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197" w:rsidRDefault="00163B5B" w:rsidP="001741B3">
      <w:r>
        <w:t xml:space="preserve">Utdrag ur </w:t>
      </w:r>
      <w:r w:rsidR="0004173F">
        <w:rPr>
          <w:noProof/>
          <w:lang w:eastAsia="sv-SE"/>
        </w:rPr>
        <w:drawing>
          <wp:inline distT="0" distB="0" distL="0" distR="0">
            <wp:extent cx="5760720" cy="1446393"/>
            <wp:effectExtent l="0" t="0" r="0" b="190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446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173F" w:rsidRPr="0004173F">
        <w:t xml:space="preserve"> </w:t>
      </w:r>
      <w:r w:rsidR="0004173F">
        <w:rPr>
          <w:noProof/>
          <w:lang w:eastAsia="sv-SE"/>
        </w:rPr>
        <w:drawing>
          <wp:inline distT="0" distB="0" distL="0" distR="0">
            <wp:extent cx="5095875" cy="91440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63B5B" w:rsidRDefault="00163B5B" w:rsidP="001741B3"/>
    <w:p w:rsidR="00163B5B" w:rsidRDefault="00163B5B" w:rsidP="001741B3">
      <w:r>
        <w:rPr>
          <w:noProof/>
          <w:lang w:eastAsia="sv-SE"/>
        </w:rPr>
        <w:drawing>
          <wp:inline distT="0" distB="0" distL="0" distR="0">
            <wp:extent cx="5760720" cy="833726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33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3B5B" w:rsidRDefault="0041533C" w:rsidP="001741B3">
      <w:r>
        <w:rPr>
          <w:noProof/>
          <w:lang w:eastAsia="sv-SE"/>
        </w:rPr>
        <w:drawing>
          <wp:inline distT="0" distB="0" distL="0" distR="0">
            <wp:extent cx="5760720" cy="91763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917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533C" w:rsidRDefault="0041533C" w:rsidP="001741B3"/>
    <w:p w:rsidR="0041533C" w:rsidRPr="00C33F81" w:rsidRDefault="0041533C" w:rsidP="001741B3">
      <w:r>
        <w:rPr>
          <w:noProof/>
          <w:lang w:eastAsia="sv-SE"/>
        </w:rPr>
        <w:drawing>
          <wp:inline distT="0" distB="0" distL="0" distR="0">
            <wp:extent cx="5760720" cy="59578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1533C" w:rsidRPr="00C33F8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3B5B" w:rsidRDefault="00163B5B" w:rsidP="00AB37AC">
      <w:r>
        <w:separator/>
      </w:r>
    </w:p>
  </w:endnote>
  <w:endnote w:type="continuationSeparator" w:id="0">
    <w:p w:rsidR="00163B5B" w:rsidRDefault="00163B5B" w:rsidP="00AB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3B5B" w:rsidRDefault="00163B5B" w:rsidP="00AB37AC">
      <w:r>
        <w:separator/>
      </w:r>
    </w:p>
  </w:footnote>
  <w:footnote w:type="continuationSeparator" w:id="0">
    <w:p w:rsidR="00163B5B" w:rsidRDefault="00163B5B" w:rsidP="00AB37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1D48B74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>
    <w:nsid w:val="FFFFFF7F"/>
    <w:multiLevelType w:val="singleLevel"/>
    <w:tmpl w:val="54C2019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>
    <w:nsid w:val="FFFFFF82"/>
    <w:multiLevelType w:val="singleLevel"/>
    <w:tmpl w:val="31A8697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6986C58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BA340F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28272A27"/>
    <w:multiLevelType w:val="hybridMultilevel"/>
    <w:tmpl w:val="5ED69CEA"/>
    <w:lvl w:ilvl="0" w:tplc="E2927C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887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7EF980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5A78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0883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EA26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0EC9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D082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225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610BF1"/>
    <w:multiLevelType w:val="multilevel"/>
    <w:tmpl w:val="9A4E4CEC"/>
    <w:lvl w:ilvl="0">
      <w:start w:val="1"/>
      <w:numFmt w:val="decimal"/>
      <w:pStyle w:val="KTHNumreradlistaNumreradlista"/>
      <w:lvlText w:val="%1."/>
      <w:lvlJc w:val="left"/>
      <w:pPr>
        <w:ind w:left="360" w:hanging="3"/>
      </w:pPr>
      <w:rPr>
        <w:rFonts w:hint="default"/>
      </w:rPr>
    </w:lvl>
    <w:lvl w:ilvl="1">
      <w:start w:val="1"/>
      <w:numFmt w:val="lowerLetter"/>
      <w:pStyle w:val="KTHNumreradlista2Numreradlista2"/>
      <w:lvlText w:val="%2."/>
      <w:lvlJc w:val="left"/>
      <w:pPr>
        <w:ind w:left="1077" w:firstLine="0"/>
      </w:pPr>
      <w:rPr>
        <w:rFonts w:hint="default"/>
      </w:rPr>
    </w:lvl>
    <w:lvl w:ilvl="2">
      <w:start w:val="1"/>
      <w:numFmt w:val="lowerRoman"/>
      <w:pStyle w:val="KTHNumreradlista3Numreradlista3"/>
      <w:lvlText w:val="%3."/>
      <w:lvlJc w:val="left"/>
      <w:pPr>
        <w:ind w:left="1979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>
    <w:nsid w:val="3485177B"/>
    <w:multiLevelType w:val="multilevel"/>
    <w:tmpl w:val="32C40BC8"/>
    <w:lvl w:ilvl="0">
      <w:start w:val="1"/>
      <w:numFmt w:val="bullet"/>
      <w:pStyle w:val="KTHPunktlistaPunktlista"/>
      <w:lvlText w:val=""/>
      <w:lvlJc w:val="left"/>
      <w:pPr>
        <w:ind w:left="360" w:hanging="3"/>
      </w:pPr>
      <w:rPr>
        <w:rFonts w:ascii="Symbol" w:hAnsi="Symbol" w:hint="default"/>
        <w:color w:val="auto"/>
      </w:rPr>
    </w:lvl>
    <w:lvl w:ilvl="1">
      <w:start w:val="1"/>
      <w:numFmt w:val="bullet"/>
      <w:pStyle w:val="KTHPunktlista2Punktlista2"/>
      <w:lvlText w:val="o"/>
      <w:lvlJc w:val="left"/>
      <w:pPr>
        <w:tabs>
          <w:tab w:val="num" w:pos="1077"/>
        </w:tabs>
        <w:ind w:left="1077" w:firstLine="0"/>
      </w:pPr>
      <w:rPr>
        <w:rFonts w:ascii="Courier New" w:hAnsi="Courier New" w:hint="default"/>
        <w:color w:val="auto"/>
      </w:rPr>
    </w:lvl>
    <w:lvl w:ilvl="2">
      <w:start w:val="1"/>
      <w:numFmt w:val="bullet"/>
      <w:pStyle w:val="KTHPunktlista3Punktlista3"/>
      <w:lvlText w:val=""/>
      <w:lvlJc w:val="left"/>
      <w:pPr>
        <w:ind w:left="1979" w:firstLine="0"/>
      </w:pPr>
      <w:rPr>
        <w:rFonts w:ascii="Wingdings" w:hAnsi="Wingdings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>
    <w:nsid w:val="39A40E0F"/>
    <w:multiLevelType w:val="multilevel"/>
    <w:tmpl w:val="11EE27CE"/>
    <w:lvl w:ilvl="0">
      <w:start w:val="1"/>
      <w:numFmt w:val="decimal"/>
      <w:pStyle w:val="KTHn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KTHnRubri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KTHnRubri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KTHnRubri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>
    <w:nsid w:val="7B4D14AE"/>
    <w:multiLevelType w:val="hybridMultilevel"/>
    <w:tmpl w:val="2DA8DC40"/>
    <w:lvl w:ilvl="0" w:tplc="E8F49202">
      <w:start w:val="1"/>
      <w:numFmt w:val="bullet"/>
      <w:pStyle w:val="List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7"/>
  </w:num>
  <w:num w:numId="5">
    <w:abstractNumId w:val="3"/>
  </w:num>
  <w:num w:numId="6">
    <w:abstractNumId w:val="2"/>
  </w:num>
  <w:num w:numId="7">
    <w:abstractNumId w:val="4"/>
  </w:num>
  <w:num w:numId="8">
    <w:abstractNumId w:val="5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8"/>
  </w:num>
  <w:num w:numId="12">
    <w:abstractNumId w:val="6"/>
    <w:lvlOverride w:ilvl="0">
      <w:lvl w:ilvl="0">
        <w:start w:val="1"/>
        <w:numFmt w:val="decimal"/>
        <w:pStyle w:val="KTHNumreradlistaNumreradlista"/>
        <w:lvlText w:val="%1."/>
        <w:lvlJc w:val="left"/>
        <w:pPr>
          <w:ind w:left="360" w:hanging="3"/>
        </w:pPr>
        <w:rPr>
          <w:rFonts w:hint="default"/>
        </w:rPr>
      </w:lvl>
    </w:lvlOverride>
    <w:lvlOverride w:ilvl="1">
      <w:lvl w:ilvl="1">
        <w:start w:val="1"/>
        <w:numFmt w:val="lowerLetter"/>
        <w:pStyle w:val="KTHNumreradlista2Numreradlista2"/>
        <w:lvlText w:val="%2."/>
        <w:lvlJc w:val="left"/>
        <w:pPr>
          <w:tabs>
            <w:tab w:val="num" w:pos="1077"/>
          </w:tabs>
          <w:ind w:left="1077" w:firstLine="0"/>
        </w:pPr>
        <w:rPr>
          <w:rFonts w:hint="default"/>
        </w:rPr>
      </w:lvl>
    </w:lvlOverride>
    <w:lvlOverride w:ilvl="2">
      <w:lvl w:ilvl="2">
        <w:start w:val="1"/>
        <w:numFmt w:val="lowerRoman"/>
        <w:pStyle w:val="KTHNumreradlista3Numreradlista3"/>
        <w:lvlText w:val="%3."/>
        <w:lvlJc w:val="left"/>
        <w:pPr>
          <w:ind w:left="357" w:firstLine="1622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doNotDisplayPageBoundaries/>
  <w:proofState w:spelling="clean" w:grammar="clean"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B5B"/>
    <w:rsid w:val="00037A26"/>
    <w:rsid w:val="0004173F"/>
    <w:rsid w:val="000B4D37"/>
    <w:rsid w:val="000E0B56"/>
    <w:rsid w:val="000F0D78"/>
    <w:rsid w:val="001621F9"/>
    <w:rsid w:val="00163B5B"/>
    <w:rsid w:val="001741B3"/>
    <w:rsid w:val="0018642A"/>
    <w:rsid w:val="001F3547"/>
    <w:rsid w:val="002A115A"/>
    <w:rsid w:val="002E47D4"/>
    <w:rsid w:val="00310604"/>
    <w:rsid w:val="00383258"/>
    <w:rsid w:val="003A221F"/>
    <w:rsid w:val="003B55F6"/>
    <w:rsid w:val="003D5E50"/>
    <w:rsid w:val="0041533C"/>
    <w:rsid w:val="00484AB4"/>
    <w:rsid w:val="004A3440"/>
    <w:rsid w:val="004B3394"/>
    <w:rsid w:val="004F684C"/>
    <w:rsid w:val="00516DE4"/>
    <w:rsid w:val="00523FF5"/>
    <w:rsid w:val="00547786"/>
    <w:rsid w:val="00547E65"/>
    <w:rsid w:val="0057553D"/>
    <w:rsid w:val="00611DEC"/>
    <w:rsid w:val="006574CC"/>
    <w:rsid w:val="006C3154"/>
    <w:rsid w:val="007835A7"/>
    <w:rsid w:val="00792464"/>
    <w:rsid w:val="007D0976"/>
    <w:rsid w:val="007F3C19"/>
    <w:rsid w:val="00825507"/>
    <w:rsid w:val="00863257"/>
    <w:rsid w:val="00873303"/>
    <w:rsid w:val="008815CA"/>
    <w:rsid w:val="008822FA"/>
    <w:rsid w:val="008E4593"/>
    <w:rsid w:val="00922FFA"/>
    <w:rsid w:val="00923193"/>
    <w:rsid w:val="009361E7"/>
    <w:rsid w:val="00981197"/>
    <w:rsid w:val="009A3428"/>
    <w:rsid w:val="009A59C3"/>
    <w:rsid w:val="00A37248"/>
    <w:rsid w:val="00A506FD"/>
    <w:rsid w:val="00A77340"/>
    <w:rsid w:val="00A833EA"/>
    <w:rsid w:val="00AA3946"/>
    <w:rsid w:val="00AB37AC"/>
    <w:rsid w:val="00AD5B1E"/>
    <w:rsid w:val="00AF0371"/>
    <w:rsid w:val="00B02309"/>
    <w:rsid w:val="00B411DA"/>
    <w:rsid w:val="00B5121A"/>
    <w:rsid w:val="00B90528"/>
    <w:rsid w:val="00BC64D7"/>
    <w:rsid w:val="00BC7DF3"/>
    <w:rsid w:val="00BD10EE"/>
    <w:rsid w:val="00C06690"/>
    <w:rsid w:val="00C33F81"/>
    <w:rsid w:val="00C46B7C"/>
    <w:rsid w:val="00C65034"/>
    <w:rsid w:val="00C87FA2"/>
    <w:rsid w:val="00D2245B"/>
    <w:rsid w:val="00EB07F4"/>
    <w:rsid w:val="00EF1D64"/>
    <w:rsid w:val="00F57388"/>
    <w:rsid w:val="00F94E56"/>
    <w:rsid w:val="00FA2711"/>
    <w:rsid w:val="00FC5FBC"/>
    <w:rsid w:val="00FE3A70"/>
    <w:rsid w:val="00FF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3" w:qFormat="1"/>
    <w:lsdException w:name="heading 2" w:semiHidden="0" w:uiPriority="3" w:qFormat="1"/>
    <w:lsdException w:name="heading 3" w:semiHidden="0" w:uiPriority="3" w:qFormat="1"/>
    <w:lsdException w:name="heading 4" w:semiHidden="0" w:uiPriority="3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semiHidden="0" w:uiPriority="8"/>
    <w:lsdException w:name="footer" w:semiHidden="0" w:uiPriority="8"/>
    <w:lsdException w:name="index heading" w:unhideWhenUsed="1"/>
    <w:lsdException w:name="caption" w:uiPriority="35" w:unhideWhenUsed="1" w:qFormat="1"/>
    <w:lsdException w:name="table of figures" w:unhideWhenUsed="1"/>
    <w:lsdException w:name="envelope address" w:semiHidden="0" w:uiPriority="7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semiHidden="0" w:uiPriority="8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semiHidden="0" w:uiPriority="5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semiHidden="0" w:uiPriority="5"/>
    <w:lsdException w:name="List Bullet 3" w:semiHidden="0" w:uiPriority="5"/>
    <w:lsdException w:name="List Bullet 4" w:unhideWhenUsed="1"/>
    <w:lsdException w:name="List Bullet 5" w:unhideWhenUsed="1"/>
    <w:lsdException w:name="List Number 4" w:unhideWhenUsed="1"/>
    <w:lsdException w:name="List Number 5" w:unhideWhenUsed="1"/>
    <w:lsdException w:name="Title" w:semiHidden="0" w:uiPriority="2"/>
    <w:lsdException w:name="Closing" w:unhideWhenUsed="1"/>
    <w:lsdException w:name="Signature" w:unhideWhenUsed="1"/>
    <w:lsdException w:name="Default Paragraph Font" w:uiPriority="1" w:unhideWhenUsed="1"/>
    <w:lsdException w:name="Body Text" w:semiHidden="0" w:uiPriority="4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2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uiPriority="4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0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semiHidden="0" w:uiPriority="38"/>
  </w:latentStyles>
  <w:style w:type="paragraph" w:default="1" w:styleId="Normal">
    <w:name w:val="Normal"/>
    <w:qFormat/>
    <w:rsid w:val="001741B3"/>
  </w:style>
  <w:style w:type="paragraph" w:styleId="Heading1">
    <w:name w:val="heading 1"/>
    <w:aliases w:val="KTH Rubrik 1"/>
    <w:basedOn w:val="Normal"/>
    <w:next w:val="BodyText"/>
    <w:link w:val="Heading1Char"/>
    <w:uiPriority w:val="3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Heading2">
    <w:name w:val="heading 2"/>
    <w:aliases w:val="KTH Rubrik 2"/>
    <w:basedOn w:val="Normal"/>
    <w:next w:val="BodyText"/>
    <w:link w:val="Heading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Heading3">
    <w:name w:val="heading 3"/>
    <w:aliases w:val="KTH Rubrik 3"/>
    <w:basedOn w:val="Normal"/>
    <w:next w:val="BodyText"/>
    <w:link w:val="Heading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Heading4">
    <w:name w:val="heading 4"/>
    <w:aliases w:val="KTH Rubrik 4"/>
    <w:basedOn w:val="Normal"/>
    <w:next w:val="BodyText"/>
    <w:link w:val="Heading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KTH Brödtext"/>
    <w:basedOn w:val="Normal"/>
    <w:link w:val="BodyTextChar"/>
    <w:uiPriority w:val="1"/>
    <w:qFormat/>
    <w:rsid w:val="00C33F81"/>
    <w:pPr>
      <w:spacing w:after="240" w:line="260" w:lineRule="atLeast"/>
    </w:pPr>
  </w:style>
  <w:style w:type="character" w:customStyle="1" w:styleId="BodyTextChar">
    <w:name w:val="Body Text Char"/>
    <w:aliases w:val="KTH Brödtext Char"/>
    <w:basedOn w:val="DefaultParagraphFont"/>
    <w:link w:val="BodyText"/>
    <w:uiPriority w:val="1"/>
    <w:rsid w:val="001741B3"/>
  </w:style>
  <w:style w:type="paragraph" w:styleId="BodyText2">
    <w:name w:val="Body Text 2"/>
    <w:aliases w:val="KTH Brödtext 2"/>
    <w:basedOn w:val="BodyText"/>
    <w:link w:val="BodyText2Char"/>
    <w:uiPriority w:val="4"/>
    <w:rsid w:val="004A3440"/>
    <w:pPr>
      <w:ind w:firstLine="357"/>
    </w:pPr>
  </w:style>
  <w:style w:type="character" w:customStyle="1" w:styleId="BodyText2Char">
    <w:name w:val="Body Text 2 Char"/>
    <w:aliases w:val="KTH Brödtext 2 Char"/>
    <w:basedOn w:val="DefaultParagraphFont"/>
    <w:link w:val="BodyText2"/>
    <w:uiPriority w:val="4"/>
    <w:rsid w:val="004A3440"/>
  </w:style>
  <w:style w:type="character" w:customStyle="1" w:styleId="Heading1Char">
    <w:name w:val="Heading 1 Char"/>
    <w:aliases w:val="KTH Rubrik 1 Char"/>
    <w:basedOn w:val="DefaultParagraphFont"/>
    <w:link w:val="Heading1"/>
    <w:uiPriority w:val="3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aliases w:val="KTH Rubrik 2 Char"/>
    <w:basedOn w:val="DefaultParagraphFont"/>
    <w:link w:val="Heading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aliases w:val="KTH Rubrik 3 Char"/>
    <w:basedOn w:val="DefaultParagraphFont"/>
    <w:link w:val="Heading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Heading4Char">
    <w:name w:val="Heading 4 Char"/>
    <w:aliases w:val="KTH Rubrik 4 Char"/>
    <w:basedOn w:val="DefaultParagraphFont"/>
    <w:link w:val="Heading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Title">
    <w:name w:val="Title"/>
    <w:aliases w:val="KTH Rubrik"/>
    <w:basedOn w:val="Normal"/>
    <w:next w:val="Subtitle"/>
    <w:link w:val="TitleChar"/>
    <w:uiPriority w:val="1"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TitleChar">
    <w:name w:val="Title Char"/>
    <w:aliases w:val="KTH Rubrik Char"/>
    <w:basedOn w:val="DefaultParagraphFont"/>
    <w:link w:val="Title"/>
    <w:uiPriority w:val="1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ody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Subtitle">
    <w:name w:val="Subtitle"/>
    <w:aliases w:val="KTH Underrubrik"/>
    <w:basedOn w:val="Normal"/>
    <w:next w:val="BodyText"/>
    <w:link w:val="Subtitle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character" w:customStyle="1" w:styleId="SubtitleChar">
    <w:name w:val="Subtitle Char"/>
    <w:aliases w:val="KTH Underrubrik Char"/>
    <w:basedOn w:val="DefaultParagraphFont"/>
    <w:link w:val="Subtitle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ListBullet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ListBullet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ListBullet3">
    <w:name w:val="List Bullet 3"/>
    <w:aliases w:val="KTH Punktlista 3"/>
    <w:basedOn w:val="ListBullet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Heading1"/>
    <w:next w:val="Body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Heading2"/>
    <w:next w:val="Body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Heading3"/>
    <w:next w:val="Body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Heading4"/>
    <w:next w:val="Body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OCHeading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Header">
    <w:name w:val="header"/>
    <w:basedOn w:val="Normal"/>
    <w:link w:val="Header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HeaderChar">
    <w:name w:val="Header Char"/>
    <w:basedOn w:val="DefaultParagraphFont"/>
    <w:link w:val="Header"/>
    <w:uiPriority w:val="8"/>
    <w:rsid w:val="00547786"/>
    <w:rPr>
      <w:rFonts w:asciiTheme="majorHAnsi" w:hAnsiTheme="majorHAnsi"/>
      <w:sz w:val="15"/>
    </w:rPr>
  </w:style>
  <w:style w:type="character" w:styleId="PageNumber">
    <w:name w:val="page number"/>
    <w:basedOn w:val="DefaultParagraphFont"/>
    <w:uiPriority w:val="8"/>
    <w:rsid w:val="003A221F"/>
    <w:rPr>
      <w:rFonts w:asciiTheme="majorHAnsi" w:hAnsiTheme="majorHAnsi"/>
      <w:sz w:val="15"/>
    </w:rPr>
  </w:style>
  <w:style w:type="paragraph" w:styleId="Footer">
    <w:name w:val="footer"/>
    <w:basedOn w:val="Normal"/>
    <w:link w:val="Footer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FooterChar">
    <w:name w:val="Footer Char"/>
    <w:basedOn w:val="DefaultParagraphFont"/>
    <w:link w:val="Footer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Header"/>
    <w:uiPriority w:val="8"/>
    <w:rsid w:val="00547786"/>
    <w:pPr>
      <w:spacing w:before="20"/>
    </w:pPr>
    <w:rPr>
      <w:b/>
    </w:rPr>
  </w:style>
  <w:style w:type="paragraph" w:styleId="TOC1">
    <w:name w:val="toc 1"/>
    <w:basedOn w:val="Normal"/>
    <w:next w:val="Normal"/>
    <w:uiPriority w:val="39"/>
    <w:rsid w:val="001F3547"/>
    <w:pPr>
      <w:spacing w:after="100"/>
    </w:pPr>
  </w:style>
  <w:style w:type="paragraph" w:styleId="TOC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TOC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EnvelopeAddress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Footer"/>
    <w:uiPriority w:val="8"/>
    <w:rsid w:val="00C87FA2"/>
    <w:pPr>
      <w:spacing w:line="200" w:lineRule="atLeast"/>
    </w:pPr>
    <w:rPr>
      <w:b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3B5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3B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3" w:qFormat="1"/>
    <w:lsdException w:name="heading 2" w:semiHidden="0" w:uiPriority="3" w:qFormat="1"/>
    <w:lsdException w:name="heading 3" w:semiHidden="0" w:uiPriority="3" w:qFormat="1"/>
    <w:lsdException w:name="heading 4" w:semiHidden="0" w:uiPriority="3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semiHidden="0" w:uiPriority="8"/>
    <w:lsdException w:name="footer" w:semiHidden="0" w:uiPriority="8"/>
    <w:lsdException w:name="index heading" w:unhideWhenUsed="1"/>
    <w:lsdException w:name="caption" w:uiPriority="35" w:unhideWhenUsed="1" w:qFormat="1"/>
    <w:lsdException w:name="table of figures" w:unhideWhenUsed="1"/>
    <w:lsdException w:name="envelope address" w:semiHidden="0" w:uiPriority="7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semiHidden="0" w:uiPriority="8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semiHidden="0" w:uiPriority="5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semiHidden="0" w:uiPriority="5"/>
    <w:lsdException w:name="List Bullet 3" w:semiHidden="0" w:uiPriority="5"/>
    <w:lsdException w:name="List Bullet 4" w:unhideWhenUsed="1"/>
    <w:lsdException w:name="List Bullet 5" w:unhideWhenUsed="1"/>
    <w:lsdException w:name="List Number 4" w:unhideWhenUsed="1"/>
    <w:lsdException w:name="List Number 5" w:unhideWhenUsed="1"/>
    <w:lsdException w:name="Title" w:semiHidden="0" w:uiPriority="2"/>
    <w:lsdException w:name="Closing" w:unhideWhenUsed="1"/>
    <w:lsdException w:name="Signature" w:unhideWhenUsed="1"/>
    <w:lsdException w:name="Default Paragraph Font" w:uiPriority="1" w:unhideWhenUsed="1"/>
    <w:lsdException w:name="Body Text" w:semiHidden="0" w:uiPriority="4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2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uiPriority="4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0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semiHidden="0" w:uiPriority="38"/>
  </w:latentStyles>
  <w:style w:type="paragraph" w:default="1" w:styleId="Normal">
    <w:name w:val="Normal"/>
    <w:qFormat/>
    <w:rsid w:val="001741B3"/>
  </w:style>
  <w:style w:type="paragraph" w:styleId="Heading1">
    <w:name w:val="heading 1"/>
    <w:aliases w:val="KTH Rubrik 1"/>
    <w:basedOn w:val="Normal"/>
    <w:next w:val="BodyText"/>
    <w:link w:val="Heading1Char"/>
    <w:uiPriority w:val="3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Heading2">
    <w:name w:val="heading 2"/>
    <w:aliases w:val="KTH Rubrik 2"/>
    <w:basedOn w:val="Normal"/>
    <w:next w:val="BodyText"/>
    <w:link w:val="Heading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Heading3">
    <w:name w:val="heading 3"/>
    <w:aliases w:val="KTH Rubrik 3"/>
    <w:basedOn w:val="Normal"/>
    <w:next w:val="BodyText"/>
    <w:link w:val="Heading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Heading4">
    <w:name w:val="heading 4"/>
    <w:aliases w:val="KTH Rubrik 4"/>
    <w:basedOn w:val="Normal"/>
    <w:next w:val="BodyText"/>
    <w:link w:val="Heading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KTH Brödtext"/>
    <w:basedOn w:val="Normal"/>
    <w:link w:val="BodyTextChar"/>
    <w:uiPriority w:val="1"/>
    <w:qFormat/>
    <w:rsid w:val="00C33F81"/>
    <w:pPr>
      <w:spacing w:after="240" w:line="260" w:lineRule="atLeast"/>
    </w:pPr>
  </w:style>
  <w:style w:type="character" w:customStyle="1" w:styleId="BodyTextChar">
    <w:name w:val="Body Text Char"/>
    <w:aliases w:val="KTH Brödtext Char"/>
    <w:basedOn w:val="DefaultParagraphFont"/>
    <w:link w:val="BodyText"/>
    <w:uiPriority w:val="1"/>
    <w:rsid w:val="001741B3"/>
  </w:style>
  <w:style w:type="paragraph" w:styleId="BodyText2">
    <w:name w:val="Body Text 2"/>
    <w:aliases w:val="KTH Brödtext 2"/>
    <w:basedOn w:val="BodyText"/>
    <w:link w:val="BodyText2Char"/>
    <w:uiPriority w:val="4"/>
    <w:rsid w:val="004A3440"/>
    <w:pPr>
      <w:ind w:firstLine="357"/>
    </w:pPr>
  </w:style>
  <w:style w:type="character" w:customStyle="1" w:styleId="BodyText2Char">
    <w:name w:val="Body Text 2 Char"/>
    <w:aliases w:val="KTH Brödtext 2 Char"/>
    <w:basedOn w:val="DefaultParagraphFont"/>
    <w:link w:val="BodyText2"/>
    <w:uiPriority w:val="4"/>
    <w:rsid w:val="004A3440"/>
  </w:style>
  <w:style w:type="character" w:customStyle="1" w:styleId="Heading1Char">
    <w:name w:val="Heading 1 Char"/>
    <w:aliases w:val="KTH Rubrik 1 Char"/>
    <w:basedOn w:val="DefaultParagraphFont"/>
    <w:link w:val="Heading1"/>
    <w:uiPriority w:val="3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aliases w:val="KTH Rubrik 2 Char"/>
    <w:basedOn w:val="DefaultParagraphFont"/>
    <w:link w:val="Heading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aliases w:val="KTH Rubrik 3 Char"/>
    <w:basedOn w:val="DefaultParagraphFont"/>
    <w:link w:val="Heading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Heading4Char">
    <w:name w:val="Heading 4 Char"/>
    <w:aliases w:val="KTH Rubrik 4 Char"/>
    <w:basedOn w:val="DefaultParagraphFont"/>
    <w:link w:val="Heading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Title">
    <w:name w:val="Title"/>
    <w:aliases w:val="KTH Rubrik"/>
    <w:basedOn w:val="Normal"/>
    <w:next w:val="Subtitle"/>
    <w:link w:val="TitleChar"/>
    <w:uiPriority w:val="1"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TitleChar">
    <w:name w:val="Title Char"/>
    <w:aliases w:val="KTH Rubrik Char"/>
    <w:basedOn w:val="DefaultParagraphFont"/>
    <w:link w:val="Title"/>
    <w:uiPriority w:val="1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ody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Subtitle">
    <w:name w:val="Subtitle"/>
    <w:aliases w:val="KTH Underrubrik"/>
    <w:basedOn w:val="Normal"/>
    <w:next w:val="BodyText"/>
    <w:link w:val="Subtitle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character" w:customStyle="1" w:styleId="SubtitleChar">
    <w:name w:val="Subtitle Char"/>
    <w:aliases w:val="KTH Underrubrik Char"/>
    <w:basedOn w:val="DefaultParagraphFont"/>
    <w:link w:val="Subtitle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ListBullet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ListBullet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ListBullet3">
    <w:name w:val="List Bullet 3"/>
    <w:aliases w:val="KTH Punktlista 3"/>
    <w:basedOn w:val="ListBullet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Heading1"/>
    <w:next w:val="Body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Heading2"/>
    <w:next w:val="Body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Heading3"/>
    <w:next w:val="Body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Heading4"/>
    <w:next w:val="Body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OCHeading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Header">
    <w:name w:val="header"/>
    <w:basedOn w:val="Normal"/>
    <w:link w:val="Header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HeaderChar">
    <w:name w:val="Header Char"/>
    <w:basedOn w:val="DefaultParagraphFont"/>
    <w:link w:val="Header"/>
    <w:uiPriority w:val="8"/>
    <w:rsid w:val="00547786"/>
    <w:rPr>
      <w:rFonts w:asciiTheme="majorHAnsi" w:hAnsiTheme="majorHAnsi"/>
      <w:sz w:val="15"/>
    </w:rPr>
  </w:style>
  <w:style w:type="character" w:styleId="PageNumber">
    <w:name w:val="page number"/>
    <w:basedOn w:val="DefaultParagraphFont"/>
    <w:uiPriority w:val="8"/>
    <w:rsid w:val="003A221F"/>
    <w:rPr>
      <w:rFonts w:asciiTheme="majorHAnsi" w:hAnsiTheme="majorHAnsi"/>
      <w:sz w:val="15"/>
    </w:rPr>
  </w:style>
  <w:style w:type="paragraph" w:styleId="Footer">
    <w:name w:val="footer"/>
    <w:basedOn w:val="Normal"/>
    <w:link w:val="Footer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FooterChar">
    <w:name w:val="Footer Char"/>
    <w:basedOn w:val="DefaultParagraphFont"/>
    <w:link w:val="Footer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Header"/>
    <w:uiPriority w:val="8"/>
    <w:rsid w:val="00547786"/>
    <w:pPr>
      <w:spacing w:before="20"/>
    </w:pPr>
    <w:rPr>
      <w:b/>
    </w:rPr>
  </w:style>
  <w:style w:type="paragraph" w:styleId="TOC1">
    <w:name w:val="toc 1"/>
    <w:basedOn w:val="Normal"/>
    <w:next w:val="Normal"/>
    <w:uiPriority w:val="39"/>
    <w:rsid w:val="001F3547"/>
    <w:pPr>
      <w:spacing w:after="100"/>
    </w:pPr>
  </w:style>
  <w:style w:type="paragraph" w:styleId="TOC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TOC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EnvelopeAddress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Footer"/>
    <w:uiPriority w:val="8"/>
    <w:rsid w:val="00C87FA2"/>
    <w:pPr>
      <w:spacing w:line="200" w:lineRule="atLeast"/>
    </w:pPr>
    <w:rPr>
      <w:b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3B5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3B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e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-tema">
  <a:themeElements>
    <a:clrScheme name="KTH">
      <a:dk1>
        <a:sysClr val="windowText" lastClr="000000"/>
      </a:dk1>
      <a:lt1>
        <a:sysClr val="window" lastClr="FFFFFF"/>
      </a:lt1>
      <a:dk2>
        <a:srgbClr val="1954A6"/>
      </a:dk2>
      <a:lt2>
        <a:srgbClr val="E3E5E3"/>
      </a:lt2>
      <a:accent1>
        <a:srgbClr val="1954A6"/>
      </a:accent1>
      <a:accent2>
        <a:srgbClr val="24A0D8"/>
      </a:accent2>
      <a:accent3>
        <a:srgbClr val="B0C92B"/>
      </a:accent3>
      <a:accent4>
        <a:srgbClr val="D85497"/>
      </a:accent4>
      <a:accent5>
        <a:srgbClr val="E4363E"/>
      </a:accent5>
      <a:accent6>
        <a:srgbClr val="FAB919"/>
      </a:accent6>
      <a:hlink>
        <a:srgbClr val="0000FF"/>
      </a:hlink>
      <a:folHlink>
        <a:srgbClr val="800080"/>
      </a:folHlink>
    </a:clrScheme>
    <a:fontScheme name="KTH_Word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2013-08-14T17:21:00Z</dcterms:created>
  <dcterms:modified xsi:type="dcterms:W3CDTF">2013-08-14T17:33:00Z</dcterms:modified>
</cp:coreProperties>
</file>