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E0F" w:rsidRPr="00ED7E0F" w:rsidRDefault="00D60D2F" w:rsidP="00ED7E0F">
      <w:pPr>
        <w:pStyle w:val="Rubrik1"/>
        <w:spacing w:before="0"/>
        <w:ind w:left="-709"/>
        <w:rPr>
          <w:i/>
          <w:lang w:val="en-US"/>
        </w:rPr>
      </w:pPr>
      <w:r w:rsidRPr="00ED7E0F">
        <w:rPr>
          <w:lang w:val="en-US"/>
        </w:rPr>
        <w:t xml:space="preserve">Distributionslista, </w:t>
      </w:r>
      <w:r w:rsidR="00D133A6" w:rsidRPr="00ED7E0F">
        <w:rPr>
          <w:lang w:val="en-US"/>
        </w:rPr>
        <w:t>Licentiatuppsats/</w:t>
      </w:r>
      <w:r w:rsidRPr="00ED7E0F">
        <w:rPr>
          <w:lang w:val="en-US"/>
        </w:rPr>
        <w:t>doktorsavhandling</w:t>
      </w:r>
      <w:r w:rsidR="00ED7E0F" w:rsidRPr="00ED7E0F">
        <w:rPr>
          <w:lang w:val="en-US"/>
        </w:rPr>
        <w:t>/</w:t>
      </w:r>
      <w:r w:rsidR="00ED7E0F" w:rsidRPr="00ED7E0F">
        <w:rPr>
          <w:lang w:val="en-US"/>
        </w:rPr>
        <w:br/>
      </w:r>
      <w:r w:rsidR="00ED7E0F" w:rsidRPr="00ED7E0F">
        <w:rPr>
          <w:i/>
          <w:lang w:val="en-US"/>
        </w:rPr>
        <w:t>Distribution list, Licentiate thesis/doctoral thesis</w:t>
      </w:r>
    </w:p>
    <w:tbl>
      <w:tblPr>
        <w:tblStyle w:val="Tabellrutnt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88"/>
        <w:gridCol w:w="3260"/>
      </w:tblGrid>
      <w:tr w:rsidR="00C11879" w:rsidTr="00455E7A">
        <w:trPr>
          <w:trHeight w:val="624"/>
        </w:trPr>
        <w:tc>
          <w:tcPr>
            <w:tcW w:w="7088" w:type="dxa"/>
          </w:tcPr>
          <w:p w:rsidR="00FF1407" w:rsidRPr="00ED7E0F" w:rsidRDefault="00C11879" w:rsidP="001D6F29">
            <w:pPr>
              <w:pStyle w:val="KTHBrdtextflt"/>
              <w:rPr>
                <w:i/>
              </w:rPr>
            </w:pPr>
            <w:r>
              <w:t>S</w:t>
            </w:r>
            <w:r w:rsidR="00ED7E0F">
              <w:t>kola/</w:t>
            </w:r>
            <w:r w:rsidR="00ED7E0F">
              <w:rPr>
                <w:i/>
              </w:rPr>
              <w:t>School</w:t>
            </w:r>
          </w:p>
          <w:p w:rsidR="00C11879" w:rsidRPr="009524B0" w:rsidRDefault="00EF7CA5" w:rsidP="00E82286">
            <w:pPr>
              <w:pStyle w:val="KTHBrdtextflt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429389752"/>
                <w:placeholder>
                  <w:docPart w:val="2627BD0CC5F64BABA697D41533B89E8D"/>
                </w:placeholder>
                <w:showingPlcHdr/>
              </w:sdtPr>
              <w:sdtEndPr/>
              <w:sdtContent>
                <w:bookmarkStart w:id="0" w:name="_GoBack"/>
                <w:r w:rsidR="00E82286">
                  <w:rPr>
                    <w:sz w:val="24"/>
                    <w:szCs w:val="24"/>
                  </w:rPr>
                  <w:t xml:space="preserve"> </w:t>
                </w:r>
                <w:bookmarkEnd w:id="0"/>
              </w:sdtContent>
            </w:sdt>
          </w:p>
        </w:tc>
        <w:tc>
          <w:tcPr>
            <w:tcW w:w="3260" w:type="dxa"/>
          </w:tcPr>
          <w:p w:rsidR="00C11879" w:rsidRPr="00ED7E0F" w:rsidRDefault="00C11879" w:rsidP="001D6F29">
            <w:pPr>
              <w:pStyle w:val="KTHBrdtextflt"/>
              <w:rPr>
                <w:i/>
              </w:rPr>
            </w:pPr>
            <w:r>
              <w:t>Datum</w:t>
            </w:r>
            <w:r w:rsidR="00ED7E0F">
              <w:t>/</w:t>
            </w:r>
            <w:r w:rsidR="00ED7E0F">
              <w:rPr>
                <w:i/>
              </w:rPr>
              <w:t>Date</w:t>
            </w:r>
          </w:p>
          <w:sdt>
            <w:sdtPr>
              <w:rPr>
                <w:sz w:val="24"/>
                <w:szCs w:val="24"/>
              </w:rPr>
              <w:id w:val="-330606205"/>
              <w:placeholder>
                <w:docPart w:val="CFDF69AC091C4F4F89480ADA908C8ADF"/>
              </w:placeholder>
            </w:sdtPr>
            <w:sdtEndPr/>
            <w:sdtContent>
              <w:sdt>
                <w:sdtPr>
                  <w:rPr>
                    <w:sz w:val="24"/>
                    <w:szCs w:val="24"/>
                  </w:rPr>
                  <w:id w:val="-1987158970"/>
                  <w:placeholder>
                    <w:docPart w:val="166B8213E40C4F57A098C9E8A49C886B"/>
                  </w:placeholder>
                  <w:showingPlcHdr/>
                  <w:date>
                    <w:dateFormat w:val="yyyy-MM-dd"/>
                    <w:lid w:val="sv-SE"/>
                    <w:storeMappedDataAs w:val="dateTime"/>
                    <w:calendar w:val="gregorian"/>
                  </w:date>
                </w:sdtPr>
                <w:sdtEndPr/>
                <w:sdtContent>
                  <w:p w:rsidR="00FF1407" w:rsidRPr="009524B0" w:rsidRDefault="00ED7E0F" w:rsidP="00E82286">
                    <w:pPr>
                      <w:pStyle w:val="KTHBrdtextflt"/>
                      <w:rPr>
                        <w:sz w:val="24"/>
                        <w:szCs w:val="24"/>
                      </w:rPr>
                    </w:pPr>
                    <w:r w:rsidRPr="00286CE2">
                      <w:rPr>
                        <w:rStyle w:val="Platshllartext"/>
                      </w:rPr>
                      <w:t>Klicka eller tryck här för att ange datum.</w:t>
                    </w:r>
                  </w:p>
                </w:sdtContent>
              </w:sdt>
            </w:sdtContent>
          </w:sdt>
        </w:tc>
      </w:tr>
      <w:tr w:rsidR="00C11879" w:rsidTr="00455E7A">
        <w:trPr>
          <w:trHeight w:val="624"/>
        </w:trPr>
        <w:tc>
          <w:tcPr>
            <w:tcW w:w="7088" w:type="dxa"/>
          </w:tcPr>
          <w:p w:rsidR="00C11879" w:rsidRPr="00ED7E0F" w:rsidRDefault="00AE5629" w:rsidP="001D6F29">
            <w:pPr>
              <w:pStyle w:val="KTHBrdtextflt"/>
              <w:rPr>
                <w:i/>
              </w:rPr>
            </w:pPr>
            <w:r>
              <w:t>Doktorand</w:t>
            </w:r>
            <w:r w:rsidR="00ED7E0F">
              <w:t>/</w:t>
            </w:r>
            <w:r w:rsidR="00ED7E0F">
              <w:rPr>
                <w:i/>
              </w:rPr>
              <w:t>Doctoral student</w:t>
            </w:r>
          </w:p>
          <w:sdt>
            <w:sdtPr>
              <w:rPr>
                <w:sz w:val="24"/>
                <w:szCs w:val="24"/>
              </w:rPr>
              <w:id w:val="1793701982"/>
              <w:placeholder>
                <w:docPart w:val="CFDF69AC091C4F4F89480ADA908C8ADF"/>
              </w:placeholder>
              <w:showingPlcHdr/>
            </w:sdtPr>
            <w:sdtEndPr/>
            <w:sdtContent>
              <w:p w:rsidR="00FF1407" w:rsidRPr="009524B0" w:rsidRDefault="00E82286" w:rsidP="00E82286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3260" w:type="dxa"/>
          </w:tcPr>
          <w:p w:rsidR="00C11879" w:rsidRPr="00ED7E0F" w:rsidRDefault="00C11879" w:rsidP="001D6F29">
            <w:pPr>
              <w:pStyle w:val="KTHBrdtextflt"/>
              <w:rPr>
                <w:i/>
              </w:rPr>
            </w:pPr>
            <w:r>
              <w:t>Personnummer</w:t>
            </w:r>
            <w:r w:rsidR="00ED7E0F">
              <w:t>/</w:t>
            </w:r>
            <w:r w:rsidR="00ED7E0F">
              <w:rPr>
                <w:i/>
              </w:rPr>
              <w:t>Civic registration number</w:t>
            </w:r>
          </w:p>
          <w:sdt>
            <w:sdtPr>
              <w:rPr>
                <w:sz w:val="24"/>
                <w:szCs w:val="24"/>
              </w:rPr>
              <w:id w:val="653571453"/>
              <w:placeholder>
                <w:docPart w:val="CFDF69AC091C4F4F89480ADA908C8ADF"/>
              </w:placeholder>
              <w:showingPlcHdr/>
            </w:sdtPr>
            <w:sdtEndPr/>
            <w:sdtContent>
              <w:p w:rsidR="00FF1407" w:rsidRPr="009524B0" w:rsidRDefault="00E82286" w:rsidP="00E82286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</w:tr>
      <w:tr w:rsidR="00C11879" w:rsidTr="00455E7A">
        <w:trPr>
          <w:trHeight w:val="624"/>
        </w:trPr>
        <w:tc>
          <w:tcPr>
            <w:tcW w:w="10348" w:type="dxa"/>
            <w:gridSpan w:val="2"/>
          </w:tcPr>
          <w:p w:rsidR="00C11879" w:rsidRPr="00ED7E0F" w:rsidRDefault="00ED7E0F" w:rsidP="001D6F29">
            <w:pPr>
              <w:pStyle w:val="KTHBrdtextflt"/>
              <w:rPr>
                <w:i/>
              </w:rPr>
            </w:pPr>
            <w:r>
              <w:t>Titel, avhandling eller uppsats/</w:t>
            </w:r>
            <w:r>
              <w:rPr>
                <w:i/>
              </w:rPr>
              <w:t>Titel, thesis</w:t>
            </w:r>
          </w:p>
          <w:sdt>
            <w:sdtPr>
              <w:rPr>
                <w:sz w:val="24"/>
                <w:szCs w:val="24"/>
              </w:rPr>
              <w:id w:val="-1744171247"/>
              <w:placeholder>
                <w:docPart w:val="CFDF69AC091C4F4F89480ADA908C8ADF"/>
              </w:placeholder>
              <w:showingPlcHdr/>
            </w:sdtPr>
            <w:sdtEndPr/>
            <w:sdtContent>
              <w:p w:rsidR="00FF1407" w:rsidRPr="009524B0" w:rsidRDefault="00E82286" w:rsidP="00E82286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</w:tr>
      <w:tr w:rsidR="001D6F29" w:rsidTr="00455E7A">
        <w:trPr>
          <w:trHeight w:val="624"/>
        </w:trPr>
        <w:tc>
          <w:tcPr>
            <w:tcW w:w="10348" w:type="dxa"/>
            <w:gridSpan w:val="2"/>
          </w:tcPr>
          <w:p w:rsidR="001D6F29" w:rsidRPr="00AD0E25" w:rsidRDefault="001D6F29" w:rsidP="001D6F29">
            <w:pPr>
              <w:pStyle w:val="KTHBrdtextflt"/>
              <w:rPr>
                <w:i/>
                <w:szCs w:val="16"/>
              </w:rPr>
            </w:pPr>
            <w:r w:rsidRPr="00F34E53">
              <w:rPr>
                <w:szCs w:val="16"/>
              </w:rPr>
              <w:t>Ämne på forskarnivå, med eventuell inriktning</w:t>
            </w:r>
            <w:r w:rsidR="00AD0E25">
              <w:rPr>
                <w:szCs w:val="16"/>
              </w:rPr>
              <w:t>/</w:t>
            </w:r>
            <w:r w:rsidR="00AD0E25">
              <w:rPr>
                <w:i/>
                <w:szCs w:val="16"/>
              </w:rPr>
              <w:t>Third-cycle subject, with specialisation if applicable</w:t>
            </w:r>
          </w:p>
          <w:sdt>
            <w:sdtPr>
              <w:rPr>
                <w:sz w:val="24"/>
                <w:szCs w:val="24"/>
              </w:rPr>
              <w:id w:val="507188640"/>
              <w:placeholder>
                <w:docPart w:val="CFDF69AC091C4F4F89480ADA908C8ADF"/>
              </w:placeholder>
              <w:showingPlcHdr/>
            </w:sdtPr>
            <w:sdtEndPr/>
            <w:sdtContent>
              <w:p w:rsidR="00FF1407" w:rsidRPr="009524B0" w:rsidRDefault="00E82286" w:rsidP="00E82286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</w:tr>
    </w:tbl>
    <w:p w:rsidR="0062394D" w:rsidRPr="00DF21E4" w:rsidRDefault="001D6F29" w:rsidP="0062394D">
      <w:pPr>
        <w:pStyle w:val="Brdtext"/>
        <w:spacing w:before="120" w:after="120"/>
        <w:ind w:left="-709"/>
        <w:rPr>
          <w:i/>
          <w:sz w:val="18"/>
          <w:lang w:val="en-US"/>
        </w:rPr>
      </w:pPr>
      <w:r w:rsidRPr="00DF21E4">
        <w:rPr>
          <w:sz w:val="18"/>
          <w:lang w:val="en-US"/>
        </w:rPr>
        <w:t xml:space="preserve">Hela </w:t>
      </w:r>
      <w:r w:rsidR="00D133A6" w:rsidRPr="00DF21E4">
        <w:rPr>
          <w:sz w:val="18"/>
          <w:lang w:val="en-US"/>
        </w:rPr>
        <w:t>uppsatsen/</w:t>
      </w:r>
      <w:r w:rsidRPr="00DF21E4">
        <w:rPr>
          <w:sz w:val="18"/>
          <w:lang w:val="en-US"/>
        </w:rPr>
        <w:t>avhandlingen distribueras till</w:t>
      </w:r>
      <w:r w:rsidR="00DF21E4" w:rsidRPr="00DF21E4">
        <w:rPr>
          <w:sz w:val="18"/>
          <w:lang w:val="en-US"/>
        </w:rPr>
        <w:t>/</w:t>
      </w:r>
      <w:r w:rsidR="00DF21E4" w:rsidRPr="00DF21E4">
        <w:rPr>
          <w:i/>
          <w:sz w:val="18"/>
          <w:lang w:val="en-US"/>
        </w:rPr>
        <w:t>The complete thesis shall be distributed to:</w:t>
      </w:r>
    </w:p>
    <w:p w:rsidR="0062394D" w:rsidRPr="00DF21E4" w:rsidRDefault="00A8671C" w:rsidP="0062394D">
      <w:pPr>
        <w:pStyle w:val="Brdtext"/>
        <w:numPr>
          <w:ilvl w:val="0"/>
          <w:numId w:val="19"/>
        </w:numPr>
        <w:spacing w:after="0"/>
        <w:ind w:left="-352" w:hanging="357"/>
        <w:rPr>
          <w:sz w:val="18"/>
        </w:rPr>
      </w:pPr>
      <w:r w:rsidRPr="00DF21E4">
        <w:rPr>
          <w:sz w:val="18"/>
        </w:rPr>
        <w:t>KTH Biblioteket</w:t>
      </w:r>
      <w:r w:rsidR="0052537A">
        <w:rPr>
          <w:sz w:val="18"/>
        </w:rPr>
        <w:t xml:space="preserve"> (Ett</w:t>
      </w:r>
      <w:r w:rsidR="001D6F29" w:rsidRPr="00DF21E4">
        <w:rPr>
          <w:sz w:val="18"/>
        </w:rPr>
        <w:t xml:space="preserve"> ex samt elektronisk version</w:t>
      </w:r>
      <w:r w:rsidR="0052537A">
        <w:rPr>
          <w:sz w:val="18"/>
        </w:rPr>
        <w:t xml:space="preserve"> i Diva</w:t>
      </w:r>
      <w:r w:rsidR="001D6F29" w:rsidRPr="00DF21E4">
        <w:rPr>
          <w:sz w:val="18"/>
        </w:rPr>
        <w:t>)</w:t>
      </w:r>
      <w:r w:rsidR="00DF21E4" w:rsidRPr="00DF21E4">
        <w:rPr>
          <w:sz w:val="18"/>
        </w:rPr>
        <w:t>/</w:t>
      </w:r>
      <w:r w:rsidR="0052537A">
        <w:rPr>
          <w:i/>
          <w:sz w:val="18"/>
        </w:rPr>
        <w:t xml:space="preserve">KTH </w:t>
      </w:r>
      <w:proofErr w:type="spellStart"/>
      <w:r w:rsidR="0052537A">
        <w:rPr>
          <w:i/>
          <w:sz w:val="18"/>
        </w:rPr>
        <w:t>Library</w:t>
      </w:r>
      <w:proofErr w:type="spellEnd"/>
      <w:r w:rsidR="0052537A">
        <w:rPr>
          <w:i/>
          <w:sz w:val="18"/>
        </w:rPr>
        <w:t xml:space="preserve"> (</w:t>
      </w:r>
      <w:proofErr w:type="spellStart"/>
      <w:r w:rsidR="0052537A">
        <w:rPr>
          <w:i/>
          <w:sz w:val="18"/>
        </w:rPr>
        <w:t>One</w:t>
      </w:r>
      <w:proofErr w:type="spellEnd"/>
      <w:r w:rsidR="00DF21E4" w:rsidRPr="00DF21E4">
        <w:rPr>
          <w:i/>
          <w:sz w:val="18"/>
        </w:rPr>
        <w:t xml:space="preserve"> copy plus </w:t>
      </w:r>
      <w:proofErr w:type="spellStart"/>
      <w:r w:rsidR="00DF21E4" w:rsidRPr="00DF21E4">
        <w:rPr>
          <w:i/>
          <w:sz w:val="18"/>
        </w:rPr>
        <w:t>electronic</w:t>
      </w:r>
      <w:proofErr w:type="spellEnd"/>
      <w:r w:rsidR="00DF21E4" w:rsidRPr="00DF21E4">
        <w:rPr>
          <w:i/>
          <w:sz w:val="18"/>
        </w:rPr>
        <w:t xml:space="preserve"> version</w:t>
      </w:r>
      <w:r w:rsidR="0052537A">
        <w:rPr>
          <w:i/>
          <w:sz w:val="18"/>
        </w:rPr>
        <w:t xml:space="preserve"> in Diva</w:t>
      </w:r>
      <w:r w:rsidR="00DF21E4" w:rsidRPr="00DF21E4">
        <w:rPr>
          <w:i/>
          <w:sz w:val="18"/>
        </w:rPr>
        <w:t>)</w:t>
      </w:r>
    </w:p>
    <w:p w:rsidR="0062394D" w:rsidRPr="00DF21E4" w:rsidRDefault="00AE5629" w:rsidP="0062394D">
      <w:pPr>
        <w:pStyle w:val="Brdtext"/>
        <w:numPr>
          <w:ilvl w:val="0"/>
          <w:numId w:val="19"/>
        </w:numPr>
        <w:spacing w:before="40" w:after="0"/>
        <w:ind w:left="-352" w:hanging="357"/>
        <w:rPr>
          <w:sz w:val="18"/>
        </w:rPr>
      </w:pPr>
      <w:r w:rsidRPr="00DF21E4">
        <w:rPr>
          <w:sz w:val="18"/>
        </w:rPr>
        <w:t>Opponent</w:t>
      </w:r>
      <w:r w:rsidR="00DF21E4" w:rsidRPr="00DF21E4">
        <w:rPr>
          <w:sz w:val="18"/>
        </w:rPr>
        <w:t>/</w:t>
      </w:r>
      <w:r w:rsidR="00DF21E4" w:rsidRPr="00DF21E4">
        <w:rPr>
          <w:i/>
          <w:sz w:val="18"/>
        </w:rPr>
        <w:t>Opponent</w:t>
      </w:r>
    </w:p>
    <w:p w:rsidR="00D133A6" w:rsidRPr="00DF21E4" w:rsidRDefault="00A8671C" w:rsidP="0062394D">
      <w:pPr>
        <w:pStyle w:val="Brdtext"/>
        <w:numPr>
          <w:ilvl w:val="0"/>
          <w:numId w:val="19"/>
        </w:numPr>
        <w:spacing w:before="40" w:after="0"/>
        <w:ind w:left="-352" w:hanging="357"/>
        <w:rPr>
          <w:sz w:val="18"/>
          <w:lang w:val="en-US"/>
        </w:rPr>
      </w:pPr>
      <w:r w:rsidRPr="00DF21E4">
        <w:rPr>
          <w:sz w:val="18"/>
          <w:lang w:val="en-US"/>
        </w:rPr>
        <w:t>Betygsnämn</w:t>
      </w:r>
      <w:r w:rsidR="00D133A6" w:rsidRPr="00DF21E4">
        <w:rPr>
          <w:sz w:val="18"/>
          <w:lang w:val="en-US"/>
        </w:rPr>
        <w:t>dens ledamöter</w:t>
      </w:r>
      <w:r w:rsidR="00DF21E4" w:rsidRPr="00DF21E4">
        <w:rPr>
          <w:sz w:val="18"/>
          <w:lang w:val="en-US"/>
        </w:rPr>
        <w:t>/</w:t>
      </w:r>
      <w:r w:rsidR="0052537A">
        <w:rPr>
          <w:i/>
          <w:sz w:val="18"/>
          <w:lang w:val="en-US"/>
        </w:rPr>
        <w:t>Members of the grading committee</w:t>
      </w:r>
    </w:p>
    <w:p w:rsidR="0062394D" w:rsidRPr="00DF21E4" w:rsidRDefault="00D133A6" w:rsidP="0062394D">
      <w:pPr>
        <w:pStyle w:val="Brdtext"/>
        <w:numPr>
          <w:ilvl w:val="0"/>
          <w:numId w:val="19"/>
        </w:numPr>
        <w:spacing w:before="40" w:after="0"/>
        <w:ind w:left="-352" w:hanging="357"/>
        <w:rPr>
          <w:sz w:val="18"/>
        </w:rPr>
      </w:pPr>
      <w:r w:rsidRPr="00DF21E4">
        <w:rPr>
          <w:sz w:val="18"/>
        </w:rPr>
        <w:t>H</w:t>
      </w:r>
      <w:r w:rsidR="00AE5629" w:rsidRPr="00DF21E4">
        <w:rPr>
          <w:sz w:val="18"/>
        </w:rPr>
        <w:t>andledare</w:t>
      </w:r>
      <w:r w:rsidR="00DF21E4" w:rsidRPr="00DF21E4">
        <w:rPr>
          <w:sz w:val="18"/>
        </w:rPr>
        <w:t>/</w:t>
      </w:r>
      <w:r w:rsidR="00DF21E4" w:rsidRPr="00DF21E4">
        <w:rPr>
          <w:i/>
          <w:sz w:val="18"/>
        </w:rPr>
        <w:t>Supervisors</w:t>
      </w:r>
    </w:p>
    <w:p w:rsidR="0062394D" w:rsidRPr="00DF21E4" w:rsidRDefault="00DF21E4" w:rsidP="0062394D">
      <w:pPr>
        <w:pStyle w:val="Brdtext"/>
        <w:numPr>
          <w:ilvl w:val="0"/>
          <w:numId w:val="19"/>
        </w:numPr>
        <w:spacing w:before="40" w:after="0"/>
        <w:ind w:left="-352" w:hanging="357"/>
        <w:rPr>
          <w:sz w:val="18"/>
        </w:rPr>
      </w:pPr>
      <w:r w:rsidRPr="00DF21E4">
        <w:rPr>
          <w:sz w:val="18"/>
        </w:rPr>
        <w:t>Skolans kansli/</w:t>
      </w:r>
      <w:r w:rsidRPr="00DF21E4">
        <w:rPr>
          <w:i/>
          <w:sz w:val="18"/>
        </w:rPr>
        <w:t>School office</w:t>
      </w:r>
    </w:p>
    <w:p w:rsidR="001D6F29" w:rsidRPr="00DF21E4" w:rsidRDefault="001D6F29" w:rsidP="0062394D">
      <w:pPr>
        <w:pStyle w:val="Brdtext"/>
        <w:numPr>
          <w:ilvl w:val="0"/>
          <w:numId w:val="19"/>
        </w:numPr>
        <w:spacing w:before="40" w:after="120"/>
        <w:ind w:left="-352" w:hanging="357"/>
        <w:rPr>
          <w:sz w:val="18"/>
          <w:lang w:val="en-US"/>
        </w:rPr>
      </w:pPr>
      <w:r w:rsidRPr="00DF21E4">
        <w:rPr>
          <w:sz w:val="18"/>
          <w:lang w:val="en-US"/>
        </w:rPr>
        <w:t>Deltagare och åhör</w:t>
      </w:r>
      <w:r w:rsidR="00AE5629" w:rsidRPr="00DF21E4">
        <w:rPr>
          <w:sz w:val="18"/>
          <w:lang w:val="en-US"/>
        </w:rPr>
        <w:t xml:space="preserve">are vid </w:t>
      </w:r>
      <w:r w:rsidR="00D133A6" w:rsidRPr="00DF21E4">
        <w:rPr>
          <w:sz w:val="18"/>
          <w:lang w:val="en-US"/>
        </w:rPr>
        <w:t>seminarium/</w:t>
      </w:r>
      <w:r w:rsidR="00AE5629" w:rsidRPr="00DF21E4">
        <w:rPr>
          <w:sz w:val="18"/>
          <w:lang w:val="en-US"/>
        </w:rPr>
        <w:t>disputationen</w:t>
      </w:r>
      <w:r w:rsidR="00DF21E4" w:rsidRPr="00DF21E4">
        <w:rPr>
          <w:sz w:val="18"/>
          <w:lang w:val="en-US"/>
        </w:rPr>
        <w:t>/</w:t>
      </w:r>
      <w:r w:rsidR="00DF21E4" w:rsidRPr="00DF21E4">
        <w:rPr>
          <w:i/>
          <w:sz w:val="18"/>
          <w:lang w:val="en-US"/>
        </w:rPr>
        <w:t>Participants at the seminar or defence</w:t>
      </w:r>
    </w:p>
    <w:p w:rsidR="001D6F29" w:rsidRPr="0052537A" w:rsidRDefault="001D6F29" w:rsidP="0062394D">
      <w:pPr>
        <w:pStyle w:val="Brdtext"/>
        <w:spacing w:after="120"/>
        <w:ind w:left="-709"/>
        <w:rPr>
          <w:i/>
          <w:sz w:val="18"/>
          <w:lang w:val="en-US"/>
        </w:rPr>
      </w:pPr>
      <w:proofErr w:type="spellStart"/>
      <w:r w:rsidRPr="0052537A">
        <w:rPr>
          <w:sz w:val="18"/>
          <w:lang w:val="en-US"/>
        </w:rPr>
        <w:t>Därutöver</w:t>
      </w:r>
      <w:proofErr w:type="spellEnd"/>
      <w:r w:rsidRPr="0052537A">
        <w:rPr>
          <w:sz w:val="18"/>
          <w:lang w:val="en-US"/>
        </w:rPr>
        <w:t xml:space="preserve"> </w:t>
      </w:r>
      <w:proofErr w:type="spellStart"/>
      <w:r w:rsidRPr="0052537A">
        <w:rPr>
          <w:sz w:val="18"/>
          <w:lang w:val="en-US"/>
        </w:rPr>
        <w:t>ska</w:t>
      </w:r>
      <w:proofErr w:type="spellEnd"/>
      <w:r w:rsidRPr="0052537A">
        <w:rPr>
          <w:sz w:val="18"/>
          <w:lang w:val="en-US"/>
        </w:rPr>
        <w:t xml:space="preserve"> </w:t>
      </w:r>
      <w:proofErr w:type="spellStart"/>
      <w:r w:rsidR="00AE5629" w:rsidRPr="0052537A">
        <w:rPr>
          <w:sz w:val="18"/>
          <w:lang w:val="en-US"/>
        </w:rPr>
        <w:t>tryckt</w:t>
      </w:r>
      <w:proofErr w:type="spellEnd"/>
      <w:r w:rsidR="00AE5629" w:rsidRPr="0052537A">
        <w:rPr>
          <w:sz w:val="18"/>
          <w:lang w:val="en-US"/>
        </w:rPr>
        <w:t xml:space="preserve"> version </w:t>
      </w:r>
      <w:proofErr w:type="spellStart"/>
      <w:r w:rsidR="00AE5629" w:rsidRPr="0052537A">
        <w:rPr>
          <w:sz w:val="18"/>
          <w:lang w:val="en-US"/>
        </w:rPr>
        <w:t>eller</w:t>
      </w:r>
      <w:proofErr w:type="spellEnd"/>
      <w:r w:rsidR="00AE5629" w:rsidRPr="0052537A">
        <w:rPr>
          <w:sz w:val="18"/>
          <w:lang w:val="en-US"/>
        </w:rPr>
        <w:t xml:space="preserve"> </w:t>
      </w:r>
      <w:proofErr w:type="spellStart"/>
      <w:r w:rsidR="00AE5629" w:rsidRPr="0052537A">
        <w:rPr>
          <w:sz w:val="18"/>
          <w:lang w:val="en-US"/>
        </w:rPr>
        <w:t>länk</w:t>
      </w:r>
      <w:proofErr w:type="spellEnd"/>
      <w:r w:rsidR="00AE5629" w:rsidRPr="0052537A">
        <w:rPr>
          <w:sz w:val="18"/>
          <w:lang w:val="en-US"/>
        </w:rPr>
        <w:t xml:space="preserve"> till den </w:t>
      </w:r>
      <w:proofErr w:type="spellStart"/>
      <w:r w:rsidR="00AE5629" w:rsidRPr="0052537A">
        <w:rPr>
          <w:sz w:val="18"/>
          <w:lang w:val="en-US"/>
        </w:rPr>
        <w:t>elektroniska</w:t>
      </w:r>
      <w:proofErr w:type="spellEnd"/>
      <w:r w:rsidR="00AE5629" w:rsidRPr="0052537A">
        <w:rPr>
          <w:sz w:val="18"/>
          <w:lang w:val="en-US"/>
        </w:rPr>
        <w:t xml:space="preserve"> </w:t>
      </w:r>
      <w:proofErr w:type="spellStart"/>
      <w:r w:rsidR="00AE5629" w:rsidRPr="0052537A">
        <w:rPr>
          <w:sz w:val="18"/>
          <w:lang w:val="en-US"/>
        </w:rPr>
        <w:t>versionen</w:t>
      </w:r>
      <w:proofErr w:type="spellEnd"/>
      <w:r w:rsidR="00AE5629" w:rsidRPr="0052537A">
        <w:rPr>
          <w:sz w:val="18"/>
          <w:lang w:val="en-US"/>
        </w:rPr>
        <w:t xml:space="preserve"> </w:t>
      </w:r>
      <w:proofErr w:type="spellStart"/>
      <w:r w:rsidR="00AE5629" w:rsidRPr="0052537A">
        <w:rPr>
          <w:sz w:val="18"/>
          <w:lang w:val="en-US"/>
        </w:rPr>
        <w:t>av</w:t>
      </w:r>
      <w:proofErr w:type="spellEnd"/>
      <w:r w:rsidR="00AE5629" w:rsidRPr="0052537A">
        <w:rPr>
          <w:sz w:val="18"/>
          <w:lang w:val="en-US"/>
        </w:rPr>
        <w:t xml:space="preserve"> </w:t>
      </w:r>
      <w:proofErr w:type="spellStart"/>
      <w:r w:rsidR="00AE5629" w:rsidRPr="0052537A">
        <w:rPr>
          <w:sz w:val="18"/>
          <w:lang w:val="en-US"/>
        </w:rPr>
        <w:t>uppsats</w:t>
      </w:r>
      <w:proofErr w:type="spellEnd"/>
      <w:r w:rsidR="00AE5629" w:rsidRPr="0052537A">
        <w:rPr>
          <w:sz w:val="18"/>
          <w:lang w:val="en-US"/>
        </w:rPr>
        <w:t>/</w:t>
      </w:r>
      <w:proofErr w:type="spellStart"/>
      <w:r w:rsidR="00D133A6" w:rsidRPr="0052537A">
        <w:rPr>
          <w:sz w:val="18"/>
          <w:lang w:val="en-US"/>
        </w:rPr>
        <w:t>avhandling</w:t>
      </w:r>
      <w:proofErr w:type="spellEnd"/>
      <w:r w:rsidRPr="0052537A">
        <w:rPr>
          <w:sz w:val="18"/>
          <w:lang w:val="en-US"/>
        </w:rPr>
        <w:t xml:space="preserve"> </w:t>
      </w:r>
      <w:proofErr w:type="spellStart"/>
      <w:r w:rsidR="0052537A" w:rsidRPr="0052537A">
        <w:rPr>
          <w:sz w:val="18"/>
          <w:lang w:val="en-US"/>
        </w:rPr>
        <w:t>tillgängliggöras</w:t>
      </w:r>
      <w:proofErr w:type="spellEnd"/>
      <w:r w:rsidR="0052537A" w:rsidRPr="0052537A">
        <w:rPr>
          <w:sz w:val="18"/>
          <w:lang w:val="en-US"/>
        </w:rPr>
        <w:t xml:space="preserve"> </w:t>
      </w:r>
      <w:proofErr w:type="spellStart"/>
      <w:r w:rsidR="0052537A" w:rsidRPr="0052537A">
        <w:rPr>
          <w:sz w:val="18"/>
          <w:lang w:val="en-US"/>
        </w:rPr>
        <w:t>enligt</w:t>
      </w:r>
      <w:proofErr w:type="spellEnd"/>
      <w:r w:rsidR="0052537A" w:rsidRPr="0052537A">
        <w:rPr>
          <w:sz w:val="18"/>
          <w:lang w:val="en-US"/>
        </w:rPr>
        <w:t xml:space="preserve"> </w:t>
      </w:r>
      <w:proofErr w:type="spellStart"/>
      <w:r w:rsidR="0052537A" w:rsidRPr="0052537A">
        <w:rPr>
          <w:sz w:val="18"/>
          <w:lang w:val="en-US"/>
        </w:rPr>
        <w:t>lista</w:t>
      </w:r>
      <w:r w:rsidR="0052537A">
        <w:rPr>
          <w:sz w:val="18"/>
          <w:lang w:val="en-US"/>
        </w:rPr>
        <w:t>n</w:t>
      </w:r>
      <w:proofErr w:type="spellEnd"/>
      <w:r w:rsidR="0052537A" w:rsidRPr="0052537A">
        <w:rPr>
          <w:sz w:val="18"/>
          <w:lang w:val="en-US"/>
        </w:rPr>
        <w:t xml:space="preserve"> </w:t>
      </w:r>
      <w:proofErr w:type="spellStart"/>
      <w:r w:rsidR="001C16F6">
        <w:rPr>
          <w:sz w:val="18"/>
          <w:lang w:val="en-US"/>
        </w:rPr>
        <w:t>på</w:t>
      </w:r>
      <w:proofErr w:type="spellEnd"/>
      <w:r w:rsidR="001C16F6">
        <w:rPr>
          <w:sz w:val="18"/>
          <w:lang w:val="en-US"/>
        </w:rPr>
        <w:t xml:space="preserve"> </w:t>
      </w:r>
      <w:proofErr w:type="spellStart"/>
      <w:r w:rsidR="001C16F6">
        <w:rPr>
          <w:sz w:val="18"/>
          <w:lang w:val="en-US"/>
        </w:rPr>
        <w:t>sid</w:t>
      </w:r>
      <w:proofErr w:type="spellEnd"/>
      <w:r w:rsidR="001C16F6">
        <w:rPr>
          <w:sz w:val="18"/>
          <w:lang w:val="en-US"/>
        </w:rPr>
        <w:t xml:space="preserve"> 2</w:t>
      </w:r>
      <w:proofErr w:type="gramStart"/>
      <w:r w:rsidRPr="0052537A">
        <w:rPr>
          <w:sz w:val="18"/>
          <w:lang w:val="en-US"/>
        </w:rPr>
        <w:t>.</w:t>
      </w:r>
      <w:r w:rsidR="00DF21E4" w:rsidRPr="0052537A">
        <w:rPr>
          <w:sz w:val="18"/>
          <w:lang w:val="en-US"/>
        </w:rPr>
        <w:t>/</w:t>
      </w:r>
      <w:proofErr w:type="gramEnd"/>
      <w:r w:rsidR="00DF21E4" w:rsidRPr="0052537A">
        <w:rPr>
          <w:i/>
          <w:sz w:val="18"/>
          <w:lang w:val="en-US"/>
        </w:rPr>
        <w:t xml:space="preserve">The thesis, printed or a link to the electronic version, shall be </w:t>
      </w:r>
      <w:r w:rsidR="0052537A" w:rsidRPr="0052537A">
        <w:rPr>
          <w:i/>
          <w:sz w:val="18"/>
          <w:lang w:val="en-US"/>
        </w:rPr>
        <w:t>made available according to the list</w:t>
      </w:r>
      <w:r w:rsidR="0052537A">
        <w:rPr>
          <w:i/>
          <w:sz w:val="18"/>
          <w:lang w:val="en-US"/>
        </w:rPr>
        <w:t xml:space="preserve"> </w:t>
      </w:r>
      <w:r w:rsidR="001C16F6">
        <w:rPr>
          <w:i/>
          <w:sz w:val="18"/>
          <w:lang w:val="en-US"/>
        </w:rPr>
        <w:t>on page 2</w:t>
      </w:r>
      <w:r w:rsidR="00DF21E4" w:rsidRPr="0052537A">
        <w:rPr>
          <w:i/>
          <w:sz w:val="18"/>
          <w:lang w:val="en-US"/>
        </w:rPr>
        <w:t>.</w:t>
      </w:r>
    </w:p>
    <w:p w:rsidR="001D6F29" w:rsidRPr="0052537A" w:rsidRDefault="001D6F29" w:rsidP="0062394D">
      <w:pPr>
        <w:pStyle w:val="Brdtext"/>
        <w:ind w:left="-709"/>
        <w:rPr>
          <w:b/>
          <w:i/>
          <w:lang w:val="en-US"/>
        </w:rPr>
      </w:pPr>
      <w:proofErr w:type="spellStart"/>
      <w:r w:rsidRPr="0052537A">
        <w:rPr>
          <w:b/>
          <w:lang w:val="en-US"/>
        </w:rPr>
        <w:t>Distributionslistan</w:t>
      </w:r>
      <w:proofErr w:type="spellEnd"/>
      <w:r w:rsidRPr="0052537A">
        <w:rPr>
          <w:b/>
          <w:lang w:val="en-US"/>
        </w:rPr>
        <w:t xml:space="preserve"> </w:t>
      </w:r>
      <w:proofErr w:type="spellStart"/>
      <w:r w:rsidRPr="0052537A">
        <w:rPr>
          <w:b/>
          <w:lang w:val="en-US"/>
        </w:rPr>
        <w:t>fastställd</w:t>
      </w:r>
      <w:proofErr w:type="spellEnd"/>
      <w:r w:rsidR="00582D5B" w:rsidRPr="0052537A">
        <w:rPr>
          <w:b/>
          <w:lang w:val="en-US"/>
        </w:rPr>
        <w:t>/</w:t>
      </w:r>
      <w:r w:rsidR="00582D5B" w:rsidRPr="0052537A">
        <w:rPr>
          <w:b/>
          <w:i/>
          <w:lang w:val="en-US"/>
        </w:rPr>
        <w:t>Distribution list established</w:t>
      </w:r>
    </w:p>
    <w:tbl>
      <w:tblPr>
        <w:tblStyle w:val="Tabellrutnt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0348"/>
      </w:tblGrid>
      <w:tr w:rsidR="001D6F29" w:rsidTr="00455E7A">
        <w:trPr>
          <w:trHeight w:val="624"/>
        </w:trPr>
        <w:tc>
          <w:tcPr>
            <w:tcW w:w="10348" w:type="dxa"/>
          </w:tcPr>
          <w:p w:rsidR="001D6F29" w:rsidRPr="0052537A" w:rsidRDefault="001D6F29" w:rsidP="001D6F29">
            <w:pPr>
              <w:pStyle w:val="KTHBrdtextflt"/>
              <w:rPr>
                <w:i/>
                <w:lang w:val="en-US"/>
              </w:rPr>
            </w:pPr>
            <w:r w:rsidRPr="0052537A">
              <w:rPr>
                <w:lang w:val="en-US"/>
              </w:rPr>
              <w:t>Datum</w:t>
            </w:r>
            <w:r w:rsidR="00582D5B" w:rsidRPr="0052537A">
              <w:rPr>
                <w:lang w:val="en-US"/>
              </w:rPr>
              <w:t>/</w:t>
            </w:r>
            <w:r w:rsidR="00582D5B" w:rsidRPr="0052537A">
              <w:rPr>
                <w:i/>
                <w:lang w:val="en-US"/>
              </w:rPr>
              <w:t>Date</w:t>
            </w:r>
          </w:p>
          <w:sdt>
            <w:sdtPr>
              <w:rPr>
                <w:sz w:val="24"/>
                <w:szCs w:val="24"/>
              </w:rPr>
              <w:id w:val="778991443"/>
              <w:placeholder>
                <w:docPart w:val="DefaultPlaceholder_-1854013438"/>
              </w:placeholder>
              <w:showingPlcHdr/>
              <w:date w:fullDate="2019-03-26T00:00:00Z">
                <w:dateFormat w:val="yyyy-MM-dd"/>
                <w:lid w:val="sv-SE"/>
                <w:storeMappedDataAs w:val="dateTime"/>
                <w:calendar w:val="gregorian"/>
              </w:date>
            </w:sdtPr>
            <w:sdtEndPr/>
            <w:sdtContent>
              <w:p w:rsidR="00FF1407" w:rsidRPr="009524B0" w:rsidRDefault="003C1E9A" w:rsidP="003C1E9A">
                <w:pPr>
                  <w:pStyle w:val="KTHBrdtextflt"/>
                  <w:rPr>
                    <w:sz w:val="24"/>
                    <w:szCs w:val="24"/>
                  </w:rPr>
                </w:pPr>
                <w:r w:rsidRPr="0001188C">
                  <w:rPr>
                    <w:rStyle w:val="Platshllartext"/>
                  </w:rPr>
                  <w:t>Klicka eller tryck här för att ange datum.</w:t>
                </w:r>
              </w:p>
            </w:sdtContent>
          </w:sdt>
        </w:tc>
      </w:tr>
      <w:tr w:rsidR="001D6F29" w:rsidTr="00455E7A">
        <w:trPr>
          <w:trHeight w:val="624"/>
        </w:trPr>
        <w:tc>
          <w:tcPr>
            <w:tcW w:w="10348" w:type="dxa"/>
          </w:tcPr>
          <w:p w:rsidR="001D6F29" w:rsidRPr="00582D5B" w:rsidRDefault="00582D5B" w:rsidP="001D6F29">
            <w:pPr>
              <w:pStyle w:val="KTHBrdtextflt"/>
              <w:rPr>
                <w:i/>
              </w:rPr>
            </w:pPr>
            <w:r>
              <w:t>Underskrift forskarutbildningsansvarig/</w:t>
            </w:r>
            <w:r>
              <w:rPr>
                <w:i/>
              </w:rPr>
              <w:t>Signature director for third-cycle education</w:t>
            </w:r>
          </w:p>
          <w:p w:rsidR="00FF1407" w:rsidRDefault="00FF1407" w:rsidP="00FF1407">
            <w:pPr>
              <w:pStyle w:val="KTHBrdtextflt"/>
            </w:pPr>
          </w:p>
        </w:tc>
      </w:tr>
      <w:tr w:rsidR="001D6F29" w:rsidTr="00455E7A">
        <w:trPr>
          <w:trHeight w:val="624"/>
        </w:trPr>
        <w:tc>
          <w:tcPr>
            <w:tcW w:w="10348" w:type="dxa"/>
          </w:tcPr>
          <w:p w:rsidR="001D6F29" w:rsidRPr="00582D5B" w:rsidRDefault="001D6F29" w:rsidP="001D6F29">
            <w:pPr>
              <w:pStyle w:val="KTHBrdtextflt"/>
              <w:rPr>
                <w:i/>
              </w:rPr>
            </w:pPr>
            <w:r>
              <w:t>Namnförtydligande</w:t>
            </w:r>
            <w:r w:rsidR="00582D5B">
              <w:t>/</w:t>
            </w:r>
            <w:r w:rsidR="00582D5B">
              <w:rPr>
                <w:i/>
              </w:rPr>
              <w:t>Printed name</w:t>
            </w:r>
          </w:p>
          <w:sdt>
            <w:sdtPr>
              <w:rPr>
                <w:sz w:val="24"/>
                <w:szCs w:val="24"/>
              </w:rPr>
              <w:id w:val="756329895"/>
              <w:placeholder>
                <w:docPart w:val="CFDF69AC091C4F4F89480ADA908C8ADF"/>
              </w:placeholder>
              <w:showingPlcHdr/>
            </w:sdtPr>
            <w:sdtEndPr/>
            <w:sdtContent>
              <w:p w:rsidR="00FF1407" w:rsidRPr="009524B0" w:rsidRDefault="003C1E9A" w:rsidP="003C1E9A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</w:tr>
    </w:tbl>
    <w:p w:rsidR="001D6F29" w:rsidRPr="005040B5" w:rsidRDefault="00BC2353" w:rsidP="0062394D">
      <w:pPr>
        <w:pStyle w:val="Brdtext"/>
        <w:spacing w:before="120" w:after="0"/>
        <w:ind w:left="-709"/>
        <w:rPr>
          <w:i/>
          <w:sz w:val="18"/>
          <w:lang w:val="en-US"/>
        </w:rPr>
      </w:pPr>
      <w:r w:rsidRPr="005040B5">
        <w:rPr>
          <w:sz w:val="18"/>
          <w:lang w:val="en-US"/>
        </w:rPr>
        <w:t>Den fasts</w:t>
      </w:r>
      <w:r w:rsidR="000B786A" w:rsidRPr="005040B5">
        <w:rPr>
          <w:sz w:val="18"/>
          <w:lang w:val="en-US"/>
        </w:rPr>
        <w:t>tällda distributionslistan sänd</w:t>
      </w:r>
      <w:r w:rsidRPr="005040B5">
        <w:rPr>
          <w:sz w:val="18"/>
          <w:lang w:val="en-US"/>
        </w:rPr>
        <w:t xml:space="preserve">s </w:t>
      </w:r>
      <w:r w:rsidRPr="005040B5">
        <w:rPr>
          <w:b/>
          <w:sz w:val="18"/>
          <w:lang w:val="en-US"/>
        </w:rPr>
        <w:t xml:space="preserve">senast tre veckor </w:t>
      </w:r>
      <w:r w:rsidR="005040B5" w:rsidRPr="005040B5">
        <w:rPr>
          <w:b/>
          <w:sz w:val="18"/>
          <w:lang w:val="en-US"/>
        </w:rPr>
        <w:t>före</w:t>
      </w:r>
      <w:r w:rsidRPr="005040B5">
        <w:rPr>
          <w:b/>
          <w:sz w:val="18"/>
          <w:lang w:val="en-US"/>
        </w:rPr>
        <w:t xml:space="preserve"> </w:t>
      </w:r>
      <w:r w:rsidR="00D133A6" w:rsidRPr="005040B5">
        <w:rPr>
          <w:b/>
          <w:sz w:val="18"/>
          <w:lang w:val="en-US"/>
        </w:rPr>
        <w:t>seminarium/</w:t>
      </w:r>
      <w:r w:rsidRPr="005040B5">
        <w:rPr>
          <w:b/>
          <w:sz w:val="18"/>
          <w:lang w:val="en-US"/>
        </w:rPr>
        <w:t>disputation</w:t>
      </w:r>
      <w:r w:rsidR="005040B5">
        <w:rPr>
          <w:sz w:val="18"/>
          <w:lang w:val="en-US"/>
        </w:rPr>
        <w:t xml:space="preserve"> till skolans kansli</w:t>
      </w:r>
      <w:r w:rsidR="00582D5B" w:rsidRPr="005040B5">
        <w:rPr>
          <w:sz w:val="18"/>
          <w:lang w:val="en-US"/>
        </w:rPr>
        <w:t>/</w:t>
      </w:r>
      <w:proofErr w:type="gramStart"/>
      <w:r w:rsidR="00582D5B" w:rsidRPr="005040B5">
        <w:rPr>
          <w:i/>
          <w:sz w:val="18"/>
          <w:lang w:val="en-US"/>
        </w:rPr>
        <w:t>The</w:t>
      </w:r>
      <w:proofErr w:type="gramEnd"/>
      <w:r w:rsidR="00582D5B" w:rsidRPr="005040B5">
        <w:rPr>
          <w:i/>
          <w:sz w:val="18"/>
          <w:lang w:val="en-US"/>
        </w:rPr>
        <w:t xml:space="preserve"> established distribution list shall be sent to the school office no later than three weeks </w:t>
      </w:r>
      <w:r w:rsidR="005040B5" w:rsidRPr="005040B5">
        <w:rPr>
          <w:i/>
          <w:sz w:val="18"/>
          <w:lang w:val="en-US"/>
        </w:rPr>
        <w:t>b</w:t>
      </w:r>
      <w:r w:rsidR="005040B5">
        <w:rPr>
          <w:i/>
          <w:sz w:val="18"/>
          <w:lang w:val="en-US"/>
        </w:rPr>
        <w:t xml:space="preserve">efore </w:t>
      </w:r>
      <w:r w:rsidR="00582D5B" w:rsidRPr="005040B5">
        <w:rPr>
          <w:i/>
          <w:sz w:val="18"/>
          <w:lang w:val="en-US"/>
        </w:rPr>
        <w:t>the seminar/thesis defence</w:t>
      </w:r>
    </w:p>
    <w:p w:rsidR="00D60D2F" w:rsidRPr="005040B5" w:rsidRDefault="00D60D2F" w:rsidP="00FF1407">
      <w:pPr>
        <w:rPr>
          <w:lang w:val="en-US"/>
        </w:rPr>
      </w:pPr>
    </w:p>
    <w:p w:rsidR="00582D5B" w:rsidRPr="005040B5" w:rsidRDefault="00582D5B">
      <w:pPr>
        <w:rPr>
          <w:lang w:val="en-US"/>
        </w:rPr>
      </w:pPr>
      <w:r w:rsidRPr="005040B5">
        <w:rPr>
          <w:lang w:val="en-US"/>
        </w:rPr>
        <w:br w:type="page"/>
      </w:r>
    </w:p>
    <w:p w:rsidR="005040B5" w:rsidRPr="00D678FB" w:rsidRDefault="005040B5" w:rsidP="00C87464">
      <w:pPr>
        <w:pStyle w:val="KTHBrdtextflt"/>
        <w:rPr>
          <w:lang w:val="en-US"/>
        </w:rPr>
      </w:pPr>
    </w:p>
    <w:tbl>
      <w:tblPr>
        <w:tblStyle w:val="Tabellrutnt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88"/>
        <w:gridCol w:w="3260"/>
      </w:tblGrid>
      <w:tr w:rsidR="005040B5" w:rsidRPr="009524B0" w:rsidTr="00C27CBF">
        <w:trPr>
          <w:trHeight w:val="624"/>
        </w:trPr>
        <w:tc>
          <w:tcPr>
            <w:tcW w:w="7088" w:type="dxa"/>
          </w:tcPr>
          <w:p w:rsidR="005040B5" w:rsidRPr="00ED7E0F" w:rsidRDefault="005040B5" w:rsidP="00C27CBF">
            <w:pPr>
              <w:pStyle w:val="KTHBrdtextflt"/>
              <w:rPr>
                <w:i/>
              </w:rPr>
            </w:pPr>
            <w:r>
              <w:t>Doktorand/</w:t>
            </w:r>
            <w:r>
              <w:rPr>
                <w:i/>
              </w:rPr>
              <w:t>Doctoral student</w:t>
            </w:r>
          </w:p>
          <w:sdt>
            <w:sdtPr>
              <w:rPr>
                <w:sz w:val="24"/>
                <w:szCs w:val="24"/>
              </w:rPr>
              <w:id w:val="-1438131637"/>
              <w:placeholder>
                <w:docPart w:val="5AECAD1A9583480DA3F1A2DA1649382E"/>
              </w:placeholder>
              <w:showingPlcHdr/>
            </w:sdtPr>
            <w:sdtEndPr/>
            <w:sdtContent>
              <w:p w:rsidR="005040B5" w:rsidRPr="009524B0" w:rsidRDefault="005040B5" w:rsidP="00C27CBF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  <w:tc>
          <w:tcPr>
            <w:tcW w:w="3260" w:type="dxa"/>
          </w:tcPr>
          <w:p w:rsidR="005040B5" w:rsidRPr="00ED7E0F" w:rsidRDefault="005040B5" w:rsidP="00C27CBF">
            <w:pPr>
              <w:pStyle w:val="KTHBrdtextflt"/>
              <w:rPr>
                <w:i/>
              </w:rPr>
            </w:pPr>
            <w:r>
              <w:t>Personnummer/</w:t>
            </w:r>
            <w:r>
              <w:rPr>
                <w:i/>
              </w:rPr>
              <w:t>Civic registration number</w:t>
            </w:r>
          </w:p>
          <w:sdt>
            <w:sdtPr>
              <w:rPr>
                <w:sz w:val="24"/>
                <w:szCs w:val="24"/>
              </w:rPr>
              <w:id w:val="-509834246"/>
              <w:placeholder>
                <w:docPart w:val="5AECAD1A9583480DA3F1A2DA1649382E"/>
              </w:placeholder>
              <w:showingPlcHdr/>
            </w:sdtPr>
            <w:sdtEndPr/>
            <w:sdtContent>
              <w:p w:rsidR="005040B5" w:rsidRPr="009524B0" w:rsidRDefault="005040B5" w:rsidP="00C27CBF">
                <w:pPr>
                  <w:pStyle w:val="KTHBrdtextflt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sdtContent>
          </w:sdt>
        </w:tc>
      </w:tr>
    </w:tbl>
    <w:p w:rsidR="005040B5" w:rsidRDefault="005040B5" w:rsidP="00C87464">
      <w:pPr>
        <w:pStyle w:val="KTHBrdtextflt"/>
      </w:pPr>
    </w:p>
    <w:p w:rsidR="00C87464" w:rsidRPr="005040B5" w:rsidRDefault="00C87464" w:rsidP="00C87464">
      <w:pPr>
        <w:pStyle w:val="KTHBrdtextflt"/>
        <w:rPr>
          <w:i/>
          <w:lang w:val="en-US"/>
        </w:rPr>
      </w:pPr>
      <w:r w:rsidRPr="001D6F29">
        <w:t>Specificerad lista för utskick till institutioner/motsvarande</w:t>
      </w:r>
      <w:r>
        <w:t>. Ange om tryckt version eller länk till elektronisk version ska skickas./</w:t>
      </w:r>
      <w:r w:rsidR="005040B5">
        <w:rPr>
          <w:i/>
        </w:rPr>
        <w:t xml:space="preserve">Specified distribution list. </w:t>
      </w:r>
      <w:r w:rsidR="005040B5" w:rsidRPr="005040B5">
        <w:rPr>
          <w:i/>
          <w:lang w:val="en-US"/>
        </w:rPr>
        <w:t>Indicate i</w:t>
      </w:r>
      <w:r w:rsidR="005040B5">
        <w:rPr>
          <w:i/>
          <w:lang w:val="en-US"/>
        </w:rPr>
        <w:t>f the printed version or electro</w:t>
      </w:r>
      <w:r w:rsidR="005040B5" w:rsidRPr="005040B5">
        <w:rPr>
          <w:i/>
          <w:lang w:val="en-US"/>
        </w:rPr>
        <w:t xml:space="preserve">nic version </w:t>
      </w:r>
      <w:r w:rsidR="005040B5">
        <w:rPr>
          <w:i/>
          <w:lang w:val="en-US"/>
        </w:rPr>
        <w:t xml:space="preserve">of the thesis </w:t>
      </w:r>
      <w:r w:rsidR="005040B5" w:rsidRPr="005040B5">
        <w:rPr>
          <w:i/>
          <w:lang w:val="en-US"/>
        </w:rPr>
        <w:t>shall be sent.</w:t>
      </w:r>
    </w:p>
    <w:p w:rsidR="00582D5B" w:rsidRDefault="00582D5B" w:rsidP="00FF1407">
      <w:pPr>
        <w:rPr>
          <w:lang w:val="en-US"/>
        </w:rPr>
      </w:pPr>
    </w:p>
    <w:sdt>
      <w:sdtPr>
        <w:rPr>
          <w:lang w:val="en-US"/>
        </w:rPr>
        <w:id w:val="477577623"/>
        <w:placeholder>
          <w:docPart w:val="DefaultPlaceholder_-1854013440"/>
        </w:placeholder>
        <w:showingPlcHdr/>
      </w:sdtPr>
      <w:sdtEndPr/>
      <w:sdtContent>
        <w:p w:rsidR="005040B5" w:rsidRPr="005040B5" w:rsidRDefault="005040B5" w:rsidP="00FF1407">
          <w:r w:rsidRPr="0001188C">
            <w:rPr>
              <w:rStyle w:val="Platshllartext"/>
              <w:rFonts w:eastAsiaTheme="minorHAnsi"/>
            </w:rPr>
            <w:t>Klicka eller tryck här för att ange text.</w:t>
          </w:r>
        </w:p>
      </w:sdtContent>
    </w:sdt>
    <w:sectPr w:rsidR="005040B5" w:rsidRPr="005040B5" w:rsidSect="00810A1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709" w:right="1304" w:bottom="1135" w:left="1474" w:header="652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CA5" w:rsidRDefault="00EF7CA5" w:rsidP="00AB37AC">
      <w:r>
        <w:separator/>
      </w:r>
    </w:p>
  </w:endnote>
  <w:endnote w:type="continuationSeparator" w:id="0">
    <w:p w:rsidR="00EF7CA5" w:rsidRDefault="00EF7CA5" w:rsidP="00AB3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rutnt"/>
      <w:tblW w:w="912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994"/>
      <w:gridCol w:w="1134"/>
    </w:tblGrid>
    <w:tr w:rsidR="006A7494" w:rsidTr="007A0DF9">
      <w:tc>
        <w:tcPr>
          <w:tcW w:w="7994" w:type="dxa"/>
        </w:tcPr>
        <w:p w:rsidR="006A7494" w:rsidRDefault="006A7494" w:rsidP="007A0DF9">
          <w:pPr>
            <w:pStyle w:val="Sidfot"/>
          </w:pPr>
        </w:p>
      </w:tc>
      <w:tc>
        <w:tcPr>
          <w:tcW w:w="1134" w:type="dxa"/>
          <w:vAlign w:val="bottom"/>
        </w:tcPr>
        <w:p w:rsidR="006A7494" w:rsidRPr="009E4316" w:rsidRDefault="006A7494" w:rsidP="007A0DF9">
          <w:pPr>
            <w:pStyle w:val="Sidfot"/>
            <w:jc w:val="right"/>
            <w:rPr>
              <w:rStyle w:val="Sidnummer"/>
            </w:rPr>
          </w:pPr>
          <w:r w:rsidRPr="009E4316">
            <w:rPr>
              <w:rStyle w:val="Sidnummer"/>
            </w:rPr>
            <w:fldChar w:fldCharType="begin"/>
          </w:r>
          <w:r w:rsidRPr="009E4316">
            <w:rPr>
              <w:rStyle w:val="Sidnummer"/>
            </w:rPr>
            <w:instrText xml:space="preserve"> PAGE </w:instrText>
          </w:r>
          <w:r w:rsidRPr="009E4316">
            <w:rPr>
              <w:rStyle w:val="Sidnummer"/>
            </w:rPr>
            <w:fldChar w:fldCharType="separate"/>
          </w:r>
          <w:r w:rsidR="00CD61C5">
            <w:rPr>
              <w:rStyle w:val="Sidnummer"/>
              <w:noProof/>
            </w:rPr>
            <w:t>2</w:t>
          </w:r>
          <w:r w:rsidRPr="009E4316">
            <w:rPr>
              <w:rStyle w:val="Sidnummer"/>
            </w:rPr>
            <w:fldChar w:fldCharType="end"/>
          </w:r>
          <w:r w:rsidRPr="009E4316">
            <w:rPr>
              <w:rStyle w:val="Sidnummer"/>
            </w:rPr>
            <w:t xml:space="preserve"> (</w:t>
          </w:r>
          <w:r w:rsidRPr="009E4316">
            <w:rPr>
              <w:rStyle w:val="Sidnummer"/>
            </w:rPr>
            <w:fldChar w:fldCharType="begin"/>
          </w:r>
          <w:r w:rsidRPr="009E4316">
            <w:rPr>
              <w:rStyle w:val="Sidnummer"/>
            </w:rPr>
            <w:instrText xml:space="preserve"> NUMPAGES </w:instrText>
          </w:r>
          <w:r w:rsidRPr="009E4316">
            <w:rPr>
              <w:rStyle w:val="Sidnummer"/>
            </w:rPr>
            <w:fldChar w:fldCharType="separate"/>
          </w:r>
          <w:r w:rsidR="00CD61C5">
            <w:rPr>
              <w:rStyle w:val="Sidnummer"/>
              <w:noProof/>
            </w:rPr>
            <w:t>2</w:t>
          </w:r>
          <w:r w:rsidRPr="009E4316">
            <w:rPr>
              <w:rStyle w:val="Sidnummer"/>
            </w:rPr>
            <w:fldChar w:fldCharType="end"/>
          </w:r>
          <w:r w:rsidRPr="009E4316">
            <w:rPr>
              <w:rStyle w:val="Sidnummer"/>
            </w:rPr>
            <w:t>)</w:t>
          </w:r>
        </w:p>
      </w:tc>
    </w:tr>
  </w:tbl>
  <w:p w:rsidR="006A7494" w:rsidRPr="00DB69BA" w:rsidRDefault="006A7494" w:rsidP="006A7494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rutnt"/>
      <w:tblW w:w="912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994"/>
      <w:gridCol w:w="1134"/>
    </w:tblGrid>
    <w:tr w:rsidR="006A7494" w:rsidTr="007A0DF9">
      <w:tc>
        <w:tcPr>
          <w:tcW w:w="7994" w:type="dxa"/>
        </w:tcPr>
        <w:p w:rsidR="006A7494" w:rsidRDefault="006A7494" w:rsidP="007A0DF9">
          <w:pPr>
            <w:pStyle w:val="Sidfot"/>
          </w:pPr>
        </w:p>
      </w:tc>
      <w:tc>
        <w:tcPr>
          <w:tcW w:w="1134" w:type="dxa"/>
          <w:vAlign w:val="bottom"/>
        </w:tcPr>
        <w:p w:rsidR="006A7494" w:rsidRPr="009E4316" w:rsidRDefault="006A7494" w:rsidP="007A0DF9">
          <w:pPr>
            <w:pStyle w:val="Sidfot"/>
            <w:jc w:val="right"/>
            <w:rPr>
              <w:rStyle w:val="Sidnummer"/>
            </w:rPr>
          </w:pPr>
          <w:r w:rsidRPr="009E4316">
            <w:rPr>
              <w:rStyle w:val="Sidnummer"/>
            </w:rPr>
            <w:fldChar w:fldCharType="begin"/>
          </w:r>
          <w:r w:rsidRPr="009E4316">
            <w:rPr>
              <w:rStyle w:val="Sidnummer"/>
            </w:rPr>
            <w:instrText xml:space="preserve"> PAGE </w:instrText>
          </w:r>
          <w:r w:rsidRPr="009E4316">
            <w:rPr>
              <w:rStyle w:val="Sidnummer"/>
            </w:rPr>
            <w:fldChar w:fldCharType="separate"/>
          </w:r>
          <w:r w:rsidR="00810A10">
            <w:rPr>
              <w:rStyle w:val="Sidnummer"/>
              <w:noProof/>
            </w:rPr>
            <w:t>1</w:t>
          </w:r>
          <w:r w:rsidRPr="009E4316">
            <w:rPr>
              <w:rStyle w:val="Sidnummer"/>
            </w:rPr>
            <w:fldChar w:fldCharType="end"/>
          </w:r>
          <w:r w:rsidRPr="009E4316">
            <w:rPr>
              <w:rStyle w:val="Sidnummer"/>
            </w:rPr>
            <w:t xml:space="preserve"> (</w:t>
          </w:r>
          <w:r w:rsidRPr="009E4316">
            <w:rPr>
              <w:rStyle w:val="Sidnummer"/>
            </w:rPr>
            <w:fldChar w:fldCharType="begin"/>
          </w:r>
          <w:r w:rsidRPr="009E4316">
            <w:rPr>
              <w:rStyle w:val="Sidnummer"/>
            </w:rPr>
            <w:instrText xml:space="preserve"> NUMPAGES </w:instrText>
          </w:r>
          <w:r w:rsidRPr="009E4316">
            <w:rPr>
              <w:rStyle w:val="Sidnummer"/>
            </w:rPr>
            <w:fldChar w:fldCharType="separate"/>
          </w:r>
          <w:r w:rsidR="00DF21E4">
            <w:rPr>
              <w:rStyle w:val="Sidnummer"/>
              <w:noProof/>
            </w:rPr>
            <w:t>2</w:t>
          </w:r>
          <w:r w:rsidRPr="009E4316">
            <w:rPr>
              <w:rStyle w:val="Sidnummer"/>
            </w:rPr>
            <w:fldChar w:fldCharType="end"/>
          </w:r>
          <w:r w:rsidRPr="009E4316">
            <w:rPr>
              <w:rStyle w:val="Sidnummer"/>
            </w:rPr>
            <w:t>)</w:t>
          </w:r>
        </w:p>
      </w:tc>
    </w:tr>
  </w:tbl>
  <w:p w:rsidR="006A7494" w:rsidRPr="00DB69BA" w:rsidRDefault="006A7494" w:rsidP="006A7494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CA5" w:rsidRDefault="00EF7CA5" w:rsidP="00AB37AC">
      <w:r>
        <w:separator/>
      </w:r>
    </w:p>
  </w:footnote>
  <w:footnote w:type="continuationSeparator" w:id="0">
    <w:p w:rsidR="00EF7CA5" w:rsidRDefault="00EF7CA5" w:rsidP="00AB37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rutnt"/>
      <w:tblW w:w="9853" w:type="dxa"/>
      <w:tblInd w:w="-73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20"/>
      <w:gridCol w:w="1955"/>
      <w:gridCol w:w="6"/>
      <w:gridCol w:w="224"/>
      <w:gridCol w:w="1961"/>
      <w:gridCol w:w="226"/>
      <w:gridCol w:w="1961"/>
    </w:tblGrid>
    <w:tr w:rsidR="00810A10" w:rsidTr="00ED7ACF">
      <w:trPr>
        <w:trHeight w:val="238"/>
      </w:trPr>
      <w:tc>
        <w:tcPr>
          <w:tcW w:w="3521" w:type="dxa"/>
          <w:vMerge w:val="restart"/>
        </w:tcPr>
        <w:p w:rsidR="00810A10" w:rsidRDefault="00810A10" w:rsidP="00ED7ACF">
          <w:pPr>
            <w:pStyle w:val="Sidhuvud"/>
            <w:spacing w:before="60"/>
            <w:rPr>
              <w:b/>
            </w:rPr>
          </w:pPr>
          <w:r>
            <w:rPr>
              <w:noProof/>
              <w:lang w:eastAsia="sv-SE"/>
            </w:rPr>
            <w:drawing>
              <wp:inline distT="0" distB="0" distL="0" distR="0" wp14:anchorId="5EB0AE45" wp14:editId="3B1A6FD3">
                <wp:extent cx="954000" cy="954000"/>
                <wp:effectExtent l="0" t="0" r="0" b="0"/>
                <wp:docPr id="5" name="Bildobjekt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TH_Logga1_Or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4000" cy="95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56" w:type="dxa"/>
        </w:tcPr>
        <w:p w:rsidR="00810A10" w:rsidRPr="006A7494" w:rsidRDefault="00810A10" w:rsidP="00ED7ACF">
          <w:pPr>
            <w:pStyle w:val="HeaderBold"/>
          </w:pPr>
          <w:r>
            <w:t>BLANKETT</w:t>
          </w:r>
        </w:p>
      </w:tc>
      <w:tc>
        <w:tcPr>
          <w:tcW w:w="226" w:type="dxa"/>
          <w:gridSpan w:val="2"/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1962" w:type="dxa"/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226" w:type="dxa"/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1962" w:type="dxa"/>
        </w:tcPr>
        <w:p w:rsidR="00810A10" w:rsidRPr="006A7494" w:rsidRDefault="00810A10" w:rsidP="00ED7ACF">
          <w:pPr>
            <w:pStyle w:val="HeaderBold"/>
          </w:pPr>
        </w:p>
      </w:tc>
    </w:tr>
    <w:tr w:rsidR="00810A10" w:rsidTr="00ED7ACF">
      <w:tc>
        <w:tcPr>
          <w:tcW w:w="3521" w:type="dxa"/>
          <w:vMerge/>
        </w:tcPr>
        <w:p w:rsidR="00810A10" w:rsidRDefault="00810A10" w:rsidP="00ED7ACF">
          <w:pPr>
            <w:pStyle w:val="Sidhuvud"/>
            <w:rPr>
              <w:b/>
            </w:rPr>
          </w:pPr>
        </w:p>
      </w:tc>
      <w:tc>
        <w:tcPr>
          <w:tcW w:w="1956" w:type="dxa"/>
          <w:tcBorders>
            <w:bottom w:val="single" w:sz="4" w:space="0" w:color="auto"/>
          </w:tcBorders>
        </w:tcPr>
        <w:p w:rsidR="00810A10" w:rsidRPr="006A7494" w:rsidRDefault="00810A10" w:rsidP="00ED7ACF">
          <w:pPr>
            <w:pStyle w:val="Sidhuvud"/>
          </w:pPr>
        </w:p>
      </w:tc>
      <w:tc>
        <w:tcPr>
          <w:tcW w:w="226" w:type="dxa"/>
          <w:gridSpan w:val="2"/>
        </w:tcPr>
        <w:p w:rsidR="00810A10" w:rsidRPr="006A7494" w:rsidRDefault="00810A10" w:rsidP="00ED7ACF">
          <w:pPr>
            <w:pStyle w:val="Sidhuvud"/>
          </w:pPr>
        </w:p>
      </w:tc>
      <w:sdt>
        <w:sdtPr>
          <w:id w:val="-121538601"/>
          <w:showingPlcHdr/>
          <w:date>
            <w:dateFormat w:val="yyyy-MM-dd"/>
            <w:lid w:val="sv-SE"/>
            <w:storeMappedDataAs w:val="dateTime"/>
            <w:calendar w:val="gregorian"/>
          </w:date>
        </w:sdtPr>
        <w:sdtEndPr/>
        <w:sdtContent>
          <w:tc>
            <w:tcPr>
              <w:tcW w:w="1962" w:type="dxa"/>
              <w:tcBorders>
                <w:bottom w:val="single" w:sz="4" w:space="0" w:color="auto"/>
              </w:tcBorders>
            </w:tcPr>
            <w:p w:rsidR="00810A10" w:rsidRPr="006A7494" w:rsidRDefault="00E82286" w:rsidP="00E82286">
              <w:pPr>
                <w:pStyle w:val="Sidhuvud"/>
              </w:pPr>
              <w:r>
                <w:rPr>
                  <w:rStyle w:val="Platshllartext"/>
                </w:rPr>
                <w:t xml:space="preserve"> </w:t>
              </w:r>
            </w:p>
          </w:tc>
        </w:sdtContent>
      </w:sdt>
      <w:tc>
        <w:tcPr>
          <w:tcW w:w="226" w:type="dxa"/>
        </w:tcPr>
        <w:p w:rsidR="00810A10" w:rsidRPr="006A7494" w:rsidRDefault="00810A10" w:rsidP="00ED7ACF">
          <w:pPr>
            <w:pStyle w:val="Sidhuvud"/>
          </w:pPr>
        </w:p>
      </w:tc>
      <w:sdt>
        <w:sdtPr>
          <w:id w:val="-832603996"/>
          <w:showingPlcHdr/>
          <w:text/>
        </w:sdtPr>
        <w:sdtEndPr/>
        <w:sdtContent>
          <w:tc>
            <w:tcPr>
              <w:tcW w:w="1962" w:type="dxa"/>
              <w:tcBorders>
                <w:bottom w:val="single" w:sz="4" w:space="0" w:color="auto"/>
              </w:tcBorders>
            </w:tcPr>
            <w:p w:rsidR="00810A10" w:rsidRPr="006A7494" w:rsidRDefault="00E82286" w:rsidP="00E82286">
              <w:pPr>
                <w:pStyle w:val="Sidhuvud"/>
              </w:pPr>
              <w:r>
                <w:rPr>
                  <w:rStyle w:val="Platshllartext"/>
                </w:rPr>
                <w:t xml:space="preserve"> </w:t>
              </w:r>
            </w:p>
          </w:tc>
        </w:sdtContent>
      </w:sdt>
    </w:tr>
    <w:tr w:rsidR="00810A10" w:rsidTr="00ED7ACF">
      <w:trPr>
        <w:trHeight w:val="238"/>
      </w:trPr>
      <w:tc>
        <w:tcPr>
          <w:tcW w:w="3521" w:type="dxa"/>
          <w:vMerge/>
        </w:tcPr>
        <w:p w:rsidR="00810A10" w:rsidRDefault="00810A10" w:rsidP="00ED7ACF">
          <w:pPr>
            <w:pStyle w:val="Sidhuvud"/>
            <w:rPr>
              <w:b/>
            </w:rPr>
          </w:pPr>
        </w:p>
      </w:tc>
      <w:tc>
        <w:tcPr>
          <w:tcW w:w="1956" w:type="dxa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  <w:r>
            <w:t>Blankettkod:</w:t>
          </w:r>
        </w:p>
      </w:tc>
      <w:tc>
        <w:tcPr>
          <w:tcW w:w="226" w:type="dxa"/>
          <w:gridSpan w:val="2"/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  <w:r>
            <w:t>Reviderat datum</w:t>
          </w:r>
        </w:p>
      </w:tc>
      <w:tc>
        <w:tcPr>
          <w:tcW w:w="226" w:type="dxa"/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</w:p>
      </w:tc>
    </w:tr>
    <w:tr w:rsidR="00810A10" w:rsidTr="00ED7ACF">
      <w:tc>
        <w:tcPr>
          <w:tcW w:w="3521" w:type="dxa"/>
          <w:vMerge/>
        </w:tcPr>
        <w:p w:rsidR="00810A10" w:rsidRDefault="00810A10" w:rsidP="00ED7ACF">
          <w:pPr>
            <w:pStyle w:val="Sidhuvud"/>
            <w:rPr>
              <w:b/>
            </w:rPr>
          </w:pPr>
        </w:p>
      </w:tc>
      <w:sdt>
        <w:sdtPr>
          <w:id w:val="-2047678700"/>
          <w:text/>
        </w:sdtPr>
        <w:sdtEndPr/>
        <w:sdtContent>
          <w:tc>
            <w:tcPr>
              <w:tcW w:w="1962" w:type="dxa"/>
              <w:gridSpan w:val="2"/>
              <w:tcBorders>
                <w:bottom w:val="single" w:sz="4" w:space="0" w:color="auto"/>
              </w:tcBorders>
            </w:tcPr>
            <w:p w:rsidR="00810A10" w:rsidRPr="006A7494" w:rsidRDefault="00810A10" w:rsidP="00ED7ACF">
              <w:pPr>
                <w:pStyle w:val="Sidhuvud"/>
              </w:pPr>
              <w:r>
                <w:t>FO-DIDO</w:t>
              </w:r>
            </w:p>
          </w:tc>
        </w:sdtContent>
      </w:sdt>
      <w:tc>
        <w:tcPr>
          <w:tcW w:w="224" w:type="dxa"/>
        </w:tcPr>
        <w:p w:rsidR="00810A10" w:rsidRPr="006A7494" w:rsidRDefault="00810A10" w:rsidP="00ED7ACF">
          <w:pPr>
            <w:pStyle w:val="Sidhuvud"/>
          </w:pPr>
        </w:p>
      </w:tc>
      <w:sdt>
        <w:sdtPr>
          <w:id w:val="1394165766"/>
          <w:date w:fullDate="2019-06-18T00:00:00Z">
            <w:dateFormat w:val="yyyy-MM-dd"/>
            <w:lid w:val="sv-SE"/>
            <w:storeMappedDataAs w:val="dateTime"/>
            <w:calendar w:val="gregorian"/>
          </w:date>
        </w:sdtPr>
        <w:sdtEndPr/>
        <w:sdtContent>
          <w:tc>
            <w:tcPr>
              <w:tcW w:w="1958" w:type="dxa"/>
              <w:tcBorders>
                <w:bottom w:val="single" w:sz="4" w:space="0" w:color="auto"/>
              </w:tcBorders>
            </w:tcPr>
            <w:p w:rsidR="00810A10" w:rsidRPr="006A7494" w:rsidRDefault="001C16F6" w:rsidP="00ED7ACF">
              <w:pPr>
                <w:pStyle w:val="Sidhuvud"/>
              </w:pPr>
              <w:r>
                <w:t>2019-06-18</w:t>
              </w:r>
            </w:p>
          </w:tc>
        </w:sdtContent>
      </w:sdt>
      <w:tc>
        <w:tcPr>
          <w:tcW w:w="226" w:type="dxa"/>
        </w:tcPr>
        <w:p w:rsidR="00810A10" w:rsidRPr="006A7494" w:rsidRDefault="00810A10" w:rsidP="00ED7ACF">
          <w:pPr>
            <w:pStyle w:val="Sidhuvud"/>
          </w:pPr>
        </w:p>
      </w:tc>
      <w:sdt>
        <w:sdtPr>
          <w:id w:val="1629975743"/>
          <w:showingPlcHdr/>
          <w:text/>
        </w:sdtPr>
        <w:sdtEndPr/>
        <w:sdtContent>
          <w:tc>
            <w:tcPr>
              <w:tcW w:w="1962" w:type="dxa"/>
              <w:tcBorders>
                <w:bottom w:val="single" w:sz="4" w:space="0" w:color="auto"/>
              </w:tcBorders>
            </w:tcPr>
            <w:p w:rsidR="00810A10" w:rsidRPr="006A7494" w:rsidRDefault="00E82286" w:rsidP="00E82286">
              <w:pPr>
                <w:pStyle w:val="Sidhuvud"/>
              </w:pPr>
              <w:r>
                <w:rPr>
                  <w:rStyle w:val="Platshllartext"/>
                </w:rPr>
                <w:t xml:space="preserve"> </w:t>
              </w:r>
            </w:p>
          </w:tc>
        </w:sdtContent>
      </w:sdt>
    </w:tr>
    <w:tr w:rsidR="00810A10" w:rsidTr="00ED7ACF">
      <w:trPr>
        <w:trHeight w:val="238"/>
      </w:trPr>
      <w:tc>
        <w:tcPr>
          <w:tcW w:w="3521" w:type="dxa"/>
          <w:vMerge/>
        </w:tcPr>
        <w:p w:rsidR="00810A10" w:rsidRDefault="00810A10" w:rsidP="00ED7ACF">
          <w:pPr>
            <w:pStyle w:val="Sidhuvud"/>
            <w:rPr>
              <w:b/>
            </w:rPr>
          </w:pPr>
        </w:p>
      </w:tc>
      <w:tc>
        <w:tcPr>
          <w:tcW w:w="1956" w:type="dxa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  <w:r>
            <w:t>Ansvarig avdelning</w:t>
          </w:r>
        </w:p>
      </w:tc>
      <w:tc>
        <w:tcPr>
          <w:tcW w:w="226" w:type="dxa"/>
          <w:gridSpan w:val="2"/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226" w:type="dxa"/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</w:p>
      </w:tc>
    </w:tr>
    <w:tr w:rsidR="00810A10" w:rsidTr="00ED7ACF">
      <w:tc>
        <w:tcPr>
          <w:tcW w:w="3521" w:type="dxa"/>
          <w:vMerge/>
        </w:tcPr>
        <w:p w:rsidR="00810A10" w:rsidRDefault="00810A10" w:rsidP="00ED7ACF">
          <w:pPr>
            <w:pStyle w:val="Sidhuvud"/>
            <w:rPr>
              <w:b/>
            </w:rPr>
          </w:pPr>
        </w:p>
      </w:tc>
      <w:sdt>
        <w:sdtPr>
          <w:id w:val="391624710"/>
          <w:text/>
        </w:sdtPr>
        <w:sdtEndPr/>
        <w:sdtContent>
          <w:tc>
            <w:tcPr>
              <w:tcW w:w="6332" w:type="dxa"/>
              <w:gridSpan w:val="6"/>
              <w:tcBorders>
                <w:bottom w:val="single" w:sz="4" w:space="0" w:color="auto"/>
              </w:tcBorders>
            </w:tcPr>
            <w:p w:rsidR="00810A10" w:rsidRPr="006A7494" w:rsidRDefault="005040B5" w:rsidP="00ED7ACF">
              <w:pPr>
                <w:pStyle w:val="Sidhuvud"/>
              </w:pPr>
              <w:r>
                <w:t>GVS PKF</w:t>
              </w:r>
            </w:p>
          </w:tc>
        </w:sdtContent>
      </w:sdt>
    </w:tr>
    <w:tr w:rsidR="00810A10" w:rsidTr="00ED7ACF">
      <w:trPr>
        <w:trHeight w:val="238"/>
      </w:trPr>
      <w:tc>
        <w:tcPr>
          <w:tcW w:w="3521" w:type="dxa"/>
          <w:vMerge/>
        </w:tcPr>
        <w:p w:rsidR="00810A10" w:rsidRDefault="00810A10" w:rsidP="00ED7ACF">
          <w:pPr>
            <w:pStyle w:val="Sidhuvud"/>
            <w:rPr>
              <w:b/>
            </w:rPr>
          </w:pPr>
        </w:p>
      </w:tc>
      <w:tc>
        <w:tcPr>
          <w:tcW w:w="1956" w:type="dxa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226" w:type="dxa"/>
          <w:gridSpan w:val="2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226" w:type="dxa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810A10" w:rsidRPr="006A7494" w:rsidRDefault="00810A10" w:rsidP="00ED7ACF">
          <w:pPr>
            <w:pStyle w:val="HeaderBold"/>
          </w:pPr>
        </w:p>
      </w:tc>
    </w:tr>
    <w:tr w:rsidR="00810A10" w:rsidTr="00ED7ACF">
      <w:tc>
        <w:tcPr>
          <w:tcW w:w="3521" w:type="dxa"/>
          <w:vMerge/>
        </w:tcPr>
        <w:p w:rsidR="00810A10" w:rsidRDefault="00810A10" w:rsidP="00ED7ACF">
          <w:pPr>
            <w:pStyle w:val="Sidhuvud"/>
            <w:rPr>
              <w:b/>
            </w:rPr>
          </w:pPr>
        </w:p>
      </w:tc>
      <w:tc>
        <w:tcPr>
          <w:tcW w:w="1956" w:type="dxa"/>
        </w:tcPr>
        <w:p w:rsidR="00810A10" w:rsidRPr="006A7494" w:rsidRDefault="00810A10" w:rsidP="00ED7ACF">
          <w:pPr>
            <w:pStyle w:val="Sidhuvud"/>
          </w:pPr>
        </w:p>
      </w:tc>
      <w:tc>
        <w:tcPr>
          <w:tcW w:w="226" w:type="dxa"/>
          <w:gridSpan w:val="2"/>
        </w:tcPr>
        <w:p w:rsidR="00810A10" w:rsidRPr="006A7494" w:rsidRDefault="00810A10" w:rsidP="00ED7ACF">
          <w:pPr>
            <w:pStyle w:val="Sidhuvud"/>
          </w:pPr>
        </w:p>
      </w:tc>
      <w:tc>
        <w:tcPr>
          <w:tcW w:w="1962" w:type="dxa"/>
        </w:tcPr>
        <w:p w:rsidR="00810A10" w:rsidRPr="006A7494" w:rsidRDefault="00810A10" w:rsidP="00ED7ACF">
          <w:pPr>
            <w:pStyle w:val="Sidhuvud"/>
          </w:pPr>
        </w:p>
      </w:tc>
      <w:tc>
        <w:tcPr>
          <w:tcW w:w="226" w:type="dxa"/>
        </w:tcPr>
        <w:p w:rsidR="00810A10" w:rsidRPr="006A7494" w:rsidRDefault="00810A10" w:rsidP="00ED7ACF">
          <w:pPr>
            <w:pStyle w:val="Sidhuvud"/>
          </w:pPr>
        </w:p>
      </w:tc>
      <w:tc>
        <w:tcPr>
          <w:tcW w:w="1962" w:type="dxa"/>
        </w:tcPr>
        <w:p w:rsidR="00810A10" w:rsidRPr="006A7494" w:rsidRDefault="00810A10" w:rsidP="00ED7ACF">
          <w:pPr>
            <w:pStyle w:val="Sidhuvud"/>
          </w:pPr>
        </w:p>
      </w:tc>
    </w:tr>
  </w:tbl>
  <w:p w:rsidR="00810A10" w:rsidRDefault="00810A10" w:rsidP="00810A10">
    <w:pPr>
      <w:pStyle w:val="Sidhuvud"/>
    </w:pPr>
  </w:p>
  <w:p w:rsidR="00810A10" w:rsidRDefault="00810A10" w:rsidP="00810A10">
    <w:pPr>
      <w:pStyle w:val="Sidhuvud"/>
    </w:pPr>
  </w:p>
  <w:p w:rsidR="00810A10" w:rsidRDefault="00810A10" w:rsidP="00810A10">
    <w:pPr>
      <w:pStyle w:val="Sidhuvud"/>
    </w:pPr>
  </w:p>
  <w:p w:rsidR="00810A10" w:rsidRDefault="00810A10" w:rsidP="00810A10">
    <w:pPr>
      <w:pStyle w:val="Sidhuvud"/>
    </w:pPr>
  </w:p>
  <w:p w:rsidR="00810A10" w:rsidRPr="00B75534" w:rsidRDefault="00810A10" w:rsidP="00810A10">
    <w:pPr>
      <w:pStyle w:val="Sidhuvud"/>
    </w:pPr>
  </w:p>
  <w:p w:rsidR="00810A10" w:rsidRDefault="00810A10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rutnt"/>
      <w:tblW w:w="9853" w:type="dxa"/>
      <w:tblInd w:w="-73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20"/>
      <w:gridCol w:w="1955"/>
      <w:gridCol w:w="6"/>
      <w:gridCol w:w="224"/>
      <w:gridCol w:w="1961"/>
      <w:gridCol w:w="226"/>
      <w:gridCol w:w="1961"/>
    </w:tblGrid>
    <w:tr w:rsidR="006A7494" w:rsidTr="00341CB6">
      <w:trPr>
        <w:trHeight w:val="238"/>
      </w:trPr>
      <w:tc>
        <w:tcPr>
          <w:tcW w:w="3521" w:type="dxa"/>
          <w:vMerge w:val="restart"/>
        </w:tcPr>
        <w:p w:rsidR="006A7494" w:rsidRDefault="006A7494" w:rsidP="007A0DF9">
          <w:pPr>
            <w:pStyle w:val="Sidhuvud"/>
            <w:spacing w:before="60"/>
            <w:rPr>
              <w:b/>
            </w:rPr>
          </w:pPr>
          <w:r>
            <w:rPr>
              <w:noProof/>
              <w:lang w:eastAsia="sv-SE"/>
            </w:rPr>
            <w:drawing>
              <wp:inline distT="0" distB="0" distL="0" distR="0" wp14:anchorId="0040B491" wp14:editId="4D5BDA05">
                <wp:extent cx="954000" cy="954000"/>
                <wp:effectExtent l="0" t="0" r="0" b="0"/>
                <wp:docPr id="6" name="Bildobjekt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TH_Logga1_Or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4000" cy="95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56" w:type="dxa"/>
        </w:tcPr>
        <w:p w:rsidR="006A7494" w:rsidRPr="006A7494" w:rsidRDefault="00341CB6" w:rsidP="006A7494">
          <w:pPr>
            <w:pStyle w:val="HeaderBold"/>
          </w:pPr>
          <w:r>
            <w:t>BLANKETT</w:t>
          </w:r>
        </w:p>
      </w:tc>
      <w:tc>
        <w:tcPr>
          <w:tcW w:w="226" w:type="dxa"/>
          <w:gridSpan w:val="2"/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1962" w:type="dxa"/>
        </w:tcPr>
        <w:p w:rsidR="006A7494" w:rsidRPr="006A7494" w:rsidRDefault="006A7494" w:rsidP="008C2002">
          <w:pPr>
            <w:pStyle w:val="HeaderBold"/>
          </w:pPr>
        </w:p>
      </w:tc>
      <w:tc>
        <w:tcPr>
          <w:tcW w:w="226" w:type="dxa"/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1962" w:type="dxa"/>
        </w:tcPr>
        <w:p w:rsidR="006A7494" w:rsidRPr="006A7494" w:rsidRDefault="006A7494" w:rsidP="006A7494">
          <w:pPr>
            <w:pStyle w:val="HeaderBold"/>
          </w:pPr>
        </w:p>
      </w:tc>
    </w:tr>
    <w:tr w:rsidR="006A7494" w:rsidTr="00341CB6">
      <w:tc>
        <w:tcPr>
          <w:tcW w:w="3521" w:type="dxa"/>
          <w:vMerge/>
        </w:tcPr>
        <w:p w:rsidR="006A7494" w:rsidRDefault="006A7494" w:rsidP="007A0DF9">
          <w:pPr>
            <w:pStyle w:val="Sidhuvud"/>
            <w:rPr>
              <w:b/>
            </w:rPr>
          </w:pPr>
        </w:p>
      </w:tc>
      <w:tc>
        <w:tcPr>
          <w:tcW w:w="1956" w:type="dxa"/>
          <w:tcBorders>
            <w:bottom w:val="single" w:sz="4" w:space="0" w:color="auto"/>
          </w:tcBorders>
        </w:tcPr>
        <w:p w:rsidR="006A7494" w:rsidRPr="006A7494" w:rsidRDefault="006A7494" w:rsidP="006A7494">
          <w:pPr>
            <w:pStyle w:val="Sidhuvud"/>
          </w:pPr>
        </w:p>
      </w:tc>
      <w:tc>
        <w:tcPr>
          <w:tcW w:w="226" w:type="dxa"/>
          <w:gridSpan w:val="2"/>
        </w:tcPr>
        <w:p w:rsidR="006A7494" w:rsidRPr="006A7494" w:rsidRDefault="006A7494" w:rsidP="006A7494">
          <w:pPr>
            <w:pStyle w:val="Sidhuvud"/>
          </w:pPr>
        </w:p>
      </w:tc>
      <w:sdt>
        <w:sdtPr>
          <w:id w:val="874036730"/>
          <w:showingPlcHdr/>
          <w:date>
            <w:dateFormat w:val="yyyy-MM-dd"/>
            <w:lid w:val="sv-SE"/>
            <w:storeMappedDataAs w:val="dateTime"/>
            <w:calendar w:val="gregorian"/>
          </w:date>
        </w:sdtPr>
        <w:sdtEndPr/>
        <w:sdtContent>
          <w:tc>
            <w:tcPr>
              <w:tcW w:w="1962" w:type="dxa"/>
              <w:tcBorders>
                <w:bottom w:val="single" w:sz="4" w:space="0" w:color="auto"/>
              </w:tcBorders>
            </w:tcPr>
            <w:p w:rsidR="006A7494" w:rsidRPr="006A7494" w:rsidRDefault="008C6549" w:rsidP="006A7494">
              <w:pPr>
                <w:pStyle w:val="Sidhuvud"/>
              </w:pPr>
              <w:r w:rsidRPr="00AE6593">
                <w:rPr>
                  <w:rStyle w:val="Platshllartext"/>
                </w:rPr>
                <w:t>Klicka här för att ange datum.</w:t>
              </w:r>
            </w:p>
          </w:tc>
        </w:sdtContent>
      </w:sdt>
      <w:tc>
        <w:tcPr>
          <w:tcW w:w="226" w:type="dxa"/>
        </w:tcPr>
        <w:p w:rsidR="006A7494" w:rsidRPr="006A7494" w:rsidRDefault="006A7494" w:rsidP="006A7494">
          <w:pPr>
            <w:pStyle w:val="Sidhuvud"/>
          </w:pPr>
        </w:p>
      </w:tc>
      <w:sdt>
        <w:sdtPr>
          <w:id w:val="-2127688109"/>
          <w:showingPlcHdr/>
          <w:text/>
        </w:sdtPr>
        <w:sdtEndPr/>
        <w:sdtContent>
          <w:tc>
            <w:tcPr>
              <w:tcW w:w="1962" w:type="dxa"/>
              <w:tcBorders>
                <w:bottom w:val="single" w:sz="4" w:space="0" w:color="auto"/>
              </w:tcBorders>
            </w:tcPr>
            <w:p w:rsidR="006A7494" w:rsidRPr="006A7494" w:rsidRDefault="008C6549" w:rsidP="006A7494">
              <w:pPr>
                <w:pStyle w:val="Sidhuvud"/>
              </w:pPr>
              <w:r w:rsidRPr="00AE6593">
                <w:rPr>
                  <w:rStyle w:val="Platshllartext"/>
                </w:rPr>
                <w:t>Klicka här för att ange text.</w:t>
              </w:r>
            </w:p>
          </w:tc>
        </w:sdtContent>
      </w:sdt>
    </w:tr>
    <w:tr w:rsidR="006A7494" w:rsidTr="00341CB6">
      <w:trPr>
        <w:trHeight w:val="238"/>
      </w:trPr>
      <w:tc>
        <w:tcPr>
          <w:tcW w:w="3521" w:type="dxa"/>
          <w:vMerge/>
        </w:tcPr>
        <w:p w:rsidR="006A7494" w:rsidRDefault="006A7494" w:rsidP="007A0DF9">
          <w:pPr>
            <w:pStyle w:val="Sidhuvud"/>
            <w:rPr>
              <w:b/>
            </w:rPr>
          </w:pPr>
        </w:p>
      </w:tc>
      <w:tc>
        <w:tcPr>
          <w:tcW w:w="1956" w:type="dxa"/>
          <w:tcBorders>
            <w:top w:val="single" w:sz="4" w:space="0" w:color="auto"/>
          </w:tcBorders>
        </w:tcPr>
        <w:p w:rsidR="006A7494" w:rsidRPr="006A7494" w:rsidRDefault="008C6549" w:rsidP="006A7494">
          <w:pPr>
            <w:pStyle w:val="HeaderBold"/>
          </w:pPr>
          <w:r>
            <w:t>Blankettkod:</w:t>
          </w:r>
        </w:p>
      </w:tc>
      <w:tc>
        <w:tcPr>
          <w:tcW w:w="226" w:type="dxa"/>
          <w:gridSpan w:val="2"/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6A7494" w:rsidRPr="006A7494" w:rsidRDefault="008C6549" w:rsidP="006A7494">
          <w:pPr>
            <w:pStyle w:val="HeaderBold"/>
          </w:pPr>
          <w:r>
            <w:t>Reviderat datum</w:t>
          </w:r>
        </w:p>
      </w:tc>
      <w:tc>
        <w:tcPr>
          <w:tcW w:w="226" w:type="dxa"/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6A7494" w:rsidRPr="006A7494" w:rsidRDefault="006A7494" w:rsidP="006A7494">
          <w:pPr>
            <w:pStyle w:val="HeaderBold"/>
          </w:pPr>
        </w:p>
      </w:tc>
    </w:tr>
    <w:tr w:rsidR="008C6549" w:rsidTr="008C6549">
      <w:tc>
        <w:tcPr>
          <w:tcW w:w="3521" w:type="dxa"/>
          <w:vMerge/>
        </w:tcPr>
        <w:p w:rsidR="008C6549" w:rsidRDefault="008C6549" w:rsidP="007A0DF9">
          <w:pPr>
            <w:pStyle w:val="Sidhuvud"/>
            <w:rPr>
              <w:b/>
            </w:rPr>
          </w:pPr>
        </w:p>
      </w:tc>
      <w:sdt>
        <w:sdtPr>
          <w:id w:val="-788654858"/>
          <w:text/>
        </w:sdtPr>
        <w:sdtEndPr/>
        <w:sdtContent>
          <w:tc>
            <w:tcPr>
              <w:tcW w:w="1962" w:type="dxa"/>
              <w:gridSpan w:val="2"/>
              <w:tcBorders>
                <w:bottom w:val="single" w:sz="4" w:space="0" w:color="auto"/>
              </w:tcBorders>
            </w:tcPr>
            <w:p w:rsidR="008C6549" w:rsidRPr="006A7494" w:rsidRDefault="003B4346" w:rsidP="003B4346">
              <w:pPr>
                <w:pStyle w:val="Sidhuvud"/>
              </w:pPr>
              <w:r>
                <w:t>FO-DIDO</w:t>
              </w:r>
            </w:p>
          </w:tc>
        </w:sdtContent>
      </w:sdt>
      <w:tc>
        <w:tcPr>
          <w:tcW w:w="224" w:type="dxa"/>
        </w:tcPr>
        <w:p w:rsidR="008C6549" w:rsidRPr="006A7494" w:rsidRDefault="008C6549" w:rsidP="006A7494">
          <w:pPr>
            <w:pStyle w:val="Sidhuvud"/>
          </w:pPr>
        </w:p>
      </w:tc>
      <w:sdt>
        <w:sdtPr>
          <w:id w:val="1854141864"/>
          <w:date w:fullDate="2015-02-27T00:00:00Z">
            <w:dateFormat w:val="yyyy-MM-dd"/>
            <w:lid w:val="sv-SE"/>
            <w:storeMappedDataAs w:val="dateTime"/>
            <w:calendar w:val="gregorian"/>
          </w:date>
        </w:sdtPr>
        <w:sdtEndPr/>
        <w:sdtContent>
          <w:tc>
            <w:tcPr>
              <w:tcW w:w="1958" w:type="dxa"/>
              <w:tcBorders>
                <w:bottom w:val="single" w:sz="4" w:space="0" w:color="auto"/>
              </w:tcBorders>
            </w:tcPr>
            <w:p w:rsidR="008C6549" w:rsidRPr="006A7494" w:rsidRDefault="003B4346" w:rsidP="003B4346">
              <w:pPr>
                <w:pStyle w:val="Sidhuvud"/>
              </w:pPr>
              <w:r>
                <w:t>2015-02-27</w:t>
              </w:r>
            </w:p>
          </w:tc>
        </w:sdtContent>
      </w:sdt>
      <w:tc>
        <w:tcPr>
          <w:tcW w:w="226" w:type="dxa"/>
        </w:tcPr>
        <w:p w:rsidR="008C6549" w:rsidRPr="006A7494" w:rsidRDefault="008C6549" w:rsidP="006A7494">
          <w:pPr>
            <w:pStyle w:val="Sidhuvud"/>
          </w:pPr>
        </w:p>
      </w:tc>
      <w:sdt>
        <w:sdtPr>
          <w:id w:val="-1468669151"/>
          <w:showingPlcHdr/>
          <w:text/>
        </w:sdtPr>
        <w:sdtEndPr/>
        <w:sdtContent>
          <w:tc>
            <w:tcPr>
              <w:tcW w:w="1962" w:type="dxa"/>
              <w:tcBorders>
                <w:bottom w:val="single" w:sz="4" w:space="0" w:color="auto"/>
              </w:tcBorders>
            </w:tcPr>
            <w:p w:rsidR="008C6549" w:rsidRPr="006A7494" w:rsidRDefault="008C6549" w:rsidP="006A7494">
              <w:pPr>
                <w:pStyle w:val="Sidhuvud"/>
              </w:pPr>
              <w:r w:rsidRPr="00AE6593">
                <w:rPr>
                  <w:rStyle w:val="Platshllartext"/>
                </w:rPr>
                <w:t>Klicka här för att ange text.</w:t>
              </w:r>
            </w:p>
          </w:tc>
        </w:sdtContent>
      </w:sdt>
    </w:tr>
    <w:tr w:rsidR="006A7494" w:rsidTr="00341CB6">
      <w:trPr>
        <w:trHeight w:val="238"/>
      </w:trPr>
      <w:tc>
        <w:tcPr>
          <w:tcW w:w="3521" w:type="dxa"/>
          <w:vMerge/>
        </w:tcPr>
        <w:p w:rsidR="006A7494" w:rsidRDefault="006A7494" w:rsidP="007A0DF9">
          <w:pPr>
            <w:pStyle w:val="Sidhuvud"/>
            <w:rPr>
              <w:b/>
            </w:rPr>
          </w:pPr>
        </w:p>
      </w:tc>
      <w:tc>
        <w:tcPr>
          <w:tcW w:w="1956" w:type="dxa"/>
          <w:tcBorders>
            <w:top w:val="single" w:sz="4" w:space="0" w:color="auto"/>
          </w:tcBorders>
        </w:tcPr>
        <w:p w:rsidR="006A7494" w:rsidRPr="006A7494" w:rsidRDefault="00341CB6" w:rsidP="006A7494">
          <w:pPr>
            <w:pStyle w:val="HeaderBold"/>
          </w:pPr>
          <w:r>
            <w:t>Ansvarig avdelning</w:t>
          </w:r>
        </w:p>
      </w:tc>
      <w:tc>
        <w:tcPr>
          <w:tcW w:w="226" w:type="dxa"/>
          <w:gridSpan w:val="2"/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226" w:type="dxa"/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6A7494" w:rsidRPr="006A7494" w:rsidRDefault="006A7494" w:rsidP="006A7494">
          <w:pPr>
            <w:pStyle w:val="HeaderBold"/>
          </w:pPr>
        </w:p>
      </w:tc>
    </w:tr>
    <w:tr w:rsidR="00341CB6" w:rsidTr="005605B4">
      <w:tc>
        <w:tcPr>
          <w:tcW w:w="3521" w:type="dxa"/>
          <w:vMerge/>
        </w:tcPr>
        <w:p w:rsidR="00341CB6" w:rsidRDefault="00341CB6" w:rsidP="007A0DF9">
          <w:pPr>
            <w:pStyle w:val="Sidhuvud"/>
            <w:rPr>
              <w:b/>
            </w:rPr>
          </w:pPr>
        </w:p>
      </w:tc>
      <w:sdt>
        <w:sdtPr>
          <w:id w:val="-944456971"/>
          <w:text/>
        </w:sdtPr>
        <w:sdtEndPr/>
        <w:sdtContent>
          <w:tc>
            <w:tcPr>
              <w:tcW w:w="6332" w:type="dxa"/>
              <w:gridSpan w:val="6"/>
              <w:tcBorders>
                <w:bottom w:val="single" w:sz="4" w:space="0" w:color="auto"/>
              </w:tcBorders>
            </w:tcPr>
            <w:p w:rsidR="00341CB6" w:rsidRPr="006A7494" w:rsidRDefault="003B4346" w:rsidP="003B4346">
              <w:pPr>
                <w:pStyle w:val="Sidhuvud"/>
              </w:pPr>
              <w:r>
                <w:t>UF/PLU</w:t>
              </w:r>
            </w:p>
          </w:tc>
        </w:sdtContent>
      </w:sdt>
    </w:tr>
    <w:tr w:rsidR="006A7494" w:rsidTr="00341CB6">
      <w:trPr>
        <w:trHeight w:val="238"/>
      </w:trPr>
      <w:tc>
        <w:tcPr>
          <w:tcW w:w="3521" w:type="dxa"/>
          <w:vMerge/>
        </w:tcPr>
        <w:p w:rsidR="006A7494" w:rsidRDefault="006A7494" w:rsidP="007A0DF9">
          <w:pPr>
            <w:pStyle w:val="Sidhuvud"/>
            <w:rPr>
              <w:b/>
            </w:rPr>
          </w:pPr>
        </w:p>
      </w:tc>
      <w:tc>
        <w:tcPr>
          <w:tcW w:w="1956" w:type="dxa"/>
          <w:tcBorders>
            <w:top w:val="single" w:sz="4" w:space="0" w:color="auto"/>
          </w:tcBorders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226" w:type="dxa"/>
          <w:gridSpan w:val="2"/>
          <w:tcBorders>
            <w:top w:val="single" w:sz="4" w:space="0" w:color="auto"/>
          </w:tcBorders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226" w:type="dxa"/>
          <w:tcBorders>
            <w:top w:val="single" w:sz="4" w:space="0" w:color="auto"/>
          </w:tcBorders>
        </w:tcPr>
        <w:p w:rsidR="006A7494" w:rsidRPr="006A7494" w:rsidRDefault="006A7494" w:rsidP="006A7494">
          <w:pPr>
            <w:pStyle w:val="HeaderBold"/>
          </w:pPr>
        </w:p>
      </w:tc>
      <w:tc>
        <w:tcPr>
          <w:tcW w:w="1962" w:type="dxa"/>
          <w:tcBorders>
            <w:top w:val="single" w:sz="4" w:space="0" w:color="auto"/>
          </w:tcBorders>
        </w:tcPr>
        <w:p w:rsidR="006A7494" w:rsidRPr="006A7494" w:rsidRDefault="006A7494" w:rsidP="006A7494">
          <w:pPr>
            <w:pStyle w:val="HeaderBold"/>
          </w:pPr>
        </w:p>
      </w:tc>
    </w:tr>
    <w:tr w:rsidR="006A7494" w:rsidTr="007A0DF9">
      <w:tc>
        <w:tcPr>
          <w:tcW w:w="3521" w:type="dxa"/>
          <w:vMerge/>
        </w:tcPr>
        <w:p w:rsidR="006A7494" w:rsidRDefault="006A7494" w:rsidP="007A0DF9">
          <w:pPr>
            <w:pStyle w:val="Sidhuvud"/>
            <w:rPr>
              <w:b/>
            </w:rPr>
          </w:pPr>
        </w:p>
      </w:tc>
      <w:tc>
        <w:tcPr>
          <w:tcW w:w="1956" w:type="dxa"/>
        </w:tcPr>
        <w:p w:rsidR="006A7494" w:rsidRPr="006A7494" w:rsidRDefault="006A7494" w:rsidP="006A7494">
          <w:pPr>
            <w:pStyle w:val="Sidhuvud"/>
          </w:pPr>
        </w:p>
      </w:tc>
      <w:tc>
        <w:tcPr>
          <w:tcW w:w="226" w:type="dxa"/>
          <w:gridSpan w:val="2"/>
        </w:tcPr>
        <w:p w:rsidR="006A7494" w:rsidRPr="006A7494" w:rsidRDefault="006A7494" w:rsidP="006A7494">
          <w:pPr>
            <w:pStyle w:val="Sidhuvud"/>
          </w:pPr>
        </w:p>
      </w:tc>
      <w:tc>
        <w:tcPr>
          <w:tcW w:w="1962" w:type="dxa"/>
        </w:tcPr>
        <w:p w:rsidR="006A7494" w:rsidRPr="006A7494" w:rsidRDefault="006A7494" w:rsidP="006A7494">
          <w:pPr>
            <w:pStyle w:val="Sidhuvud"/>
          </w:pPr>
        </w:p>
      </w:tc>
      <w:tc>
        <w:tcPr>
          <w:tcW w:w="226" w:type="dxa"/>
        </w:tcPr>
        <w:p w:rsidR="006A7494" w:rsidRPr="006A7494" w:rsidRDefault="006A7494" w:rsidP="006A7494">
          <w:pPr>
            <w:pStyle w:val="Sidhuvud"/>
          </w:pPr>
        </w:p>
      </w:tc>
      <w:tc>
        <w:tcPr>
          <w:tcW w:w="1962" w:type="dxa"/>
        </w:tcPr>
        <w:p w:rsidR="006A7494" w:rsidRPr="006A7494" w:rsidRDefault="006A7494" w:rsidP="006A7494">
          <w:pPr>
            <w:pStyle w:val="Sidhuvud"/>
          </w:pPr>
        </w:p>
      </w:tc>
    </w:tr>
  </w:tbl>
  <w:p w:rsidR="00A011CC" w:rsidRDefault="00A011CC" w:rsidP="00A011CC">
    <w:pPr>
      <w:pStyle w:val="Sidhuvud"/>
    </w:pPr>
  </w:p>
  <w:p w:rsidR="00A011CC" w:rsidRDefault="00A011CC" w:rsidP="00A011CC">
    <w:pPr>
      <w:pStyle w:val="Sidhuvud"/>
    </w:pPr>
  </w:p>
  <w:p w:rsidR="00A011CC" w:rsidRDefault="00A011CC" w:rsidP="00A011CC">
    <w:pPr>
      <w:pStyle w:val="Sidhuvud"/>
    </w:pPr>
  </w:p>
  <w:p w:rsidR="00A011CC" w:rsidRDefault="00A011CC" w:rsidP="00A011CC">
    <w:pPr>
      <w:pStyle w:val="Sidhuvud"/>
    </w:pPr>
  </w:p>
  <w:p w:rsidR="00A011CC" w:rsidRPr="00B75534" w:rsidRDefault="00A011CC" w:rsidP="00A011CC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1D48B7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7F"/>
    <w:multiLevelType w:val="singleLevel"/>
    <w:tmpl w:val="54C2019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2"/>
    <w:multiLevelType w:val="singleLevel"/>
    <w:tmpl w:val="31A8697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986C584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BA340F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A74675"/>
    <w:multiLevelType w:val="hybridMultilevel"/>
    <w:tmpl w:val="93B04768"/>
    <w:lvl w:ilvl="0" w:tplc="36C8F57A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90265C"/>
    <w:multiLevelType w:val="hybridMultilevel"/>
    <w:tmpl w:val="AA10C60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272A27"/>
    <w:multiLevelType w:val="hybridMultilevel"/>
    <w:tmpl w:val="5ED69CEA"/>
    <w:lvl w:ilvl="0" w:tplc="E2927C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887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7EF980">
      <w:start w:val="1"/>
      <w:numFmt w:val="bullet"/>
      <w:pStyle w:val="Punktlista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5A78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0883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AEA26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0EC9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D082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225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610BF1"/>
    <w:multiLevelType w:val="multilevel"/>
    <w:tmpl w:val="9A4E4CEC"/>
    <w:lvl w:ilvl="0">
      <w:start w:val="1"/>
      <w:numFmt w:val="decimal"/>
      <w:pStyle w:val="KTHNumreradlistaNumreradlista"/>
      <w:lvlText w:val="%1."/>
      <w:lvlJc w:val="left"/>
      <w:pPr>
        <w:ind w:left="360" w:hanging="3"/>
      </w:pPr>
      <w:rPr>
        <w:rFonts w:hint="default"/>
      </w:rPr>
    </w:lvl>
    <w:lvl w:ilvl="1">
      <w:start w:val="1"/>
      <w:numFmt w:val="lowerLetter"/>
      <w:pStyle w:val="KTHNumreradlista2Numreradlista2"/>
      <w:lvlText w:val="%2."/>
      <w:lvlJc w:val="left"/>
      <w:pPr>
        <w:ind w:left="1077" w:firstLine="0"/>
      </w:pPr>
      <w:rPr>
        <w:rFonts w:hint="default"/>
      </w:rPr>
    </w:lvl>
    <w:lvl w:ilvl="2">
      <w:start w:val="1"/>
      <w:numFmt w:val="lowerRoman"/>
      <w:pStyle w:val="KTHNumreradlista3Numreradlista3"/>
      <w:lvlText w:val="%3."/>
      <w:lvlJc w:val="left"/>
      <w:pPr>
        <w:ind w:left="1979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485177B"/>
    <w:multiLevelType w:val="multilevel"/>
    <w:tmpl w:val="32C40BC8"/>
    <w:lvl w:ilvl="0">
      <w:start w:val="1"/>
      <w:numFmt w:val="bullet"/>
      <w:pStyle w:val="KTHPunktlistaPunktlista"/>
      <w:lvlText w:val=""/>
      <w:lvlJc w:val="left"/>
      <w:pPr>
        <w:ind w:left="360" w:hanging="3"/>
      </w:pPr>
      <w:rPr>
        <w:rFonts w:ascii="Symbol" w:hAnsi="Symbol" w:hint="default"/>
        <w:color w:val="auto"/>
      </w:rPr>
    </w:lvl>
    <w:lvl w:ilvl="1">
      <w:start w:val="1"/>
      <w:numFmt w:val="bullet"/>
      <w:pStyle w:val="KTHPunktlista2Punktlista2"/>
      <w:lvlText w:val="o"/>
      <w:lvlJc w:val="left"/>
      <w:pPr>
        <w:tabs>
          <w:tab w:val="num" w:pos="1077"/>
        </w:tabs>
        <w:ind w:left="1077" w:firstLine="0"/>
      </w:pPr>
      <w:rPr>
        <w:rFonts w:ascii="Courier New" w:hAnsi="Courier New" w:hint="default"/>
        <w:color w:val="auto"/>
      </w:rPr>
    </w:lvl>
    <w:lvl w:ilvl="2">
      <w:start w:val="1"/>
      <w:numFmt w:val="bullet"/>
      <w:pStyle w:val="KTHPunktlista3Punktlista3"/>
      <w:lvlText w:val=""/>
      <w:lvlJc w:val="left"/>
      <w:pPr>
        <w:ind w:left="1979" w:firstLine="0"/>
      </w:pPr>
      <w:rPr>
        <w:rFonts w:ascii="Wingdings" w:hAnsi="Wingdings" w:hint="default"/>
        <w:color w:val="auto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9A40E0F"/>
    <w:multiLevelType w:val="multilevel"/>
    <w:tmpl w:val="11EE27CE"/>
    <w:lvl w:ilvl="0">
      <w:start w:val="1"/>
      <w:numFmt w:val="decimal"/>
      <w:pStyle w:val="KTHnRubrik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KTHnRubri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KTHnRubri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KTHnRubri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4B647EF0"/>
    <w:multiLevelType w:val="hybridMultilevel"/>
    <w:tmpl w:val="011A8530"/>
    <w:lvl w:ilvl="0" w:tplc="36C8F57A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F20DA5"/>
    <w:multiLevelType w:val="hybridMultilevel"/>
    <w:tmpl w:val="076E79B8"/>
    <w:lvl w:ilvl="0" w:tplc="36C8F57A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1668B7"/>
    <w:multiLevelType w:val="hybridMultilevel"/>
    <w:tmpl w:val="CDE09DA2"/>
    <w:lvl w:ilvl="0" w:tplc="1004D32C">
      <w:numFmt w:val="bullet"/>
      <w:lvlText w:val="-"/>
      <w:lvlJc w:val="left"/>
      <w:pPr>
        <w:ind w:left="-349" w:hanging="360"/>
      </w:pPr>
      <w:rPr>
        <w:rFonts w:ascii="Georgia" w:eastAsiaTheme="minorHAnsi" w:hAnsi="Georg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14" w15:restartNumberingAfterBreak="0">
    <w:nsid w:val="6C6A7272"/>
    <w:multiLevelType w:val="hybridMultilevel"/>
    <w:tmpl w:val="A2D2E614"/>
    <w:lvl w:ilvl="0" w:tplc="041D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5" w15:restartNumberingAfterBreak="0">
    <w:nsid w:val="74995D0B"/>
    <w:multiLevelType w:val="hybridMultilevel"/>
    <w:tmpl w:val="62EC80A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4D14AE"/>
    <w:multiLevelType w:val="hybridMultilevel"/>
    <w:tmpl w:val="2DA8DC40"/>
    <w:lvl w:ilvl="0" w:tplc="E8F49202">
      <w:start w:val="1"/>
      <w:numFmt w:val="bullet"/>
      <w:pStyle w:val="Punktlista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1D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4"/>
  </w:num>
  <w:num w:numId="8">
    <w:abstractNumId w:val="7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10"/>
  </w:num>
  <w:num w:numId="12">
    <w:abstractNumId w:val="8"/>
    <w:lvlOverride w:ilvl="0">
      <w:lvl w:ilvl="0">
        <w:start w:val="1"/>
        <w:numFmt w:val="decimal"/>
        <w:pStyle w:val="KTHNumreradlistaNumreradlista"/>
        <w:lvlText w:val="%1."/>
        <w:lvlJc w:val="left"/>
        <w:pPr>
          <w:ind w:left="360" w:hanging="3"/>
        </w:pPr>
        <w:rPr>
          <w:rFonts w:hint="default"/>
        </w:rPr>
      </w:lvl>
    </w:lvlOverride>
    <w:lvlOverride w:ilvl="1">
      <w:lvl w:ilvl="1">
        <w:start w:val="1"/>
        <w:numFmt w:val="lowerLetter"/>
        <w:pStyle w:val="KTHNumreradlista2Numreradlista2"/>
        <w:lvlText w:val="%2."/>
        <w:lvlJc w:val="left"/>
        <w:pPr>
          <w:tabs>
            <w:tab w:val="num" w:pos="1077"/>
          </w:tabs>
          <w:ind w:left="1077" w:firstLine="0"/>
        </w:pPr>
        <w:rPr>
          <w:rFonts w:hint="default"/>
        </w:rPr>
      </w:lvl>
    </w:lvlOverride>
    <w:lvlOverride w:ilvl="2">
      <w:lvl w:ilvl="2">
        <w:start w:val="1"/>
        <w:numFmt w:val="lowerRoman"/>
        <w:pStyle w:val="KTHNumreradlista3Numreradlista3"/>
        <w:lvlText w:val="%3."/>
        <w:lvlJc w:val="left"/>
        <w:pPr>
          <w:ind w:left="357" w:firstLine="1622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6"/>
  </w:num>
  <w:num w:numId="14">
    <w:abstractNumId w:val="12"/>
  </w:num>
  <w:num w:numId="15">
    <w:abstractNumId w:val="11"/>
  </w:num>
  <w:num w:numId="16">
    <w:abstractNumId w:val="5"/>
  </w:num>
  <w:num w:numId="17">
    <w:abstractNumId w:val="14"/>
  </w:num>
  <w:num w:numId="18">
    <w:abstractNumId w:val="15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ocumentProtection w:edit="forms" w:enforcement="1" w:cryptProviderType="rsaAES" w:cryptAlgorithmClass="hash" w:cryptAlgorithmType="typeAny" w:cryptAlgorithmSid="14" w:cryptSpinCount="100000" w:hash="Ip+k9satOW0sq/S6kXum3yKaBoTB4+D9+T1dCjonLRPcsYvuojEZKpI8GFlgU9tdhOoqKOoYSJRDl4S9rIZFyw==" w:salt="A2aDwAADiTtvGMdRF5sQbQ==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1E4"/>
    <w:rsid w:val="00031895"/>
    <w:rsid w:val="00037A26"/>
    <w:rsid w:val="000412C6"/>
    <w:rsid w:val="000A381D"/>
    <w:rsid w:val="000B4D37"/>
    <w:rsid w:val="000B786A"/>
    <w:rsid w:val="000F0D78"/>
    <w:rsid w:val="001621F9"/>
    <w:rsid w:val="0018642A"/>
    <w:rsid w:val="00187BB0"/>
    <w:rsid w:val="001A1AE3"/>
    <w:rsid w:val="001C0CDB"/>
    <w:rsid w:val="001C16F6"/>
    <w:rsid w:val="001D6F29"/>
    <w:rsid w:val="001F3547"/>
    <w:rsid w:val="002179BC"/>
    <w:rsid w:val="00236ED3"/>
    <w:rsid w:val="00252165"/>
    <w:rsid w:val="002749BA"/>
    <w:rsid w:val="002A115A"/>
    <w:rsid w:val="002E47D4"/>
    <w:rsid w:val="00300BB7"/>
    <w:rsid w:val="00310604"/>
    <w:rsid w:val="00326A21"/>
    <w:rsid w:val="00341CB6"/>
    <w:rsid w:val="00354E81"/>
    <w:rsid w:val="00383258"/>
    <w:rsid w:val="003A221F"/>
    <w:rsid w:val="003B4346"/>
    <w:rsid w:val="003B55F6"/>
    <w:rsid w:val="003C1E9A"/>
    <w:rsid w:val="003C5C7A"/>
    <w:rsid w:val="003D5E50"/>
    <w:rsid w:val="003E6AD7"/>
    <w:rsid w:val="003F0FAA"/>
    <w:rsid w:val="003F35E7"/>
    <w:rsid w:val="00411DC4"/>
    <w:rsid w:val="00455E7A"/>
    <w:rsid w:val="00464A11"/>
    <w:rsid w:val="00484AB4"/>
    <w:rsid w:val="004A3440"/>
    <w:rsid w:val="005040B5"/>
    <w:rsid w:val="00516DE4"/>
    <w:rsid w:val="00523FF5"/>
    <w:rsid w:val="0052537A"/>
    <w:rsid w:val="00547786"/>
    <w:rsid w:val="00547E65"/>
    <w:rsid w:val="0057553D"/>
    <w:rsid w:val="00582D5B"/>
    <w:rsid w:val="00595D67"/>
    <w:rsid w:val="00610AF1"/>
    <w:rsid w:val="00611DEC"/>
    <w:rsid w:val="0062394D"/>
    <w:rsid w:val="006574CC"/>
    <w:rsid w:val="00664B02"/>
    <w:rsid w:val="00692949"/>
    <w:rsid w:val="006A7494"/>
    <w:rsid w:val="006C3154"/>
    <w:rsid w:val="00730430"/>
    <w:rsid w:val="007835A7"/>
    <w:rsid w:val="0079021A"/>
    <w:rsid w:val="00792464"/>
    <w:rsid w:val="007B03F4"/>
    <w:rsid w:val="007D7835"/>
    <w:rsid w:val="007F1547"/>
    <w:rsid w:val="007F3C19"/>
    <w:rsid w:val="007F67AA"/>
    <w:rsid w:val="00810A10"/>
    <w:rsid w:val="00825507"/>
    <w:rsid w:val="008408F1"/>
    <w:rsid w:val="008541C7"/>
    <w:rsid w:val="00863257"/>
    <w:rsid w:val="00873303"/>
    <w:rsid w:val="008815CA"/>
    <w:rsid w:val="008822FA"/>
    <w:rsid w:val="008C2002"/>
    <w:rsid w:val="008C6549"/>
    <w:rsid w:val="008E4593"/>
    <w:rsid w:val="00916344"/>
    <w:rsid w:val="00922FFA"/>
    <w:rsid w:val="00923295"/>
    <w:rsid w:val="009361E7"/>
    <w:rsid w:val="009524B0"/>
    <w:rsid w:val="00981197"/>
    <w:rsid w:val="009A3428"/>
    <w:rsid w:val="009A59C3"/>
    <w:rsid w:val="009D56A0"/>
    <w:rsid w:val="009E17BE"/>
    <w:rsid w:val="00A011CC"/>
    <w:rsid w:val="00A0555D"/>
    <w:rsid w:val="00A326BF"/>
    <w:rsid w:val="00A37248"/>
    <w:rsid w:val="00A506FD"/>
    <w:rsid w:val="00A77340"/>
    <w:rsid w:val="00A833EA"/>
    <w:rsid w:val="00A8671C"/>
    <w:rsid w:val="00AA3946"/>
    <w:rsid w:val="00AB37AC"/>
    <w:rsid w:val="00AB5D2D"/>
    <w:rsid w:val="00AD0E25"/>
    <w:rsid w:val="00AD767A"/>
    <w:rsid w:val="00AE299D"/>
    <w:rsid w:val="00AE5629"/>
    <w:rsid w:val="00AF0371"/>
    <w:rsid w:val="00B02309"/>
    <w:rsid w:val="00B05E1E"/>
    <w:rsid w:val="00B411DA"/>
    <w:rsid w:val="00B5121A"/>
    <w:rsid w:val="00B90528"/>
    <w:rsid w:val="00BC2353"/>
    <w:rsid w:val="00BC64D7"/>
    <w:rsid w:val="00BD10EE"/>
    <w:rsid w:val="00BD20E3"/>
    <w:rsid w:val="00C06690"/>
    <w:rsid w:val="00C06FB1"/>
    <w:rsid w:val="00C11879"/>
    <w:rsid w:val="00C46B7C"/>
    <w:rsid w:val="00C65034"/>
    <w:rsid w:val="00C87464"/>
    <w:rsid w:val="00C87FA2"/>
    <w:rsid w:val="00CD61C5"/>
    <w:rsid w:val="00D133A6"/>
    <w:rsid w:val="00D2245B"/>
    <w:rsid w:val="00D60D2F"/>
    <w:rsid w:val="00D678FB"/>
    <w:rsid w:val="00DF21E4"/>
    <w:rsid w:val="00DF74D9"/>
    <w:rsid w:val="00E179F1"/>
    <w:rsid w:val="00E43586"/>
    <w:rsid w:val="00E61ED9"/>
    <w:rsid w:val="00E82286"/>
    <w:rsid w:val="00EB07F4"/>
    <w:rsid w:val="00EB1D22"/>
    <w:rsid w:val="00ED7E0F"/>
    <w:rsid w:val="00EF1D64"/>
    <w:rsid w:val="00EF7CA5"/>
    <w:rsid w:val="00F32D02"/>
    <w:rsid w:val="00F34E53"/>
    <w:rsid w:val="00F57388"/>
    <w:rsid w:val="00F91257"/>
    <w:rsid w:val="00F94E56"/>
    <w:rsid w:val="00FA2711"/>
    <w:rsid w:val="00FA37BB"/>
    <w:rsid w:val="00FB0D27"/>
    <w:rsid w:val="00FC5FBC"/>
    <w:rsid w:val="00FE3A70"/>
    <w:rsid w:val="00FF1407"/>
    <w:rsid w:val="00FF3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0E14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sv-S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3" w:qFormat="1"/>
    <w:lsdException w:name="heading 3" w:uiPriority="3" w:qFormat="1"/>
    <w:lsdException w:name="heading 4" w:uiPriority="3" w:qFormat="1"/>
    <w:lsdException w:name="heading 5" w:semiHidden="1" w:uiPriority="9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iPriority="8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uiPriority="7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5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5" w:unhideWhenUsed="1"/>
    <w:lsdException w:name="List Bullet 3" w:uiPriority="5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4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4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0D2F"/>
    <w:rPr>
      <w:rFonts w:ascii="Arial" w:eastAsia="Times New Roman" w:hAnsi="Arial" w:cs="Times New Roman"/>
      <w:lang w:eastAsia="ja-JP"/>
    </w:rPr>
  </w:style>
  <w:style w:type="paragraph" w:styleId="Rubrik1">
    <w:name w:val="heading 1"/>
    <w:aliases w:val="KTH Rubrik 1"/>
    <w:basedOn w:val="Normal"/>
    <w:next w:val="Brdtext"/>
    <w:link w:val="Rubrik1Char"/>
    <w:qFormat/>
    <w:rsid w:val="00C11879"/>
    <w:pPr>
      <w:keepNext/>
      <w:keepLines/>
      <w:spacing w:before="240" w:after="240" w:line="280" w:lineRule="atLeast"/>
      <w:outlineLvl w:val="0"/>
    </w:pPr>
    <w:rPr>
      <w:rFonts w:asciiTheme="majorHAnsi" w:eastAsiaTheme="majorEastAsia" w:hAnsiTheme="majorHAnsi" w:cstheme="majorBidi"/>
      <w:b/>
      <w:bCs/>
      <w:caps/>
      <w:sz w:val="24"/>
      <w:szCs w:val="28"/>
      <w:lang w:eastAsia="en-US"/>
    </w:rPr>
  </w:style>
  <w:style w:type="paragraph" w:styleId="Rubrik2">
    <w:name w:val="heading 2"/>
    <w:aliases w:val="KTH Rubrik 2"/>
    <w:basedOn w:val="Normal"/>
    <w:next w:val="Brdtext"/>
    <w:link w:val="Rubrik2Char"/>
    <w:uiPriority w:val="3"/>
    <w:qFormat/>
    <w:rsid w:val="003C5C7A"/>
    <w:pPr>
      <w:keepNext/>
      <w:keepLines/>
      <w:spacing w:before="240" w:after="80" w:line="260" w:lineRule="atLeast"/>
      <w:outlineLvl w:val="1"/>
    </w:pPr>
    <w:rPr>
      <w:rFonts w:asciiTheme="majorHAnsi" w:eastAsiaTheme="majorEastAsia" w:hAnsiTheme="majorHAnsi" w:cstheme="majorBidi"/>
      <w:b/>
      <w:bCs/>
      <w:szCs w:val="26"/>
      <w:lang w:eastAsia="en-US"/>
    </w:rPr>
  </w:style>
  <w:style w:type="paragraph" w:styleId="Rubrik3">
    <w:name w:val="heading 3"/>
    <w:aliases w:val="KTH Rubrik 3"/>
    <w:basedOn w:val="Normal"/>
    <w:next w:val="Brdtext"/>
    <w:link w:val="Rubrik3Char"/>
    <w:uiPriority w:val="3"/>
    <w:qFormat/>
    <w:rsid w:val="003C5C7A"/>
    <w:pPr>
      <w:keepNext/>
      <w:keepLines/>
      <w:spacing w:before="240" w:after="60" w:line="260" w:lineRule="atLeast"/>
      <w:outlineLvl w:val="2"/>
    </w:pPr>
    <w:rPr>
      <w:rFonts w:asciiTheme="majorHAnsi" w:eastAsiaTheme="majorEastAsia" w:hAnsiTheme="majorHAnsi" w:cstheme="majorBidi"/>
      <w:bCs/>
      <w:lang w:eastAsia="en-US"/>
    </w:rPr>
  </w:style>
  <w:style w:type="paragraph" w:styleId="Rubrik4">
    <w:name w:val="heading 4"/>
    <w:aliases w:val="KTH Rubrik 4"/>
    <w:basedOn w:val="Normal"/>
    <w:next w:val="Brdtext"/>
    <w:link w:val="Rubrik4Char"/>
    <w:uiPriority w:val="3"/>
    <w:qFormat/>
    <w:rsid w:val="003C5C7A"/>
    <w:pPr>
      <w:keepNext/>
      <w:keepLines/>
      <w:spacing w:before="240" w:after="40" w:line="260" w:lineRule="atLeast"/>
      <w:outlineLvl w:val="3"/>
    </w:pPr>
    <w:rPr>
      <w:rFonts w:asciiTheme="majorHAnsi" w:eastAsiaTheme="majorEastAsia" w:hAnsiTheme="majorHAnsi" w:cstheme="majorBidi"/>
      <w:bCs/>
      <w:i/>
      <w:iCs/>
      <w:lang w:eastAsia="en-US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611DEC"/>
    <w:pPr>
      <w:keepNext/>
      <w:keepLines/>
      <w:numPr>
        <w:ilvl w:val="4"/>
        <w:numId w:val="11"/>
      </w:numPr>
      <w:spacing w:before="200"/>
      <w:outlineLvl w:val="4"/>
    </w:pPr>
    <w:rPr>
      <w:rFonts w:asciiTheme="majorHAnsi" w:eastAsiaTheme="majorEastAsia" w:hAnsiTheme="majorHAnsi" w:cstheme="majorBidi"/>
      <w:color w:val="0C2952" w:themeColor="accent1" w:themeShade="7F"/>
      <w:lang w:eastAsia="en-US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611DEC"/>
    <w:pPr>
      <w:keepNext/>
      <w:keepLines/>
      <w:numPr>
        <w:ilvl w:val="5"/>
        <w:numId w:val="1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0C2952" w:themeColor="accent1" w:themeShade="7F"/>
      <w:lang w:eastAsia="en-US"/>
    </w:rPr>
  </w:style>
  <w:style w:type="paragraph" w:styleId="Rubrik7">
    <w:name w:val="heading 7"/>
    <w:basedOn w:val="Normal"/>
    <w:next w:val="Normal"/>
    <w:link w:val="Rubrik7Char"/>
    <w:uiPriority w:val="9"/>
    <w:semiHidden/>
    <w:qFormat/>
    <w:rsid w:val="00611DEC"/>
    <w:pPr>
      <w:keepNext/>
      <w:keepLines/>
      <w:numPr>
        <w:ilvl w:val="6"/>
        <w:numId w:val="1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Rubrik8">
    <w:name w:val="heading 8"/>
    <w:basedOn w:val="Normal"/>
    <w:next w:val="Normal"/>
    <w:link w:val="Rubrik8Char"/>
    <w:uiPriority w:val="9"/>
    <w:semiHidden/>
    <w:qFormat/>
    <w:rsid w:val="00611DEC"/>
    <w:pPr>
      <w:keepNext/>
      <w:keepLines/>
      <w:numPr>
        <w:ilvl w:val="7"/>
        <w:numId w:val="1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Rubrik9">
    <w:name w:val="heading 9"/>
    <w:basedOn w:val="Normal"/>
    <w:next w:val="Normal"/>
    <w:link w:val="Rubrik9Char"/>
    <w:uiPriority w:val="9"/>
    <w:semiHidden/>
    <w:qFormat/>
    <w:rsid w:val="00611DEC"/>
    <w:pPr>
      <w:keepNext/>
      <w:keepLines/>
      <w:numPr>
        <w:ilvl w:val="8"/>
        <w:numId w:val="1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aliases w:val="KTH Brödtext"/>
    <w:basedOn w:val="Normal"/>
    <w:link w:val="BrdtextChar"/>
    <w:qFormat/>
    <w:rsid w:val="003C5C7A"/>
    <w:pPr>
      <w:spacing w:after="240" w:line="260" w:lineRule="atLeast"/>
    </w:pPr>
    <w:rPr>
      <w:rFonts w:asciiTheme="minorHAnsi" w:eastAsiaTheme="minorHAnsi" w:hAnsiTheme="minorHAnsi" w:cstheme="minorBidi"/>
      <w:lang w:eastAsia="en-US"/>
    </w:rPr>
  </w:style>
  <w:style w:type="character" w:customStyle="1" w:styleId="BrdtextChar">
    <w:name w:val="Brödtext Char"/>
    <w:aliases w:val="KTH Brödtext Char"/>
    <w:basedOn w:val="Standardstycketeckensnitt"/>
    <w:link w:val="Brdtext"/>
    <w:rsid w:val="00E61ED9"/>
  </w:style>
  <w:style w:type="paragraph" w:styleId="Brdtext2">
    <w:name w:val="Body Text 2"/>
    <w:aliases w:val="KTH Brödtext 2"/>
    <w:basedOn w:val="Brdtext"/>
    <w:link w:val="Brdtext2Char"/>
    <w:uiPriority w:val="4"/>
    <w:rsid w:val="003C5C7A"/>
    <w:pPr>
      <w:ind w:firstLine="357"/>
    </w:pPr>
  </w:style>
  <w:style w:type="character" w:customStyle="1" w:styleId="Brdtext2Char">
    <w:name w:val="Brödtext 2 Char"/>
    <w:aliases w:val="KTH Brödtext 2 Char"/>
    <w:basedOn w:val="Standardstycketeckensnitt"/>
    <w:link w:val="Brdtext2"/>
    <w:uiPriority w:val="4"/>
    <w:rsid w:val="00E61ED9"/>
  </w:style>
  <w:style w:type="character" w:customStyle="1" w:styleId="Rubrik1Char">
    <w:name w:val="Rubrik 1 Char"/>
    <w:aliases w:val="KTH Rubrik 1 Char"/>
    <w:basedOn w:val="Standardstycketeckensnitt"/>
    <w:link w:val="Rubrik1"/>
    <w:rsid w:val="00C11879"/>
    <w:rPr>
      <w:rFonts w:asciiTheme="majorHAnsi" w:eastAsiaTheme="majorEastAsia" w:hAnsiTheme="majorHAnsi" w:cstheme="majorBidi"/>
      <w:b/>
      <w:bCs/>
      <w:caps/>
      <w:sz w:val="24"/>
      <w:szCs w:val="28"/>
    </w:rPr>
  </w:style>
  <w:style w:type="character" w:customStyle="1" w:styleId="Rubrik2Char">
    <w:name w:val="Rubrik 2 Char"/>
    <w:aliases w:val="KTH Rubrik 2 Char"/>
    <w:basedOn w:val="Standardstycketeckensnitt"/>
    <w:link w:val="Rubrik2"/>
    <w:uiPriority w:val="3"/>
    <w:rsid w:val="003C5C7A"/>
    <w:rPr>
      <w:rFonts w:asciiTheme="majorHAnsi" w:eastAsiaTheme="majorEastAsia" w:hAnsiTheme="majorHAnsi" w:cstheme="majorBidi"/>
      <w:b/>
      <w:bCs/>
      <w:szCs w:val="26"/>
    </w:rPr>
  </w:style>
  <w:style w:type="character" w:customStyle="1" w:styleId="Rubrik3Char">
    <w:name w:val="Rubrik 3 Char"/>
    <w:aliases w:val="KTH Rubrik 3 Char"/>
    <w:basedOn w:val="Standardstycketeckensnitt"/>
    <w:link w:val="Rubrik3"/>
    <w:uiPriority w:val="3"/>
    <w:rsid w:val="003C5C7A"/>
    <w:rPr>
      <w:rFonts w:asciiTheme="majorHAnsi" w:eastAsiaTheme="majorEastAsia" w:hAnsiTheme="majorHAnsi" w:cstheme="majorBidi"/>
      <w:bCs/>
    </w:rPr>
  </w:style>
  <w:style w:type="character" w:customStyle="1" w:styleId="Rubrik4Char">
    <w:name w:val="Rubrik 4 Char"/>
    <w:aliases w:val="KTH Rubrik 4 Char"/>
    <w:basedOn w:val="Standardstycketeckensnitt"/>
    <w:link w:val="Rubrik4"/>
    <w:uiPriority w:val="3"/>
    <w:rsid w:val="003C5C7A"/>
    <w:rPr>
      <w:rFonts w:asciiTheme="majorHAnsi" w:eastAsiaTheme="majorEastAsia" w:hAnsiTheme="majorHAnsi" w:cstheme="majorBidi"/>
      <w:bCs/>
      <w:i/>
      <w:iCs/>
    </w:rPr>
  </w:style>
  <w:style w:type="paragraph" w:styleId="Rubrik">
    <w:name w:val="Title"/>
    <w:aliases w:val="KTH Rubrik"/>
    <w:basedOn w:val="Normal"/>
    <w:next w:val="Underrubrik"/>
    <w:link w:val="RubrikChar"/>
    <w:uiPriority w:val="1"/>
    <w:semiHidden/>
    <w:rsid w:val="0057553D"/>
    <w:pPr>
      <w:spacing w:after="480" w:line="600" w:lineRule="atLeast"/>
    </w:pPr>
    <w:rPr>
      <w:rFonts w:asciiTheme="majorHAnsi" w:eastAsiaTheme="majorEastAsia" w:hAnsiTheme="majorHAnsi" w:cstheme="majorBidi"/>
      <w:b/>
      <w:spacing w:val="5"/>
      <w:kern w:val="28"/>
      <w:sz w:val="56"/>
      <w:szCs w:val="52"/>
      <w:lang w:eastAsia="en-US"/>
    </w:rPr>
  </w:style>
  <w:style w:type="character" w:customStyle="1" w:styleId="RubrikChar">
    <w:name w:val="Rubrik Char"/>
    <w:aliases w:val="KTH Rubrik Char"/>
    <w:basedOn w:val="Standardstycketeckensnitt"/>
    <w:link w:val="Rubrik"/>
    <w:uiPriority w:val="1"/>
    <w:semiHidden/>
    <w:rsid w:val="003F0FAA"/>
    <w:rPr>
      <w:rFonts w:asciiTheme="majorHAnsi" w:eastAsiaTheme="majorEastAsia" w:hAnsiTheme="majorHAnsi" w:cstheme="majorBidi"/>
      <w:b/>
      <w:spacing w:val="5"/>
      <w:kern w:val="28"/>
      <w:sz w:val="56"/>
      <w:szCs w:val="52"/>
    </w:rPr>
  </w:style>
  <w:style w:type="paragraph" w:customStyle="1" w:styleId="KTHTitel">
    <w:name w:val="KTH Titel"/>
    <w:basedOn w:val="Normal"/>
    <w:next w:val="Brdtext"/>
    <w:uiPriority w:val="2"/>
    <w:qFormat/>
    <w:rsid w:val="003F35E7"/>
    <w:pPr>
      <w:spacing w:after="360" w:line="320" w:lineRule="atLeast"/>
    </w:pPr>
    <w:rPr>
      <w:rFonts w:asciiTheme="majorHAnsi" w:eastAsiaTheme="minorHAnsi" w:hAnsiTheme="majorHAnsi" w:cstheme="minorBidi"/>
      <w:b/>
      <w:sz w:val="28"/>
      <w:lang w:eastAsia="en-US"/>
    </w:rPr>
  </w:style>
  <w:style w:type="paragraph" w:styleId="Underrubrik">
    <w:name w:val="Subtitle"/>
    <w:aliases w:val="KTH Underrubrik"/>
    <w:basedOn w:val="Normal"/>
    <w:next w:val="Brdtext"/>
    <w:link w:val="UnderrubrikChar"/>
    <w:uiPriority w:val="1"/>
    <w:semiHidden/>
    <w:rsid w:val="00A77340"/>
    <w:pPr>
      <w:numPr>
        <w:ilvl w:val="1"/>
      </w:numPr>
      <w:spacing w:after="480" w:line="380" w:lineRule="atLeast"/>
    </w:pPr>
    <w:rPr>
      <w:rFonts w:asciiTheme="majorHAnsi" w:eastAsiaTheme="majorEastAsia" w:hAnsiTheme="majorHAnsi" w:cstheme="majorBidi"/>
      <w:iCs/>
      <w:spacing w:val="15"/>
      <w:sz w:val="32"/>
      <w:szCs w:val="24"/>
      <w:lang w:eastAsia="en-US"/>
    </w:rPr>
  </w:style>
  <w:style w:type="character" w:customStyle="1" w:styleId="UnderrubrikChar">
    <w:name w:val="Underrubrik Char"/>
    <w:aliases w:val="KTH Underrubrik Char"/>
    <w:basedOn w:val="Standardstycketeckensnitt"/>
    <w:link w:val="Underrubrik"/>
    <w:uiPriority w:val="1"/>
    <w:semiHidden/>
    <w:rsid w:val="003F0FAA"/>
    <w:rPr>
      <w:rFonts w:asciiTheme="majorHAnsi" w:eastAsiaTheme="majorEastAsia" w:hAnsiTheme="majorHAnsi" w:cstheme="majorBidi"/>
      <w:iCs/>
      <w:spacing w:val="15"/>
      <w:sz w:val="32"/>
      <w:szCs w:val="24"/>
    </w:rPr>
  </w:style>
  <w:style w:type="paragraph" w:customStyle="1" w:styleId="KTHPunktlistaPunktlista">
    <w:name w:val="KTH Punktlista  (Punktlista)"/>
    <w:basedOn w:val="Normal"/>
    <w:uiPriority w:val="5"/>
    <w:qFormat/>
    <w:rsid w:val="0062394D"/>
    <w:pPr>
      <w:numPr>
        <w:numId w:val="4"/>
      </w:numPr>
      <w:spacing w:before="120" w:after="120" w:line="200" w:lineRule="atLeast"/>
      <w:ind w:left="714" w:hanging="357"/>
    </w:pPr>
    <w:rPr>
      <w:rFonts w:asciiTheme="minorHAnsi" w:eastAsiaTheme="minorHAnsi" w:hAnsiTheme="minorHAnsi" w:cstheme="minorBidi"/>
      <w:lang w:eastAsia="en-US"/>
    </w:rPr>
  </w:style>
  <w:style w:type="paragraph" w:customStyle="1" w:styleId="KTHPunktlista2Punktlista2">
    <w:name w:val="KTH Punktlista 2  (Punktlista 2)"/>
    <w:basedOn w:val="Normal"/>
    <w:uiPriority w:val="5"/>
    <w:rsid w:val="00981197"/>
    <w:pPr>
      <w:numPr>
        <w:ilvl w:val="1"/>
        <w:numId w:val="4"/>
      </w:numPr>
      <w:spacing w:before="80" w:after="80" w:line="260" w:lineRule="atLeast"/>
      <w:ind w:left="1434" w:hanging="357"/>
    </w:pPr>
    <w:rPr>
      <w:rFonts w:asciiTheme="minorHAnsi" w:eastAsiaTheme="minorHAnsi" w:hAnsiTheme="minorHAnsi" w:cstheme="minorBidi"/>
      <w:lang w:eastAsia="en-US"/>
    </w:rPr>
  </w:style>
  <w:style w:type="paragraph" w:customStyle="1" w:styleId="KTHPunktlista3Punktlista3">
    <w:name w:val="KTH Punktlista 3  (Punktlista 3)"/>
    <w:basedOn w:val="Normal"/>
    <w:uiPriority w:val="5"/>
    <w:rsid w:val="00981197"/>
    <w:pPr>
      <w:numPr>
        <w:ilvl w:val="2"/>
        <w:numId w:val="4"/>
      </w:numPr>
      <w:spacing w:before="40" w:after="40" w:line="260" w:lineRule="atLeast"/>
      <w:ind w:left="2336" w:hanging="357"/>
    </w:pPr>
    <w:rPr>
      <w:rFonts w:asciiTheme="minorHAnsi" w:eastAsiaTheme="minorHAnsi" w:hAnsiTheme="minorHAnsi" w:cstheme="minorBidi"/>
      <w:lang w:eastAsia="en-US"/>
    </w:rPr>
  </w:style>
  <w:style w:type="paragraph" w:styleId="Punktlista">
    <w:name w:val="List Bullet"/>
    <w:aliases w:val="KTH Punktlista"/>
    <w:basedOn w:val="Normal"/>
    <w:uiPriority w:val="99"/>
    <w:semiHidden/>
    <w:rsid w:val="00922FFA"/>
    <w:pPr>
      <w:numPr>
        <w:numId w:val="10"/>
      </w:num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Punktlista2">
    <w:name w:val="List Bullet 2"/>
    <w:aliases w:val="KTH Punktlista 2"/>
    <w:basedOn w:val="Normal"/>
    <w:uiPriority w:val="99"/>
    <w:semiHidden/>
    <w:rsid w:val="003D5E50"/>
    <w:pPr>
      <w:numPr>
        <w:numId w:val="5"/>
      </w:num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Punktlista3">
    <w:name w:val="List Bullet 3"/>
    <w:aliases w:val="KTH Punktlista 3"/>
    <w:basedOn w:val="Punktlista"/>
    <w:uiPriority w:val="99"/>
    <w:semiHidden/>
    <w:rsid w:val="00922FFA"/>
    <w:pPr>
      <w:numPr>
        <w:ilvl w:val="2"/>
        <w:numId w:val="8"/>
      </w:numPr>
    </w:pPr>
  </w:style>
  <w:style w:type="paragraph" w:customStyle="1" w:styleId="KTHNumreradlistaNumreradlista">
    <w:name w:val="KTH Numrerad lista  (Numrerad lista)"/>
    <w:basedOn w:val="Normal"/>
    <w:uiPriority w:val="5"/>
    <w:qFormat/>
    <w:rsid w:val="006C3154"/>
    <w:pPr>
      <w:numPr>
        <w:numId w:val="1"/>
      </w:numPr>
      <w:spacing w:before="120" w:after="120" w:line="260" w:lineRule="atLeast"/>
      <w:ind w:left="714" w:hanging="357"/>
    </w:pPr>
    <w:rPr>
      <w:rFonts w:asciiTheme="minorHAnsi" w:eastAsiaTheme="minorHAnsi" w:hAnsiTheme="minorHAnsi" w:cstheme="minorBidi"/>
      <w:lang w:eastAsia="en-US"/>
    </w:rPr>
  </w:style>
  <w:style w:type="paragraph" w:customStyle="1" w:styleId="KTHNumreradlista2Numreradlista2">
    <w:name w:val="KTH Numrerad lista 2  (Numrerad lista 2)"/>
    <w:basedOn w:val="Normal"/>
    <w:uiPriority w:val="5"/>
    <w:rsid w:val="00383258"/>
    <w:pPr>
      <w:numPr>
        <w:ilvl w:val="1"/>
        <w:numId w:val="1"/>
      </w:numPr>
      <w:spacing w:before="80" w:after="80" w:line="260" w:lineRule="atLeast"/>
      <w:ind w:left="1434" w:hanging="357"/>
    </w:pPr>
    <w:rPr>
      <w:rFonts w:asciiTheme="minorHAnsi" w:eastAsiaTheme="minorHAnsi" w:hAnsiTheme="minorHAnsi" w:cstheme="minorBidi"/>
      <w:lang w:eastAsia="en-US"/>
    </w:rPr>
  </w:style>
  <w:style w:type="paragraph" w:customStyle="1" w:styleId="KTHNumreradlista3Numreradlista3">
    <w:name w:val="KTH Numrerad lista 3  (Numrerad lista 3)"/>
    <w:basedOn w:val="Normal"/>
    <w:uiPriority w:val="5"/>
    <w:rsid w:val="00383258"/>
    <w:pPr>
      <w:numPr>
        <w:ilvl w:val="2"/>
        <w:numId w:val="1"/>
      </w:numPr>
      <w:spacing w:before="40" w:after="40" w:line="260" w:lineRule="atLeast"/>
      <w:ind w:left="2336" w:hanging="357"/>
    </w:pPr>
    <w:rPr>
      <w:rFonts w:asciiTheme="minorHAnsi" w:eastAsiaTheme="minorHAnsi" w:hAnsiTheme="minorHAnsi" w:cstheme="minorBidi"/>
      <w:lang w:eastAsia="en-US"/>
    </w:rPr>
  </w:style>
  <w:style w:type="paragraph" w:customStyle="1" w:styleId="KTHnRubrik1">
    <w:name w:val="KTH nRubrik 1"/>
    <w:basedOn w:val="Rubrik1"/>
    <w:next w:val="Brdtext"/>
    <w:uiPriority w:val="6"/>
    <w:qFormat/>
    <w:rsid w:val="003C5C7A"/>
    <w:pPr>
      <w:numPr>
        <w:numId w:val="11"/>
      </w:numPr>
      <w:ind w:left="431" w:hanging="431"/>
    </w:pPr>
  </w:style>
  <w:style w:type="paragraph" w:customStyle="1" w:styleId="KTHnRubrik2">
    <w:name w:val="KTH nRubrik 2"/>
    <w:basedOn w:val="Rubrik2"/>
    <w:next w:val="Brdtext"/>
    <w:uiPriority w:val="6"/>
    <w:qFormat/>
    <w:rsid w:val="003C5C7A"/>
    <w:pPr>
      <w:numPr>
        <w:ilvl w:val="1"/>
        <w:numId w:val="11"/>
      </w:numPr>
      <w:ind w:left="578" w:hanging="578"/>
    </w:pPr>
  </w:style>
  <w:style w:type="paragraph" w:customStyle="1" w:styleId="KTHnRubrik3">
    <w:name w:val="KTH nRubrik 3"/>
    <w:basedOn w:val="Rubrik3"/>
    <w:next w:val="Brdtext"/>
    <w:uiPriority w:val="6"/>
    <w:qFormat/>
    <w:rsid w:val="003C5C7A"/>
    <w:pPr>
      <w:numPr>
        <w:ilvl w:val="2"/>
        <w:numId w:val="11"/>
      </w:numPr>
    </w:pPr>
  </w:style>
  <w:style w:type="paragraph" w:customStyle="1" w:styleId="KTHnRubrik4">
    <w:name w:val="KTH nRubrik 4"/>
    <w:basedOn w:val="Rubrik4"/>
    <w:next w:val="Brdtext"/>
    <w:uiPriority w:val="6"/>
    <w:qFormat/>
    <w:rsid w:val="003C5C7A"/>
    <w:pPr>
      <w:numPr>
        <w:ilvl w:val="3"/>
        <w:numId w:val="11"/>
      </w:numPr>
      <w:ind w:left="862" w:hanging="862"/>
    </w:pPr>
  </w:style>
  <w:style w:type="character" w:customStyle="1" w:styleId="Rubrik5Char">
    <w:name w:val="Rubrik 5 Char"/>
    <w:basedOn w:val="Standardstycketeckensnitt"/>
    <w:link w:val="Rubrik5"/>
    <w:uiPriority w:val="9"/>
    <w:semiHidden/>
    <w:rsid w:val="00611DEC"/>
    <w:rPr>
      <w:rFonts w:asciiTheme="majorHAnsi" w:eastAsiaTheme="majorEastAsia" w:hAnsiTheme="majorHAnsi" w:cstheme="majorBidi"/>
      <w:color w:val="0C2952" w:themeColor="accent1" w:themeShade="7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611DEC"/>
    <w:rPr>
      <w:rFonts w:asciiTheme="majorHAnsi" w:eastAsiaTheme="majorEastAsia" w:hAnsiTheme="majorHAnsi" w:cstheme="majorBidi"/>
      <w:i/>
      <w:iCs/>
      <w:color w:val="0C2952" w:themeColor="accent1" w:themeShade="7F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611DE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611DEC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611DE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Innehllsfrteckningsrubrik">
    <w:name w:val="TOC Heading"/>
    <w:basedOn w:val="KTHTitel"/>
    <w:next w:val="Normal"/>
    <w:uiPriority w:val="38"/>
    <w:semiHidden/>
    <w:rsid w:val="009A3428"/>
    <w:pPr>
      <w:spacing w:before="240" w:after="240"/>
    </w:pPr>
  </w:style>
  <w:style w:type="paragraph" w:styleId="Sidhuvud">
    <w:name w:val="header"/>
    <w:basedOn w:val="Normal"/>
    <w:link w:val="SidhuvudChar"/>
    <w:rsid w:val="00547786"/>
    <w:pPr>
      <w:tabs>
        <w:tab w:val="center" w:pos="4536"/>
        <w:tab w:val="right" w:pos="9072"/>
      </w:tabs>
      <w:spacing w:after="20"/>
    </w:pPr>
    <w:rPr>
      <w:rFonts w:asciiTheme="majorHAnsi" w:eastAsiaTheme="minorHAnsi" w:hAnsiTheme="majorHAnsi" w:cstheme="minorBidi"/>
      <w:sz w:val="15"/>
      <w:lang w:eastAsia="en-US"/>
    </w:rPr>
  </w:style>
  <w:style w:type="character" w:customStyle="1" w:styleId="SidhuvudChar">
    <w:name w:val="Sidhuvud Char"/>
    <w:basedOn w:val="Standardstycketeckensnitt"/>
    <w:link w:val="Sidhuvud"/>
    <w:uiPriority w:val="8"/>
    <w:rsid w:val="00547786"/>
    <w:rPr>
      <w:rFonts w:asciiTheme="majorHAnsi" w:hAnsiTheme="majorHAnsi"/>
      <w:sz w:val="15"/>
    </w:rPr>
  </w:style>
  <w:style w:type="character" w:styleId="Sidnummer">
    <w:name w:val="page number"/>
    <w:basedOn w:val="Standardstycketeckensnitt"/>
    <w:rsid w:val="003A221F"/>
    <w:rPr>
      <w:rFonts w:asciiTheme="majorHAnsi" w:hAnsiTheme="majorHAnsi"/>
      <w:sz w:val="15"/>
    </w:rPr>
  </w:style>
  <w:style w:type="paragraph" w:styleId="Sidfot">
    <w:name w:val="footer"/>
    <w:basedOn w:val="Normal"/>
    <w:link w:val="SidfotChar"/>
    <w:uiPriority w:val="8"/>
    <w:rsid w:val="00C87FA2"/>
    <w:pPr>
      <w:tabs>
        <w:tab w:val="center" w:pos="4536"/>
        <w:tab w:val="right" w:pos="9072"/>
      </w:tabs>
      <w:spacing w:line="210" w:lineRule="atLeast"/>
    </w:pPr>
    <w:rPr>
      <w:rFonts w:asciiTheme="majorHAnsi" w:eastAsiaTheme="minorHAnsi" w:hAnsiTheme="majorHAnsi" w:cstheme="minorBidi"/>
      <w:sz w:val="15"/>
      <w:lang w:eastAsia="en-US"/>
    </w:rPr>
  </w:style>
  <w:style w:type="character" w:customStyle="1" w:styleId="SidfotChar">
    <w:name w:val="Sidfot Char"/>
    <w:basedOn w:val="Standardstycketeckensnitt"/>
    <w:link w:val="Sidfot"/>
    <w:uiPriority w:val="8"/>
    <w:rsid w:val="00C87FA2"/>
    <w:rPr>
      <w:rFonts w:asciiTheme="majorHAnsi" w:hAnsiTheme="majorHAnsi"/>
      <w:sz w:val="15"/>
    </w:rPr>
  </w:style>
  <w:style w:type="paragraph" w:customStyle="1" w:styleId="HeaderBold">
    <w:name w:val="HeaderBold"/>
    <w:basedOn w:val="Sidhuvud"/>
    <w:uiPriority w:val="8"/>
    <w:rsid w:val="00547786"/>
    <w:pPr>
      <w:spacing w:before="20"/>
    </w:pPr>
    <w:rPr>
      <w:b/>
    </w:rPr>
  </w:style>
  <w:style w:type="paragraph" w:styleId="Innehll1">
    <w:name w:val="toc 1"/>
    <w:basedOn w:val="Normal"/>
    <w:next w:val="Normal"/>
    <w:uiPriority w:val="39"/>
    <w:semiHidden/>
    <w:rsid w:val="001F3547"/>
    <w:pPr>
      <w:spacing w:after="100"/>
    </w:pPr>
    <w:rPr>
      <w:rFonts w:asciiTheme="minorHAnsi" w:eastAsiaTheme="minorHAnsi" w:hAnsiTheme="minorHAnsi" w:cstheme="minorBidi"/>
      <w:lang w:eastAsia="en-US"/>
    </w:rPr>
  </w:style>
  <w:style w:type="paragraph" w:styleId="Innehll2">
    <w:name w:val="toc 2"/>
    <w:basedOn w:val="Normal"/>
    <w:next w:val="Normal"/>
    <w:uiPriority w:val="39"/>
    <w:semiHidden/>
    <w:rsid w:val="001F3547"/>
    <w:pPr>
      <w:spacing w:after="100"/>
      <w:ind w:left="200"/>
    </w:pPr>
    <w:rPr>
      <w:rFonts w:asciiTheme="minorHAnsi" w:eastAsiaTheme="minorHAnsi" w:hAnsiTheme="minorHAnsi" w:cstheme="minorBidi"/>
      <w:lang w:eastAsia="en-US"/>
    </w:rPr>
  </w:style>
  <w:style w:type="paragraph" w:styleId="Innehll3">
    <w:name w:val="toc 3"/>
    <w:basedOn w:val="Normal"/>
    <w:next w:val="Normal"/>
    <w:uiPriority w:val="39"/>
    <w:semiHidden/>
    <w:rsid w:val="001F3547"/>
    <w:pPr>
      <w:spacing w:after="100"/>
      <w:ind w:left="400"/>
    </w:pPr>
    <w:rPr>
      <w:rFonts w:asciiTheme="minorHAnsi" w:eastAsiaTheme="minorHAnsi" w:hAnsiTheme="minorHAnsi" w:cstheme="minorBidi"/>
      <w:lang w:eastAsia="en-US"/>
    </w:rPr>
  </w:style>
  <w:style w:type="paragraph" w:styleId="Adress-brev">
    <w:name w:val="envelope address"/>
    <w:basedOn w:val="Normal"/>
    <w:uiPriority w:val="7"/>
    <w:semiHidden/>
    <w:rsid w:val="00873303"/>
    <w:rPr>
      <w:rFonts w:eastAsia="Georgia" w:cs="Arial"/>
      <w:lang w:eastAsia="en-US"/>
    </w:rPr>
  </w:style>
  <w:style w:type="paragraph" w:customStyle="1" w:styleId="FooterBold">
    <w:name w:val="FooterBold"/>
    <w:basedOn w:val="Sidfot"/>
    <w:uiPriority w:val="8"/>
    <w:rsid w:val="00C87FA2"/>
    <w:pPr>
      <w:spacing w:line="200" w:lineRule="atLeast"/>
    </w:pPr>
    <w:rPr>
      <w:b/>
    </w:rPr>
  </w:style>
  <w:style w:type="table" w:styleId="Tabellrutnt">
    <w:name w:val="Table Grid"/>
    <w:basedOn w:val="Normaltabell"/>
    <w:uiPriority w:val="59"/>
    <w:rsid w:val="006A74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6A749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A7494"/>
    <w:rPr>
      <w:rFonts w:ascii="Tahoma" w:hAnsi="Tahoma" w:cs="Tahoma"/>
      <w:sz w:val="16"/>
      <w:szCs w:val="16"/>
    </w:rPr>
  </w:style>
  <w:style w:type="character" w:styleId="Platshllartext">
    <w:name w:val="Placeholder Text"/>
    <w:basedOn w:val="Standardstycketeckensnitt"/>
    <w:uiPriority w:val="99"/>
    <w:semiHidden/>
    <w:rsid w:val="008C6549"/>
    <w:rPr>
      <w:color w:val="808080"/>
    </w:rPr>
  </w:style>
  <w:style w:type="paragraph" w:customStyle="1" w:styleId="KTHBrdtextflt">
    <w:name w:val="KTH Brödtext fält"/>
    <w:basedOn w:val="Brdtext"/>
    <w:qFormat/>
    <w:rsid w:val="00F34E53"/>
    <w:pPr>
      <w:spacing w:after="40"/>
    </w:pPr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627BD0CC5F64BABA697D41533B89E8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50DF3D7-3ADF-4158-9553-C753C0E0AC7B}"/>
      </w:docPartPr>
      <w:docPartBody>
        <w:p w:rsidR="00940414" w:rsidRDefault="00626083">
          <w:pPr>
            <w:pStyle w:val="2627BD0CC5F64BABA697D41533B89E8D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CFDF69AC091C4F4F89480ADA908C8AD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14EA9AF-0DCD-4814-92E3-87DC8F693ECF}"/>
      </w:docPartPr>
      <w:docPartBody>
        <w:p w:rsidR="00940414" w:rsidRDefault="00626083">
          <w:pPr>
            <w:pStyle w:val="CFDF69AC091C4F4F89480ADA908C8ADF"/>
          </w:pPr>
          <w:r>
            <w:rPr>
              <w:sz w:val="24"/>
              <w:szCs w:val="24"/>
            </w:rPr>
            <w:t xml:space="preserve"> </w:t>
          </w:r>
        </w:p>
      </w:docPartBody>
    </w:docPart>
    <w:docPart>
      <w:docPartPr>
        <w:name w:val="166B8213E40C4F57A098C9E8A49C886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2AA9E50-6F00-4A20-B4D3-20151CF5576F}"/>
      </w:docPartPr>
      <w:docPartBody>
        <w:p w:rsidR="00940414" w:rsidRDefault="00626083">
          <w:pPr>
            <w:pStyle w:val="166B8213E40C4F57A098C9E8A49C886B"/>
          </w:pPr>
          <w:r w:rsidRPr="00286CE2">
            <w:rPr>
              <w:rStyle w:val="Platshllartext"/>
            </w:rPr>
            <w:t>Klicka eller tryck här för att ange datum.</w:t>
          </w:r>
        </w:p>
      </w:docPartBody>
    </w:docPart>
    <w:docPart>
      <w:docPartPr>
        <w:name w:val="DefaultPlaceholder_-185401343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18FFB43-F801-490F-B60A-326EA2392800}"/>
      </w:docPartPr>
      <w:docPartBody>
        <w:p w:rsidR="00940414" w:rsidRDefault="00A93B9F">
          <w:r w:rsidRPr="0001188C">
            <w:rPr>
              <w:rStyle w:val="Platshllartext"/>
            </w:rPr>
            <w:t>Klicka eller tryck här för att ange datum.</w:t>
          </w:r>
        </w:p>
      </w:docPartBody>
    </w:docPart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30F3923-9855-47A9-AD83-7963BFA6F679}"/>
      </w:docPartPr>
      <w:docPartBody>
        <w:p w:rsidR="00940414" w:rsidRDefault="00A93B9F">
          <w:r w:rsidRPr="0001188C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5AECAD1A9583480DA3F1A2DA1649382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73D0D8B-6EF4-4267-BFC7-489AFC838DBC}"/>
      </w:docPartPr>
      <w:docPartBody>
        <w:p w:rsidR="00940414" w:rsidRDefault="00A93B9F" w:rsidP="00A93B9F">
          <w:pPr>
            <w:pStyle w:val="5AECAD1A9583480DA3F1A2DA1649382E"/>
          </w:pPr>
          <w:r>
            <w:rPr>
              <w:sz w:val="24"/>
              <w:szCs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B9F"/>
    <w:rsid w:val="00626083"/>
    <w:rsid w:val="007573DA"/>
    <w:rsid w:val="00903E88"/>
    <w:rsid w:val="00940414"/>
    <w:rsid w:val="00A93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2627BD0CC5F64BABA697D41533B89E8D">
    <w:name w:val="2627BD0CC5F64BABA697D41533B89E8D"/>
  </w:style>
  <w:style w:type="paragraph" w:customStyle="1" w:styleId="CFDF69AC091C4F4F89480ADA908C8ADF">
    <w:name w:val="CFDF69AC091C4F4F89480ADA908C8ADF"/>
  </w:style>
  <w:style w:type="character" w:styleId="Platshllartext">
    <w:name w:val="Placeholder Text"/>
    <w:basedOn w:val="Standardstycketeckensnitt"/>
    <w:uiPriority w:val="99"/>
    <w:semiHidden/>
    <w:rsid w:val="00A93B9F"/>
    <w:rPr>
      <w:color w:val="808080"/>
    </w:rPr>
  </w:style>
  <w:style w:type="paragraph" w:customStyle="1" w:styleId="166B8213E40C4F57A098C9E8A49C886B">
    <w:name w:val="166B8213E40C4F57A098C9E8A49C886B"/>
  </w:style>
  <w:style w:type="paragraph" w:customStyle="1" w:styleId="5AECAD1A9583480DA3F1A2DA1649382E">
    <w:name w:val="5AECAD1A9583480DA3F1A2DA1649382E"/>
    <w:rsid w:val="00A93B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ema">
  <a:themeElements>
    <a:clrScheme name="KTH">
      <a:dk1>
        <a:sysClr val="windowText" lastClr="000000"/>
      </a:dk1>
      <a:lt1>
        <a:sysClr val="window" lastClr="FFFFFF"/>
      </a:lt1>
      <a:dk2>
        <a:srgbClr val="1954A6"/>
      </a:dk2>
      <a:lt2>
        <a:srgbClr val="E3E5E3"/>
      </a:lt2>
      <a:accent1>
        <a:srgbClr val="1954A6"/>
      </a:accent1>
      <a:accent2>
        <a:srgbClr val="24A0D8"/>
      </a:accent2>
      <a:accent3>
        <a:srgbClr val="B0C92B"/>
      </a:accent3>
      <a:accent4>
        <a:srgbClr val="D85497"/>
      </a:accent4>
      <a:accent5>
        <a:srgbClr val="E4363E"/>
      </a:accent5>
      <a:accent6>
        <a:srgbClr val="FAB919"/>
      </a:accent6>
      <a:hlink>
        <a:srgbClr val="0000FF"/>
      </a:hlink>
      <a:folHlink>
        <a:srgbClr val="800080"/>
      </a:folHlink>
    </a:clrScheme>
    <a:fontScheme name="KTH_Word">
      <a:majorFont>
        <a:latin typeface="Arial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A759A-CF4C-45F8-8EE8-752A94AB9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307</Words>
  <Characters>1629</Characters>
  <Application>Microsoft Office Word</Application>
  <DocSecurity>0</DocSecurity>
  <Lines>13</Lines>
  <Paragraphs>3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2019-03-26T15:41:00Z</dcterms:created>
  <dcterms:modified xsi:type="dcterms:W3CDTF">2019-06-18T07:45:00Z</dcterms:modified>
</cp:coreProperties>
</file>