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115987"/>
        <w:placeholder>
          <w:docPart w:val="69A6AE9DB1754BA4AA11421C18FFDD91"/>
        </w:placeholder>
        <w:showingPlcHdr/>
        <w:text/>
      </w:sdtPr>
      <w:sdtContent>
        <w:p w14:paraId="7504FE61" w14:textId="77777777" w:rsidR="00AB5D2D" w:rsidRPr="009D1901" w:rsidRDefault="001D3BA8" w:rsidP="00121E80">
          <w:pPr>
            <w:pStyle w:val="KTHTitel"/>
            <w:rPr>
              <w:lang w:val="en-US"/>
            </w:rPr>
          </w:pPr>
          <w:r w:rsidRPr="009D1901">
            <w:rPr>
              <w:color w:val="808080"/>
              <w:lang w:val="en-US"/>
            </w:rPr>
            <w:t>Tit</w:t>
          </w:r>
          <w:r w:rsidR="009D1901" w:rsidRPr="009D1901">
            <w:rPr>
              <w:color w:val="808080"/>
              <w:lang w:val="en-US"/>
            </w:rPr>
            <w:t>le, one sentence that summarises your field studies</w:t>
          </w:r>
        </w:p>
      </w:sdtContent>
    </w:sdt>
    <w:p w14:paraId="5B9FD2D0" w14:textId="77777777" w:rsidR="00121E80" w:rsidRPr="00AE5BB4" w:rsidRDefault="009D1901" w:rsidP="00B579D2">
      <w:pPr>
        <w:pStyle w:val="Heading2"/>
        <w:rPr>
          <w:lang w:val="en-US"/>
        </w:rPr>
      </w:pPr>
      <w:bookmarkStart w:id="0" w:name="_Innan_avresa"/>
      <w:bookmarkEnd w:id="0"/>
      <w:r w:rsidRPr="00AE5BB4">
        <w:rPr>
          <w:lang w:val="en-US"/>
        </w:rPr>
        <w:t>Before departure</w:t>
      </w:r>
    </w:p>
    <w:p w14:paraId="1D674DE8" w14:textId="77777777" w:rsidR="008A2E7C" w:rsidRPr="009D1901" w:rsidRDefault="00000000" w:rsidP="008A2E7C">
      <w:pPr>
        <w:pStyle w:val="BodyText"/>
        <w:rPr>
          <w:lang w:val="en-US"/>
        </w:rPr>
      </w:pPr>
      <w:sdt>
        <w:sdtPr>
          <w:id w:val="-371770377"/>
          <w:placeholder>
            <w:docPart w:val="FF2DE5B2320B4B19A72271A73F2D7DBB"/>
          </w:placeholder>
          <w:showingPlcHdr/>
        </w:sdtPr>
        <w:sdtContent>
          <w:r w:rsidR="009D1901">
            <w:rPr>
              <w:color w:val="808080"/>
              <w:lang w:val="en-US"/>
            </w:rPr>
            <w:t>Write here!</w:t>
          </w:r>
          <w:r w:rsidR="001D3BA8" w:rsidRPr="009D1901">
            <w:rPr>
              <w:color w:val="808080"/>
              <w:lang w:val="en-US"/>
            </w:rPr>
            <w:t xml:space="preserve"> </w:t>
          </w:r>
          <w:r w:rsidR="009D1901" w:rsidRPr="009D1901">
            <w:rPr>
              <w:color w:val="808080"/>
              <w:lang w:val="en-US"/>
            </w:rPr>
            <w:t>Why did you ch</w:t>
          </w:r>
          <w:r w:rsidR="009D1901">
            <w:rPr>
              <w:color w:val="808080"/>
              <w:lang w:val="en-US"/>
            </w:rPr>
            <w:t>o</w:t>
          </w:r>
          <w:r w:rsidR="009D1901" w:rsidRPr="009D1901">
            <w:rPr>
              <w:color w:val="808080"/>
              <w:lang w:val="en-US"/>
            </w:rPr>
            <w:t>ose to conduct your degree project as a field stud</w:t>
          </w:r>
          <w:r w:rsidR="009D1901">
            <w:rPr>
              <w:color w:val="808080"/>
              <w:lang w:val="en-US"/>
            </w:rPr>
            <w:t xml:space="preserve">y? Why this project and this field study? What were your expectations? What preparations did you need to make, such as vaccinations, visa applications and other preparations? </w:t>
          </w:r>
        </w:sdtContent>
      </w:sdt>
    </w:p>
    <w:p w14:paraId="1F2476AE" w14:textId="77777777" w:rsidR="007F5926" w:rsidRPr="009D1901" w:rsidRDefault="009D1901" w:rsidP="00B579D2">
      <w:pPr>
        <w:pStyle w:val="Heading2"/>
        <w:rPr>
          <w:lang w:val="en-US"/>
        </w:rPr>
      </w:pPr>
      <w:r w:rsidRPr="009D1901">
        <w:rPr>
          <w:lang w:val="en-US"/>
        </w:rPr>
        <w:t>Upon arrival</w:t>
      </w:r>
    </w:p>
    <w:p w14:paraId="54E9A9EE" w14:textId="77777777" w:rsidR="008A2E7C" w:rsidRPr="009D1901" w:rsidRDefault="00000000" w:rsidP="00B579D2">
      <w:pPr>
        <w:pStyle w:val="BodyText"/>
        <w:rPr>
          <w:lang w:val="en-US"/>
        </w:rPr>
      </w:pPr>
      <w:sdt>
        <w:sdtPr>
          <w:id w:val="-901823867"/>
          <w:placeholder>
            <w:docPart w:val="E848785C63B744A8BEC4DB317E77B3BE"/>
          </w:placeholder>
          <w:showingPlcHdr/>
        </w:sdtPr>
        <w:sdtContent>
          <w:r w:rsidR="009D1901" w:rsidRPr="009D1901">
            <w:rPr>
              <w:color w:val="808080"/>
              <w:lang w:val="en-US"/>
            </w:rPr>
            <w:t>Write here! H</w:t>
          </w:r>
          <w:r w:rsidR="009D1901">
            <w:rPr>
              <w:color w:val="808080"/>
              <w:lang w:val="en-US"/>
            </w:rPr>
            <w:t xml:space="preserve">ow long before your project did you arrive in the country? What did you encounter when you arrived? Did you meet any contact person?  </w:t>
          </w:r>
        </w:sdtContent>
      </w:sdt>
    </w:p>
    <w:p w14:paraId="2328FC8F" w14:textId="77777777" w:rsidR="007F5926" w:rsidRPr="009D1901" w:rsidRDefault="009D1901" w:rsidP="00B579D2">
      <w:pPr>
        <w:pStyle w:val="Heading2"/>
        <w:rPr>
          <w:lang w:val="en-US"/>
        </w:rPr>
      </w:pPr>
      <w:r w:rsidRPr="009D1901">
        <w:rPr>
          <w:lang w:val="en-US"/>
        </w:rPr>
        <w:t>Project</w:t>
      </w:r>
    </w:p>
    <w:sdt>
      <w:sdtPr>
        <w:id w:val="628517916"/>
        <w:placeholder>
          <w:docPart w:val="5FE33735E8A14A24BB489DFF01DE4740"/>
        </w:placeholder>
        <w:showingPlcHdr/>
      </w:sdtPr>
      <w:sdtContent>
        <w:p w14:paraId="766DBF68" w14:textId="77777777" w:rsidR="008A2E7C" w:rsidRPr="009D1901" w:rsidRDefault="009D1901" w:rsidP="008A2E7C">
          <w:pPr>
            <w:pStyle w:val="BodyText"/>
            <w:rPr>
              <w:color w:val="808080"/>
              <w:lang w:val="en-US"/>
            </w:rPr>
          </w:pPr>
          <w:r w:rsidRPr="009D1901">
            <w:rPr>
              <w:color w:val="808080"/>
              <w:lang w:val="en-US"/>
            </w:rPr>
            <w:t xml:space="preserve">Write here! </w:t>
          </w:r>
          <w:r>
            <w:rPr>
              <w:color w:val="808080"/>
              <w:lang w:val="en-US"/>
            </w:rPr>
            <w:t xml:space="preserve">Please describe your project, its purpose and how you conducted your field studies. Do you plan to continue with it in any way after coming home? Did you get support from your contact person? Did you present the results locally in any way? Feel free to insert pictures.  </w:t>
          </w:r>
        </w:p>
      </w:sdtContent>
    </w:sdt>
    <w:p w14:paraId="6B54E13B" w14:textId="77777777" w:rsidR="00B579D2" w:rsidRPr="009D1901" w:rsidRDefault="009D1901" w:rsidP="00B579D2">
      <w:pPr>
        <w:pStyle w:val="Heading2"/>
        <w:rPr>
          <w:lang w:val="en-US"/>
        </w:rPr>
      </w:pPr>
      <w:r w:rsidRPr="009D1901">
        <w:rPr>
          <w:lang w:val="en-US"/>
        </w:rPr>
        <w:t>Country</w:t>
      </w:r>
      <w:r>
        <w:rPr>
          <w:lang w:val="en-US"/>
        </w:rPr>
        <w:t xml:space="preserve"> and valuable tips</w:t>
      </w:r>
    </w:p>
    <w:sdt>
      <w:sdtPr>
        <w:id w:val="-508060571"/>
        <w:placeholder>
          <w:docPart w:val="F25A107E07A340C1ABB89E6D4A110612"/>
        </w:placeholder>
        <w:showingPlcHdr/>
      </w:sdtPr>
      <w:sdtContent>
        <w:p w14:paraId="3251765E" w14:textId="77777777" w:rsidR="00657CDA" w:rsidRPr="009D1901" w:rsidRDefault="009D1901" w:rsidP="00657CDA">
          <w:pPr>
            <w:pStyle w:val="BodyText"/>
            <w:rPr>
              <w:lang w:val="en-US"/>
            </w:rPr>
          </w:pPr>
          <w:r w:rsidRPr="009D1901">
            <w:rPr>
              <w:color w:val="808080"/>
              <w:lang w:val="en-US"/>
            </w:rPr>
            <w:t>Write here! How d</w:t>
          </w:r>
          <w:r>
            <w:rPr>
              <w:color w:val="808080"/>
              <w:lang w:val="en-US"/>
            </w:rPr>
            <w:t xml:space="preserve">id you perceive the country and culture? Did you encounter any culture shocks or safety concerns? Do you have any tips for future students going to the country which can help them make their time abroad easier and safer? </w:t>
          </w:r>
        </w:p>
      </w:sdtContent>
    </w:sdt>
    <w:p w14:paraId="7A36B735" w14:textId="77777777" w:rsidR="00B579D2" w:rsidRPr="009D1901" w:rsidRDefault="009D1901" w:rsidP="00D7554F">
      <w:pPr>
        <w:pStyle w:val="Heading2"/>
        <w:rPr>
          <w:lang w:val="en-US"/>
        </w:rPr>
      </w:pPr>
      <w:r w:rsidRPr="009D1901">
        <w:rPr>
          <w:lang w:val="en-US"/>
        </w:rPr>
        <w:t>Accommodation</w:t>
      </w:r>
    </w:p>
    <w:p w14:paraId="6E1552E7" w14:textId="414214F9" w:rsidR="009D1901" w:rsidRPr="009D1901" w:rsidRDefault="00000000" w:rsidP="00657CDA">
      <w:pPr>
        <w:pStyle w:val="BodyText"/>
        <w:rPr>
          <w:lang w:val="en-US"/>
        </w:rPr>
      </w:pPr>
      <w:sdt>
        <w:sdtPr>
          <w:id w:val="434178384"/>
          <w:placeholder>
            <w:docPart w:val="C750D79CA17A4D6BB80C134969159E36"/>
          </w:placeholder>
          <w:showingPlcHdr/>
        </w:sdtPr>
        <w:sdtContent>
          <w:r w:rsidR="009D1901">
            <w:rPr>
              <w:color w:val="808080"/>
              <w:lang w:val="en-US"/>
            </w:rPr>
            <w:t>Write here! H</w:t>
          </w:r>
          <w:r w:rsidR="009D1901" w:rsidRPr="009D1901">
            <w:rPr>
              <w:color w:val="808080"/>
              <w:lang w:val="en-US"/>
            </w:rPr>
            <w:t>ow did you l</w:t>
          </w:r>
          <w:r w:rsidR="009D1901">
            <w:rPr>
              <w:color w:val="808080"/>
              <w:lang w:val="en-US"/>
            </w:rPr>
            <w:t>ive during your stay in the country? How did you find accommodation? Do you have any tips for future students on finding a place to stay?</w:t>
          </w:r>
        </w:sdtContent>
      </w:sdt>
    </w:p>
    <w:p w14:paraId="431A6BA4" w14:textId="77777777" w:rsidR="00326005" w:rsidRPr="009D1901" w:rsidRDefault="009D1901" w:rsidP="00BA0ABC">
      <w:pPr>
        <w:pStyle w:val="Heading2"/>
        <w:rPr>
          <w:lang w:val="en-US"/>
        </w:rPr>
      </w:pPr>
      <w:r w:rsidRPr="009D1901">
        <w:rPr>
          <w:lang w:val="en-US"/>
        </w:rPr>
        <w:t>Leisure and social activities</w:t>
      </w:r>
    </w:p>
    <w:sdt>
      <w:sdtPr>
        <w:id w:val="-1809931092"/>
        <w:placeholder>
          <w:docPart w:val="6BEDD18F12E94105A5B4D5FB5D0665DB"/>
        </w:placeholder>
        <w:showingPlcHdr/>
      </w:sdtPr>
      <w:sdtContent>
        <w:p w14:paraId="67A05901" w14:textId="77777777" w:rsidR="00657CDA" w:rsidRPr="009D1901" w:rsidRDefault="009D1901" w:rsidP="00657CDA">
          <w:pPr>
            <w:pStyle w:val="BodyText"/>
            <w:rPr>
              <w:lang w:val="en-US"/>
            </w:rPr>
          </w:pPr>
          <w:r w:rsidRPr="009D1901">
            <w:rPr>
              <w:color w:val="808080"/>
              <w:lang w:val="en-US"/>
            </w:rPr>
            <w:t>W</w:t>
          </w:r>
          <w:r>
            <w:rPr>
              <w:color w:val="808080"/>
              <w:lang w:val="en-US"/>
            </w:rPr>
            <w:t xml:space="preserve">rite here! What did you do in your spare time? Do you have any tips for fellow students on culture, sports, travel, or something similar? </w:t>
          </w:r>
        </w:p>
      </w:sdtContent>
    </w:sdt>
    <w:p w14:paraId="0D8360D2" w14:textId="77777777" w:rsidR="00B579D2" w:rsidRPr="009D1901" w:rsidRDefault="009D1901" w:rsidP="00D7554F">
      <w:pPr>
        <w:pStyle w:val="Heading2"/>
        <w:rPr>
          <w:lang w:val="en-US"/>
        </w:rPr>
      </w:pPr>
      <w:r w:rsidRPr="009D1901">
        <w:rPr>
          <w:lang w:val="en-US"/>
        </w:rPr>
        <w:t>Sustainability</w:t>
      </w:r>
    </w:p>
    <w:p w14:paraId="04260985" w14:textId="77777777" w:rsidR="00657CDA" w:rsidRPr="009D1901" w:rsidRDefault="00000000" w:rsidP="00657CDA">
      <w:pPr>
        <w:pStyle w:val="BodyText"/>
        <w:rPr>
          <w:lang w:val="en-US"/>
        </w:rPr>
      </w:pPr>
      <w:sdt>
        <w:sdtPr>
          <w:id w:val="940566103"/>
          <w:placeholder>
            <w:docPart w:val="2124C766DA8E400DA5BE0B89C2324EE5"/>
          </w:placeholder>
          <w:showingPlcHdr/>
        </w:sdtPr>
        <w:sdtContent>
          <w:r w:rsidR="009D1901">
            <w:rPr>
              <w:color w:val="808080"/>
              <w:lang w:val="en-US"/>
            </w:rPr>
            <w:t>Write here! C</w:t>
          </w:r>
          <w:r w:rsidR="009D1901" w:rsidRPr="009D1901">
            <w:rPr>
              <w:color w:val="808080"/>
              <w:lang w:val="en-US"/>
            </w:rPr>
            <w:t xml:space="preserve">ould you travel </w:t>
          </w:r>
          <w:r w:rsidR="009D1901">
            <w:rPr>
              <w:color w:val="808080"/>
              <w:lang w:val="en-US"/>
            </w:rPr>
            <w:t xml:space="preserve">safely and </w:t>
          </w:r>
          <w:r w:rsidR="009D1901" w:rsidRPr="009D1901">
            <w:rPr>
              <w:color w:val="808080"/>
              <w:lang w:val="en-US"/>
            </w:rPr>
            <w:t>s</w:t>
          </w:r>
          <w:r w:rsidR="009D1901">
            <w:rPr>
              <w:color w:val="808080"/>
              <w:lang w:val="en-US"/>
            </w:rPr>
            <w:t>ustainably to or during your destination in any particular way? How can your project be linked to the UN’s Global Sustainable Development Goals?</w:t>
          </w:r>
        </w:sdtContent>
      </w:sdt>
    </w:p>
    <w:p w14:paraId="4247F3C1" w14:textId="77777777" w:rsidR="00B579D2" w:rsidRPr="009D1901" w:rsidRDefault="009D1901" w:rsidP="00B579D2">
      <w:pPr>
        <w:pStyle w:val="Heading2"/>
        <w:rPr>
          <w:lang w:val="en-US"/>
        </w:rPr>
      </w:pPr>
      <w:r w:rsidRPr="009D1901">
        <w:rPr>
          <w:lang w:val="en-US"/>
        </w:rPr>
        <w:t>Other recommendations and observations</w:t>
      </w:r>
    </w:p>
    <w:p w14:paraId="5D5F150B" w14:textId="77777777" w:rsidR="004E1BAD" w:rsidRPr="009D1901" w:rsidRDefault="00000000" w:rsidP="004E1BAD">
      <w:pPr>
        <w:pStyle w:val="BodyText"/>
        <w:rPr>
          <w:lang w:val="en-US"/>
        </w:rPr>
      </w:pPr>
      <w:sdt>
        <w:sdtPr>
          <w:id w:val="334344363"/>
          <w:placeholder>
            <w:docPart w:val="97F6A8F8F6D444A8994B4E8D697D6754"/>
          </w:placeholder>
          <w:showingPlcHdr/>
        </w:sdtPr>
        <w:sdtContent>
          <w:r w:rsidR="009D1901" w:rsidRPr="009D1901">
            <w:rPr>
              <w:color w:val="808080"/>
              <w:lang w:val="en-US"/>
            </w:rPr>
            <w:t>Write he</w:t>
          </w:r>
          <w:r w:rsidR="009D1901">
            <w:rPr>
              <w:color w:val="808080"/>
              <w:lang w:val="en-US"/>
            </w:rPr>
            <w:t>re! Do you have any other thoughts, recommendations or observations you want to share regarding your project or time abroad?</w:t>
          </w:r>
        </w:sdtContent>
      </w:sdt>
    </w:p>
    <w:sectPr w:rsidR="004E1BAD" w:rsidRPr="009D1901" w:rsidSect="005219F9">
      <w:headerReference w:type="default" r:id="rId8"/>
      <w:footerReference w:type="default" r:id="rId9"/>
      <w:headerReference w:type="first" r:id="rId10"/>
      <w:footerReference w:type="first" r:id="rId11"/>
      <w:pgSz w:w="11906" w:h="16838" w:code="9"/>
      <w:pgMar w:top="1134" w:right="1418" w:bottom="1134" w:left="1418" w:header="652"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120E1" w14:textId="77777777" w:rsidR="000E7A4A" w:rsidRDefault="000E7A4A" w:rsidP="00AB37AC">
      <w:r>
        <w:separator/>
      </w:r>
    </w:p>
  </w:endnote>
  <w:endnote w:type="continuationSeparator" w:id="0">
    <w:p w14:paraId="5D29CA6C" w14:textId="77777777" w:rsidR="000E7A4A" w:rsidRDefault="000E7A4A" w:rsidP="00AB3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94"/>
      <w:gridCol w:w="1134"/>
    </w:tblGrid>
    <w:tr w:rsidR="006A7494" w14:paraId="222FC51B" w14:textId="77777777" w:rsidTr="007A0DF9">
      <w:tc>
        <w:tcPr>
          <w:tcW w:w="7994" w:type="dxa"/>
        </w:tcPr>
        <w:p w14:paraId="7F569C9A" w14:textId="77777777" w:rsidR="006A7494" w:rsidRDefault="006A7494" w:rsidP="007A0DF9">
          <w:pPr>
            <w:pStyle w:val="Footer"/>
          </w:pPr>
        </w:p>
      </w:tc>
      <w:tc>
        <w:tcPr>
          <w:tcW w:w="1134" w:type="dxa"/>
          <w:vAlign w:val="bottom"/>
        </w:tcPr>
        <w:p w14:paraId="38C2BF40" w14:textId="77777777" w:rsidR="006A7494" w:rsidRPr="009E4316" w:rsidRDefault="006A7494" w:rsidP="007A0DF9">
          <w:pPr>
            <w:pStyle w:val="Footer"/>
            <w:jc w:val="right"/>
            <w:rPr>
              <w:rStyle w:val="PageNumber"/>
            </w:rPr>
          </w:pPr>
          <w:r w:rsidRPr="009E4316">
            <w:rPr>
              <w:rStyle w:val="PageNumber"/>
            </w:rPr>
            <w:fldChar w:fldCharType="begin"/>
          </w:r>
          <w:r w:rsidRPr="009E4316">
            <w:rPr>
              <w:rStyle w:val="PageNumber"/>
            </w:rPr>
            <w:instrText xml:space="preserve"> PAGE </w:instrText>
          </w:r>
          <w:r w:rsidRPr="009E4316">
            <w:rPr>
              <w:rStyle w:val="PageNumber"/>
            </w:rPr>
            <w:fldChar w:fldCharType="separate"/>
          </w:r>
          <w:r w:rsidR="00C660DC">
            <w:rPr>
              <w:rStyle w:val="PageNumber"/>
              <w:noProof/>
            </w:rPr>
            <w:t>2</w:t>
          </w:r>
          <w:r w:rsidRPr="009E4316">
            <w:rPr>
              <w:rStyle w:val="PageNumber"/>
            </w:rPr>
            <w:fldChar w:fldCharType="end"/>
          </w:r>
          <w:r w:rsidRPr="009E4316">
            <w:rPr>
              <w:rStyle w:val="PageNumber"/>
            </w:rPr>
            <w:t xml:space="preserve"> (</w:t>
          </w:r>
          <w:r w:rsidRPr="009E4316">
            <w:rPr>
              <w:rStyle w:val="PageNumber"/>
            </w:rPr>
            <w:fldChar w:fldCharType="begin"/>
          </w:r>
          <w:r w:rsidRPr="009E4316">
            <w:rPr>
              <w:rStyle w:val="PageNumber"/>
            </w:rPr>
            <w:instrText xml:space="preserve"> NUMPAGES </w:instrText>
          </w:r>
          <w:r w:rsidRPr="009E4316">
            <w:rPr>
              <w:rStyle w:val="PageNumber"/>
            </w:rPr>
            <w:fldChar w:fldCharType="separate"/>
          </w:r>
          <w:r w:rsidR="00C660DC">
            <w:rPr>
              <w:rStyle w:val="PageNumber"/>
              <w:noProof/>
            </w:rPr>
            <w:t>2</w:t>
          </w:r>
          <w:r w:rsidRPr="009E4316">
            <w:rPr>
              <w:rStyle w:val="PageNumber"/>
            </w:rPr>
            <w:fldChar w:fldCharType="end"/>
          </w:r>
          <w:r w:rsidRPr="009E4316">
            <w:rPr>
              <w:rStyle w:val="PageNumber"/>
            </w:rPr>
            <w:t>)</w:t>
          </w:r>
        </w:p>
      </w:tc>
    </w:tr>
  </w:tbl>
  <w:p w14:paraId="1DA961E5" w14:textId="77777777" w:rsidR="006A7494" w:rsidRPr="00DB69BA" w:rsidRDefault="006A7494" w:rsidP="006A7494">
    <w:pP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94"/>
      <w:gridCol w:w="1134"/>
    </w:tblGrid>
    <w:tr w:rsidR="006A7494" w14:paraId="0AA5C001" w14:textId="77777777" w:rsidTr="007A0DF9">
      <w:tc>
        <w:tcPr>
          <w:tcW w:w="7994" w:type="dxa"/>
        </w:tcPr>
        <w:p w14:paraId="003503FD" w14:textId="77777777" w:rsidR="006A7494" w:rsidRDefault="006A7494" w:rsidP="007A0DF9">
          <w:pPr>
            <w:pStyle w:val="Footer"/>
          </w:pPr>
        </w:p>
      </w:tc>
      <w:tc>
        <w:tcPr>
          <w:tcW w:w="1134" w:type="dxa"/>
          <w:vAlign w:val="bottom"/>
        </w:tcPr>
        <w:p w14:paraId="0CE6BB22" w14:textId="77777777" w:rsidR="006A7494" w:rsidRPr="009E4316" w:rsidRDefault="006A7494" w:rsidP="007A0DF9">
          <w:pPr>
            <w:pStyle w:val="Footer"/>
            <w:jc w:val="right"/>
            <w:rPr>
              <w:rStyle w:val="PageNumber"/>
            </w:rPr>
          </w:pPr>
          <w:r w:rsidRPr="009E4316">
            <w:rPr>
              <w:rStyle w:val="PageNumber"/>
            </w:rPr>
            <w:fldChar w:fldCharType="begin"/>
          </w:r>
          <w:r w:rsidRPr="009E4316">
            <w:rPr>
              <w:rStyle w:val="PageNumber"/>
            </w:rPr>
            <w:instrText xml:space="preserve"> PAGE </w:instrText>
          </w:r>
          <w:r w:rsidRPr="009E4316">
            <w:rPr>
              <w:rStyle w:val="PageNumber"/>
            </w:rPr>
            <w:fldChar w:fldCharType="separate"/>
          </w:r>
          <w:r w:rsidR="00C660DC">
            <w:rPr>
              <w:rStyle w:val="PageNumber"/>
              <w:noProof/>
            </w:rPr>
            <w:t>1</w:t>
          </w:r>
          <w:r w:rsidRPr="009E4316">
            <w:rPr>
              <w:rStyle w:val="PageNumber"/>
            </w:rPr>
            <w:fldChar w:fldCharType="end"/>
          </w:r>
          <w:r w:rsidRPr="009E4316">
            <w:rPr>
              <w:rStyle w:val="PageNumber"/>
            </w:rPr>
            <w:t xml:space="preserve"> (</w:t>
          </w:r>
          <w:r w:rsidRPr="009E4316">
            <w:rPr>
              <w:rStyle w:val="PageNumber"/>
            </w:rPr>
            <w:fldChar w:fldCharType="begin"/>
          </w:r>
          <w:r w:rsidRPr="009E4316">
            <w:rPr>
              <w:rStyle w:val="PageNumber"/>
            </w:rPr>
            <w:instrText xml:space="preserve"> NUMPAGES </w:instrText>
          </w:r>
          <w:r w:rsidRPr="009E4316">
            <w:rPr>
              <w:rStyle w:val="PageNumber"/>
            </w:rPr>
            <w:fldChar w:fldCharType="separate"/>
          </w:r>
          <w:r w:rsidR="00C660DC">
            <w:rPr>
              <w:rStyle w:val="PageNumber"/>
              <w:noProof/>
            </w:rPr>
            <w:t>2</w:t>
          </w:r>
          <w:r w:rsidRPr="009E4316">
            <w:rPr>
              <w:rStyle w:val="PageNumber"/>
            </w:rPr>
            <w:fldChar w:fldCharType="end"/>
          </w:r>
          <w:r w:rsidRPr="009E4316">
            <w:rPr>
              <w:rStyle w:val="PageNumber"/>
            </w:rPr>
            <w:t>)</w:t>
          </w:r>
        </w:p>
      </w:tc>
    </w:tr>
  </w:tbl>
  <w:p w14:paraId="13C38E25" w14:textId="77777777" w:rsidR="006A7494" w:rsidRPr="00DB69BA" w:rsidRDefault="006A7494" w:rsidP="006A7494">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38EF6" w14:textId="77777777" w:rsidR="000E7A4A" w:rsidRDefault="000E7A4A" w:rsidP="00AB37AC">
      <w:r>
        <w:separator/>
      </w:r>
    </w:p>
  </w:footnote>
  <w:footnote w:type="continuationSeparator" w:id="0">
    <w:p w14:paraId="6C1FEA98" w14:textId="77777777" w:rsidR="000E7A4A" w:rsidRDefault="000E7A4A" w:rsidP="00AB3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40"/>
      <w:gridCol w:w="226"/>
      <w:gridCol w:w="1962"/>
      <w:gridCol w:w="226"/>
      <w:gridCol w:w="1962"/>
    </w:tblGrid>
    <w:tr w:rsidR="006A7494" w14:paraId="0E5279C6" w14:textId="77777777" w:rsidTr="00916344">
      <w:trPr>
        <w:trHeight w:val="238"/>
      </w:trPr>
      <w:tc>
        <w:tcPr>
          <w:tcW w:w="4740" w:type="dxa"/>
        </w:tcPr>
        <w:p w14:paraId="495F019F" w14:textId="77777777" w:rsidR="006A7494" w:rsidRPr="00271F0E" w:rsidRDefault="006A7494" w:rsidP="007A0DF9">
          <w:pPr>
            <w:pStyle w:val="HeaderBold"/>
          </w:pPr>
        </w:p>
      </w:tc>
      <w:tc>
        <w:tcPr>
          <w:tcW w:w="226" w:type="dxa"/>
        </w:tcPr>
        <w:p w14:paraId="5CCDF9D1" w14:textId="77777777" w:rsidR="006A7494" w:rsidRPr="00271F0E" w:rsidRDefault="006A7494" w:rsidP="007A0DF9">
          <w:pPr>
            <w:pStyle w:val="HeaderBold"/>
          </w:pPr>
        </w:p>
      </w:tc>
      <w:tc>
        <w:tcPr>
          <w:tcW w:w="1962" w:type="dxa"/>
        </w:tcPr>
        <w:p w14:paraId="64F5A496" w14:textId="77777777" w:rsidR="006A7494" w:rsidRPr="00271F0E" w:rsidRDefault="006A7494" w:rsidP="007A0DF9">
          <w:pPr>
            <w:pStyle w:val="HeaderBold"/>
          </w:pPr>
        </w:p>
      </w:tc>
      <w:tc>
        <w:tcPr>
          <w:tcW w:w="226" w:type="dxa"/>
        </w:tcPr>
        <w:p w14:paraId="3EB7EA48" w14:textId="77777777" w:rsidR="006A7494" w:rsidRPr="00271F0E" w:rsidRDefault="006A7494" w:rsidP="007A0DF9">
          <w:pPr>
            <w:pStyle w:val="HeaderBold"/>
          </w:pPr>
        </w:p>
      </w:tc>
      <w:tc>
        <w:tcPr>
          <w:tcW w:w="1962" w:type="dxa"/>
        </w:tcPr>
        <w:p w14:paraId="30A39331" w14:textId="77777777" w:rsidR="006A7494" w:rsidRPr="00271F0E" w:rsidRDefault="006A7494" w:rsidP="007A0DF9">
          <w:pPr>
            <w:pStyle w:val="HeaderBold"/>
          </w:pPr>
        </w:p>
      </w:tc>
    </w:tr>
    <w:tr w:rsidR="006A7494" w14:paraId="15B7F0A1" w14:textId="77777777" w:rsidTr="007A0DF9">
      <w:tc>
        <w:tcPr>
          <w:tcW w:w="4740" w:type="dxa"/>
        </w:tcPr>
        <w:p w14:paraId="0D165289" w14:textId="77777777" w:rsidR="006A7494" w:rsidRPr="00D6309B" w:rsidRDefault="006A7494" w:rsidP="007A0DF9">
          <w:pPr>
            <w:pStyle w:val="Header"/>
          </w:pPr>
        </w:p>
      </w:tc>
      <w:tc>
        <w:tcPr>
          <w:tcW w:w="226" w:type="dxa"/>
        </w:tcPr>
        <w:p w14:paraId="2C690EB0" w14:textId="77777777" w:rsidR="006A7494" w:rsidRPr="00D6309B" w:rsidRDefault="006A7494" w:rsidP="007A0DF9">
          <w:pPr>
            <w:pStyle w:val="Header"/>
          </w:pPr>
        </w:p>
      </w:tc>
      <w:tc>
        <w:tcPr>
          <w:tcW w:w="1962" w:type="dxa"/>
        </w:tcPr>
        <w:p w14:paraId="55654343" w14:textId="77777777" w:rsidR="006A7494" w:rsidRPr="00D6309B" w:rsidRDefault="006A7494" w:rsidP="007A0DF9">
          <w:pPr>
            <w:pStyle w:val="Header"/>
          </w:pPr>
        </w:p>
      </w:tc>
      <w:tc>
        <w:tcPr>
          <w:tcW w:w="226" w:type="dxa"/>
        </w:tcPr>
        <w:p w14:paraId="28D24C90" w14:textId="77777777" w:rsidR="006A7494" w:rsidRPr="00D6309B" w:rsidRDefault="006A7494" w:rsidP="007A0DF9">
          <w:pPr>
            <w:pStyle w:val="Header"/>
          </w:pPr>
        </w:p>
      </w:tc>
      <w:tc>
        <w:tcPr>
          <w:tcW w:w="1962" w:type="dxa"/>
        </w:tcPr>
        <w:p w14:paraId="26D00762" w14:textId="77777777" w:rsidR="006A7494" w:rsidRPr="00D6309B" w:rsidRDefault="006A7494" w:rsidP="007A0DF9">
          <w:pPr>
            <w:pStyle w:val="Header"/>
          </w:pPr>
        </w:p>
      </w:tc>
    </w:tr>
    <w:tr w:rsidR="006A7494" w14:paraId="58494EDC" w14:textId="77777777" w:rsidTr="00916344">
      <w:trPr>
        <w:trHeight w:val="238"/>
      </w:trPr>
      <w:tc>
        <w:tcPr>
          <w:tcW w:w="9116" w:type="dxa"/>
          <w:gridSpan w:val="5"/>
        </w:tcPr>
        <w:p w14:paraId="4C97028A" w14:textId="77777777" w:rsidR="006A7494" w:rsidRPr="006A7494" w:rsidRDefault="006A7494" w:rsidP="006A7494">
          <w:pPr>
            <w:pStyle w:val="HeaderBold"/>
          </w:pPr>
        </w:p>
      </w:tc>
    </w:tr>
    <w:tr w:rsidR="006A7494" w14:paraId="6A245392" w14:textId="77777777" w:rsidTr="007A0DF9">
      <w:tc>
        <w:tcPr>
          <w:tcW w:w="9116" w:type="dxa"/>
          <w:gridSpan w:val="5"/>
        </w:tcPr>
        <w:p w14:paraId="0F6328E3" w14:textId="77777777" w:rsidR="006A7494" w:rsidRPr="006A7494" w:rsidRDefault="006A7494" w:rsidP="006A7494">
          <w:pPr>
            <w:pStyle w:val="Header"/>
          </w:pPr>
        </w:p>
      </w:tc>
    </w:tr>
  </w:tbl>
  <w:p w14:paraId="0EA6F058" w14:textId="77777777" w:rsidR="006A7494" w:rsidRPr="00D6309B" w:rsidRDefault="006A7494" w:rsidP="006A7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42" w:rightFromText="142" w:vertAnchor="page" w:horzAnchor="margin" w:tblpXSpec="center" w:tblpY="681"/>
      <w:tblW w:w="11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6"/>
      <w:gridCol w:w="2666"/>
      <w:gridCol w:w="241"/>
      <w:gridCol w:w="2118"/>
      <w:gridCol w:w="241"/>
      <w:gridCol w:w="2131"/>
    </w:tblGrid>
    <w:tr w:rsidR="00E42E38" w:rsidRPr="009D1901" w14:paraId="0EEBCCD4" w14:textId="77777777" w:rsidTr="00AE5BB4">
      <w:trPr>
        <w:trHeight w:hRule="exact" w:val="270"/>
      </w:trPr>
      <w:tc>
        <w:tcPr>
          <w:tcW w:w="3616" w:type="dxa"/>
          <w:vMerge w:val="restart"/>
        </w:tcPr>
        <w:p w14:paraId="2E24AF7F" w14:textId="77777777" w:rsidR="00E42E38" w:rsidRPr="00E42E38" w:rsidRDefault="00E42E38" w:rsidP="00E42E38">
          <w:pPr>
            <w:pStyle w:val="Header"/>
          </w:pPr>
        </w:p>
      </w:tc>
      <w:tc>
        <w:tcPr>
          <w:tcW w:w="2666" w:type="dxa"/>
        </w:tcPr>
        <w:p w14:paraId="506D74AD" w14:textId="77777777" w:rsidR="00E42E38" w:rsidRPr="00E42E38" w:rsidRDefault="009D1901" w:rsidP="00E42E38">
          <w:pPr>
            <w:pStyle w:val="Header"/>
            <w:rPr>
              <w:b/>
            </w:rPr>
          </w:pPr>
          <w:r>
            <w:rPr>
              <w:b/>
            </w:rPr>
            <w:t>FIELD STUDIES REPORT</w:t>
          </w:r>
        </w:p>
      </w:tc>
      <w:tc>
        <w:tcPr>
          <w:tcW w:w="241" w:type="dxa"/>
        </w:tcPr>
        <w:p w14:paraId="1221ED03" w14:textId="77777777" w:rsidR="00E42E38" w:rsidRPr="00E42E38" w:rsidRDefault="00E42E38" w:rsidP="00E42E38">
          <w:pPr>
            <w:pStyle w:val="Header"/>
            <w:rPr>
              <w:b/>
            </w:rPr>
          </w:pPr>
        </w:p>
      </w:tc>
      <w:tc>
        <w:tcPr>
          <w:tcW w:w="2118" w:type="dxa"/>
        </w:tcPr>
        <w:p w14:paraId="3A8E4F9A" w14:textId="77777777" w:rsidR="00E42E38" w:rsidRPr="00E42E38" w:rsidRDefault="00E42E38" w:rsidP="00E42E38">
          <w:pPr>
            <w:pStyle w:val="Header"/>
            <w:rPr>
              <w:b/>
            </w:rPr>
          </w:pPr>
          <w:proofErr w:type="spellStart"/>
          <w:r w:rsidRPr="00E42E38">
            <w:rPr>
              <w:b/>
            </w:rPr>
            <w:t>Nam</w:t>
          </w:r>
          <w:r w:rsidR="009D1901">
            <w:rPr>
              <w:b/>
            </w:rPr>
            <w:t>e</w:t>
          </w:r>
          <w:proofErr w:type="spellEnd"/>
        </w:p>
      </w:tc>
      <w:tc>
        <w:tcPr>
          <w:tcW w:w="241" w:type="dxa"/>
        </w:tcPr>
        <w:p w14:paraId="009093AD" w14:textId="77777777" w:rsidR="00E42E38" w:rsidRPr="00E42E38" w:rsidRDefault="00E42E38" w:rsidP="00E42E38">
          <w:pPr>
            <w:pStyle w:val="Header"/>
            <w:rPr>
              <w:b/>
            </w:rPr>
          </w:pPr>
        </w:p>
      </w:tc>
      <w:tc>
        <w:tcPr>
          <w:tcW w:w="2129" w:type="dxa"/>
        </w:tcPr>
        <w:p w14:paraId="457E0753" w14:textId="77777777" w:rsidR="00E42E38" w:rsidRPr="009D1901" w:rsidRDefault="009D1901" w:rsidP="00E42E38">
          <w:pPr>
            <w:pStyle w:val="Header"/>
            <w:rPr>
              <w:b/>
              <w:lang w:val="en-US"/>
            </w:rPr>
          </w:pPr>
          <w:r w:rsidRPr="009D1901">
            <w:rPr>
              <w:b/>
              <w:lang w:val="en-US"/>
            </w:rPr>
            <w:t>Year and semester</w:t>
          </w:r>
        </w:p>
      </w:tc>
    </w:tr>
    <w:tr w:rsidR="00E42E38" w:rsidRPr="00E42E38" w14:paraId="20BD3F42" w14:textId="77777777" w:rsidTr="00AE5BB4">
      <w:trPr>
        <w:trHeight w:hRule="exact" w:val="270"/>
      </w:trPr>
      <w:tc>
        <w:tcPr>
          <w:tcW w:w="3616" w:type="dxa"/>
          <w:vMerge/>
        </w:tcPr>
        <w:p w14:paraId="071D9F82" w14:textId="77777777" w:rsidR="00E42E38" w:rsidRPr="009D1901" w:rsidRDefault="00E42E38" w:rsidP="00E42E38">
          <w:pPr>
            <w:pStyle w:val="Header"/>
            <w:rPr>
              <w:lang w:val="en-US"/>
            </w:rPr>
          </w:pPr>
        </w:p>
      </w:tc>
      <w:tc>
        <w:tcPr>
          <w:tcW w:w="2666" w:type="dxa"/>
          <w:vAlign w:val="bottom"/>
        </w:tcPr>
        <w:p w14:paraId="167D0470" w14:textId="77777777" w:rsidR="00E42E38" w:rsidRPr="009D1901" w:rsidRDefault="00E42E38" w:rsidP="00E42E38">
          <w:pPr>
            <w:pStyle w:val="Header"/>
            <w:rPr>
              <w:lang w:val="en-US"/>
            </w:rPr>
          </w:pPr>
        </w:p>
      </w:tc>
      <w:tc>
        <w:tcPr>
          <w:tcW w:w="241" w:type="dxa"/>
          <w:vAlign w:val="bottom"/>
        </w:tcPr>
        <w:p w14:paraId="551FF7BB" w14:textId="77777777" w:rsidR="00E42E38" w:rsidRPr="009D1901" w:rsidRDefault="00E42E38" w:rsidP="00E42E38">
          <w:pPr>
            <w:pStyle w:val="Header"/>
            <w:rPr>
              <w:lang w:val="en-US"/>
            </w:rPr>
          </w:pPr>
        </w:p>
      </w:tc>
      <w:tc>
        <w:tcPr>
          <w:tcW w:w="2118" w:type="dxa"/>
          <w:tcBorders>
            <w:bottom w:val="single" w:sz="4" w:space="0" w:color="auto"/>
          </w:tcBorders>
          <w:vAlign w:val="bottom"/>
        </w:tcPr>
        <w:p w14:paraId="466F9FDE" w14:textId="77777777" w:rsidR="00E42E38" w:rsidRPr="00E42E38" w:rsidRDefault="009B590A" w:rsidP="00E42E38">
          <w:pPr>
            <w:pStyle w:val="Header"/>
          </w:pPr>
          <w:r>
            <w:fldChar w:fldCharType="begin"/>
          </w:r>
          <w:r>
            <w:instrText xml:space="preserve"> FILLIN  </w:instrText>
          </w:r>
          <w:r w:rsidR="00CF667C">
            <w:instrText>"</w:instrText>
          </w:r>
          <w:r w:rsidR="009D1901">
            <w:instrText>Your n</w:instrText>
          </w:r>
          <w:r>
            <w:instrText>am</w:instrText>
          </w:r>
          <w:r w:rsidR="009D1901">
            <w:instrText>e</w:instrText>
          </w:r>
          <w:r w:rsidR="00CF667C">
            <w:instrText>"</w:instrText>
          </w:r>
          <w:r>
            <w:instrText xml:space="preserve">  \* MERGEFORMAT </w:instrText>
          </w:r>
          <w:r>
            <w:fldChar w:fldCharType="end"/>
          </w:r>
        </w:p>
      </w:tc>
      <w:tc>
        <w:tcPr>
          <w:tcW w:w="241" w:type="dxa"/>
          <w:vAlign w:val="bottom"/>
        </w:tcPr>
        <w:p w14:paraId="4354E6CF" w14:textId="77777777" w:rsidR="00E42E38" w:rsidRPr="00E42E38" w:rsidRDefault="00E42E38" w:rsidP="00E42E38">
          <w:pPr>
            <w:pStyle w:val="Header"/>
          </w:pPr>
        </w:p>
      </w:tc>
      <w:tc>
        <w:tcPr>
          <w:tcW w:w="2129" w:type="dxa"/>
          <w:tcBorders>
            <w:bottom w:val="single" w:sz="4" w:space="0" w:color="auto"/>
          </w:tcBorders>
          <w:vAlign w:val="bottom"/>
        </w:tcPr>
        <w:p w14:paraId="2B2760E7" w14:textId="30BCCBD7" w:rsidR="00E42E38" w:rsidRPr="00E42E38" w:rsidRDefault="009B590A" w:rsidP="001D3BA8">
          <w:pPr>
            <w:pStyle w:val="Header"/>
          </w:pPr>
          <w:r>
            <w:fldChar w:fldCharType="begin"/>
          </w:r>
          <w:r>
            <w:instrText xml:space="preserve"> FILLIN  "</w:instrText>
          </w:r>
          <w:r w:rsidR="009D1901">
            <w:instrText xml:space="preserve">The year and semester for your project, such as </w:instrText>
          </w:r>
          <w:r w:rsidR="009D1901" w:rsidRPr="00AE5BB4">
            <w:rPr>
              <w:b/>
              <w:bCs/>
            </w:rPr>
            <w:instrText>2025 sp</w:instrText>
          </w:r>
          <w:r w:rsidR="00CF667C" w:rsidRPr="00AE5BB4">
            <w:rPr>
              <w:b/>
              <w:bCs/>
            </w:rPr>
            <w:instrText>r</w:instrText>
          </w:r>
          <w:r w:rsidR="009D1901" w:rsidRPr="00AE5BB4">
            <w:rPr>
              <w:b/>
              <w:bCs/>
            </w:rPr>
            <w:instrText>ing semester</w:instrText>
          </w:r>
          <w:r>
            <w:instrText xml:space="preserve">"  \* MERGEFORMAT </w:instrText>
          </w:r>
          <w:r>
            <w:fldChar w:fldCharType="end"/>
          </w:r>
        </w:p>
      </w:tc>
    </w:tr>
    <w:tr w:rsidR="00E42E38" w:rsidRPr="00E42E38" w14:paraId="09875C78" w14:textId="77777777" w:rsidTr="00AE5BB4">
      <w:trPr>
        <w:trHeight w:hRule="exact" w:val="270"/>
      </w:trPr>
      <w:tc>
        <w:tcPr>
          <w:tcW w:w="3616" w:type="dxa"/>
          <w:vMerge/>
        </w:tcPr>
        <w:p w14:paraId="17308971" w14:textId="77777777" w:rsidR="00E42E38" w:rsidRPr="00E42E38" w:rsidRDefault="00E42E38" w:rsidP="00E42E38">
          <w:pPr>
            <w:pStyle w:val="Header"/>
            <w:rPr>
              <w:b/>
            </w:rPr>
          </w:pPr>
        </w:p>
      </w:tc>
      <w:tc>
        <w:tcPr>
          <w:tcW w:w="2666" w:type="dxa"/>
          <w:vAlign w:val="bottom"/>
        </w:tcPr>
        <w:p w14:paraId="3C156BF3" w14:textId="77777777" w:rsidR="00E42E38" w:rsidRPr="00E42E38" w:rsidRDefault="009D1901" w:rsidP="00AA4569">
          <w:pPr>
            <w:pStyle w:val="Header"/>
            <w:rPr>
              <w:b/>
            </w:rPr>
          </w:pPr>
          <w:r>
            <w:rPr>
              <w:b/>
            </w:rPr>
            <w:t>Country</w:t>
          </w:r>
        </w:p>
      </w:tc>
      <w:tc>
        <w:tcPr>
          <w:tcW w:w="241" w:type="dxa"/>
          <w:vAlign w:val="bottom"/>
        </w:tcPr>
        <w:p w14:paraId="1CDB1016" w14:textId="77777777" w:rsidR="00E42E38" w:rsidRPr="00E42E38" w:rsidRDefault="00E42E38" w:rsidP="00E42E38">
          <w:pPr>
            <w:pStyle w:val="Header"/>
            <w:rPr>
              <w:b/>
            </w:rPr>
          </w:pPr>
        </w:p>
      </w:tc>
      <w:tc>
        <w:tcPr>
          <w:tcW w:w="2118" w:type="dxa"/>
          <w:tcBorders>
            <w:top w:val="single" w:sz="4" w:space="0" w:color="auto"/>
          </w:tcBorders>
          <w:vAlign w:val="bottom"/>
        </w:tcPr>
        <w:p w14:paraId="1B04E86C" w14:textId="77777777" w:rsidR="00E42E38" w:rsidRPr="00E42E38" w:rsidRDefault="00E42E38" w:rsidP="00E42E38">
          <w:pPr>
            <w:pStyle w:val="Header"/>
            <w:rPr>
              <w:b/>
            </w:rPr>
          </w:pPr>
        </w:p>
      </w:tc>
      <w:tc>
        <w:tcPr>
          <w:tcW w:w="241" w:type="dxa"/>
          <w:vAlign w:val="bottom"/>
        </w:tcPr>
        <w:p w14:paraId="26553534" w14:textId="77777777" w:rsidR="00E42E38" w:rsidRPr="00E42E38" w:rsidRDefault="00E42E38" w:rsidP="00E42E38">
          <w:pPr>
            <w:pStyle w:val="Header"/>
            <w:rPr>
              <w:b/>
            </w:rPr>
          </w:pPr>
        </w:p>
      </w:tc>
      <w:tc>
        <w:tcPr>
          <w:tcW w:w="2129" w:type="dxa"/>
          <w:tcBorders>
            <w:top w:val="single" w:sz="4" w:space="0" w:color="auto"/>
          </w:tcBorders>
          <w:vAlign w:val="bottom"/>
        </w:tcPr>
        <w:p w14:paraId="2DE6C7AF" w14:textId="77777777" w:rsidR="00E42E38" w:rsidRPr="00E42E38" w:rsidRDefault="00E42E38" w:rsidP="00E42E38">
          <w:pPr>
            <w:pStyle w:val="Header"/>
            <w:rPr>
              <w:b/>
            </w:rPr>
          </w:pPr>
        </w:p>
      </w:tc>
    </w:tr>
    <w:tr w:rsidR="00E42E38" w:rsidRPr="00E42E38" w14:paraId="3B32BE66" w14:textId="77777777" w:rsidTr="00AE5BB4">
      <w:trPr>
        <w:trHeight w:hRule="exact" w:val="270"/>
      </w:trPr>
      <w:tc>
        <w:tcPr>
          <w:tcW w:w="3616" w:type="dxa"/>
          <w:vMerge/>
        </w:tcPr>
        <w:p w14:paraId="28F31D8B" w14:textId="77777777" w:rsidR="00E42E38" w:rsidRPr="00E42E38" w:rsidRDefault="00E42E38" w:rsidP="00E42E38">
          <w:pPr>
            <w:pStyle w:val="Header"/>
            <w:rPr>
              <w:b/>
            </w:rPr>
          </w:pPr>
        </w:p>
      </w:tc>
      <w:tc>
        <w:tcPr>
          <w:tcW w:w="7397" w:type="dxa"/>
          <w:gridSpan w:val="5"/>
          <w:tcBorders>
            <w:bottom w:val="single" w:sz="4" w:space="0" w:color="auto"/>
          </w:tcBorders>
          <w:vAlign w:val="bottom"/>
        </w:tcPr>
        <w:p w14:paraId="11C12EF2" w14:textId="77777777" w:rsidR="00E42E38" w:rsidRPr="00E42E38" w:rsidRDefault="009B590A" w:rsidP="00E42E38">
          <w:pPr>
            <w:pStyle w:val="Header"/>
          </w:pPr>
          <w:r>
            <w:fldChar w:fldCharType="begin"/>
          </w:r>
          <w:r>
            <w:instrText xml:space="preserve"> FILLIN  </w:instrText>
          </w:r>
          <w:r w:rsidR="00CF667C">
            <w:instrText>"</w:instrText>
          </w:r>
          <w:r w:rsidR="009D1901">
            <w:instrText>Country where you conducted your field studies</w:instrText>
          </w:r>
          <w:r w:rsidR="00CF667C">
            <w:instrText>"</w:instrText>
          </w:r>
          <w:r>
            <w:instrText xml:space="preserve">  \* MERGEFORMAT </w:instrText>
          </w:r>
          <w:r>
            <w:fldChar w:fldCharType="end"/>
          </w:r>
        </w:p>
      </w:tc>
    </w:tr>
    <w:tr w:rsidR="00E42E38" w:rsidRPr="00E42E38" w14:paraId="1D837807" w14:textId="77777777" w:rsidTr="00AE5BB4">
      <w:trPr>
        <w:trHeight w:hRule="exact" w:val="270"/>
      </w:trPr>
      <w:tc>
        <w:tcPr>
          <w:tcW w:w="3616" w:type="dxa"/>
          <w:vMerge/>
        </w:tcPr>
        <w:p w14:paraId="24BF29A5" w14:textId="77777777" w:rsidR="00E42E38" w:rsidRPr="00E42E38" w:rsidRDefault="00E42E38" w:rsidP="00E42E38">
          <w:pPr>
            <w:pStyle w:val="Header"/>
            <w:rPr>
              <w:b/>
            </w:rPr>
          </w:pPr>
        </w:p>
      </w:tc>
      <w:tc>
        <w:tcPr>
          <w:tcW w:w="2666" w:type="dxa"/>
          <w:tcBorders>
            <w:top w:val="single" w:sz="4" w:space="0" w:color="auto"/>
          </w:tcBorders>
          <w:vAlign w:val="bottom"/>
        </w:tcPr>
        <w:p w14:paraId="54AD6992" w14:textId="77777777" w:rsidR="00E42E38" w:rsidRPr="00E42E38" w:rsidRDefault="009D1901" w:rsidP="00E42E38">
          <w:pPr>
            <w:pStyle w:val="Header"/>
            <w:rPr>
              <w:b/>
            </w:rPr>
          </w:pPr>
          <w:proofErr w:type="spellStart"/>
          <w:r>
            <w:rPr>
              <w:b/>
            </w:rPr>
            <w:t>Degree</w:t>
          </w:r>
          <w:proofErr w:type="spellEnd"/>
          <w:r>
            <w:rPr>
              <w:b/>
            </w:rPr>
            <w:t xml:space="preserve"> </w:t>
          </w:r>
          <w:proofErr w:type="spellStart"/>
          <w:r>
            <w:rPr>
              <w:b/>
            </w:rPr>
            <w:t>programme</w:t>
          </w:r>
          <w:proofErr w:type="spellEnd"/>
        </w:p>
      </w:tc>
      <w:tc>
        <w:tcPr>
          <w:tcW w:w="241" w:type="dxa"/>
          <w:tcBorders>
            <w:top w:val="single" w:sz="4" w:space="0" w:color="auto"/>
          </w:tcBorders>
          <w:vAlign w:val="bottom"/>
        </w:tcPr>
        <w:p w14:paraId="1BB7DC95" w14:textId="77777777" w:rsidR="00E42E38" w:rsidRPr="00E42E38" w:rsidRDefault="00E42E38" w:rsidP="00E42E38">
          <w:pPr>
            <w:pStyle w:val="Header"/>
            <w:rPr>
              <w:b/>
            </w:rPr>
          </w:pPr>
        </w:p>
      </w:tc>
      <w:tc>
        <w:tcPr>
          <w:tcW w:w="2118" w:type="dxa"/>
          <w:tcBorders>
            <w:top w:val="single" w:sz="4" w:space="0" w:color="auto"/>
          </w:tcBorders>
          <w:vAlign w:val="bottom"/>
        </w:tcPr>
        <w:p w14:paraId="77961219" w14:textId="77777777" w:rsidR="00E42E38" w:rsidRPr="00E42E38" w:rsidRDefault="00E42E38" w:rsidP="00E42E38">
          <w:pPr>
            <w:pStyle w:val="Header"/>
            <w:rPr>
              <w:b/>
            </w:rPr>
          </w:pPr>
        </w:p>
      </w:tc>
      <w:tc>
        <w:tcPr>
          <w:tcW w:w="241" w:type="dxa"/>
          <w:tcBorders>
            <w:top w:val="single" w:sz="4" w:space="0" w:color="auto"/>
          </w:tcBorders>
          <w:vAlign w:val="bottom"/>
        </w:tcPr>
        <w:p w14:paraId="53413E58" w14:textId="77777777" w:rsidR="00E42E38" w:rsidRPr="00E42E38" w:rsidRDefault="00E42E38" w:rsidP="00E42E38">
          <w:pPr>
            <w:pStyle w:val="Header"/>
            <w:rPr>
              <w:b/>
            </w:rPr>
          </w:pPr>
        </w:p>
      </w:tc>
      <w:tc>
        <w:tcPr>
          <w:tcW w:w="2129" w:type="dxa"/>
          <w:tcBorders>
            <w:top w:val="single" w:sz="4" w:space="0" w:color="auto"/>
          </w:tcBorders>
          <w:vAlign w:val="bottom"/>
        </w:tcPr>
        <w:p w14:paraId="09019A27" w14:textId="77777777" w:rsidR="00E42E38" w:rsidRPr="00E42E38" w:rsidRDefault="00E42E38" w:rsidP="00E42E38">
          <w:pPr>
            <w:pStyle w:val="Header"/>
            <w:rPr>
              <w:b/>
            </w:rPr>
          </w:pPr>
        </w:p>
      </w:tc>
    </w:tr>
    <w:tr w:rsidR="00E42E38" w:rsidRPr="00E42E38" w14:paraId="778B189D" w14:textId="77777777" w:rsidTr="00AE5BB4">
      <w:trPr>
        <w:trHeight w:hRule="exact" w:val="270"/>
      </w:trPr>
      <w:tc>
        <w:tcPr>
          <w:tcW w:w="3616" w:type="dxa"/>
          <w:vMerge/>
        </w:tcPr>
        <w:p w14:paraId="57A05E50" w14:textId="77777777" w:rsidR="00E42E38" w:rsidRPr="00E42E38" w:rsidRDefault="00E42E38" w:rsidP="00E42E38">
          <w:pPr>
            <w:pStyle w:val="Header"/>
            <w:rPr>
              <w:b/>
            </w:rPr>
          </w:pPr>
        </w:p>
      </w:tc>
      <w:tc>
        <w:tcPr>
          <w:tcW w:w="7397" w:type="dxa"/>
          <w:gridSpan w:val="5"/>
          <w:tcBorders>
            <w:bottom w:val="single" w:sz="4" w:space="0" w:color="auto"/>
          </w:tcBorders>
          <w:vAlign w:val="bottom"/>
        </w:tcPr>
        <w:p w14:paraId="3E4EFEA0" w14:textId="77777777" w:rsidR="00E42E38" w:rsidRPr="00E42E38" w:rsidRDefault="009B590A" w:rsidP="00E42E38">
          <w:pPr>
            <w:pStyle w:val="Header"/>
          </w:pPr>
          <w:r>
            <w:fldChar w:fldCharType="begin"/>
          </w:r>
          <w:r>
            <w:instrText xml:space="preserve"> FILLIN  "</w:instrText>
          </w:r>
          <w:r w:rsidR="009D1901">
            <w:instrText>Your KTH programme</w:instrText>
          </w:r>
          <w:r>
            <w:instrText xml:space="preserve">"  \* MERGEFORMAT </w:instrText>
          </w:r>
          <w:r>
            <w:fldChar w:fldCharType="end"/>
          </w:r>
        </w:p>
      </w:tc>
    </w:tr>
    <w:tr w:rsidR="00E42E38" w:rsidRPr="00E42E38" w14:paraId="58C25F20" w14:textId="77777777" w:rsidTr="00AE5BB4">
      <w:trPr>
        <w:trHeight w:val="270"/>
      </w:trPr>
      <w:tc>
        <w:tcPr>
          <w:tcW w:w="3616" w:type="dxa"/>
          <w:vMerge/>
        </w:tcPr>
        <w:p w14:paraId="2E3C2CBB" w14:textId="77777777" w:rsidR="00E42E38" w:rsidRPr="00E42E38" w:rsidRDefault="00E42E38" w:rsidP="00E42E38">
          <w:pPr>
            <w:pStyle w:val="Header"/>
            <w:rPr>
              <w:b/>
            </w:rPr>
          </w:pPr>
        </w:p>
      </w:tc>
      <w:tc>
        <w:tcPr>
          <w:tcW w:w="2666" w:type="dxa"/>
          <w:tcBorders>
            <w:top w:val="single" w:sz="4" w:space="0" w:color="auto"/>
          </w:tcBorders>
          <w:vAlign w:val="bottom"/>
        </w:tcPr>
        <w:p w14:paraId="558CD8C6" w14:textId="77777777" w:rsidR="00E42E38" w:rsidRPr="00E42E38" w:rsidRDefault="00E42E38" w:rsidP="00E42E38">
          <w:pPr>
            <w:pStyle w:val="Header"/>
            <w:rPr>
              <w:b/>
            </w:rPr>
          </w:pPr>
        </w:p>
      </w:tc>
      <w:tc>
        <w:tcPr>
          <w:tcW w:w="241" w:type="dxa"/>
          <w:tcBorders>
            <w:top w:val="single" w:sz="4" w:space="0" w:color="auto"/>
          </w:tcBorders>
          <w:vAlign w:val="bottom"/>
        </w:tcPr>
        <w:p w14:paraId="176511C7" w14:textId="77777777" w:rsidR="00E42E38" w:rsidRPr="00E42E38" w:rsidRDefault="00E42E38" w:rsidP="00E42E38">
          <w:pPr>
            <w:pStyle w:val="Header"/>
            <w:rPr>
              <w:b/>
            </w:rPr>
          </w:pPr>
        </w:p>
      </w:tc>
      <w:tc>
        <w:tcPr>
          <w:tcW w:w="2118" w:type="dxa"/>
          <w:tcBorders>
            <w:top w:val="single" w:sz="4" w:space="0" w:color="auto"/>
          </w:tcBorders>
          <w:vAlign w:val="bottom"/>
        </w:tcPr>
        <w:p w14:paraId="1B67BDB6" w14:textId="77777777" w:rsidR="00E42E38" w:rsidRPr="00E42E38" w:rsidRDefault="00E42E38" w:rsidP="00E42E38">
          <w:pPr>
            <w:pStyle w:val="Header"/>
            <w:rPr>
              <w:b/>
            </w:rPr>
          </w:pPr>
        </w:p>
      </w:tc>
      <w:tc>
        <w:tcPr>
          <w:tcW w:w="241" w:type="dxa"/>
          <w:tcBorders>
            <w:top w:val="single" w:sz="4" w:space="0" w:color="auto"/>
          </w:tcBorders>
          <w:vAlign w:val="bottom"/>
        </w:tcPr>
        <w:p w14:paraId="75E5AE5B" w14:textId="77777777" w:rsidR="00E42E38" w:rsidRPr="00E42E38" w:rsidRDefault="00E42E38" w:rsidP="00E42E38">
          <w:pPr>
            <w:pStyle w:val="Header"/>
            <w:rPr>
              <w:b/>
            </w:rPr>
          </w:pPr>
        </w:p>
      </w:tc>
      <w:tc>
        <w:tcPr>
          <w:tcW w:w="2129" w:type="dxa"/>
          <w:tcBorders>
            <w:top w:val="single" w:sz="4" w:space="0" w:color="auto"/>
          </w:tcBorders>
          <w:vAlign w:val="bottom"/>
        </w:tcPr>
        <w:p w14:paraId="075EBE97" w14:textId="77777777" w:rsidR="00E42E38" w:rsidRPr="00E42E38" w:rsidRDefault="00E42E38" w:rsidP="00E42E38">
          <w:pPr>
            <w:pStyle w:val="Header"/>
            <w:rPr>
              <w:b/>
            </w:rPr>
          </w:pPr>
        </w:p>
      </w:tc>
    </w:tr>
    <w:tr w:rsidR="00E42E38" w:rsidRPr="00E42E38" w14:paraId="272D0C75" w14:textId="77777777" w:rsidTr="00AE5BB4">
      <w:trPr>
        <w:trHeight w:val="219"/>
      </w:trPr>
      <w:tc>
        <w:tcPr>
          <w:tcW w:w="3616" w:type="dxa"/>
          <w:vMerge/>
        </w:tcPr>
        <w:p w14:paraId="33C83846" w14:textId="77777777" w:rsidR="00E42E38" w:rsidRPr="00E42E38" w:rsidRDefault="00E42E38" w:rsidP="00E42E38">
          <w:pPr>
            <w:pStyle w:val="Header"/>
            <w:rPr>
              <w:b/>
            </w:rPr>
          </w:pPr>
        </w:p>
      </w:tc>
      <w:tc>
        <w:tcPr>
          <w:tcW w:w="2666" w:type="dxa"/>
          <w:vAlign w:val="bottom"/>
        </w:tcPr>
        <w:p w14:paraId="2323B39E" w14:textId="77777777" w:rsidR="00E42E38" w:rsidRPr="00E42E38" w:rsidRDefault="00E42E38" w:rsidP="00E42E38">
          <w:pPr>
            <w:pStyle w:val="Header"/>
          </w:pPr>
        </w:p>
      </w:tc>
      <w:tc>
        <w:tcPr>
          <w:tcW w:w="241" w:type="dxa"/>
          <w:vAlign w:val="bottom"/>
        </w:tcPr>
        <w:p w14:paraId="2BAE743D" w14:textId="77777777" w:rsidR="00E42E38" w:rsidRPr="00E42E38" w:rsidRDefault="00E42E38" w:rsidP="00E42E38">
          <w:pPr>
            <w:pStyle w:val="Header"/>
          </w:pPr>
        </w:p>
      </w:tc>
      <w:tc>
        <w:tcPr>
          <w:tcW w:w="2118" w:type="dxa"/>
          <w:vAlign w:val="bottom"/>
        </w:tcPr>
        <w:p w14:paraId="5EAE18B5" w14:textId="77777777" w:rsidR="00E42E38" w:rsidRPr="00E42E38" w:rsidRDefault="00E42E38" w:rsidP="00E42E38">
          <w:pPr>
            <w:pStyle w:val="Header"/>
          </w:pPr>
        </w:p>
      </w:tc>
      <w:tc>
        <w:tcPr>
          <w:tcW w:w="241" w:type="dxa"/>
          <w:vAlign w:val="bottom"/>
        </w:tcPr>
        <w:p w14:paraId="57F6BBB5" w14:textId="77777777" w:rsidR="00E42E38" w:rsidRPr="00E42E38" w:rsidRDefault="00E42E38" w:rsidP="00E42E38">
          <w:pPr>
            <w:pStyle w:val="Header"/>
          </w:pPr>
        </w:p>
      </w:tc>
      <w:tc>
        <w:tcPr>
          <w:tcW w:w="2129" w:type="dxa"/>
          <w:vAlign w:val="bottom"/>
        </w:tcPr>
        <w:p w14:paraId="2F8BF46F" w14:textId="77777777" w:rsidR="00E42E38" w:rsidRPr="00E42E38" w:rsidRDefault="00E42E38" w:rsidP="00E42E38">
          <w:pPr>
            <w:pStyle w:val="Header"/>
          </w:pPr>
        </w:p>
      </w:tc>
    </w:tr>
  </w:tbl>
  <w:p w14:paraId="6A451414" w14:textId="6EE77A0C" w:rsidR="00A011CC" w:rsidRDefault="00325979" w:rsidP="00A011CC">
    <w:pPr>
      <w:pStyle w:val="Header"/>
    </w:pPr>
    <w:r>
      <w:rPr>
        <w:noProof/>
        <w:lang w:eastAsia="sv-SE"/>
      </w:rPr>
      <w:drawing>
        <wp:anchor distT="0" distB="0" distL="114300" distR="114300" simplePos="0" relativeHeight="251659264" behindDoc="0" locked="1" layoutInCell="1" allowOverlap="1" wp14:anchorId="167A2721" wp14:editId="673BDD0D">
          <wp:simplePos x="0" y="0"/>
          <wp:positionH relativeFrom="page">
            <wp:posOffset>480695</wp:posOffset>
          </wp:positionH>
          <wp:positionV relativeFrom="page">
            <wp:posOffset>443230</wp:posOffset>
          </wp:positionV>
          <wp:extent cx="850900" cy="953770"/>
          <wp:effectExtent l="0" t="0" r="6350" b="0"/>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TH_Logga1_Or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0900" cy="953770"/>
                  </a:xfrm>
                  <a:prstGeom prst="rect">
                    <a:avLst/>
                  </a:prstGeom>
                </pic:spPr>
              </pic:pic>
            </a:graphicData>
          </a:graphic>
          <wp14:sizeRelH relativeFrom="page">
            <wp14:pctWidth>0</wp14:pctWidth>
          </wp14:sizeRelH>
          <wp14:sizeRelV relativeFrom="page">
            <wp14:pctHeight>0</wp14:pctHeight>
          </wp14:sizeRelV>
        </wp:anchor>
      </w:drawing>
    </w:r>
  </w:p>
  <w:p w14:paraId="77203454" w14:textId="77777777" w:rsidR="00A011CC" w:rsidRDefault="00A011CC" w:rsidP="00A011CC">
    <w:pPr>
      <w:pStyle w:val="Header"/>
    </w:pPr>
  </w:p>
  <w:p w14:paraId="29847E64" w14:textId="77777777" w:rsidR="00A011CC" w:rsidRPr="00B75534" w:rsidRDefault="00A011CC" w:rsidP="00A01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1D48B74E"/>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54C20190"/>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31A8697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986C584"/>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BA340F86"/>
    <w:lvl w:ilvl="0">
      <w:start w:val="1"/>
      <w:numFmt w:val="decimal"/>
      <w:lvlText w:val="%1."/>
      <w:lvlJc w:val="left"/>
      <w:pPr>
        <w:tabs>
          <w:tab w:val="num" w:pos="360"/>
        </w:tabs>
        <w:ind w:left="360" w:hanging="360"/>
      </w:pPr>
    </w:lvl>
  </w:abstractNum>
  <w:abstractNum w:abstractNumId="5" w15:restartNumberingAfterBreak="0">
    <w:nsid w:val="28272A27"/>
    <w:multiLevelType w:val="hybridMultilevel"/>
    <w:tmpl w:val="5ED69CEA"/>
    <w:lvl w:ilvl="0" w:tplc="E2927C78">
      <w:start w:val="1"/>
      <w:numFmt w:val="bullet"/>
      <w:lvlText w:val=""/>
      <w:lvlJc w:val="left"/>
      <w:pPr>
        <w:ind w:left="720" w:hanging="360"/>
      </w:pPr>
      <w:rPr>
        <w:rFonts w:ascii="Symbol" w:hAnsi="Symbol" w:hint="default"/>
      </w:rPr>
    </w:lvl>
    <w:lvl w:ilvl="1" w:tplc="83887ADC">
      <w:start w:val="1"/>
      <w:numFmt w:val="bullet"/>
      <w:lvlText w:val="o"/>
      <w:lvlJc w:val="left"/>
      <w:pPr>
        <w:ind w:left="1440" w:hanging="360"/>
      </w:pPr>
      <w:rPr>
        <w:rFonts w:ascii="Courier New" w:hAnsi="Courier New" w:cs="Courier New" w:hint="default"/>
      </w:rPr>
    </w:lvl>
    <w:lvl w:ilvl="2" w:tplc="B77EF980">
      <w:start w:val="1"/>
      <w:numFmt w:val="bullet"/>
      <w:pStyle w:val="ListBullet3"/>
      <w:lvlText w:val=""/>
      <w:lvlJc w:val="left"/>
      <w:pPr>
        <w:ind w:left="2160" w:hanging="360"/>
      </w:pPr>
      <w:rPr>
        <w:rFonts w:ascii="Wingdings" w:hAnsi="Wingdings" w:hint="default"/>
      </w:rPr>
    </w:lvl>
    <w:lvl w:ilvl="3" w:tplc="255A78E4" w:tentative="1">
      <w:start w:val="1"/>
      <w:numFmt w:val="bullet"/>
      <w:lvlText w:val=""/>
      <w:lvlJc w:val="left"/>
      <w:pPr>
        <w:ind w:left="2880" w:hanging="360"/>
      </w:pPr>
      <w:rPr>
        <w:rFonts w:ascii="Symbol" w:hAnsi="Symbol" w:hint="default"/>
      </w:rPr>
    </w:lvl>
    <w:lvl w:ilvl="4" w:tplc="68088348" w:tentative="1">
      <w:start w:val="1"/>
      <w:numFmt w:val="bullet"/>
      <w:lvlText w:val="o"/>
      <w:lvlJc w:val="left"/>
      <w:pPr>
        <w:ind w:left="3600" w:hanging="360"/>
      </w:pPr>
      <w:rPr>
        <w:rFonts w:ascii="Courier New" w:hAnsi="Courier New" w:cs="Courier New" w:hint="default"/>
      </w:rPr>
    </w:lvl>
    <w:lvl w:ilvl="5" w:tplc="0AEA26D2" w:tentative="1">
      <w:start w:val="1"/>
      <w:numFmt w:val="bullet"/>
      <w:lvlText w:val=""/>
      <w:lvlJc w:val="left"/>
      <w:pPr>
        <w:ind w:left="4320" w:hanging="360"/>
      </w:pPr>
      <w:rPr>
        <w:rFonts w:ascii="Wingdings" w:hAnsi="Wingdings" w:hint="default"/>
      </w:rPr>
    </w:lvl>
    <w:lvl w:ilvl="6" w:tplc="A00EC936" w:tentative="1">
      <w:start w:val="1"/>
      <w:numFmt w:val="bullet"/>
      <w:lvlText w:val=""/>
      <w:lvlJc w:val="left"/>
      <w:pPr>
        <w:ind w:left="5040" w:hanging="360"/>
      </w:pPr>
      <w:rPr>
        <w:rFonts w:ascii="Symbol" w:hAnsi="Symbol" w:hint="default"/>
      </w:rPr>
    </w:lvl>
    <w:lvl w:ilvl="7" w:tplc="A2D08202" w:tentative="1">
      <w:start w:val="1"/>
      <w:numFmt w:val="bullet"/>
      <w:lvlText w:val="o"/>
      <w:lvlJc w:val="left"/>
      <w:pPr>
        <w:ind w:left="5760" w:hanging="360"/>
      </w:pPr>
      <w:rPr>
        <w:rFonts w:ascii="Courier New" w:hAnsi="Courier New" w:cs="Courier New" w:hint="default"/>
      </w:rPr>
    </w:lvl>
    <w:lvl w:ilvl="8" w:tplc="30022576" w:tentative="1">
      <w:start w:val="1"/>
      <w:numFmt w:val="bullet"/>
      <w:lvlText w:val=""/>
      <w:lvlJc w:val="left"/>
      <w:pPr>
        <w:ind w:left="6480" w:hanging="360"/>
      </w:pPr>
      <w:rPr>
        <w:rFonts w:ascii="Wingdings" w:hAnsi="Wingdings" w:hint="default"/>
      </w:rPr>
    </w:lvl>
  </w:abstractNum>
  <w:abstractNum w:abstractNumId="6" w15:restartNumberingAfterBreak="0">
    <w:nsid w:val="2D610BF1"/>
    <w:multiLevelType w:val="multilevel"/>
    <w:tmpl w:val="9A4E4CEC"/>
    <w:lvl w:ilvl="0">
      <w:start w:val="1"/>
      <w:numFmt w:val="decimal"/>
      <w:pStyle w:val="KTHNumreradlistaNumreradlista"/>
      <w:lvlText w:val="%1."/>
      <w:lvlJc w:val="left"/>
      <w:pPr>
        <w:ind w:left="360" w:hanging="3"/>
      </w:pPr>
      <w:rPr>
        <w:rFonts w:hint="default"/>
      </w:rPr>
    </w:lvl>
    <w:lvl w:ilvl="1">
      <w:start w:val="1"/>
      <w:numFmt w:val="lowerLetter"/>
      <w:pStyle w:val="KTHNumreradlista2Numreradlista2"/>
      <w:lvlText w:val="%2."/>
      <w:lvlJc w:val="left"/>
      <w:pPr>
        <w:ind w:left="1077" w:firstLine="0"/>
      </w:pPr>
      <w:rPr>
        <w:rFonts w:hint="default"/>
      </w:rPr>
    </w:lvl>
    <w:lvl w:ilvl="2">
      <w:start w:val="1"/>
      <w:numFmt w:val="lowerRoman"/>
      <w:pStyle w:val="KTHNumreradlista3Numreradlista3"/>
      <w:lvlText w:val="%3."/>
      <w:lvlJc w:val="left"/>
      <w:pPr>
        <w:ind w:left="1979"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485177B"/>
    <w:multiLevelType w:val="multilevel"/>
    <w:tmpl w:val="32C40BC8"/>
    <w:lvl w:ilvl="0">
      <w:start w:val="1"/>
      <w:numFmt w:val="bullet"/>
      <w:pStyle w:val="KTHPunktlistaPunktlista"/>
      <w:lvlText w:val=""/>
      <w:lvlJc w:val="left"/>
      <w:pPr>
        <w:ind w:left="360" w:hanging="3"/>
      </w:pPr>
      <w:rPr>
        <w:rFonts w:ascii="Symbol" w:hAnsi="Symbol" w:hint="default"/>
        <w:color w:val="auto"/>
      </w:rPr>
    </w:lvl>
    <w:lvl w:ilvl="1">
      <w:start w:val="1"/>
      <w:numFmt w:val="bullet"/>
      <w:pStyle w:val="KTHPunktlista2Punktlista2"/>
      <w:lvlText w:val="o"/>
      <w:lvlJc w:val="left"/>
      <w:pPr>
        <w:tabs>
          <w:tab w:val="num" w:pos="1077"/>
        </w:tabs>
        <w:ind w:left="1077" w:firstLine="0"/>
      </w:pPr>
      <w:rPr>
        <w:rFonts w:ascii="Courier New" w:hAnsi="Courier New" w:hint="default"/>
        <w:color w:val="auto"/>
      </w:rPr>
    </w:lvl>
    <w:lvl w:ilvl="2">
      <w:start w:val="1"/>
      <w:numFmt w:val="bullet"/>
      <w:pStyle w:val="KTHPunktlista3Punktlista3"/>
      <w:lvlText w:val=""/>
      <w:lvlJc w:val="left"/>
      <w:pPr>
        <w:ind w:left="1979" w:firstLine="0"/>
      </w:pPr>
      <w:rPr>
        <w:rFonts w:ascii="Wingdings" w:hAnsi="Wingdings"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9A40E0F"/>
    <w:multiLevelType w:val="multilevel"/>
    <w:tmpl w:val="11EE27CE"/>
    <w:lvl w:ilvl="0">
      <w:start w:val="1"/>
      <w:numFmt w:val="decimal"/>
      <w:pStyle w:val="KTHnRubrik1"/>
      <w:lvlText w:val="%1"/>
      <w:lvlJc w:val="left"/>
      <w:pPr>
        <w:ind w:left="432" w:hanging="432"/>
      </w:pPr>
      <w:rPr>
        <w:rFonts w:hint="default"/>
      </w:rPr>
    </w:lvl>
    <w:lvl w:ilvl="1">
      <w:start w:val="1"/>
      <w:numFmt w:val="decimal"/>
      <w:pStyle w:val="KTHnRubrik2"/>
      <w:lvlText w:val="%1.%2"/>
      <w:lvlJc w:val="left"/>
      <w:pPr>
        <w:ind w:left="576" w:hanging="576"/>
      </w:pPr>
      <w:rPr>
        <w:rFonts w:hint="default"/>
      </w:rPr>
    </w:lvl>
    <w:lvl w:ilvl="2">
      <w:start w:val="1"/>
      <w:numFmt w:val="decimal"/>
      <w:pStyle w:val="KTHnRubrik3"/>
      <w:lvlText w:val="%1.%2.%3"/>
      <w:lvlJc w:val="left"/>
      <w:pPr>
        <w:ind w:left="720" w:hanging="720"/>
      </w:pPr>
      <w:rPr>
        <w:rFonts w:hint="default"/>
      </w:rPr>
    </w:lvl>
    <w:lvl w:ilvl="3">
      <w:start w:val="1"/>
      <w:numFmt w:val="decimal"/>
      <w:pStyle w:val="KTHnRubrik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7B4D14AE"/>
    <w:multiLevelType w:val="hybridMultilevel"/>
    <w:tmpl w:val="2DA8DC40"/>
    <w:lvl w:ilvl="0" w:tplc="E8F49202">
      <w:start w:val="1"/>
      <w:numFmt w:val="bullet"/>
      <w:pStyle w:val="ListBullet"/>
      <w:lvlText w:val="o"/>
      <w:lvlJc w:val="left"/>
      <w:pPr>
        <w:ind w:left="1800" w:hanging="360"/>
      </w:pPr>
      <w:rPr>
        <w:rFonts w:ascii="Courier New" w:hAnsi="Courier New"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num w:numId="1" w16cid:durableId="539897066">
    <w:abstractNumId w:val="6"/>
  </w:num>
  <w:num w:numId="2" w16cid:durableId="606814044">
    <w:abstractNumId w:val="1"/>
  </w:num>
  <w:num w:numId="3" w16cid:durableId="33503869">
    <w:abstractNumId w:val="0"/>
  </w:num>
  <w:num w:numId="4" w16cid:durableId="1419862620">
    <w:abstractNumId w:val="7"/>
  </w:num>
  <w:num w:numId="5" w16cid:durableId="1400179160">
    <w:abstractNumId w:val="3"/>
  </w:num>
  <w:num w:numId="6" w16cid:durableId="31612173">
    <w:abstractNumId w:val="2"/>
  </w:num>
  <w:num w:numId="7" w16cid:durableId="1360278547">
    <w:abstractNumId w:val="4"/>
  </w:num>
  <w:num w:numId="8" w16cid:durableId="876238592">
    <w:abstractNumId w:val="5"/>
  </w:num>
  <w:num w:numId="9" w16cid:durableId="18122901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0702717">
    <w:abstractNumId w:val="9"/>
  </w:num>
  <w:num w:numId="11" w16cid:durableId="278340218">
    <w:abstractNumId w:val="8"/>
  </w:num>
  <w:num w:numId="12" w16cid:durableId="899901422">
    <w:abstractNumId w:val="6"/>
    <w:lvlOverride w:ilvl="0">
      <w:lvl w:ilvl="0">
        <w:start w:val="1"/>
        <w:numFmt w:val="decimal"/>
        <w:pStyle w:val="KTHNumreradlistaNumreradlista"/>
        <w:lvlText w:val="%1."/>
        <w:lvlJc w:val="left"/>
        <w:pPr>
          <w:ind w:left="360" w:hanging="3"/>
        </w:pPr>
        <w:rPr>
          <w:rFonts w:hint="default"/>
        </w:rPr>
      </w:lvl>
    </w:lvlOverride>
    <w:lvlOverride w:ilvl="1">
      <w:lvl w:ilvl="1">
        <w:start w:val="1"/>
        <w:numFmt w:val="lowerLetter"/>
        <w:pStyle w:val="KTHNumreradlista2Numreradlista2"/>
        <w:lvlText w:val="%2."/>
        <w:lvlJc w:val="left"/>
        <w:pPr>
          <w:tabs>
            <w:tab w:val="num" w:pos="1077"/>
          </w:tabs>
          <w:ind w:left="1077" w:firstLine="0"/>
        </w:pPr>
        <w:rPr>
          <w:rFonts w:hint="default"/>
        </w:rPr>
      </w:lvl>
    </w:lvlOverride>
    <w:lvlOverride w:ilvl="2">
      <w:lvl w:ilvl="2">
        <w:start w:val="1"/>
        <w:numFmt w:val="lowerRoman"/>
        <w:pStyle w:val="KTHNumreradlista3Numreradlista3"/>
        <w:lvlText w:val="%3."/>
        <w:lvlJc w:val="left"/>
        <w:pPr>
          <w:ind w:left="357" w:firstLine="1622"/>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YxMjK0NLE0MTG2MDZR0lEKTi0uzszPAykwrAUAJrZyYywAAAA="/>
  </w:docVars>
  <w:rsids>
    <w:rsidRoot w:val="00AE5BB4"/>
    <w:rsid w:val="00037A26"/>
    <w:rsid w:val="00085F73"/>
    <w:rsid w:val="00097B92"/>
    <w:rsid w:val="000B4D37"/>
    <w:rsid w:val="000E7A4A"/>
    <w:rsid w:val="000F0D78"/>
    <w:rsid w:val="00121E80"/>
    <w:rsid w:val="001621F9"/>
    <w:rsid w:val="0018642A"/>
    <w:rsid w:val="001B0747"/>
    <w:rsid w:val="001B0EA1"/>
    <w:rsid w:val="001D3BA8"/>
    <w:rsid w:val="001F3547"/>
    <w:rsid w:val="002025F7"/>
    <w:rsid w:val="00206B66"/>
    <w:rsid w:val="002179BC"/>
    <w:rsid w:val="00234074"/>
    <w:rsid w:val="00264146"/>
    <w:rsid w:val="002749BA"/>
    <w:rsid w:val="002A115A"/>
    <w:rsid w:val="002E47D4"/>
    <w:rsid w:val="002E4F53"/>
    <w:rsid w:val="00310604"/>
    <w:rsid w:val="00325979"/>
    <w:rsid w:val="00326005"/>
    <w:rsid w:val="00326A21"/>
    <w:rsid w:val="00354E81"/>
    <w:rsid w:val="003724F1"/>
    <w:rsid w:val="00383258"/>
    <w:rsid w:val="003A221F"/>
    <w:rsid w:val="003B41B8"/>
    <w:rsid w:val="003B55F6"/>
    <w:rsid w:val="003C5C7A"/>
    <w:rsid w:val="003D5E50"/>
    <w:rsid w:val="003F0FAA"/>
    <w:rsid w:val="003F35E7"/>
    <w:rsid w:val="00402FDD"/>
    <w:rsid w:val="00407981"/>
    <w:rsid w:val="004313BB"/>
    <w:rsid w:val="00484AB4"/>
    <w:rsid w:val="004A3440"/>
    <w:rsid w:val="004A414D"/>
    <w:rsid w:val="004A642C"/>
    <w:rsid w:val="004E1BAD"/>
    <w:rsid w:val="00516DE4"/>
    <w:rsid w:val="005219F9"/>
    <w:rsid w:val="00523FF5"/>
    <w:rsid w:val="00547786"/>
    <w:rsid w:val="00547E65"/>
    <w:rsid w:val="005558C0"/>
    <w:rsid w:val="00574B47"/>
    <w:rsid w:val="0057553D"/>
    <w:rsid w:val="005C69CD"/>
    <w:rsid w:val="005F3752"/>
    <w:rsid w:val="006023B2"/>
    <w:rsid w:val="00611DEC"/>
    <w:rsid w:val="006574CC"/>
    <w:rsid w:val="00657CDA"/>
    <w:rsid w:val="00692949"/>
    <w:rsid w:val="006A7494"/>
    <w:rsid w:val="006C3154"/>
    <w:rsid w:val="00730430"/>
    <w:rsid w:val="00730A7B"/>
    <w:rsid w:val="007835A7"/>
    <w:rsid w:val="00792464"/>
    <w:rsid w:val="007A38B8"/>
    <w:rsid w:val="007B03F4"/>
    <w:rsid w:val="007B2A07"/>
    <w:rsid w:val="007D2419"/>
    <w:rsid w:val="007F3C19"/>
    <w:rsid w:val="007F5926"/>
    <w:rsid w:val="007F67AA"/>
    <w:rsid w:val="00825507"/>
    <w:rsid w:val="0083772A"/>
    <w:rsid w:val="008408F1"/>
    <w:rsid w:val="00863257"/>
    <w:rsid w:val="00873303"/>
    <w:rsid w:val="008815CA"/>
    <w:rsid w:val="008822FA"/>
    <w:rsid w:val="008A2E7C"/>
    <w:rsid w:val="008D24AA"/>
    <w:rsid w:val="008E4593"/>
    <w:rsid w:val="00916344"/>
    <w:rsid w:val="00922FFA"/>
    <w:rsid w:val="00924CAE"/>
    <w:rsid w:val="009361E7"/>
    <w:rsid w:val="0096544C"/>
    <w:rsid w:val="00970A74"/>
    <w:rsid w:val="00981197"/>
    <w:rsid w:val="009A3428"/>
    <w:rsid w:val="009A59C3"/>
    <w:rsid w:val="009B590A"/>
    <w:rsid w:val="009D1901"/>
    <w:rsid w:val="00A011CC"/>
    <w:rsid w:val="00A0160E"/>
    <w:rsid w:val="00A0469A"/>
    <w:rsid w:val="00A37248"/>
    <w:rsid w:val="00A506FD"/>
    <w:rsid w:val="00A77340"/>
    <w:rsid w:val="00A833EA"/>
    <w:rsid w:val="00AA3946"/>
    <w:rsid w:val="00AA4569"/>
    <w:rsid w:val="00AB37AC"/>
    <w:rsid w:val="00AB5D2D"/>
    <w:rsid w:val="00AD4960"/>
    <w:rsid w:val="00AE299D"/>
    <w:rsid w:val="00AE5BB4"/>
    <w:rsid w:val="00AF0371"/>
    <w:rsid w:val="00B02309"/>
    <w:rsid w:val="00B411DA"/>
    <w:rsid w:val="00B5121A"/>
    <w:rsid w:val="00B579D2"/>
    <w:rsid w:val="00B60BCE"/>
    <w:rsid w:val="00B732AA"/>
    <w:rsid w:val="00B90528"/>
    <w:rsid w:val="00B941AC"/>
    <w:rsid w:val="00BA0ABC"/>
    <w:rsid w:val="00BC64D7"/>
    <w:rsid w:val="00BD10EE"/>
    <w:rsid w:val="00C06690"/>
    <w:rsid w:val="00C46B7C"/>
    <w:rsid w:val="00C47FE7"/>
    <w:rsid w:val="00C65034"/>
    <w:rsid w:val="00C660DC"/>
    <w:rsid w:val="00C71875"/>
    <w:rsid w:val="00C87FA2"/>
    <w:rsid w:val="00CF5413"/>
    <w:rsid w:val="00CF667C"/>
    <w:rsid w:val="00D2245B"/>
    <w:rsid w:val="00D7554F"/>
    <w:rsid w:val="00D85008"/>
    <w:rsid w:val="00E038A9"/>
    <w:rsid w:val="00E041AC"/>
    <w:rsid w:val="00E179F1"/>
    <w:rsid w:val="00E42E38"/>
    <w:rsid w:val="00E508FF"/>
    <w:rsid w:val="00E61ED9"/>
    <w:rsid w:val="00EB07F4"/>
    <w:rsid w:val="00EB1D22"/>
    <w:rsid w:val="00EC1BF1"/>
    <w:rsid w:val="00EF1D64"/>
    <w:rsid w:val="00F41456"/>
    <w:rsid w:val="00F57388"/>
    <w:rsid w:val="00F64630"/>
    <w:rsid w:val="00F91257"/>
    <w:rsid w:val="00F94E56"/>
    <w:rsid w:val="00F97CE8"/>
    <w:rsid w:val="00FA2711"/>
    <w:rsid w:val="00FA3A6C"/>
    <w:rsid w:val="00FC5FBC"/>
    <w:rsid w:val="00FE3A70"/>
    <w:rsid w:val="00FF337B"/>
    <w:rsid w:val="00FF5DE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B19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sv-SE" w:eastAsia="en-US" w:bidi="ar-SA"/>
      </w:rPr>
    </w:rPrDefault>
    <w:pPrDefault/>
  </w:docDefaults>
  <w:latentStyles w:defLockedState="0" w:defUIPriority="99" w:defSemiHidden="0" w:defUnhideWhenUsed="0" w:defQFormat="0" w:count="376">
    <w:lsdException w:name="Normal" w:uiPriority="0"/>
    <w:lsdException w:name="heading 1" w:uiPriority="3" w:qFormat="1"/>
    <w:lsdException w:name="heading 2" w:uiPriority="3" w:qFormat="1"/>
    <w:lsdException w:name="heading 3" w:uiPriority="3" w:qFormat="1"/>
    <w:lsdException w:name="heading 4" w:uiPriority="3"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8" w:unhideWhenUsed="1"/>
    <w:lsdException w:name="footer" w:uiPriority="8" w:unhideWhenUsed="1"/>
    <w:lsdException w:name="index heading" w:semiHidden="1" w:unhideWhenUsed="1"/>
    <w:lsdException w:name="caption" w:semiHidden="1" w:uiPriority="35" w:unhideWhenUsed="1" w:qFormat="1"/>
    <w:lsdException w:name="table of figures" w:semiHidden="1" w:unhideWhenUsed="1"/>
    <w:lsdException w:name="envelope address" w:uiPriority="7"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8"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5" w:unhideWhenUsed="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uiPriority="5" w:unhideWhenUsed="1"/>
    <w:lsdException w:name="List Bullet 3" w:uiPriority="5"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4"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1ED9"/>
  </w:style>
  <w:style w:type="paragraph" w:styleId="Heading1">
    <w:name w:val="heading 1"/>
    <w:aliases w:val="KTH Rubrik 1"/>
    <w:basedOn w:val="Normal"/>
    <w:next w:val="BodyText"/>
    <w:link w:val="Heading1Char"/>
    <w:uiPriority w:val="3"/>
    <w:qFormat/>
    <w:rsid w:val="003C5C7A"/>
    <w:pPr>
      <w:keepNext/>
      <w:keepLines/>
      <w:spacing w:before="240" w:after="240" w:line="280" w:lineRule="atLeast"/>
      <w:outlineLvl w:val="0"/>
    </w:pPr>
    <w:rPr>
      <w:rFonts w:asciiTheme="majorHAnsi" w:eastAsiaTheme="majorEastAsia" w:hAnsiTheme="majorHAnsi" w:cstheme="majorBidi"/>
      <w:b/>
      <w:bCs/>
      <w:sz w:val="24"/>
      <w:szCs w:val="28"/>
    </w:rPr>
  </w:style>
  <w:style w:type="paragraph" w:styleId="Heading2">
    <w:name w:val="heading 2"/>
    <w:aliases w:val="KTH Rubrik 2"/>
    <w:basedOn w:val="Normal"/>
    <w:next w:val="BodyText"/>
    <w:link w:val="Heading2Char"/>
    <w:uiPriority w:val="3"/>
    <w:qFormat/>
    <w:rsid w:val="003C5C7A"/>
    <w:pPr>
      <w:keepNext/>
      <w:keepLines/>
      <w:spacing w:before="240" w:after="80" w:line="260" w:lineRule="atLeast"/>
      <w:outlineLvl w:val="1"/>
    </w:pPr>
    <w:rPr>
      <w:rFonts w:asciiTheme="majorHAnsi" w:eastAsiaTheme="majorEastAsia" w:hAnsiTheme="majorHAnsi" w:cstheme="majorBidi"/>
      <w:b/>
      <w:bCs/>
      <w:szCs w:val="26"/>
    </w:rPr>
  </w:style>
  <w:style w:type="paragraph" w:styleId="Heading3">
    <w:name w:val="heading 3"/>
    <w:aliases w:val="KTH Rubrik 3"/>
    <w:basedOn w:val="Normal"/>
    <w:next w:val="BodyText"/>
    <w:link w:val="Heading3Char"/>
    <w:uiPriority w:val="3"/>
    <w:qFormat/>
    <w:rsid w:val="003C5C7A"/>
    <w:pPr>
      <w:keepNext/>
      <w:keepLines/>
      <w:spacing w:before="240" w:after="60" w:line="260" w:lineRule="atLeast"/>
      <w:outlineLvl w:val="2"/>
    </w:pPr>
    <w:rPr>
      <w:rFonts w:asciiTheme="majorHAnsi" w:eastAsiaTheme="majorEastAsia" w:hAnsiTheme="majorHAnsi" w:cstheme="majorBidi"/>
      <w:bCs/>
    </w:rPr>
  </w:style>
  <w:style w:type="paragraph" w:styleId="Heading4">
    <w:name w:val="heading 4"/>
    <w:aliases w:val="KTH Rubrik 4"/>
    <w:basedOn w:val="Normal"/>
    <w:next w:val="BodyText"/>
    <w:link w:val="Heading4Char"/>
    <w:uiPriority w:val="3"/>
    <w:qFormat/>
    <w:rsid w:val="003C5C7A"/>
    <w:pPr>
      <w:keepNext/>
      <w:keepLines/>
      <w:spacing w:before="240" w:after="40" w:line="260" w:lineRule="atLeast"/>
      <w:outlineLvl w:val="3"/>
    </w:pPr>
    <w:rPr>
      <w:rFonts w:asciiTheme="majorHAnsi" w:eastAsiaTheme="majorEastAsia" w:hAnsiTheme="majorHAnsi" w:cstheme="majorBidi"/>
      <w:bCs/>
      <w:i/>
      <w:iCs/>
    </w:rPr>
  </w:style>
  <w:style w:type="paragraph" w:styleId="Heading5">
    <w:name w:val="heading 5"/>
    <w:basedOn w:val="Normal"/>
    <w:next w:val="Normal"/>
    <w:link w:val="Heading5Char"/>
    <w:uiPriority w:val="9"/>
    <w:semiHidden/>
    <w:qFormat/>
    <w:rsid w:val="00611DEC"/>
    <w:pPr>
      <w:keepNext/>
      <w:keepLines/>
      <w:numPr>
        <w:ilvl w:val="4"/>
        <w:numId w:val="11"/>
      </w:numPr>
      <w:spacing w:before="200"/>
      <w:outlineLvl w:val="4"/>
    </w:pPr>
    <w:rPr>
      <w:rFonts w:asciiTheme="majorHAnsi" w:eastAsiaTheme="majorEastAsia" w:hAnsiTheme="majorHAnsi" w:cstheme="majorBidi"/>
      <w:color w:val="0C2952" w:themeColor="accent1" w:themeShade="7F"/>
    </w:rPr>
  </w:style>
  <w:style w:type="paragraph" w:styleId="Heading6">
    <w:name w:val="heading 6"/>
    <w:basedOn w:val="Normal"/>
    <w:next w:val="Normal"/>
    <w:link w:val="Heading6Char"/>
    <w:uiPriority w:val="9"/>
    <w:semiHidden/>
    <w:qFormat/>
    <w:rsid w:val="00611DEC"/>
    <w:pPr>
      <w:keepNext/>
      <w:keepLines/>
      <w:numPr>
        <w:ilvl w:val="5"/>
        <w:numId w:val="11"/>
      </w:numPr>
      <w:spacing w:before="200"/>
      <w:outlineLvl w:val="5"/>
    </w:pPr>
    <w:rPr>
      <w:rFonts w:asciiTheme="majorHAnsi" w:eastAsiaTheme="majorEastAsia" w:hAnsiTheme="majorHAnsi" w:cstheme="majorBidi"/>
      <w:i/>
      <w:iCs/>
      <w:color w:val="0C2952" w:themeColor="accent1" w:themeShade="7F"/>
    </w:rPr>
  </w:style>
  <w:style w:type="paragraph" w:styleId="Heading7">
    <w:name w:val="heading 7"/>
    <w:basedOn w:val="Normal"/>
    <w:next w:val="Normal"/>
    <w:link w:val="Heading7Char"/>
    <w:uiPriority w:val="9"/>
    <w:semiHidden/>
    <w:qFormat/>
    <w:rsid w:val="00611DEC"/>
    <w:pPr>
      <w:keepNext/>
      <w:keepLines/>
      <w:numPr>
        <w:ilvl w:val="6"/>
        <w:numId w:val="1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611DEC"/>
    <w:pPr>
      <w:keepNext/>
      <w:keepLines/>
      <w:numPr>
        <w:ilvl w:val="7"/>
        <w:numId w:val="1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rsid w:val="00611DEC"/>
    <w:pPr>
      <w:keepNext/>
      <w:keepLines/>
      <w:numPr>
        <w:ilvl w:val="8"/>
        <w:numId w:val="1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KTH Brödtext"/>
    <w:basedOn w:val="Normal"/>
    <w:link w:val="BodyTextChar"/>
    <w:qFormat/>
    <w:rsid w:val="003C5C7A"/>
    <w:pPr>
      <w:spacing w:after="240" w:line="260" w:lineRule="atLeast"/>
    </w:pPr>
  </w:style>
  <w:style w:type="character" w:customStyle="1" w:styleId="BodyTextChar">
    <w:name w:val="Body Text Char"/>
    <w:aliases w:val="KTH Brödtext Char"/>
    <w:basedOn w:val="DefaultParagraphFont"/>
    <w:link w:val="BodyText"/>
    <w:rsid w:val="00E61ED9"/>
  </w:style>
  <w:style w:type="paragraph" w:styleId="BodyText2">
    <w:name w:val="Body Text 2"/>
    <w:aliases w:val="KTH Brödtext 2"/>
    <w:basedOn w:val="BodyText"/>
    <w:link w:val="BodyText2Char"/>
    <w:uiPriority w:val="4"/>
    <w:rsid w:val="003C5C7A"/>
    <w:pPr>
      <w:ind w:firstLine="357"/>
    </w:pPr>
  </w:style>
  <w:style w:type="character" w:customStyle="1" w:styleId="BodyText2Char">
    <w:name w:val="Body Text 2 Char"/>
    <w:aliases w:val="KTH Brödtext 2 Char"/>
    <w:basedOn w:val="DefaultParagraphFont"/>
    <w:link w:val="BodyText2"/>
    <w:uiPriority w:val="4"/>
    <w:rsid w:val="00E61ED9"/>
  </w:style>
  <w:style w:type="character" w:customStyle="1" w:styleId="Heading1Char">
    <w:name w:val="Heading 1 Char"/>
    <w:aliases w:val="KTH Rubrik 1 Char"/>
    <w:basedOn w:val="DefaultParagraphFont"/>
    <w:link w:val="Heading1"/>
    <w:uiPriority w:val="3"/>
    <w:rsid w:val="003C5C7A"/>
    <w:rPr>
      <w:rFonts w:asciiTheme="majorHAnsi" w:eastAsiaTheme="majorEastAsia" w:hAnsiTheme="majorHAnsi" w:cstheme="majorBidi"/>
      <w:b/>
      <w:bCs/>
      <w:sz w:val="24"/>
      <w:szCs w:val="28"/>
    </w:rPr>
  </w:style>
  <w:style w:type="character" w:customStyle="1" w:styleId="Heading2Char">
    <w:name w:val="Heading 2 Char"/>
    <w:aliases w:val="KTH Rubrik 2 Char"/>
    <w:basedOn w:val="DefaultParagraphFont"/>
    <w:link w:val="Heading2"/>
    <w:uiPriority w:val="3"/>
    <w:rsid w:val="003C5C7A"/>
    <w:rPr>
      <w:rFonts w:asciiTheme="majorHAnsi" w:eastAsiaTheme="majorEastAsia" w:hAnsiTheme="majorHAnsi" w:cstheme="majorBidi"/>
      <w:b/>
      <w:bCs/>
      <w:szCs w:val="26"/>
    </w:rPr>
  </w:style>
  <w:style w:type="character" w:customStyle="1" w:styleId="Heading3Char">
    <w:name w:val="Heading 3 Char"/>
    <w:aliases w:val="KTH Rubrik 3 Char"/>
    <w:basedOn w:val="DefaultParagraphFont"/>
    <w:link w:val="Heading3"/>
    <w:uiPriority w:val="3"/>
    <w:rsid w:val="003C5C7A"/>
    <w:rPr>
      <w:rFonts w:asciiTheme="majorHAnsi" w:eastAsiaTheme="majorEastAsia" w:hAnsiTheme="majorHAnsi" w:cstheme="majorBidi"/>
      <w:bCs/>
    </w:rPr>
  </w:style>
  <w:style w:type="character" w:customStyle="1" w:styleId="Heading4Char">
    <w:name w:val="Heading 4 Char"/>
    <w:aliases w:val="KTH Rubrik 4 Char"/>
    <w:basedOn w:val="DefaultParagraphFont"/>
    <w:link w:val="Heading4"/>
    <w:uiPriority w:val="3"/>
    <w:rsid w:val="003C5C7A"/>
    <w:rPr>
      <w:rFonts w:asciiTheme="majorHAnsi" w:eastAsiaTheme="majorEastAsia" w:hAnsiTheme="majorHAnsi" w:cstheme="majorBidi"/>
      <w:bCs/>
      <w:i/>
      <w:iCs/>
    </w:rPr>
  </w:style>
  <w:style w:type="paragraph" w:styleId="Title">
    <w:name w:val="Title"/>
    <w:aliases w:val="KTH Rubrik"/>
    <w:basedOn w:val="Normal"/>
    <w:next w:val="Subtitle"/>
    <w:link w:val="TitleChar"/>
    <w:uiPriority w:val="1"/>
    <w:semiHidden/>
    <w:rsid w:val="0057553D"/>
    <w:pPr>
      <w:spacing w:after="480" w:line="600" w:lineRule="atLeast"/>
    </w:pPr>
    <w:rPr>
      <w:rFonts w:asciiTheme="majorHAnsi" w:eastAsiaTheme="majorEastAsia" w:hAnsiTheme="majorHAnsi" w:cstheme="majorBidi"/>
      <w:b/>
      <w:spacing w:val="5"/>
      <w:kern w:val="28"/>
      <w:sz w:val="56"/>
      <w:szCs w:val="52"/>
    </w:rPr>
  </w:style>
  <w:style w:type="character" w:customStyle="1" w:styleId="TitleChar">
    <w:name w:val="Title Char"/>
    <w:aliases w:val="KTH Rubrik Char"/>
    <w:basedOn w:val="DefaultParagraphFont"/>
    <w:link w:val="Title"/>
    <w:uiPriority w:val="1"/>
    <w:semiHidden/>
    <w:rsid w:val="003F0FAA"/>
    <w:rPr>
      <w:rFonts w:asciiTheme="majorHAnsi" w:eastAsiaTheme="majorEastAsia" w:hAnsiTheme="majorHAnsi" w:cstheme="majorBidi"/>
      <w:b/>
      <w:spacing w:val="5"/>
      <w:kern w:val="28"/>
      <w:sz w:val="56"/>
      <w:szCs w:val="52"/>
    </w:rPr>
  </w:style>
  <w:style w:type="paragraph" w:customStyle="1" w:styleId="KTHTitel">
    <w:name w:val="KTH Titel"/>
    <w:basedOn w:val="Normal"/>
    <w:next w:val="BodyText"/>
    <w:uiPriority w:val="2"/>
    <w:qFormat/>
    <w:rsid w:val="003F35E7"/>
    <w:pPr>
      <w:spacing w:after="360" w:line="320" w:lineRule="atLeast"/>
    </w:pPr>
    <w:rPr>
      <w:rFonts w:asciiTheme="majorHAnsi" w:hAnsiTheme="majorHAnsi"/>
      <w:b/>
      <w:sz w:val="28"/>
    </w:rPr>
  </w:style>
  <w:style w:type="paragraph" w:styleId="Subtitle">
    <w:name w:val="Subtitle"/>
    <w:aliases w:val="KTH Underrubrik"/>
    <w:basedOn w:val="Normal"/>
    <w:next w:val="BodyText"/>
    <w:link w:val="SubtitleChar"/>
    <w:uiPriority w:val="1"/>
    <w:semiHidden/>
    <w:rsid w:val="00A77340"/>
    <w:pPr>
      <w:numPr>
        <w:ilvl w:val="1"/>
      </w:numPr>
      <w:spacing w:after="480" w:line="380" w:lineRule="atLeast"/>
    </w:pPr>
    <w:rPr>
      <w:rFonts w:asciiTheme="majorHAnsi" w:eastAsiaTheme="majorEastAsia" w:hAnsiTheme="majorHAnsi" w:cstheme="majorBidi"/>
      <w:iCs/>
      <w:spacing w:val="15"/>
      <w:sz w:val="32"/>
      <w:szCs w:val="24"/>
    </w:rPr>
  </w:style>
  <w:style w:type="character" w:customStyle="1" w:styleId="SubtitleChar">
    <w:name w:val="Subtitle Char"/>
    <w:aliases w:val="KTH Underrubrik Char"/>
    <w:basedOn w:val="DefaultParagraphFont"/>
    <w:link w:val="Subtitle"/>
    <w:uiPriority w:val="1"/>
    <w:semiHidden/>
    <w:rsid w:val="003F0FAA"/>
    <w:rPr>
      <w:rFonts w:asciiTheme="majorHAnsi" w:eastAsiaTheme="majorEastAsia" w:hAnsiTheme="majorHAnsi" w:cstheme="majorBidi"/>
      <w:iCs/>
      <w:spacing w:val="15"/>
      <w:sz w:val="32"/>
      <w:szCs w:val="24"/>
    </w:rPr>
  </w:style>
  <w:style w:type="paragraph" w:customStyle="1" w:styleId="KTHPunktlistaPunktlista">
    <w:name w:val="KTH Punktlista  (Punktlista)"/>
    <w:basedOn w:val="Normal"/>
    <w:uiPriority w:val="5"/>
    <w:qFormat/>
    <w:rsid w:val="00981197"/>
    <w:pPr>
      <w:numPr>
        <w:numId w:val="4"/>
      </w:numPr>
      <w:spacing w:before="120" w:after="120" w:line="260" w:lineRule="atLeast"/>
      <w:ind w:left="714" w:hanging="357"/>
    </w:pPr>
  </w:style>
  <w:style w:type="paragraph" w:customStyle="1" w:styleId="KTHPunktlista2Punktlista2">
    <w:name w:val="KTH Punktlista 2  (Punktlista 2)"/>
    <w:basedOn w:val="Normal"/>
    <w:uiPriority w:val="5"/>
    <w:rsid w:val="00981197"/>
    <w:pPr>
      <w:numPr>
        <w:ilvl w:val="1"/>
        <w:numId w:val="4"/>
      </w:numPr>
      <w:spacing w:before="80" w:after="80" w:line="260" w:lineRule="atLeast"/>
      <w:ind w:left="1434" w:hanging="357"/>
    </w:pPr>
  </w:style>
  <w:style w:type="paragraph" w:customStyle="1" w:styleId="KTHPunktlista3Punktlista3">
    <w:name w:val="KTH Punktlista 3  (Punktlista 3)"/>
    <w:basedOn w:val="Normal"/>
    <w:uiPriority w:val="5"/>
    <w:rsid w:val="00981197"/>
    <w:pPr>
      <w:numPr>
        <w:ilvl w:val="2"/>
        <w:numId w:val="4"/>
      </w:numPr>
      <w:spacing w:before="40" w:after="40" w:line="260" w:lineRule="atLeast"/>
      <w:ind w:left="2336" w:hanging="357"/>
    </w:pPr>
  </w:style>
  <w:style w:type="paragraph" w:styleId="ListBullet">
    <w:name w:val="List Bullet"/>
    <w:aliases w:val="KTH Punktlista"/>
    <w:basedOn w:val="Normal"/>
    <w:uiPriority w:val="99"/>
    <w:semiHidden/>
    <w:rsid w:val="00922FFA"/>
    <w:pPr>
      <w:numPr>
        <w:numId w:val="10"/>
      </w:numPr>
      <w:contextualSpacing/>
    </w:pPr>
  </w:style>
  <w:style w:type="paragraph" w:styleId="ListBullet2">
    <w:name w:val="List Bullet 2"/>
    <w:aliases w:val="KTH Punktlista 2"/>
    <w:basedOn w:val="Normal"/>
    <w:uiPriority w:val="99"/>
    <w:semiHidden/>
    <w:rsid w:val="003D5E50"/>
    <w:pPr>
      <w:numPr>
        <w:numId w:val="5"/>
      </w:numPr>
      <w:contextualSpacing/>
    </w:pPr>
  </w:style>
  <w:style w:type="paragraph" w:styleId="ListBullet3">
    <w:name w:val="List Bullet 3"/>
    <w:aliases w:val="KTH Punktlista 3"/>
    <w:basedOn w:val="ListBullet"/>
    <w:uiPriority w:val="99"/>
    <w:semiHidden/>
    <w:rsid w:val="00922FFA"/>
    <w:pPr>
      <w:numPr>
        <w:ilvl w:val="2"/>
        <w:numId w:val="8"/>
      </w:numPr>
    </w:pPr>
  </w:style>
  <w:style w:type="paragraph" w:customStyle="1" w:styleId="KTHNumreradlistaNumreradlista">
    <w:name w:val="KTH Numrerad lista  (Numrerad lista)"/>
    <w:basedOn w:val="Normal"/>
    <w:uiPriority w:val="5"/>
    <w:qFormat/>
    <w:rsid w:val="006C3154"/>
    <w:pPr>
      <w:numPr>
        <w:numId w:val="1"/>
      </w:numPr>
      <w:spacing w:before="120" w:after="120" w:line="260" w:lineRule="atLeast"/>
      <w:ind w:left="714" w:hanging="357"/>
    </w:pPr>
  </w:style>
  <w:style w:type="paragraph" w:customStyle="1" w:styleId="KTHNumreradlista2Numreradlista2">
    <w:name w:val="KTH Numrerad lista 2  (Numrerad lista 2)"/>
    <w:basedOn w:val="Normal"/>
    <w:uiPriority w:val="5"/>
    <w:rsid w:val="00383258"/>
    <w:pPr>
      <w:numPr>
        <w:ilvl w:val="1"/>
        <w:numId w:val="1"/>
      </w:numPr>
      <w:spacing w:before="80" w:after="80" w:line="260" w:lineRule="atLeast"/>
      <w:ind w:left="1434" w:hanging="357"/>
    </w:pPr>
  </w:style>
  <w:style w:type="paragraph" w:customStyle="1" w:styleId="KTHNumreradlista3Numreradlista3">
    <w:name w:val="KTH Numrerad lista 3  (Numrerad lista 3)"/>
    <w:basedOn w:val="Normal"/>
    <w:uiPriority w:val="5"/>
    <w:rsid w:val="00383258"/>
    <w:pPr>
      <w:numPr>
        <w:ilvl w:val="2"/>
        <w:numId w:val="1"/>
      </w:numPr>
      <w:spacing w:before="40" w:after="40" w:line="260" w:lineRule="atLeast"/>
      <w:ind w:left="2336" w:hanging="357"/>
    </w:pPr>
  </w:style>
  <w:style w:type="paragraph" w:customStyle="1" w:styleId="KTHnRubrik1">
    <w:name w:val="KTH nRubrik 1"/>
    <w:basedOn w:val="Heading1"/>
    <w:next w:val="BodyText"/>
    <w:uiPriority w:val="6"/>
    <w:qFormat/>
    <w:rsid w:val="003C5C7A"/>
    <w:pPr>
      <w:numPr>
        <w:numId w:val="11"/>
      </w:numPr>
      <w:ind w:left="431" w:hanging="431"/>
    </w:pPr>
  </w:style>
  <w:style w:type="paragraph" w:customStyle="1" w:styleId="KTHnRubrik2">
    <w:name w:val="KTH nRubrik 2"/>
    <w:basedOn w:val="Heading2"/>
    <w:next w:val="BodyText"/>
    <w:uiPriority w:val="6"/>
    <w:qFormat/>
    <w:rsid w:val="003C5C7A"/>
    <w:pPr>
      <w:numPr>
        <w:ilvl w:val="1"/>
        <w:numId w:val="11"/>
      </w:numPr>
      <w:ind w:left="578" w:hanging="578"/>
    </w:pPr>
  </w:style>
  <w:style w:type="paragraph" w:customStyle="1" w:styleId="KTHnRubrik3">
    <w:name w:val="KTH nRubrik 3"/>
    <w:basedOn w:val="Heading3"/>
    <w:next w:val="BodyText"/>
    <w:uiPriority w:val="6"/>
    <w:qFormat/>
    <w:rsid w:val="003C5C7A"/>
    <w:pPr>
      <w:numPr>
        <w:ilvl w:val="2"/>
        <w:numId w:val="11"/>
      </w:numPr>
    </w:pPr>
  </w:style>
  <w:style w:type="paragraph" w:customStyle="1" w:styleId="KTHnRubrik4">
    <w:name w:val="KTH nRubrik 4"/>
    <w:basedOn w:val="Heading4"/>
    <w:next w:val="BodyText"/>
    <w:uiPriority w:val="6"/>
    <w:qFormat/>
    <w:rsid w:val="003C5C7A"/>
    <w:pPr>
      <w:numPr>
        <w:ilvl w:val="3"/>
        <w:numId w:val="11"/>
      </w:numPr>
      <w:ind w:left="862" w:hanging="862"/>
    </w:pPr>
  </w:style>
  <w:style w:type="character" w:customStyle="1" w:styleId="Heading5Char">
    <w:name w:val="Heading 5 Char"/>
    <w:basedOn w:val="DefaultParagraphFont"/>
    <w:link w:val="Heading5"/>
    <w:uiPriority w:val="9"/>
    <w:semiHidden/>
    <w:rsid w:val="00611DEC"/>
    <w:rPr>
      <w:rFonts w:asciiTheme="majorHAnsi" w:eastAsiaTheme="majorEastAsia" w:hAnsiTheme="majorHAnsi" w:cstheme="majorBidi"/>
      <w:color w:val="0C2952" w:themeColor="accent1" w:themeShade="7F"/>
    </w:rPr>
  </w:style>
  <w:style w:type="character" w:customStyle="1" w:styleId="Heading6Char">
    <w:name w:val="Heading 6 Char"/>
    <w:basedOn w:val="DefaultParagraphFont"/>
    <w:link w:val="Heading6"/>
    <w:uiPriority w:val="9"/>
    <w:semiHidden/>
    <w:rsid w:val="00611DEC"/>
    <w:rPr>
      <w:rFonts w:asciiTheme="majorHAnsi" w:eastAsiaTheme="majorEastAsia" w:hAnsiTheme="majorHAnsi" w:cstheme="majorBidi"/>
      <w:i/>
      <w:iCs/>
      <w:color w:val="0C2952" w:themeColor="accent1" w:themeShade="7F"/>
    </w:rPr>
  </w:style>
  <w:style w:type="character" w:customStyle="1" w:styleId="Heading7Char">
    <w:name w:val="Heading 7 Char"/>
    <w:basedOn w:val="DefaultParagraphFont"/>
    <w:link w:val="Heading7"/>
    <w:uiPriority w:val="9"/>
    <w:semiHidden/>
    <w:rsid w:val="00611DE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11DEC"/>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611DEC"/>
    <w:rPr>
      <w:rFonts w:asciiTheme="majorHAnsi" w:eastAsiaTheme="majorEastAsia" w:hAnsiTheme="majorHAnsi" w:cstheme="majorBidi"/>
      <w:i/>
      <w:iCs/>
      <w:color w:val="404040" w:themeColor="text1" w:themeTint="BF"/>
    </w:rPr>
  </w:style>
  <w:style w:type="paragraph" w:styleId="TOCHeading">
    <w:name w:val="TOC Heading"/>
    <w:basedOn w:val="KTHTitel"/>
    <w:next w:val="Normal"/>
    <w:uiPriority w:val="38"/>
    <w:semiHidden/>
    <w:rsid w:val="009A3428"/>
    <w:pPr>
      <w:spacing w:before="240" w:after="240"/>
    </w:pPr>
  </w:style>
  <w:style w:type="paragraph" w:styleId="Header">
    <w:name w:val="header"/>
    <w:basedOn w:val="Normal"/>
    <w:link w:val="HeaderChar"/>
    <w:uiPriority w:val="8"/>
    <w:rsid w:val="00547786"/>
    <w:pPr>
      <w:tabs>
        <w:tab w:val="center" w:pos="4536"/>
        <w:tab w:val="right" w:pos="9072"/>
      </w:tabs>
      <w:spacing w:after="20"/>
    </w:pPr>
    <w:rPr>
      <w:rFonts w:asciiTheme="majorHAnsi" w:hAnsiTheme="majorHAnsi"/>
      <w:sz w:val="15"/>
    </w:rPr>
  </w:style>
  <w:style w:type="character" w:customStyle="1" w:styleId="HeaderChar">
    <w:name w:val="Header Char"/>
    <w:basedOn w:val="DefaultParagraphFont"/>
    <w:link w:val="Header"/>
    <w:uiPriority w:val="8"/>
    <w:rsid w:val="00547786"/>
    <w:rPr>
      <w:rFonts w:asciiTheme="majorHAnsi" w:hAnsiTheme="majorHAnsi"/>
      <w:sz w:val="15"/>
    </w:rPr>
  </w:style>
  <w:style w:type="character" w:styleId="PageNumber">
    <w:name w:val="page number"/>
    <w:basedOn w:val="DefaultParagraphFont"/>
    <w:uiPriority w:val="8"/>
    <w:rsid w:val="003A221F"/>
    <w:rPr>
      <w:rFonts w:asciiTheme="majorHAnsi" w:hAnsiTheme="majorHAnsi"/>
      <w:sz w:val="15"/>
    </w:rPr>
  </w:style>
  <w:style w:type="paragraph" w:styleId="Footer">
    <w:name w:val="footer"/>
    <w:basedOn w:val="Normal"/>
    <w:link w:val="FooterChar"/>
    <w:uiPriority w:val="8"/>
    <w:rsid w:val="00C87FA2"/>
    <w:pPr>
      <w:tabs>
        <w:tab w:val="center" w:pos="4536"/>
        <w:tab w:val="right" w:pos="9072"/>
      </w:tabs>
      <w:spacing w:line="210" w:lineRule="atLeast"/>
    </w:pPr>
    <w:rPr>
      <w:rFonts w:asciiTheme="majorHAnsi" w:hAnsiTheme="majorHAnsi"/>
      <w:sz w:val="15"/>
    </w:rPr>
  </w:style>
  <w:style w:type="character" w:customStyle="1" w:styleId="FooterChar">
    <w:name w:val="Footer Char"/>
    <w:basedOn w:val="DefaultParagraphFont"/>
    <w:link w:val="Footer"/>
    <w:uiPriority w:val="8"/>
    <w:rsid w:val="00C87FA2"/>
    <w:rPr>
      <w:rFonts w:asciiTheme="majorHAnsi" w:hAnsiTheme="majorHAnsi"/>
      <w:sz w:val="15"/>
    </w:rPr>
  </w:style>
  <w:style w:type="paragraph" w:customStyle="1" w:styleId="HeaderBold">
    <w:name w:val="HeaderBold"/>
    <w:basedOn w:val="Header"/>
    <w:uiPriority w:val="8"/>
    <w:rsid w:val="00547786"/>
    <w:pPr>
      <w:spacing w:before="20"/>
    </w:pPr>
    <w:rPr>
      <w:b/>
    </w:rPr>
  </w:style>
  <w:style w:type="paragraph" w:styleId="TOC1">
    <w:name w:val="toc 1"/>
    <w:basedOn w:val="Normal"/>
    <w:next w:val="Normal"/>
    <w:uiPriority w:val="39"/>
    <w:semiHidden/>
    <w:rsid w:val="001F3547"/>
    <w:pPr>
      <w:spacing w:after="100"/>
    </w:pPr>
  </w:style>
  <w:style w:type="paragraph" w:styleId="TOC2">
    <w:name w:val="toc 2"/>
    <w:basedOn w:val="Normal"/>
    <w:next w:val="Normal"/>
    <w:uiPriority w:val="39"/>
    <w:semiHidden/>
    <w:rsid w:val="001F3547"/>
    <w:pPr>
      <w:spacing w:after="100"/>
      <w:ind w:left="200"/>
    </w:pPr>
  </w:style>
  <w:style w:type="paragraph" w:styleId="TOC3">
    <w:name w:val="toc 3"/>
    <w:basedOn w:val="Normal"/>
    <w:next w:val="Normal"/>
    <w:uiPriority w:val="39"/>
    <w:semiHidden/>
    <w:rsid w:val="001F3547"/>
    <w:pPr>
      <w:spacing w:after="100"/>
      <w:ind w:left="400"/>
    </w:pPr>
  </w:style>
  <w:style w:type="paragraph" w:styleId="EnvelopeAddress">
    <w:name w:val="envelope address"/>
    <w:basedOn w:val="Normal"/>
    <w:uiPriority w:val="7"/>
    <w:semiHidden/>
    <w:rsid w:val="00873303"/>
    <w:rPr>
      <w:rFonts w:ascii="Arial" w:eastAsia="Georgia" w:hAnsi="Arial" w:cs="Arial"/>
    </w:rPr>
  </w:style>
  <w:style w:type="paragraph" w:customStyle="1" w:styleId="FooterBold">
    <w:name w:val="FooterBold"/>
    <w:basedOn w:val="Footer"/>
    <w:uiPriority w:val="8"/>
    <w:rsid w:val="00C87FA2"/>
    <w:pPr>
      <w:spacing w:line="200" w:lineRule="atLeast"/>
    </w:pPr>
    <w:rPr>
      <w:b/>
    </w:rPr>
  </w:style>
  <w:style w:type="table" w:styleId="TableGrid">
    <w:name w:val="Table Grid"/>
    <w:basedOn w:val="TableNormal"/>
    <w:uiPriority w:val="59"/>
    <w:rsid w:val="006A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7494"/>
    <w:rPr>
      <w:rFonts w:ascii="Tahoma" w:hAnsi="Tahoma" w:cs="Tahoma"/>
      <w:sz w:val="16"/>
      <w:szCs w:val="16"/>
    </w:rPr>
  </w:style>
  <w:style w:type="character" w:customStyle="1" w:styleId="BalloonTextChar">
    <w:name w:val="Balloon Text Char"/>
    <w:basedOn w:val="DefaultParagraphFont"/>
    <w:link w:val="BalloonText"/>
    <w:uiPriority w:val="99"/>
    <w:semiHidden/>
    <w:rsid w:val="006A7494"/>
    <w:rPr>
      <w:rFonts w:ascii="Tahoma" w:hAnsi="Tahoma" w:cs="Tahoma"/>
      <w:sz w:val="16"/>
      <w:szCs w:val="16"/>
    </w:rPr>
  </w:style>
  <w:style w:type="character" w:styleId="PlaceholderText">
    <w:name w:val="Placeholder Text"/>
    <w:basedOn w:val="DefaultParagraphFont"/>
    <w:uiPriority w:val="99"/>
    <w:semiHidden/>
    <w:rsid w:val="008A2E7C"/>
    <w:rPr>
      <w:color w:val="808080"/>
    </w:rPr>
  </w:style>
  <w:style w:type="character" w:styleId="Hyperlink">
    <w:name w:val="Hyperlink"/>
    <w:basedOn w:val="DefaultParagraphFont"/>
    <w:uiPriority w:val="99"/>
    <w:unhideWhenUsed/>
    <w:rsid w:val="005F3752"/>
    <w:rPr>
      <w:color w:val="0000FF" w:themeColor="hyperlink"/>
      <w:u w:val="single"/>
    </w:rPr>
  </w:style>
  <w:style w:type="character" w:styleId="FollowedHyperlink">
    <w:name w:val="FollowedHyperlink"/>
    <w:basedOn w:val="DefaultParagraphFont"/>
    <w:uiPriority w:val="99"/>
    <w:semiHidden/>
    <w:unhideWhenUsed/>
    <w:rsid w:val="005F37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A6AE9DB1754BA4AA11421C18FFDD91"/>
        <w:category>
          <w:name w:val="General"/>
          <w:gallery w:val="placeholder"/>
        </w:category>
        <w:types>
          <w:type w:val="bbPlcHdr"/>
        </w:types>
        <w:behaviors>
          <w:behavior w:val="content"/>
        </w:behaviors>
        <w:guid w:val="{1026D75F-5A66-43CB-A239-25130A45D31D}"/>
      </w:docPartPr>
      <w:docPartBody>
        <w:p w:rsidR="00000000" w:rsidRDefault="00E16B8E" w:rsidP="00E16B8E">
          <w:pPr>
            <w:pStyle w:val="69A6AE9DB1754BA4AA11421C18FFDD912"/>
          </w:pPr>
          <w:r w:rsidRPr="009D1901">
            <w:rPr>
              <w:color w:val="808080"/>
              <w:lang w:val="en-US"/>
            </w:rPr>
            <w:t>Title, one sentence that summarises your field studies</w:t>
          </w:r>
        </w:p>
      </w:docPartBody>
    </w:docPart>
    <w:docPart>
      <w:docPartPr>
        <w:name w:val="FF2DE5B2320B4B19A72271A73F2D7DBB"/>
        <w:category>
          <w:name w:val="General"/>
          <w:gallery w:val="placeholder"/>
        </w:category>
        <w:types>
          <w:type w:val="bbPlcHdr"/>
        </w:types>
        <w:behaviors>
          <w:behavior w:val="content"/>
        </w:behaviors>
        <w:guid w:val="{C526D92E-3DDC-4247-914E-AD3D88882996}"/>
      </w:docPartPr>
      <w:docPartBody>
        <w:p w:rsidR="00000000" w:rsidRDefault="00E16B8E" w:rsidP="00E16B8E">
          <w:pPr>
            <w:pStyle w:val="FF2DE5B2320B4B19A72271A73F2D7DBB2"/>
          </w:pPr>
          <w:r>
            <w:rPr>
              <w:color w:val="808080"/>
              <w:lang w:val="en-US"/>
            </w:rPr>
            <w:t>Write here!</w:t>
          </w:r>
          <w:r w:rsidRPr="009D1901">
            <w:rPr>
              <w:color w:val="808080"/>
              <w:lang w:val="en-US"/>
            </w:rPr>
            <w:t xml:space="preserve"> Why did you ch</w:t>
          </w:r>
          <w:r>
            <w:rPr>
              <w:color w:val="808080"/>
              <w:lang w:val="en-US"/>
            </w:rPr>
            <w:t>o</w:t>
          </w:r>
          <w:r w:rsidRPr="009D1901">
            <w:rPr>
              <w:color w:val="808080"/>
              <w:lang w:val="en-US"/>
            </w:rPr>
            <w:t>ose to conduct your degree project as a field stud</w:t>
          </w:r>
          <w:r>
            <w:rPr>
              <w:color w:val="808080"/>
              <w:lang w:val="en-US"/>
            </w:rPr>
            <w:t xml:space="preserve">y? Why this project and this field study? What were your expectations? What preparations did you need to make, such as vaccinations, visa applications and other preparations? </w:t>
          </w:r>
        </w:p>
      </w:docPartBody>
    </w:docPart>
    <w:docPart>
      <w:docPartPr>
        <w:name w:val="E848785C63B744A8BEC4DB317E77B3BE"/>
        <w:category>
          <w:name w:val="General"/>
          <w:gallery w:val="placeholder"/>
        </w:category>
        <w:types>
          <w:type w:val="bbPlcHdr"/>
        </w:types>
        <w:behaviors>
          <w:behavior w:val="content"/>
        </w:behaviors>
        <w:guid w:val="{9407F47F-2AFE-4B5D-8ECC-EDA4D66F3FAC}"/>
      </w:docPartPr>
      <w:docPartBody>
        <w:p w:rsidR="00000000" w:rsidRDefault="00E16B8E" w:rsidP="00E16B8E">
          <w:pPr>
            <w:pStyle w:val="E848785C63B744A8BEC4DB317E77B3BE2"/>
          </w:pPr>
          <w:r w:rsidRPr="009D1901">
            <w:rPr>
              <w:color w:val="808080"/>
              <w:lang w:val="en-US"/>
            </w:rPr>
            <w:t>Write here! H</w:t>
          </w:r>
          <w:r>
            <w:rPr>
              <w:color w:val="808080"/>
              <w:lang w:val="en-US"/>
            </w:rPr>
            <w:t xml:space="preserve">ow long before your project did you arrive in the country? What did you encounter when you arrived? Did you meet any contact person?  </w:t>
          </w:r>
        </w:p>
      </w:docPartBody>
    </w:docPart>
    <w:docPart>
      <w:docPartPr>
        <w:name w:val="5FE33735E8A14A24BB489DFF01DE4740"/>
        <w:category>
          <w:name w:val="General"/>
          <w:gallery w:val="placeholder"/>
        </w:category>
        <w:types>
          <w:type w:val="bbPlcHdr"/>
        </w:types>
        <w:behaviors>
          <w:behavior w:val="content"/>
        </w:behaviors>
        <w:guid w:val="{97353A5A-7F0B-4056-B58D-42C6914923CE}"/>
      </w:docPartPr>
      <w:docPartBody>
        <w:p w:rsidR="00000000" w:rsidRDefault="00E16B8E" w:rsidP="00E16B8E">
          <w:pPr>
            <w:pStyle w:val="5FE33735E8A14A24BB489DFF01DE47402"/>
          </w:pPr>
          <w:r w:rsidRPr="009D1901">
            <w:rPr>
              <w:color w:val="808080"/>
              <w:lang w:val="en-US"/>
            </w:rPr>
            <w:t xml:space="preserve">Write here! </w:t>
          </w:r>
          <w:r>
            <w:rPr>
              <w:color w:val="808080"/>
              <w:lang w:val="en-US"/>
            </w:rPr>
            <w:t xml:space="preserve">Please describe your project, its purpose and how you conducted your field studies. Do you plan to continue with it in any way after coming home? Did you get support from your contact person? Did you present the results locally in any way? Feel free to insert pictures.  </w:t>
          </w:r>
        </w:p>
      </w:docPartBody>
    </w:docPart>
    <w:docPart>
      <w:docPartPr>
        <w:name w:val="F25A107E07A340C1ABB89E6D4A110612"/>
        <w:category>
          <w:name w:val="General"/>
          <w:gallery w:val="placeholder"/>
        </w:category>
        <w:types>
          <w:type w:val="bbPlcHdr"/>
        </w:types>
        <w:behaviors>
          <w:behavior w:val="content"/>
        </w:behaviors>
        <w:guid w:val="{CB323A76-FA23-467A-AF8D-47A0A7C40003}"/>
      </w:docPartPr>
      <w:docPartBody>
        <w:p w:rsidR="00000000" w:rsidRDefault="00E16B8E" w:rsidP="00E16B8E">
          <w:pPr>
            <w:pStyle w:val="F25A107E07A340C1ABB89E6D4A1106122"/>
          </w:pPr>
          <w:r w:rsidRPr="009D1901">
            <w:rPr>
              <w:color w:val="808080"/>
              <w:lang w:val="en-US"/>
            </w:rPr>
            <w:t>Write here! How d</w:t>
          </w:r>
          <w:r>
            <w:rPr>
              <w:color w:val="808080"/>
              <w:lang w:val="en-US"/>
            </w:rPr>
            <w:t xml:space="preserve">id you perceive the country and culture? Did you encounter any culture shocks or safety concerns? Do you have any tips for future students going to the country which can help them make their time abroad easier and safer? </w:t>
          </w:r>
        </w:p>
      </w:docPartBody>
    </w:docPart>
    <w:docPart>
      <w:docPartPr>
        <w:name w:val="C750D79CA17A4D6BB80C134969159E36"/>
        <w:category>
          <w:name w:val="General"/>
          <w:gallery w:val="placeholder"/>
        </w:category>
        <w:types>
          <w:type w:val="bbPlcHdr"/>
        </w:types>
        <w:behaviors>
          <w:behavior w:val="content"/>
        </w:behaviors>
        <w:guid w:val="{72BA6759-080F-4AD6-9D15-D5AF90CEA05F}"/>
      </w:docPartPr>
      <w:docPartBody>
        <w:p w:rsidR="00000000" w:rsidRDefault="00E16B8E" w:rsidP="00E16B8E">
          <w:pPr>
            <w:pStyle w:val="C750D79CA17A4D6BB80C134969159E362"/>
          </w:pPr>
          <w:r>
            <w:rPr>
              <w:color w:val="808080"/>
              <w:lang w:val="en-US"/>
            </w:rPr>
            <w:t>Write here! H</w:t>
          </w:r>
          <w:r w:rsidRPr="009D1901">
            <w:rPr>
              <w:color w:val="808080"/>
              <w:lang w:val="en-US"/>
            </w:rPr>
            <w:t>ow did you l</w:t>
          </w:r>
          <w:r>
            <w:rPr>
              <w:color w:val="808080"/>
              <w:lang w:val="en-US"/>
            </w:rPr>
            <w:t>ive during your stay in the country? How did you find accommodation? Do you have any tips for future students on finding a place to stay?</w:t>
          </w:r>
        </w:p>
      </w:docPartBody>
    </w:docPart>
    <w:docPart>
      <w:docPartPr>
        <w:name w:val="6BEDD18F12E94105A5B4D5FB5D0665DB"/>
        <w:category>
          <w:name w:val="General"/>
          <w:gallery w:val="placeholder"/>
        </w:category>
        <w:types>
          <w:type w:val="bbPlcHdr"/>
        </w:types>
        <w:behaviors>
          <w:behavior w:val="content"/>
        </w:behaviors>
        <w:guid w:val="{AD0A9557-852E-4BAB-9DA3-3A1F3363415D}"/>
      </w:docPartPr>
      <w:docPartBody>
        <w:p w:rsidR="00000000" w:rsidRDefault="00E16B8E" w:rsidP="00E16B8E">
          <w:pPr>
            <w:pStyle w:val="6BEDD18F12E94105A5B4D5FB5D0665DB2"/>
          </w:pPr>
          <w:r w:rsidRPr="009D1901">
            <w:rPr>
              <w:color w:val="808080"/>
              <w:lang w:val="en-US"/>
            </w:rPr>
            <w:t>W</w:t>
          </w:r>
          <w:r>
            <w:rPr>
              <w:color w:val="808080"/>
              <w:lang w:val="en-US"/>
            </w:rPr>
            <w:t xml:space="preserve">rite here! What did you do in your spare time? Do you have any tips for fellow students on culture, sports, travel, or something similar? </w:t>
          </w:r>
        </w:p>
      </w:docPartBody>
    </w:docPart>
    <w:docPart>
      <w:docPartPr>
        <w:name w:val="2124C766DA8E400DA5BE0B89C2324EE5"/>
        <w:category>
          <w:name w:val="General"/>
          <w:gallery w:val="placeholder"/>
        </w:category>
        <w:types>
          <w:type w:val="bbPlcHdr"/>
        </w:types>
        <w:behaviors>
          <w:behavior w:val="content"/>
        </w:behaviors>
        <w:guid w:val="{E4C27826-D8F6-4249-9F74-B4AC3F2E950C}"/>
      </w:docPartPr>
      <w:docPartBody>
        <w:p w:rsidR="00000000" w:rsidRDefault="00E16B8E" w:rsidP="00E16B8E">
          <w:pPr>
            <w:pStyle w:val="2124C766DA8E400DA5BE0B89C2324EE52"/>
          </w:pPr>
          <w:r>
            <w:rPr>
              <w:color w:val="808080"/>
              <w:lang w:val="en-US"/>
            </w:rPr>
            <w:t>Write here! C</w:t>
          </w:r>
          <w:r w:rsidRPr="009D1901">
            <w:rPr>
              <w:color w:val="808080"/>
              <w:lang w:val="en-US"/>
            </w:rPr>
            <w:t xml:space="preserve">ould you travel </w:t>
          </w:r>
          <w:r>
            <w:rPr>
              <w:color w:val="808080"/>
              <w:lang w:val="en-US"/>
            </w:rPr>
            <w:t xml:space="preserve">safely and </w:t>
          </w:r>
          <w:r w:rsidRPr="009D1901">
            <w:rPr>
              <w:color w:val="808080"/>
              <w:lang w:val="en-US"/>
            </w:rPr>
            <w:t>s</w:t>
          </w:r>
          <w:r>
            <w:rPr>
              <w:color w:val="808080"/>
              <w:lang w:val="en-US"/>
            </w:rPr>
            <w:t>ustainably to or during your destination in any particular way? How can your project be linked to the UN’s Global Sustainable Development Goals?</w:t>
          </w:r>
        </w:p>
      </w:docPartBody>
    </w:docPart>
    <w:docPart>
      <w:docPartPr>
        <w:name w:val="97F6A8F8F6D444A8994B4E8D697D6754"/>
        <w:category>
          <w:name w:val="General"/>
          <w:gallery w:val="placeholder"/>
        </w:category>
        <w:types>
          <w:type w:val="bbPlcHdr"/>
        </w:types>
        <w:behaviors>
          <w:behavior w:val="content"/>
        </w:behaviors>
        <w:guid w:val="{F30DA100-6BC7-404F-80A7-E6C16D224E4E}"/>
      </w:docPartPr>
      <w:docPartBody>
        <w:p w:rsidR="00000000" w:rsidRDefault="00E16B8E" w:rsidP="00E16B8E">
          <w:pPr>
            <w:pStyle w:val="97F6A8F8F6D444A8994B4E8D697D67542"/>
          </w:pPr>
          <w:r w:rsidRPr="009D1901">
            <w:rPr>
              <w:color w:val="808080"/>
              <w:lang w:val="en-US"/>
            </w:rPr>
            <w:t>Write he</w:t>
          </w:r>
          <w:r>
            <w:rPr>
              <w:color w:val="808080"/>
              <w:lang w:val="en-US"/>
            </w:rPr>
            <w:t>re! Do you have any other thoughts, recommendations or observations you want to share regarding your project or time abroad?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8E"/>
    <w:rsid w:val="001E0ED3"/>
    <w:rsid w:val="004313BB"/>
    <w:rsid w:val="00E16B8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A6AE9DB1754BA4AA11421C18FFDD91">
    <w:name w:val="69A6AE9DB1754BA4AA11421C18FFDD91"/>
  </w:style>
  <w:style w:type="paragraph" w:customStyle="1" w:styleId="FF2DE5B2320B4B19A72271A73F2D7DBB">
    <w:name w:val="FF2DE5B2320B4B19A72271A73F2D7DBB"/>
  </w:style>
  <w:style w:type="paragraph" w:customStyle="1" w:styleId="E848785C63B744A8BEC4DB317E77B3BE">
    <w:name w:val="E848785C63B744A8BEC4DB317E77B3BE"/>
  </w:style>
  <w:style w:type="paragraph" w:customStyle="1" w:styleId="5FE33735E8A14A24BB489DFF01DE4740">
    <w:name w:val="5FE33735E8A14A24BB489DFF01DE4740"/>
  </w:style>
  <w:style w:type="paragraph" w:customStyle="1" w:styleId="F25A107E07A340C1ABB89E6D4A110612">
    <w:name w:val="F25A107E07A340C1ABB89E6D4A110612"/>
  </w:style>
  <w:style w:type="paragraph" w:customStyle="1" w:styleId="C750D79CA17A4D6BB80C134969159E36">
    <w:name w:val="C750D79CA17A4D6BB80C134969159E36"/>
  </w:style>
  <w:style w:type="paragraph" w:customStyle="1" w:styleId="6BEDD18F12E94105A5B4D5FB5D0665DB">
    <w:name w:val="6BEDD18F12E94105A5B4D5FB5D0665DB"/>
  </w:style>
  <w:style w:type="paragraph" w:customStyle="1" w:styleId="2124C766DA8E400DA5BE0B89C2324EE5">
    <w:name w:val="2124C766DA8E400DA5BE0B89C2324EE5"/>
  </w:style>
  <w:style w:type="paragraph" w:customStyle="1" w:styleId="97F6A8F8F6D444A8994B4E8D697D6754">
    <w:name w:val="97F6A8F8F6D444A8994B4E8D697D6754"/>
  </w:style>
  <w:style w:type="character" w:styleId="PlaceholderText">
    <w:name w:val="Placeholder Text"/>
    <w:basedOn w:val="DefaultParagraphFont"/>
    <w:uiPriority w:val="99"/>
    <w:semiHidden/>
    <w:rsid w:val="00E16B8E"/>
    <w:rPr>
      <w:color w:val="808080"/>
    </w:rPr>
  </w:style>
  <w:style w:type="paragraph" w:customStyle="1" w:styleId="69A6AE9DB1754BA4AA11421C18FFDD911">
    <w:name w:val="69A6AE9DB1754BA4AA11421C18FFDD911"/>
    <w:rsid w:val="00E16B8E"/>
    <w:pPr>
      <w:spacing w:after="360" w:line="320" w:lineRule="atLeast"/>
    </w:pPr>
    <w:rPr>
      <w:rFonts w:asciiTheme="majorHAnsi" w:eastAsiaTheme="minorHAnsi" w:hAnsiTheme="majorHAnsi"/>
      <w:b/>
      <w:kern w:val="0"/>
      <w:sz w:val="28"/>
      <w:szCs w:val="20"/>
      <w:lang w:eastAsia="en-US"/>
      <w14:ligatures w14:val="none"/>
    </w:rPr>
  </w:style>
  <w:style w:type="paragraph" w:customStyle="1" w:styleId="FF2DE5B2320B4B19A72271A73F2D7DBB1">
    <w:name w:val="FF2DE5B2320B4B19A72271A73F2D7DBB1"/>
    <w:rsid w:val="00E16B8E"/>
    <w:pPr>
      <w:spacing w:after="240" w:line="260" w:lineRule="atLeast"/>
    </w:pPr>
    <w:rPr>
      <w:rFonts w:eastAsiaTheme="minorHAnsi"/>
      <w:kern w:val="0"/>
      <w:sz w:val="20"/>
      <w:szCs w:val="20"/>
      <w:lang w:eastAsia="en-US"/>
      <w14:ligatures w14:val="none"/>
    </w:rPr>
  </w:style>
  <w:style w:type="paragraph" w:customStyle="1" w:styleId="E848785C63B744A8BEC4DB317E77B3BE1">
    <w:name w:val="E848785C63B744A8BEC4DB317E77B3BE1"/>
    <w:rsid w:val="00E16B8E"/>
    <w:pPr>
      <w:spacing w:after="240" w:line="260" w:lineRule="atLeast"/>
    </w:pPr>
    <w:rPr>
      <w:rFonts w:eastAsiaTheme="minorHAnsi"/>
      <w:kern w:val="0"/>
      <w:sz w:val="20"/>
      <w:szCs w:val="20"/>
      <w:lang w:eastAsia="en-US"/>
      <w14:ligatures w14:val="none"/>
    </w:rPr>
  </w:style>
  <w:style w:type="paragraph" w:customStyle="1" w:styleId="5FE33735E8A14A24BB489DFF01DE47401">
    <w:name w:val="5FE33735E8A14A24BB489DFF01DE47401"/>
    <w:rsid w:val="00E16B8E"/>
    <w:pPr>
      <w:spacing w:after="240" w:line="260" w:lineRule="atLeast"/>
    </w:pPr>
    <w:rPr>
      <w:rFonts w:eastAsiaTheme="minorHAnsi"/>
      <w:kern w:val="0"/>
      <w:sz w:val="20"/>
      <w:szCs w:val="20"/>
      <w:lang w:eastAsia="en-US"/>
      <w14:ligatures w14:val="none"/>
    </w:rPr>
  </w:style>
  <w:style w:type="paragraph" w:customStyle="1" w:styleId="F25A107E07A340C1ABB89E6D4A1106121">
    <w:name w:val="F25A107E07A340C1ABB89E6D4A1106121"/>
    <w:rsid w:val="00E16B8E"/>
    <w:pPr>
      <w:spacing w:after="240" w:line="260" w:lineRule="atLeast"/>
    </w:pPr>
    <w:rPr>
      <w:rFonts w:eastAsiaTheme="minorHAnsi"/>
      <w:kern w:val="0"/>
      <w:sz w:val="20"/>
      <w:szCs w:val="20"/>
      <w:lang w:eastAsia="en-US"/>
      <w14:ligatures w14:val="none"/>
    </w:rPr>
  </w:style>
  <w:style w:type="paragraph" w:customStyle="1" w:styleId="C750D79CA17A4D6BB80C134969159E361">
    <w:name w:val="C750D79CA17A4D6BB80C134969159E361"/>
    <w:rsid w:val="00E16B8E"/>
    <w:pPr>
      <w:spacing w:after="240" w:line="260" w:lineRule="atLeast"/>
    </w:pPr>
    <w:rPr>
      <w:rFonts w:eastAsiaTheme="minorHAnsi"/>
      <w:kern w:val="0"/>
      <w:sz w:val="20"/>
      <w:szCs w:val="20"/>
      <w:lang w:eastAsia="en-US"/>
      <w14:ligatures w14:val="none"/>
    </w:rPr>
  </w:style>
  <w:style w:type="paragraph" w:customStyle="1" w:styleId="6BEDD18F12E94105A5B4D5FB5D0665DB1">
    <w:name w:val="6BEDD18F12E94105A5B4D5FB5D0665DB1"/>
    <w:rsid w:val="00E16B8E"/>
    <w:pPr>
      <w:spacing w:after="240" w:line="260" w:lineRule="atLeast"/>
    </w:pPr>
    <w:rPr>
      <w:rFonts w:eastAsiaTheme="minorHAnsi"/>
      <w:kern w:val="0"/>
      <w:sz w:val="20"/>
      <w:szCs w:val="20"/>
      <w:lang w:eastAsia="en-US"/>
      <w14:ligatures w14:val="none"/>
    </w:rPr>
  </w:style>
  <w:style w:type="paragraph" w:customStyle="1" w:styleId="2124C766DA8E400DA5BE0B89C2324EE51">
    <w:name w:val="2124C766DA8E400DA5BE0B89C2324EE51"/>
    <w:rsid w:val="00E16B8E"/>
    <w:pPr>
      <w:spacing w:after="240" w:line="260" w:lineRule="atLeast"/>
    </w:pPr>
    <w:rPr>
      <w:rFonts w:eastAsiaTheme="minorHAnsi"/>
      <w:kern w:val="0"/>
      <w:sz w:val="20"/>
      <w:szCs w:val="20"/>
      <w:lang w:eastAsia="en-US"/>
      <w14:ligatures w14:val="none"/>
    </w:rPr>
  </w:style>
  <w:style w:type="paragraph" w:customStyle="1" w:styleId="97F6A8F8F6D444A8994B4E8D697D67541">
    <w:name w:val="97F6A8F8F6D444A8994B4E8D697D67541"/>
    <w:rsid w:val="00E16B8E"/>
    <w:pPr>
      <w:spacing w:after="240" w:line="260" w:lineRule="atLeast"/>
    </w:pPr>
    <w:rPr>
      <w:rFonts w:eastAsiaTheme="minorHAnsi"/>
      <w:kern w:val="0"/>
      <w:sz w:val="20"/>
      <w:szCs w:val="20"/>
      <w:lang w:eastAsia="en-US"/>
      <w14:ligatures w14:val="none"/>
    </w:rPr>
  </w:style>
  <w:style w:type="paragraph" w:customStyle="1" w:styleId="69A6AE9DB1754BA4AA11421C18FFDD912">
    <w:name w:val="69A6AE9DB1754BA4AA11421C18FFDD912"/>
    <w:rsid w:val="00E16B8E"/>
    <w:pPr>
      <w:spacing w:after="360" w:line="320" w:lineRule="atLeast"/>
    </w:pPr>
    <w:rPr>
      <w:rFonts w:asciiTheme="majorHAnsi" w:eastAsiaTheme="minorHAnsi" w:hAnsiTheme="majorHAnsi"/>
      <w:b/>
      <w:kern w:val="0"/>
      <w:sz w:val="28"/>
      <w:szCs w:val="20"/>
      <w:lang w:eastAsia="en-US"/>
      <w14:ligatures w14:val="none"/>
    </w:rPr>
  </w:style>
  <w:style w:type="paragraph" w:customStyle="1" w:styleId="FF2DE5B2320B4B19A72271A73F2D7DBB2">
    <w:name w:val="FF2DE5B2320B4B19A72271A73F2D7DBB2"/>
    <w:rsid w:val="00E16B8E"/>
    <w:pPr>
      <w:spacing w:after="240" w:line="260" w:lineRule="atLeast"/>
    </w:pPr>
    <w:rPr>
      <w:rFonts w:eastAsiaTheme="minorHAnsi"/>
      <w:kern w:val="0"/>
      <w:sz w:val="20"/>
      <w:szCs w:val="20"/>
      <w:lang w:eastAsia="en-US"/>
      <w14:ligatures w14:val="none"/>
    </w:rPr>
  </w:style>
  <w:style w:type="paragraph" w:customStyle="1" w:styleId="E848785C63B744A8BEC4DB317E77B3BE2">
    <w:name w:val="E848785C63B744A8BEC4DB317E77B3BE2"/>
    <w:rsid w:val="00E16B8E"/>
    <w:pPr>
      <w:spacing w:after="240" w:line="260" w:lineRule="atLeast"/>
    </w:pPr>
    <w:rPr>
      <w:rFonts w:eastAsiaTheme="minorHAnsi"/>
      <w:kern w:val="0"/>
      <w:sz w:val="20"/>
      <w:szCs w:val="20"/>
      <w:lang w:eastAsia="en-US"/>
      <w14:ligatures w14:val="none"/>
    </w:rPr>
  </w:style>
  <w:style w:type="paragraph" w:customStyle="1" w:styleId="5FE33735E8A14A24BB489DFF01DE47402">
    <w:name w:val="5FE33735E8A14A24BB489DFF01DE47402"/>
    <w:rsid w:val="00E16B8E"/>
    <w:pPr>
      <w:spacing w:after="240" w:line="260" w:lineRule="atLeast"/>
    </w:pPr>
    <w:rPr>
      <w:rFonts w:eastAsiaTheme="minorHAnsi"/>
      <w:kern w:val="0"/>
      <w:sz w:val="20"/>
      <w:szCs w:val="20"/>
      <w:lang w:eastAsia="en-US"/>
      <w14:ligatures w14:val="none"/>
    </w:rPr>
  </w:style>
  <w:style w:type="paragraph" w:customStyle="1" w:styleId="F25A107E07A340C1ABB89E6D4A1106122">
    <w:name w:val="F25A107E07A340C1ABB89E6D4A1106122"/>
    <w:rsid w:val="00E16B8E"/>
    <w:pPr>
      <w:spacing w:after="240" w:line="260" w:lineRule="atLeast"/>
    </w:pPr>
    <w:rPr>
      <w:rFonts w:eastAsiaTheme="minorHAnsi"/>
      <w:kern w:val="0"/>
      <w:sz w:val="20"/>
      <w:szCs w:val="20"/>
      <w:lang w:eastAsia="en-US"/>
      <w14:ligatures w14:val="none"/>
    </w:rPr>
  </w:style>
  <w:style w:type="paragraph" w:customStyle="1" w:styleId="C750D79CA17A4D6BB80C134969159E362">
    <w:name w:val="C750D79CA17A4D6BB80C134969159E362"/>
    <w:rsid w:val="00E16B8E"/>
    <w:pPr>
      <w:spacing w:after="240" w:line="260" w:lineRule="atLeast"/>
    </w:pPr>
    <w:rPr>
      <w:rFonts w:eastAsiaTheme="minorHAnsi"/>
      <w:kern w:val="0"/>
      <w:sz w:val="20"/>
      <w:szCs w:val="20"/>
      <w:lang w:eastAsia="en-US"/>
      <w14:ligatures w14:val="none"/>
    </w:rPr>
  </w:style>
  <w:style w:type="paragraph" w:customStyle="1" w:styleId="6BEDD18F12E94105A5B4D5FB5D0665DB2">
    <w:name w:val="6BEDD18F12E94105A5B4D5FB5D0665DB2"/>
    <w:rsid w:val="00E16B8E"/>
    <w:pPr>
      <w:spacing w:after="240" w:line="260" w:lineRule="atLeast"/>
    </w:pPr>
    <w:rPr>
      <w:rFonts w:eastAsiaTheme="minorHAnsi"/>
      <w:kern w:val="0"/>
      <w:sz w:val="20"/>
      <w:szCs w:val="20"/>
      <w:lang w:eastAsia="en-US"/>
      <w14:ligatures w14:val="none"/>
    </w:rPr>
  </w:style>
  <w:style w:type="paragraph" w:customStyle="1" w:styleId="2124C766DA8E400DA5BE0B89C2324EE52">
    <w:name w:val="2124C766DA8E400DA5BE0B89C2324EE52"/>
    <w:rsid w:val="00E16B8E"/>
    <w:pPr>
      <w:spacing w:after="240" w:line="260" w:lineRule="atLeast"/>
    </w:pPr>
    <w:rPr>
      <w:rFonts w:eastAsiaTheme="minorHAnsi"/>
      <w:kern w:val="0"/>
      <w:sz w:val="20"/>
      <w:szCs w:val="20"/>
      <w:lang w:eastAsia="en-US"/>
      <w14:ligatures w14:val="none"/>
    </w:rPr>
  </w:style>
  <w:style w:type="paragraph" w:customStyle="1" w:styleId="97F6A8F8F6D444A8994B4E8D697D67542">
    <w:name w:val="97F6A8F8F6D444A8994B4E8D697D67542"/>
    <w:rsid w:val="00E16B8E"/>
    <w:pPr>
      <w:spacing w:after="240" w:line="260" w:lineRule="atLeast"/>
    </w:pPr>
    <w:rPr>
      <w:rFonts w:eastAsiaTheme="minorHAnsi"/>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KTH">
      <a:dk1>
        <a:sysClr val="windowText" lastClr="000000"/>
      </a:dk1>
      <a:lt1>
        <a:sysClr val="window" lastClr="FFFFFF"/>
      </a:lt1>
      <a:dk2>
        <a:srgbClr val="1954A6"/>
      </a:dk2>
      <a:lt2>
        <a:srgbClr val="E3E5E3"/>
      </a:lt2>
      <a:accent1>
        <a:srgbClr val="1954A6"/>
      </a:accent1>
      <a:accent2>
        <a:srgbClr val="24A0D8"/>
      </a:accent2>
      <a:accent3>
        <a:srgbClr val="B0C92B"/>
      </a:accent3>
      <a:accent4>
        <a:srgbClr val="D85497"/>
      </a:accent4>
      <a:accent5>
        <a:srgbClr val="E4363E"/>
      </a:accent5>
      <a:accent6>
        <a:srgbClr val="FAB919"/>
      </a:accent6>
      <a:hlink>
        <a:srgbClr val="0000FF"/>
      </a:hlink>
      <a:folHlink>
        <a:srgbClr val="800080"/>
      </a:folHlink>
    </a:clrScheme>
    <a:fontScheme name="KTH_Word">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02FD6-AA62-4E94-AC5F-9A0404106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Travel report template Field studies.dotx</Template>
  <TotalTime>4</TotalTime>
  <Pages>1</Pages>
  <Words>297</Words>
  <Characters>1484</Characters>
  <Application>Microsoft Office Word</Application>
  <DocSecurity>0</DocSecurity>
  <Lines>29</Lines>
  <Paragraphs>20</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Kungliga Tekniska Högskolan</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 Carlsson</dc:creator>
  <cp:lastModifiedBy>Kenneth Carlsson</cp:lastModifiedBy>
  <cp:revision>1</cp:revision>
  <cp:lastPrinted>2016-02-01T12:36:00Z</cp:lastPrinted>
  <dcterms:created xsi:type="dcterms:W3CDTF">2025-06-03T11:32:00Z</dcterms:created>
  <dcterms:modified xsi:type="dcterms:W3CDTF">2025-06-03T11:36:00Z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edd6b5e1-c1d9-4481-a098-a3b7b7b4047f</vt:lpwstr>
  </property>
</Properties>
</file>