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F9E0B2" w14:textId="77777777" w:rsidR="00981197" w:rsidRPr="00A7207F" w:rsidRDefault="00A7207F" w:rsidP="001741B3">
      <w:pPr>
        <w:rPr>
          <w:b/>
          <w:sz w:val="28"/>
        </w:rPr>
      </w:pPr>
      <w:bookmarkStart w:id="0" w:name="_GoBack"/>
      <w:bookmarkEnd w:id="0"/>
      <w:r w:rsidRPr="00A7207F">
        <w:rPr>
          <w:b/>
          <w:sz w:val="28"/>
        </w:rPr>
        <w:t>Bedömningsmall med riktlinjer för kvalitetskriterier för bedömning av examensarbete</w:t>
      </w:r>
      <w:r w:rsidR="00897BC4">
        <w:rPr>
          <w:b/>
          <w:sz w:val="28"/>
        </w:rPr>
        <w:t xml:space="preserve"> </w:t>
      </w:r>
      <w:proofErr w:type="spellStart"/>
      <w:r w:rsidR="00897BC4">
        <w:rPr>
          <w:b/>
          <w:sz w:val="28"/>
        </w:rPr>
        <w:t>master+civilingenjör</w:t>
      </w:r>
      <w:proofErr w:type="spellEnd"/>
    </w:p>
    <w:p w14:paraId="152DDFEA" w14:textId="77777777" w:rsidR="00A7207F" w:rsidRDefault="00A7207F" w:rsidP="001741B3"/>
    <w:p w14:paraId="1BF3BFEB" w14:textId="0BE0F993" w:rsidR="00A7207F" w:rsidRDefault="00A7207F" w:rsidP="001741B3">
      <w:r>
        <w:t xml:space="preserve">Examensarbetet bedöms </w:t>
      </w:r>
      <w:r w:rsidR="00897BC4">
        <w:t xml:space="preserve">i </w:t>
      </w:r>
      <w:r>
        <w:t>områden</w:t>
      </w:r>
      <w:r w:rsidR="00897BC4">
        <w:t>a</w:t>
      </w:r>
      <w:r>
        <w:t xml:space="preserve">: </w:t>
      </w:r>
      <w:r w:rsidRPr="00897BC4">
        <w:rPr>
          <w:b/>
        </w:rPr>
        <w:t>Process</w:t>
      </w:r>
      <w:r>
        <w:t xml:space="preserve">, </w:t>
      </w:r>
      <w:r w:rsidRPr="00897BC4">
        <w:rPr>
          <w:b/>
        </w:rPr>
        <w:t>Ingenjörsmässigt och vetenskapligt innehåll</w:t>
      </w:r>
      <w:r>
        <w:t xml:space="preserve"> samt </w:t>
      </w:r>
      <w:r w:rsidRPr="00897BC4">
        <w:rPr>
          <w:b/>
        </w:rPr>
        <w:t>Presentation</w:t>
      </w:r>
      <w:r>
        <w:t xml:space="preserve">. För varje område finns ett eller flera mål med riktlinjer för kvalitetsbedömning. Bedömningen av varje mål kan vara: </w:t>
      </w:r>
      <w:r w:rsidR="000B7310">
        <w:t>godkänd</w:t>
      </w:r>
      <w:r>
        <w:t xml:space="preserve"> kvalitet (</w:t>
      </w:r>
      <w:r w:rsidR="000B7310">
        <w:t>G</w:t>
      </w:r>
      <w:r>
        <w:t xml:space="preserve">K) eller </w:t>
      </w:r>
      <w:r w:rsidR="000B7310">
        <w:t>bristande kvalitet (BK)</w:t>
      </w:r>
      <w:r>
        <w:t xml:space="preserve">. </w:t>
      </w:r>
      <w:r w:rsidR="000B7310">
        <w:t>Observera att e</w:t>
      </w:r>
      <w:r>
        <w:t xml:space="preserve">tt examensarbete där </w:t>
      </w:r>
      <w:r w:rsidR="000B7310">
        <w:t>ett</w:t>
      </w:r>
      <w:r>
        <w:t xml:space="preserve"> </w:t>
      </w:r>
      <w:r w:rsidR="00897BC4">
        <w:t>del</w:t>
      </w:r>
      <w:r>
        <w:t>mål bedöms ha bristande kvalitet kan inte erhålla godkänt betyg.</w:t>
      </w:r>
    </w:p>
    <w:p w14:paraId="71165EC7" w14:textId="77777777" w:rsidR="00A7207F" w:rsidRDefault="00A7207F" w:rsidP="001741B3"/>
    <w:p w14:paraId="31B57D27" w14:textId="77777777" w:rsidR="001F161A" w:rsidRDefault="001F161A" w:rsidP="001F161A">
      <w:pPr>
        <w:rPr>
          <w:b/>
          <w:sz w:val="24"/>
        </w:rPr>
      </w:pPr>
    </w:p>
    <w:p w14:paraId="1A8F0F05" w14:textId="739F2E49" w:rsidR="001F161A" w:rsidRPr="00F50849" w:rsidRDefault="001F161A" w:rsidP="001F161A">
      <w:pPr>
        <w:rPr>
          <w:b/>
        </w:rPr>
      </w:pPr>
      <w:r w:rsidRPr="00F50849">
        <w:rPr>
          <w:b/>
        </w:rPr>
        <w:t>Värdering av</w:t>
      </w:r>
      <w:r w:rsidR="00BC2C2D">
        <w:rPr>
          <w:b/>
        </w:rPr>
        <w:t xml:space="preserve"> måluppfyllnad</w:t>
      </w:r>
    </w:p>
    <w:tbl>
      <w:tblPr>
        <w:tblStyle w:val="Tabellrutnt"/>
        <w:tblW w:w="0" w:type="auto"/>
        <w:tblInd w:w="108" w:type="dxa"/>
        <w:tblLook w:val="04A0" w:firstRow="1" w:lastRow="0" w:firstColumn="1" w:lastColumn="0" w:noHBand="0" w:noVBand="1"/>
      </w:tblPr>
      <w:tblGrid>
        <w:gridCol w:w="2964"/>
        <w:gridCol w:w="2065"/>
        <w:gridCol w:w="2102"/>
        <w:gridCol w:w="2049"/>
      </w:tblGrid>
      <w:tr w:rsidR="001F161A" w14:paraId="176606B8" w14:textId="77777777" w:rsidTr="00482CDF">
        <w:tc>
          <w:tcPr>
            <w:tcW w:w="2964" w:type="dxa"/>
            <w:tcBorders>
              <w:bottom w:val="single" w:sz="4" w:space="0" w:color="auto"/>
            </w:tcBorders>
          </w:tcPr>
          <w:p w14:paraId="7D400216" w14:textId="77777777" w:rsidR="001F161A" w:rsidRPr="00EC65AD" w:rsidRDefault="001F161A" w:rsidP="00F81719">
            <w:pPr>
              <w:rPr>
                <w:b/>
              </w:rPr>
            </w:pPr>
            <w:r w:rsidRPr="00EC65AD">
              <w:rPr>
                <w:b/>
              </w:rPr>
              <w:t>Studentens självvärdering</w:t>
            </w:r>
          </w:p>
        </w:tc>
        <w:tc>
          <w:tcPr>
            <w:tcW w:w="2065" w:type="dxa"/>
          </w:tcPr>
          <w:p w14:paraId="1B9D0CF1" w14:textId="1DE00EA2" w:rsidR="001F161A" w:rsidRPr="00EC65AD" w:rsidRDefault="00FC44BE" w:rsidP="00F81719">
            <w:pPr>
              <w:rPr>
                <w:b/>
              </w:rPr>
            </w:pPr>
            <w:r w:rsidRPr="00EC65AD">
              <w:rPr>
                <w:b/>
              </w:rPr>
              <w:t>Måluppfyllnad</w:t>
            </w:r>
          </w:p>
        </w:tc>
        <w:tc>
          <w:tcPr>
            <w:tcW w:w="2102" w:type="dxa"/>
          </w:tcPr>
          <w:p w14:paraId="73063245" w14:textId="7AE889A3" w:rsidR="001F161A" w:rsidRPr="003E3037" w:rsidRDefault="007E6BC3" w:rsidP="00F81719">
            <w:pPr>
              <w:rPr>
                <w:b/>
              </w:rPr>
            </w:pPr>
            <w:r w:rsidRPr="003E3037">
              <w:rPr>
                <w:b/>
              </w:rPr>
              <w:t>Hänvisning</w:t>
            </w:r>
          </w:p>
        </w:tc>
        <w:tc>
          <w:tcPr>
            <w:tcW w:w="2049" w:type="dxa"/>
          </w:tcPr>
          <w:p w14:paraId="4FC36E29" w14:textId="500D5A79" w:rsidR="001F161A" w:rsidRPr="00A2421E" w:rsidRDefault="00A2421E" w:rsidP="00F81719">
            <w:pPr>
              <w:rPr>
                <w:b/>
              </w:rPr>
            </w:pPr>
            <w:r w:rsidRPr="00A2421E">
              <w:rPr>
                <w:b/>
              </w:rPr>
              <w:t>Handledarens bedömning</w:t>
            </w:r>
          </w:p>
        </w:tc>
      </w:tr>
      <w:tr w:rsidR="001F161A" w14:paraId="14856260" w14:textId="77777777" w:rsidTr="00482CDF">
        <w:tc>
          <w:tcPr>
            <w:tcW w:w="2964" w:type="dxa"/>
            <w:tcBorders>
              <w:left w:val="nil"/>
              <w:bottom w:val="nil"/>
            </w:tcBorders>
          </w:tcPr>
          <w:p w14:paraId="20D7C63F" w14:textId="77777777" w:rsidR="001F161A" w:rsidRDefault="001F161A" w:rsidP="00F81719">
            <w:pPr>
              <w:rPr>
                <w:b/>
              </w:rPr>
            </w:pPr>
          </w:p>
          <w:p w14:paraId="10DD13F0" w14:textId="77777777" w:rsidR="001F161A" w:rsidRDefault="001F161A" w:rsidP="00F81719">
            <w:pPr>
              <w:rPr>
                <w:b/>
              </w:rPr>
            </w:pPr>
          </w:p>
        </w:tc>
        <w:tc>
          <w:tcPr>
            <w:tcW w:w="2065" w:type="dxa"/>
            <w:tcBorders>
              <w:bottom w:val="single" w:sz="4" w:space="0" w:color="auto"/>
            </w:tcBorders>
          </w:tcPr>
          <w:p w14:paraId="0531E3DF" w14:textId="4614E355" w:rsidR="001F161A" w:rsidRDefault="001F161A" w:rsidP="00F81719">
            <w:pPr>
              <w:rPr>
                <w:i/>
              </w:rPr>
            </w:pPr>
            <w:r w:rsidRPr="00EC65AD">
              <w:rPr>
                <w:i/>
              </w:rPr>
              <w:t>Här fyller studenten i sin självvärdering av målet</w:t>
            </w:r>
            <w:r w:rsidR="003911EA">
              <w:rPr>
                <w:i/>
              </w:rPr>
              <w:t>.</w:t>
            </w:r>
          </w:p>
          <w:p w14:paraId="0C52A8BF" w14:textId="16846BB3" w:rsidR="00552898" w:rsidRDefault="00552898" w:rsidP="00F81719">
            <w:pPr>
              <w:rPr>
                <w:b/>
              </w:rPr>
            </w:pPr>
            <w:r>
              <w:rPr>
                <w:i/>
              </w:rPr>
              <w:t>Argumentera</w:t>
            </w:r>
          </w:p>
        </w:tc>
        <w:tc>
          <w:tcPr>
            <w:tcW w:w="2102" w:type="dxa"/>
            <w:tcBorders>
              <w:bottom w:val="single" w:sz="4" w:space="0" w:color="auto"/>
            </w:tcBorders>
          </w:tcPr>
          <w:p w14:paraId="5A205099" w14:textId="49671CDD" w:rsidR="001F161A" w:rsidRDefault="00552898" w:rsidP="003911EA">
            <w:pPr>
              <w:rPr>
                <w:b/>
              </w:rPr>
            </w:pPr>
            <w:r>
              <w:rPr>
                <w:i/>
              </w:rPr>
              <w:t>Hänvisning till sektion</w:t>
            </w:r>
            <w:r w:rsidR="003911EA">
              <w:rPr>
                <w:i/>
              </w:rPr>
              <w:t xml:space="preserve"> och sidor</w:t>
            </w:r>
            <w:r>
              <w:rPr>
                <w:i/>
              </w:rPr>
              <w:t xml:space="preserve"> i examensarbetet</w:t>
            </w:r>
            <w:r w:rsidR="003911EA">
              <w:rPr>
                <w:i/>
              </w:rPr>
              <w:t>.</w:t>
            </w:r>
          </w:p>
        </w:tc>
        <w:tc>
          <w:tcPr>
            <w:tcW w:w="2049" w:type="dxa"/>
            <w:tcBorders>
              <w:bottom w:val="single" w:sz="4" w:space="0" w:color="auto"/>
            </w:tcBorders>
          </w:tcPr>
          <w:p w14:paraId="65E5B81F" w14:textId="1C6967C8" w:rsidR="00552898" w:rsidRDefault="00BA6104" w:rsidP="00552898">
            <w:pPr>
              <w:rPr>
                <w:i/>
              </w:rPr>
            </w:pPr>
            <w:r w:rsidRPr="00EC65AD">
              <w:rPr>
                <w:i/>
              </w:rPr>
              <w:t xml:space="preserve">Här fyller </w:t>
            </w:r>
            <w:r>
              <w:rPr>
                <w:i/>
              </w:rPr>
              <w:t>handledaren</w:t>
            </w:r>
            <w:r w:rsidRPr="00EC65AD">
              <w:rPr>
                <w:i/>
              </w:rPr>
              <w:t xml:space="preserve"> i sin </w:t>
            </w:r>
            <w:r>
              <w:rPr>
                <w:i/>
              </w:rPr>
              <w:t>bedömning</w:t>
            </w:r>
            <w:r w:rsidRPr="00EC65AD">
              <w:rPr>
                <w:i/>
              </w:rPr>
              <w:t xml:space="preserve"> av målet</w:t>
            </w:r>
            <w:r w:rsidR="003911EA">
              <w:rPr>
                <w:i/>
              </w:rPr>
              <w:t>.</w:t>
            </w:r>
          </w:p>
          <w:p w14:paraId="24C0D3AD" w14:textId="12BF291E" w:rsidR="001F161A" w:rsidRDefault="00552898" w:rsidP="00552898">
            <w:pPr>
              <w:rPr>
                <w:b/>
              </w:rPr>
            </w:pPr>
            <w:r>
              <w:rPr>
                <w:i/>
              </w:rPr>
              <w:t>S</w:t>
            </w:r>
            <w:r w:rsidR="00BA6104">
              <w:rPr>
                <w:i/>
              </w:rPr>
              <w:t>peciellt bör skillnader gentemot studentens bedömning vara tydliga</w:t>
            </w:r>
            <w:r w:rsidR="003911EA">
              <w:rPr>
                <w:i/>
              </w:rPr>
              <w:t>.</w:t>
            </w:r>
          </w:p>
        </w:tc>
      </w:tr>
      <w:tr w:rsidR="003911EA" w14:paraId="532E8260" w14:textId="77777777" w:rsidTr="00482CDF">
        <w:tc>
          <w:tcPr>
            <w:tcW w:w="2964" w:type="dxa"/>
            <w:tcBorders>
              <w:top w:val="nil"/>
              <w:left w:val="nil"/>
              <w:right w:val="nil"/>
            </w:tcBorders>
            <w:shd w:val="clear" w:color="auto" w:fill="auto"/>
          </w:tcPr>
          <w:p w14:paraId="21D3DCB3" w14:textId="77777777" w:rsidR="003911EA" w:rsidRDefault="003911EA" w:rsidP="003911EA">
            <w:pPr>
              <w:rPr>
                <w:b/>
              </w:rPr>
            </w:pPr>
            <w:r>
              <w:rPr>
                <w:b/>
              </w:rPr>
              <w:t>Process</w:t>
            </w:r>
          </w:p>
          <w:p w14:paraId="483C1107" w14:textId="77777777" w:rsidR="003911EA" w:rsidRDefault="003911EA" w:rsidP="00F81719">
            <w:pPr>
              <w:rPr>
                <w:b/>
              </w:rPr>
            </w:pPr>
          </w:p>
        </w:tc>
        <w:tc>
          <w:tcPr>
            <w:tcW w:w="6216" w:type="dxa"/>
            <w:gridSpan w:val="3"/>
            <w:tcBorders>
              <w:left w:val="nil"/>
              <w:right w:val="nil"/>
            </w:tcBorders>
            <w:shd w:val="clear" w:color="auto" w:fill="auto"/>
          </w:tcPr>
          <w:p w14:paraId="73A67048" w14:textId="77777777" w:rsidR="003911EA" w:rsidRPr="00EC65AD" w:rsidRDefault="003911EA" w:rsidP="00F81719">
            <w:pPr>
              <w:rPr>
                <w:i/>
              </w:rPr>
            </w:pPr>
          </w:p>
        </w:tc>
      </w:tr>
      <w:tr w:rsidR="001F161A" w14:paraId="392C671C" w14:textId="77777777" w:rsidTr="003911EA">
        <w:tc>
          <w:tcPr>
            <w:tcW w:w="2964" w:type="dxa"/>
          </w:tcPr>
          <w:p w14:paraId="5C1BBE23" w14:textId="77777777" w:rsidR="001F161A" w:rsidRDefault="001F161A" w:rsidP="00F81719">
            <w:pPr>
              <w:rPr>
                <w:i/>
              </w:rPr>
            </w:pPr>
            <w:r>
              <w:rPr>
                <w:b/>
              </w:rPr>
              <w:t>M</w:t>
            </w:r>
            <w:r w:rsidRPr="00F50849">
              <w:rPr>
                <w:b/>
              </w:rPr>
              <w:t>ål P1</w:t>
            </w:r>
          </w:p>
          <w:p w14:paraId="2F5A2693" w14:textId="132A1D51" w:rsidR="001F161A" w:rsidRPr="00EC65AD" w:rsidRDefault="001F161A" w:rsidP="00F81719">
            <w:pPr>
              <w:rPr>
                <w:i/>
              </w:rPr>
            </w:pPr>
            <w:r>
              <w:rPr>
                <w:rFonts w:ascii="Times New Roman" w:eastAsia="Times New Roman" w:hAnsi="Times New Roman" w:cs="Times New Roman"/>
                <w:b/>
                <w:i/>
                <w:sz w:val="24"/>
                <w:szCs w:val="24"/>
              </w:rPr>
              <w:t>F</w:t>
            </w:r>
            <w:r w:rsidRPr="00F26423">
              <w:rPr>
                <w:rFonts w:ascii="Times New Roman" w:eastAsia="Times New Roman" w:hAnsi="Times New Roman" w:cs="Times New Roman"/>
                <w:b/>
                <w:i/>
                <w:sz w:val="24"/>
                <w:szCs w:val="24"/>
              </w:rPr>
              <w:t>örmåga att med helhetssyn kritiskt, självständigt och kreativt identifiera, formulera, analysera, bedöma och hantera komplexa företeelser och frågeställningar</w:t>
            </w:r>
            <w:r>
              <w:rPr>
                <w:rFonts w:ascii="Times New Roman" w:eastAsia="Times New Roman" w:hAnsi="Times New Roman" w:cs="Times New Roman"/>
                <w:b/>
                <w:i/>
                <w:sz w:val="24"/>
                <w:szCs w:val="24"/>
              </w:rPr>
              <w:t xml:space="preserve"> även med begränsad information</w:t>
            </w:r>
          </w:p>
        </w:tc>
        <w:tc>
          <w:tcPr>
            <w:tcW w:w="2065" w:type="dxa"/>
          </w:tcPr>
          <w:p w14:paraId="3086916C" w14:textId="7E19C49D" w:rsidR="001F161A" w:rsidRPr="00EC65AD" w:rsidRDefault="001F161A" w:rsidP="00F81719">
            <w:pPr>
              <w:rPr>
                <w:i/>
              </w:rPr>
            </w:pPr>
          </w:p>
        </w:tc>
        <w:tc>
          <w:tcPr>
            <w:tcW w:w="2102" w:type="dxa"/>
          </w:tcPr>
          <w:p w14:paraId="3585A2AB" w14:textId="691E8502" w:rsidR="001F161A" w:rsidRPr="00EC65AD" w:rsidRDefault="001F161A" w:rsidP="00F81719">
            <w:pPr>
              <w:rPr>
                <w:i/>
              </w:rPr>
            </w:pPr>
          </w:p>
        </w:tc>
        <w:tc>
          <w:tcPr>
            <w:tcW w:w="2049" w:type="dxa"/>
          </w:tcPr>
          <w:p w14:paraId="62BE4A11" w14:textId="77777777" w:rsidR="001F161A" w:rsidRPr="00EC65AD" w:rsidRDefault="001F161A" w:rsidP="00F81719">
            <w:pPr>
              <w:rPr>
                <w:i/>
              </w:rPr>
            </w:pPr>
          </w:p>
        </w:tc>
      </w:tr>
      <w:tr w:rsidR="001F161A" w14:paraId="4AAA1A7F" w14:textId="77777777" w:rsidTr="003911EA">
        <w:tc>
          <w:tcPr>
            <w:tcW w:w="2964" w:type="dxa"/>
          </w:tcPr>
          <w:p w14:paraId="482E2F4E" w14:textId="77777777" w:rsidR="006F14CB" w:rsidRDefault="001F161A" w:rsidP="00F81719">
            <w:pPr>
              <w:rPr>
                <w:b/>
              </w:rPr>
            </w:pPr>
            <w:r>
              <w:rPr>
                <w:b/>
              </w:rPr>
              <w:t>M</w:t>
            </w:r>
            <w:r w:rsidRPr="00F50849">
              <w:rPr>
                <w:b/>
              </w:rPr>
              <w:t>ål P</w:t>
            </w:r>
            <w:r>
              <w:rPr>
                <w:b/>
              </w:rPr>
              <w:t>2</w:t>
            </w:r>
            <w:r w:rsidR="006F14CB">
              <w:rPr>
                <w:b/>
              </w:rPr>
              <w:t xml:space="preserve"> </w:t>
            </w:r>
          </w:p>
          <w:p w14:paraId="777C7D74" w14:textId="0E5E01F0" w:rsidR="001F161A" w:rsidRDefault="006F14CB" w:rsidP="00F81719">
            <w:pPr>
              <w:rPr>
                <w:i/>
              </w:rPr>
            </w:pPr>
            <w:r>
              <w:rPr>
                <w:rFonts w:ascii="Times New Roman" w:eastAsia="Times New Roman" w:hAnsi="Times New Roman" w:cs="Times New Roman"/>
                <w:b/>
                <w:i/>
                <w:sz w:val="24"/>
                <w:szCs w:val="24"/>
              </w:rPr>
              <w:t>F</w:t>
            </w:r>
            <w:r w:rsidRPr="00F26423">
              <w:rPr>
                <w:rFonts w:ascii="Times New Roman" w:eastAsia="Times New Roman" w:hAnsi="Times New Roman" w:cs="Times New Roman"/>
                <w:b/>
                <w:i/>
                <w:sz w:val="24"/>
                <w:szCs w:val="24"/>
              </w:rPr>
              <w:t xml:space="preserve">örmåga att planera och med adekvata metoder genomföra kvalificerade uppgifter inom givna ramar, samt att utvärdera </w:t>
            </w:r>
            <w:r>
              <w:rPr>
                <w:rFonts w:ascii="Times New Roman" w:eastAsia="Times New Roman" w:hAnsi="Times New Roman" w:cs="Times New Roman"/>
                <w:b/>
                <w:i/>
                <w:sz w:val="24"/>
                <w:szCs w:val="24"/>
              </w:rPr>
              <w:t>detta arbete</w:t>
            </w:r>
          </w:p>
          <w:p w14:paraId="7DE5B4A3" w14:textId="77777777" w:rsidR="001F161A" w:rsidRPr="00EC65AD" w:rsidRDefault="001F161A" w:rsidP="00F81719">
            <w:pPr>
              <w:rPr>
                <w:b/>
              </w:rPr>
            </w:pPr>
          </w:p>
        </w:tc>
        <w:tc>
          <w:tcPr>
            <w:tcW w:w="2065" w:type="dxa"/>
          </w:tcPr>
          <w:p w14:paraId="704FC7D3" w14:textId="77777777" w:rsidR="001F161A" w:rsidRPr="00EC65AD" w:rsidRDefault="001F161A" w:rsidP="00F81719">
            <w:pPr>
              <w:rPr>
                <w:b/>
              </w:rPr>
            </w:pPr>
          </w:p>
        </w:tc>
        <w:tc>
          <w:tcPr>
            <w:tcW w:w="2102" w:type="dxa"/>
          </w:tcPr>
          <w:p w14:paraId="3FB1D82C" w14:textId="77777777" w:rsidR="001F161A" w:rsidRPr="00EC65AD" w:rsidRDefault="001F161A" w:rsidP="00F81719">
            <w:pPr>
              <w:rPr>
                <w:b/>
              </w:rPr>
            </w:pPr>
          </w:p>
        </w:tc>
        <w:tc>
          <w:tcPr>
            <w:tcW w:w="2049" w:type="dxa"/>
          </w:tcPr>
          <w:p w14:paraId="24BEE6D4" w14:textId="77777777" w:rsidR="001F161A" w:rsidRPr="00EC65AD" w:rsidRDefault="001F161A" w:rsidP="00F81719">
            <w:pPr>
              <w:rPr>
                <w:b/>
              </w:rPr>
            </w:pPr>
          </w:p>
        </w:tc>
      </w:tr>
      <w:tr w:rsidR="001F161A" w14:paraId="41CE73CA" w14:textId="77777777" w:rsidTr="00482CDF">
        <w:tc>
          <w:tcPr>
            <w:tcW w:w="2964" w:type="dxa"/>
            <w:tcBorders>
              <w:bottom w:val="single" w:sz="4" w:space="0" w:color="auto"/>
            </w:tcBorders>
          </w:tcPr>
          <w:p w14:paraId="4303C165" w14:textId="77777777" w:rsidR="001F161A" w:rsidRDefault="001F161A" w:rsidP="00F81719">
            <w:pPr>
              <w:rPr>
                <w:b/>
              </w:rPr>
            </w:pPr>
            <w:r>
              <w:rPr>
                <w:b/>
              </w:rPr>
              <w:t>M</w:t>
            </w:r>
            <w:r w:rsidRPr="00F50849">
              <w:rPr>
                <w:b/>
              </w:rPr>
              <w:t>ål P</w:t>
            </w:r>
            <w:r>
              <w:rPr>
                <w:b/>
              </w:rPr>
              <w:t>3</w:t>
            </w:r>
          </w:p>
          <w:p w14:paraId="7AC75EE9" w14:textId="2353A75C" w:rsidR="00C95273" w:rsidRPr="00E93824" w:rsidRDefault="006559B2" w:rsidP="00F81719">
            <w:pPr>
              <w:rPr>
                <w:i/>
              </w:rPr>
            </w:pPr>
            <w:r>
              <w:rPr>
                <w:rFonts w:ascii="Times New Roman" w:eastAsia="Times New Roman" w:hAnsi="Times New Roman" w:cs="Times New Roman"/>
                <w:b/>
                <w:i/>
                <w:sz w:val="24"/>
                <w:szCs w:val="24"/>
              </w:rPr>
              <w:t>F</w:t>
            </w:r>
            <w:r w:rsidR="00C95273" w:rsidRPr="00F26423">
              <w:rPr>
                <w:rFonts w:ascii="Times New Roman" w:eastAsia="Times New Roman" w:hAnsi="Times New Roman" w:cs="Times New Roman"/>
                <w:b/>
                <w:i/>
                <w:sz w:val="24"/>
                <w:szCs w:val="24"/>
              </w:rPr>
              <w:t xml:space="preserve">örmåga att kritiskt och systematiskt integrera kunskap samt förmåga att identifiera behovet av ytterligare </w:t>
            </w:r>
            <w:r w:rsidR="00C95273">
              <w:rPr>
                <w:rFonts w:ascii="Times New Roman" w:eastAsia="Times New Roman" w:hAnsi="Times New Roman" w:cs="Times New Roman"/>
                <w:b/>
                <w:i/>
                <w:sz w:val="24"/>
                <w:szCs w:val="24"/>
              </w:rPr>
              <w:t>kunskap</w:t>
            </w:r>
          </w:p>
        </w:tc>
        <w:tc>
          <w:tcPr>
            <w:tcW w:w="2065" w:type="dxa"/>
            <w:tcBorders>
              <w:bottom w:val="single" w:sz="4" w:space="0" w:color="auto"/>
            </w:tcBorders>
          </w:tcPr>
          <w:p w14:paraId="4D911C9C" w14:textId="77777777" w:rsidR="001F161A" w:rsidRDefault="001F161A" w:rsidP="00F81719">
            <w:pPr>
              <w:rPr>
                <w:b/>
              </w:rPr>
            </w:pPr>
          </w:p>
        </w:tc>
        <w:tc>
          <w:tcPr>
            <w:tcW w:w="2102" w:type="dxa"/>
            <w:tcBorders>
              <w:bottom w:val="single" w:sz="4" w:space="0" w:color="auto"/>
            </w:tcBorders>
          </w:tcPr>
          <w:p w14:paraId="53037233" w14:textId="77777777" w:rsidR="001F161A" w:rsidRDefault="001F161A" w:rsidP="00F81719">
            <w:pPr>
              <w:rPr>
                <w:b/>
              </w:rPr>
            </w:pPr>
          </w:p>
          <w:p w14:paraId="4640ED16" w14:textId="77777777" w:rsidR="001F161A" w:rsidRPr="00EC65AD" w:rsidRDefault="001F161A" w:rsidP="00F81719">
            <w:pPr>
              <w:rPr>
                <w:b/>
              </w:rPr>
            </w:pPr>
          </w:p>
        </w:tc>
        <w:tc>
          <w:tcPr>
            <w:tcW w:w="2049" w:type="dxa"/>
            <w:tcBorders>
              <w:bottom w:val="single" w:sz="4" w:space="0" w:color="auto"/>
            </w:tcBorders>
          </w:tcPr>
          <w:p w14:paraId="43D447AC" w14:textId="77777777" w:rsidR="001F161A" w:rsidRDefault="001F161A" w:rsidP="00F81719">
            <w:pPr>
              <w:rPr>
                <w:b/>
              </w:rPr>
            </w:pPr>
          </w:p>
        </w:tc>
      </w:tr>
      <w:tr w:rsidR="001F161A" w14:paraId="5AD3CD45" w14:textId="77777777" w:rsidTr="00482CDF">
        <w:tc>
          <w:tcPr>
            <w:tcW w:w="2964" w:type="dxa"/>
            <w:tcBorders>
              <w:left w:val="nil"/>
              <w:bottom w:val="nil"/>
              <w:right w:val="nil"/>
            </w:tcBorders>
          </w:tcPr>
          <w:p w14:paraId="283CF236" w14:textId="77777777" w:rsidR="001F161A" w:rsidRDefault="001F161A" w:rsidP="00F81719">
            <w:pPr>
              <w:rPr>
                <w:b/>
              </w:rPr>
            </w:pPr>
          </w:p>
        </w:tc>
        <w:tc>
          <w:tcPr>
            <w:tcW w:w="2065" w:type="dxa"/>
            <w:tcBorders>
              <w:left w:val="nil"/>
              <w:bottom w:val="nil"/>
              <w:right w:val="nil"/>
            </w:tcBorders>
          </w:tcPr>
          <w:p w14:paraId="4524D5B0" w14:textId="77777777" w:rsidR="001F161A" w:rsidRDefault="001F161A" w:rsidP="00F81719">
            <w:pPr>
              <w:rPr>
                <w:b/>
              </w:rPr>
            </w:pPr>
          </w:p>
        </w:tc>
        <w:tc>
          <w:tcPr>
            <w:tcW w:w="2102" w:type="dxa"/>
            <w:tcBorders>
              <w:left w:val="nil"/>
              <w:bottom w:val="nil"/>
              <w:right w:val="nil"/>
            </w:tcBorders>
          </w:tcPr>
          <w:p w14:paraId="31269323" w14:textId="77777777" w:rsidR="001F161A" w:rsidRDefault="001F161A" w:rsidP="00F81719">
            <w:pPr>
              <w:rPr>
                <w:b/>
              </w:rPr>
            </w:pPr>
          </w:p>
        </w:tc>
        <w:tc>
          <w:tcPr>
            <w:tcW w:w="2049" w:type="dxa"/>
            <w:tcBorders>
              <w:left w:val="nil"/>
              <w:bottom w:val="nil"/>
              <w:right w:val="nil"/>
            </w:tcBorders>
          </w:tcPr>
          <w:p w14:paraId="2FE76328" w14:textId="77777777" w:rsidR="001F161A" w:rsidRDefault="001F161A" w:rsidP="00F81719">
            <w:pPr>
              <w:rPr>
                <w:b/>
              </w:rPr>
            </w:pPr>
          </w:p>
        </w:tc>
      </w:tr>
      <w:tr w:rsidR="003911EA" w14:paraId="1D157433" w14:textId="77777777" w:rsidTr="00482CDF">
        <w:tc>
          <w:tcPr>
            <w:tcW w:w="2964" w:type="dxa"/>
            <w:tcBorders>
              <w:top w:val="nil"/>
              <w:left w:val="nil"/>
              <w:right w:val="nil"/>
            </w:tcBorders>
          </w:tcPr>
          <w:p w14:paraId="0A76C4CF" w14:textId="77777777" w:rsidR="003911EA" w:rsidRPr="009A0C06" w:rsidRDefault="003911EA" w:rsidP="00F81719">
            <w:pPr>
              <w:rPr>
                <w:b/>
              </w:rPr>
            </w:pPr>
            <w:r w:rsidRPr="009A0C06">
              <w:rPr>
                <w:b/>
              </w:rPr>
              <w:t>Ingenjörsmässigt och vetenskapligt innehåll</w:t>
            </w:r>
          </w:p>
          <w:p w14:paraId="0968EC87" w14:textId="77777777" w:rsidR="003911EA" w:rsidRDefault="003911EA" w:rsidP="00F81719">
            <w:pPr>
              <w:rPr>
                <w:b/>
              </w:rPr>
            </w:pPr>
          </w:p>
        </w:tc>
        <w:tc>
          <w:tcPr>
            <w:tcW w:w="6216" w:type="dxa"/>
            <w:gridSpan w:val="3"/>
            <w:tcBorders>
              <w:top w:val="nil"/>
              <w:left w:val="nil"/>
              <w:right w:val="nil"/>
            </w:tcBorders>
          </w:tcPr>
          <w:p w14:paraId="261F6293" w14:textId="77777777" w:rsidR="003911EA" w:rsidRDefault="003911EA" w:rsidP="00F81719">
            <w:pPr>
              <w:rPr>
                <w:b/>
              </w:rPr>
            </w:pPr>
          </w:p>
        </w:tc>
      </w:tr>
      <w:tr w:rsidR="001F161A" w14:paraId="34A8C2BA" w14:textId="77777777" w:rsidTr="003911EA">
        <w:tc>
          <w:tcPr>
            <w:tcW w:w="2964" w:type="dxa"/>
          </w:tcPr>
          <w:p w14:paraId="5B17975A" w14:textId="77777777" w:rsidR="001F161A" w:rsidRDefault="001F161A" w:rsidP="00F81719">
            <w:pPr>
              <w:rPr>
                <w:b/>
              </w:rPr>
            </w:pPr>
            <w:r>
              <w:rPr>
                <w:b/>
              </w:rPr>
              <w:t>Mål IV1</w:t>
            </w:r>
          </w:p>
          <w:p w14:paraId="76358067" w14:textId="191AD562" w:rsidR="003E0898" w:rsidRDefault="003E0898" w:rsidP="00F81719">
            <w:pPr>
              <w:rPr>
                <w:i/>
              </w:rPr>
            </w:pPr>
            <w:r>
              <w:rPr>
                <w:rFonts w:ascii="Times New Roman" w:eastAsia="Times New Roman" w:hAnsi="Times New Roman" w:cs="Times New Roman"/>
                <w:b/>
                <w:i/>
                <w:sz w:val="24"/>
                <w:szCs w:val="24"/>
              </w:rPr>
              <w:t>V</w:t>
            </w:r>
            <w:r w:rsidRPr="00A91681">
              <w:rPr>
                <w:rFonts w:ascii="Times New Roman" w:eastAsia="Times New Roman" w:hAnsi="Times New Roman" w:cs="Times New Roman"/>
                <w:b/>
                <w:i/>
                <w:sz w:val="24"/>
                <w:szCs w:val="24"/>
              </w:rPr>
              <w:t xml:space="preserve">äsentligt fördjupade kunskaper inom huvudområdet/inriktningen </w:t>
            </w:r>
            <w:r w:rsidRPr="00A91681">
              <w:rPr>
                <w:rFonts w:ascii="Times New Roman" w:eastAsia="Times New Roman" w:hAnsi="Times New Roman" w:cs="Times New Roman"/>
                <w:b/>
                <w:i/>
                <w:sz w:val="24"/>
                <w:szCs w:val="24"/>
              </w:rPr>
              <w:lastRenderedPageBreak/>
              <w:t>för utbildningen, inkluderande fördjupad insikt i aktuellt fo</w:t>
            </w:r>
            <w:r>
              <w:rPr>
                <w:rFonts w:ascii="Times New Roman" w:eastAsia="Times New Roman" w:hAnsi="Times New Roman" w:cs="Times New Roman"/>
                <w:b/>
                <w:i/>
                <w:sz w:val="24"/>
                <w:szCs w:val="24"/>
              </w:rPr>
              <w:t>rsknings- och utvecklingsarbete</w:t>
            </w:r>
          </w:p>
          <w:p w14:paraId="331634D5" w14:textId="77777777" w:rsidR="001F161A" w:rsidRDefault="001F161A" w:rsidP="00F81719">
            <w:pPr>
              <w:rPr>
                <w:b/>
              </w:rPr>
            </w:pPr>
          </w:p>
        </w:tc>
        <w:tc>
          <w:tcPr>
            <w:tcW w:w="2065" w:type="dxa"/>
          </w:tcPr>
          <w:p w14:paraId="75F5A0C0" w14:textId="77777777" w:rsidR="001F161A" w:rsidRDefault="001F161A" w:rsidP="00F81719">
            <w:pPr>
              <w:rPr>
                <w:b/>
              </w:rPr>
            </w:pPr>
          </w:p>
        </w:tc>
        <w:tc>
          <w:tcPr>
            <w:tcW w:w="2102" w:type="dxa"/>
          </w:tcPr>
          <w:p w14:paraId="6B24C9A1" w14:textId="77777777" w:rsidR="001F161A" w:rsidRDefault="001F161A" w:rsidP="00F81719">
            <w:pPr>
              <w:rPr>
                <w:b/>
              </w:rPr>
            </w:pPr>
          </w:p>
        </w:tc>
        <w:tc>
          <w:tcPr>
            <w:tcW w:w="2049" w:type="dxa"/>
          </w:tcPr>
          <w:p w14:paraId="7D580445" w14:textId="77777777" w:rsidR="001F161A" w:rsidRDefault="001F161A" w:rsidP="00F81719">
            <w:pPr>
              <w:rPr>
                <w:b/>
              </w:rPr>
            </w:pPr>
          </w:p>
        </w:tc>
      </w:tr>
      <w:tr w:rsidR="001F161A" w14:paraId="057E6307" w14:textId="77777777" w:rsidTr="003911EA">
        <w:tc>
          <w:tcPr>
            <w:tcW w:w="2964" w:type="dxa"/>
          </w:tcPr>
          <w:p w14:paraId="4943368E" w14:textId="77777777" w:rsidR="001F161A" w:rsidRDefault="001F161A" w:rsidP="00F81719">
            <w:pPr>
              <w:rPr>
                <w:b/>
              </w:rPr>
            </w:pPr>
            <w:r>
              <w:rPr>
                <w:b/>
              </w:rPr>
              <w:lastRenderedPageBreak/>
              <w:t>Mål IV2</w:t>
            </w:r>
          </w:p>
          <w:p w14:paraId="70F62CFB" w14:textId="711E24A7" w:rsidR="00B356BA" w:rsidRDefault="00367376" w:rsidP="00F81719">
            <w:pPr>
              <w:rPr>
                <w:i/>
              </w:rPr>
            </w:pPr>
            <w:r>
              <w:rPr>
                <w:rFonts w:ascii="Times New Roman" w:eastAsia="Times New Roman" w:hAnsi="Times New Roman" w:cs="Times New Roman"/>
                <w:b/>
                <w:i/>
                <w:sz w:val="24"/>
                <w:szCs w:val="24"/>
              </w:rPr>
              <w:t>F</w:t>
            </w:r>
            <w:r w:rsidR="00B356BA" w:rsidRPr="009E14B3">
              <w:rPr>
                <w:rFonts w:ascii="Times New Roman" w:eastAsia="Times New Roman" w:hAnsi="Times New Roman" w:cs="Times New Roman"/>
                <w:b/>
                <w:i/>
                <w:sz w:val="24"/>
                <w:szCs w:val="24"/>
              </w:rPr>
              <w:t>ördjupad metodkunskap inom huvudområde</w:t>
            </w:r>
            <w:r w:rsidR="00B356BA">
              <w:rPr>
                <w:rFonts w:ascii="Times New Roman" w:eastAsia="Times New Roman" w:hAnsi="Times New Roman" w:cs="Times New Roman"/>
                <w:b/>
                <w:i/>
                <w:sz w:val="24"/>
                <w:szCs w:val="24"/>
              </w:rPr>
              <w:t>t/inriktningen för utbildningen</w:t>
            </w:r>
          </w:p>
          <w:p w14:paraId="3290CF63" w14:textId="77777777" w:rsidR="001F161A" w:rsidRDefault="001F161A" w:rsidP="00F81719">
            <w:pPr>
              <w:rPr>
                <w:b/>
              </w:rPr>
            </w:pPr>
          </w:p>
        </w:tc>
        <w:tc>
          <w:tcPr>
            <w:tcW w:w="2065" w:type="dxa"/>
          </w:tcPr>
          <w:p w14:paraId="7870CEB8" w14:textId="77777777" w:rsidR="001F161A" w:rsidRDefault="001F161A" w:rsidP="00F81719">
            <w:pPr>
              <w:rPr>
                <w:b/>
              </w:rPr>
            </w:pPr>
          </w:p>
        </w:tc>
        <w:tc>
          <w:tcPr>
            <w:tcW w:w="2102" w:type="dxa"/>
          </w:tcPr>
          <w:p w14:paraId="1AB76D2B" w14:textId="77777777" w:rsidR="001F161A" w:rsidRDefault="001F161A" w:rsidP="00F81719">
            <w:pPr>
              <w:rPr>
                <w:b/>
              </w:rPr>
            </w:pPr>
          </w:p>
        </w:tc>
        <w:tc>
          <w:tcPr>
            <w:tcW w:w="2049" w:type="dxa"/>
          </w:tcPr>
          <w:p w14:paraId="09E3DC12" w14:textId="77777777" w:rsidR="001F161A" w:rsidRDefault="001F161A" w:rsidP="00F81719">
            <w:pPr>
              <w:rPr>
                <w:b/>
              </w:rPr>
            </w:pPr>
          </w:p>
        </w:tc>
      </w:tr>
      <w:tr w:rsidR="001F161A" w14:paraId="358D17BD" w14:textId="77777777" w:rsidTr="003911EA">
        <w:tc>
          <w:tcPr>
            <w:tcW w:w="2964" w:type="dxa"/>
          </w:tcPr>
          <w:p w14:paraId="5CA9B7C4" w14:textId="77777777" w:rsidR="001F161A" w:rsidRDefault="001F161A" w:rsidP="00F81719">
            <w:pPr>
              <w:rPr>
                <w:b/>
              </w:rPr>
            </w:pPr>
            <w:r>
              <w:rPr>
                <w:b/>
              </w:rPr>
              <w:t>Mål IV3</w:t>
            </w:r>
          </w:p>
          <w:p w14:paraId="26BB1087" w14:textId="4A12DB65" w:rsidR="00C67792" w:rsidRDefault="00C67792" w:rsidP="00F81719">
            <w:pPr>
              <w:rPr>
                <w:i/>
              </w:rPr>
            </w:pPr>
            <w:r>
              <w:rPr>
                <w:rFonts w:ascii="Times New Roman" w:eastAsia="Times New Roman" w:hAnsi="Times New Roman" w:cs="Times New Roman"/>
                <w:b/>
                <w:i/>
                <w:sz w:val="24"/>
                <w:szCs w:val="24"/>
              </w:rPr>
              <w:t>F</w:t>
            </w:r>
            <w:r w:rsidRPr="009E14B3">
              <w:rPr>
                <w:rFonts w:ascii="Times New Roman" w:eastAsia="Times New Roman" w:hAnsi="Times New Roman" w:cs="Times New Roman"/>
                <w:b/>
                <w:i/>
                <w:sz w:val="24"/>
                <w:szCs w:val="24"/>
              </w:rPr>
              <w:t xml:space="preserve">örmåga att delta i forsknings- och utvecklingsarbete och därigenom </w:t>
            </w:r>
            <w:r>
              <w:rPr>
                <w:rFonts w:ascii="Times New Roman" w:eastAsia="Times New Roman" w:hAnsi="Times New Roman" w:cs="Times New Roman"/>
                <w:b/>
                <w:i/>
                <w:sz w:val="24"/>
                <w:szCs w:val="24"/>
              </w:rPr>
              <w:t>bidra till kunskapsutvecklingen</w:t>
            </w:r>
          </w:p>
          <w:p w14:paraId="75FBCB31" w14:textId="77777777" w:rsidR="001F161A" w:rsidRDefault="001F161A" w:rsidP="00F81719">
            <w:pPr>
              <w:rPr>
                <w:b/>
              </w:rPr>
            </w:pPr>
          </w:p>
        </w:tc>
        <w:tc>
          <w:tcPr>
            <w:tcW w:w="2065" w:type="dxa"/>
          </w:tcPr>
          <w:p w14:paraId="57AF13B5" w14:textId="77777777" w:rsidR="001F161A" w:rsidRDefault="001F161A" w:rsidP="00F81719">
            <w:pPr>
              <w:rPr>
                <w:b/>
              </w:rPr>
            </w:pPr>
          </w:p>
        </w:tc>
        <w:tc>
          <w:tcPr>
            <w:tcW w:w="2102" w:type="dxa"/>
          </w:tcPr>
          <w:p w14:paraId="7293D8CC" w14:textId="77777777" w:rsidR="001F161A" w:rsidRDefault="001F161A" w:rsidP="00F81719">
            <w:pPr>
              <w:rPr>
                <w:b/>
              </w:rPr>
            </w:pPr>
          </w:p>
        </w:tc>
        <w:tc>
          <w:tcPr>
            <w:tcW w:w="2049" w:type="dxa"/>
          </w:tcPr>
          <w:p w14:paraId="2CF10658" w14:textId="77777777" w:rsidR="001F161A" w:rsidRDefault="001F161A" w:rsidP="00F81719">
            <w:pPr>
              <w:rPr>
                <w:b/>
              </w:rPr>
            </w:pPr>
          </w:p>
        </w:tc>
      </w:tr>
      <w:tr w:rsidR="001F161A" w14:paraId="262B1C84" w14:textId="77777777" w:rsidTr="003911EA">
        <w:tc>
          <w:tcPr>
            <w:tcW w:w="2964" w:type="dxa"/>
          </w:tcPr>
          <w:p w14:paraId="00D4893A" w14:textId="77777777" w:rsidR="001F161A" w:rsidRDefault="001F161A" w:rsidP="00F81719">
            <w:pPr>
              <w:rPr>
                <w:b/>
              </w:rPr>
            </w:pPr>
            <w:r>
              <w:rPr>
                <w:b/>
              </w:rPr>
              <w:t>Mål IV4</w:t>
            </w:r>
          </w:p>
          <w:p w14:paraId="178EC38F" w14:textId="5A1EEC2C" w:rsidR="0095701D" w:rsidRDefault="0095701D" w:rsidP="00F81719">
            <w:pPr>
              <w:rPr>
                <w:i/>
              </w:rPr>
            </w:pPr>
            <w:r>
              <w:rPr>
                <w:rFonts w:ascii="Times New Roman" w:eastAsia="Times New Roman" w:hAnsi="Times New Roman" w:cs="Times New Roman"/>
                <w:b/>
                <w:i/>
                <w:sz w:val="24"/>
                <w:szCs w:val="24"/>
              </w:rPr>
              <w:t>F</w:t>
            </w:r>
            <w:r w:rsidRPr="00AF5BA2">
              <w:rPr>
                <w:rFonts w:ascii="Times New Roman" w:eastAsia="Times New Roman" w:hAnsi="Times New Roman" w:cs="Times New Roman"/>
                <w:b/>
                <w:i/>
                <w:sz w:val="24"/>
                <w:szCs w:val="24"/>
              </w:rPr>
              <w:t>örmåga att skapa, analysera och kritiskt utvärdera olika te</w:t>
            </w:r>
            <w:r>
              <w:rPr>
                <w:rFonts w:ascii="Times New Roman" w:eastAsia="Times New Roman" w:hAnsi="Times New Roman" w:cs="Times New Roman"/>
                <w:b/>
                <w:i/>
                <w:sz w:val="24"/>
                <w:szCs w:val="24"/>
              </w:rPr>
              <w:t>kniska/arkitektoniska lösningar</w:t>
            </w:r>
            <w:r w:rsidR="00420CD8">
              <w:rPr>
                <w:rFonts w:ascii="Times New Roman" w:eastAsia="Times New Roman" w:hAnsi="Times New Roman" w:cs="Times New Roman"/>
                <w:b/>
                <w:i/>
                <w:sz w:val="24"/>
                <w:szCs w:val="24"/>
              </w:rPr>
              <w:t xml:space="preserve"> (endast för </w:t>
            </w:r>
            <w:proofErr w:type="spellStart"/>
            <w:r w:rsidR="00420CD8">
              <w:rPr>
                <w:rFonts w:ascii="Times New Roman" w:eastAsia="Times New Roman" w:hAnsi="Times New Roman" w:cs="Times New Roman"/>
                <w:b/>
                <w:i/>
                <w:sz w:val="24"/>
                <w:szCs w:val="24"/>
              </w:rPr>
              <w:t>Civ.ing</w:t>
            </w:r>
            <w:proofErr w:type="spellEnd"/>
            <w:r w:rsidR="00420CD8">
              <w:rPr>
                <w:rFonts w:ascii="Times New Roman" w:eastAsia="Times New Roman" w:hAnsi="Times New Roman" w:cs="Times New Roman"/>
                <w:b/>
                <w:i/>
                <w:sz w:val="24"/>
                <w:szCs w:val="24"/>
              </w:rPr>
              <w:t>)</w:t>
            </w:r>
          </w:p>
          <w:p w14:paraId="74A12832" w14:textId="77777777" w:rsidR="001F161A" w:rsidRDefault="001F161A" w:rsidP="00F81719">
            <w:pPr>
              <w:rPr>
                <w:b/>
              </w:rPr>
            </w:pPr>
          </w:p>
        </w:tc>
        <w:tc>
          <w:tcPr>
            <w:tcW w:w="2065" w:type="dxa"/>
          </w:tcPr>
          <w:p w14:paraId="658FF3DC" w14:textId="77777777" w:rsidR="001F161A" w:rsidRDefault="001F161A" w:rsidP="00F81719">
            <w:pPr>
              <w:rPr>
                <w:b/>
              </w:rPr>
            </w:pPr>
          </w:p>
        </w:tc>
        <w:tc>
          <w:tcPr>
            <w:tcW w:w="2102" w:type="dxa"/>
          </w:tcPr>
          <w:p w14:paraId="5E8B214D" w14:textId="77777777" w:rsidR="001F161A" w:rsidRDefault="001F161A" w:rsidP="00F81719">
            <w:pPr>
              <w:rPr>
                <w:b/>
              </w:rPr>
            </w:pPr>
          </w:p>
        </w:tc>
        <w:tc>
          <w:tcPr>
            <w:tcW w:w="2049" w:type="dxa"/>
          </w:tcPr>
          <w:p w14:paraId="1A8973C5" w14:textId="77777777" w:rsidR="001F161A" w:rsidRDefault="001F161A" w:rsidP="00F81719">
            <w:pPr>
              <w:rPr>
                <w:b/>
              </w:rPr>
            </w:pPr>
          </w:p>
        </w:tc>
      </w:tr>
      <w:tr w:rsidR="001F161A" w14:paraId="5293342A" w14:textId="77777777" w:rsidTr="003911EA">
        <w:tc>
          <w:tcPr>
            <w:tcW w:w="2964" w:type="dxa"/>
          </w:tcPr>
          <w:p w14:paraId="5EF1C686" w14:textId="77777777" w:rsidR="001F161A" w:rsidRDefault="001F161A" w:rsidP="00F81719">
            <w:pPr>
              <w:rPr>
                <w:b/>
              </w:rPr>
            </w:pPr>
            <w:r>
              <w:rPr>
                <w:b/>
              </w:rPr>
              <w:t>Mål IV5</w:t>
            </w:r>
          </w:p>
          <w:p w14:paraId="4B137EBE" w14:textId="367541F8" w:rsidR="00F567DF" w:rsidRDefault="00063F65" w:rsidP="00F81719">
            <w:pPr>
              <w:rPr>
                <w:i/>
              </w:rPr>
            </w:pPr>
            <w:r>
              <w:rPr>
                <w:rFonts w:ascii="Times New Roman" w:eastAsia="Times New Roman" w:hAnsi="Times New Roman" w:cs="Times New Roman"/>
                <w:b/>
                <w:i/>
                <w:sz w:val="24"/>
                <w:szCs w:val="24"/>
              </w:rPr>
              <w:t>F</w:t>
            </w:r>
            <w:r w:rsidR="00F567DF" w:rsidRPr="00F26423">
              <w:rPr>
                <w:rFonts w:ascii="Times New Roman" w:eastAsia="Times New Roman" w:hAnsi="Times New Roman" w:cs="Times New Roman"/>
                <w:b/>
                <w:i/>
                <w:sz w:val="24"/>
                <w:szCs w:val="24"/>
              </w:rPr>
              <w:t>örmåga att inom ramen för det specifika examensarbetet kunna identifiera vilka frågeställningar som behöver besvaras för att relevanta dimensioner av hållbar utveckling skall beaktas, samt</w:t>
            </w:r>
          </w:p>
          <w:p w14:paraId="7C59E2F6" w14:textId="77777777" w:rsidR="001F161A" w:rsidRDefault="001F161A" w:rsidP="00F81719">
            <w:pPr>
              <w:rPr>
                <w:b/>
              </w:rPr>
            </w:pPr>
          </w:p>
        </w:tc>
        <w:tc>
          <w:tcPr>
            <w:tcW w:w="2065" w:type="dxa"/>
          </w:tcPr>
          <w:p w14:paraId="1F64E0DE" w14:textId="77777777" w:rsidR="001F161A" w:rsidRDefault="001F161A" w:rsidP="00F81719">
            <w:pPr>
              <w:rPr>
                <w:b/>
              </w:rPr>
            </w:pPr>
          </w:p>
        </w:tc>
        <w:tc>
          <w:tcPr>
            <w:tcW w:w="2102" w:type="dxa"/>
          </w:tcPr>
          <w:p w14:paraId="7C1374E5" w14:textId="77777777" w:rsidR="001F161A" w:rsidRDefault="001F161A" w:rsidP="00F81719">
            <w:pPr>
              <w:rPr>
                <w:b/>
              </w:rPr>
            </w:pPr>
          </w:p>
        </w:tc>
        <w:tc>
          <w:tcPr>
            <w:tcW w:w="2049" w:type="dxa"/>
          </w:tcPr>
          <w:p w14:paraId="117863A4" w14:textId="77777777" w:rsidR="001F161A" w:rsidRDefault="001F161A" w:rsidP="00F81719">
            <w:pPr>
              <w:rPr>
                <w:b/>
              </w:rPr>
            </w:pPr>
          </w:p>
        </w:tc>
      </w:tr>
      <w:tr w:rsidR="001F161A" w14:paraId="507EB380" w14:textId="77777777" w:rsidTr="003911EA">
        <w:tc>
          <w:tcPr>
            <w:tcW w:w="2964" w:type="dxa"/>
          </w:tcPr>
          <w:p w14:paraId="744501D3" w14:textId="77777777" w:rsidR="001F161A" w:rsidRDefault="001F161A" w:rsidP="00F81719">
            <w:pPr>
              <w:rPr>
                <w:b/>
              </w:rPr>
            </w:pPr>
            <w:r>
              <w:rPr>
                <w:b/>
              </w:rPr>
              <w:t>Mål IV6</w:t>
            </w:r>
          </w:p>
          <w:p w14:paraId="18443FBD" w14:textId="316DB93B" w:rsidR="00DE44BD" w:rsidRDefault="009C0E15" w:rsidP="00F81719">
            <w:pPr>
              <w:rPr>
                <w:i/>
              </w:rPr>
            </w:pPr>
            <w:r>
              <w:rPr>
                <w:rFonts w:ascii="Times New Roman" w:eastAsia="Times New Roman" w:hAnsi="Times New Roman" w:cs="Times New Roman"/>
                <w:b/>
                <w:i/>
                <w:sz w:val="24"/>
                <w:szCs w:val="24"/>
              </w:rPr>
              <w:t>F</w:t>
            </w:r>
            <w:r w:rsidR="00DE44BD" w:rsidRPr="00F26423">
              <w:rPr>
                <w:rFonts w:ascii="Times New Roman" w:eastAsia="Times New Roman" w:hAnsi="Times New Roman" w:cs="Times New Roman"/>
                <w:b/>
                <w:i/>
                <w:sz w:val="24"/>
                <w:szCs w:val="24"/>
              </w:rPr>
              <w:t>örmåga att inom examensarbetets ramar bedöma och visa medvetenhet om etiska aspekter på forsknings- och utvecklingsarbete vad avser metoder, arbetssätt och resultat av examensarbetet.</w:t>
            </w:r>
          </w:p>
          <w:p w14:paraId="1664024D" w14:textId="77777777" w:rsidR="001F161A" w:rsidRDefault="001F161A" w:rsidP="00F81719">
            <w:pPr>
              <w:rPr>
                <w:b/>
              </w:rPr>
            </w:pPr>
          </w:p>
        </w:tc>
        <w:tc>
          <w:tcPr>
            <w:tcW w:w="2065" w:type="dxa"/>
          </w:tcPr>
          <w:p w14:paraId="15B90730" w14:textId="77777777" w:rsidR="001F161A" w:rsidRDefault="001F161A" w:rsidP="00F81719">
            <w:pPr>
              <w:rPr>
                <w:b/>
              </w:rPr>
            </w:pPr>
          </w:p>
        </w:tc>
        <w:tc>
          <w:tcPr>
            <w:tcW w:w="2102" w:type="dxa"/>
          </w:tcPr>
          <w:p w14:paraId="76556D4A" w14:textId="77777777" w:rsidR="001F161A" w:rsidRDefault="001F161A" w:rsidP="00F81719">
            <w:pPr>
              <w:rPr>
                <w:b/>
              </w:rPr>
            </w:pPr>
          </w:p>
        </w:tc>
        <w:tc>
          <w:tcPr>
            <w:tcW w:w="2049" w:type="dxa"/>
          </w:tcPr>
          <w:p w14:paraId="464E9A35" w14:textId="77777777" w:rsidR="001F161A" w:rsidRDefault="001F161A" w:rsidP="00F81719">
            <w:pPr>
              <w:rPr>
                <w:b/>
              </w:rPr>
            </w:pPr>
          </w:p>
        </w:tc>
      </w:tr>
      <w:tr w:rsidR="001F161A" w14:paraId="54EEEBF8" w14:textId="77777777" w:rsidTr="00482CDF">
        <w:tc>
          <w:tcPr>
            <w:tcW w:w="2964" w:type="dxa"/>
            <w:tcBorders>
              <w:bottom w:val="single" w:sz="4" w:space="0" w:color="auto"/>
            </w:tcBorders>
          </w:tcPr>
          <w:p w14:paraId="27B923F2" w14:textId="77777777" w:rsidR="001F161A" w:rsidRDefault="001F161A" w:rsidP="00F81719">
            <w:pPr>
              <w:rPr>
                <w:b/>
              </w:rPr>
            </w:pPr>
            <w:r>
              <w:rPr>
                <w:b/>
              </w:rPr>
              <w:t>Mål IV7</w:t>
            </w:r>
          </w:p>
          <w:p w14:paraId="74E4FD6F" w14:textId="1FC07F8C" w:rsidR="00485CD0" w:rsidRDefault="005F7917" w:rsidP="00F81719">
            <w:pPr>
              <w:rPr>
                <w:i/>
              </w:rPr>
            </w:pPr>
            <w:r>
              <w:rPr>
                <w:rFonts w:ascii="Times New Roman" w:eastAsia="Times New Roman" w:hAnsi="Times New Roman" w:cs="Times New Roman"/>
                <w:b/>
                <w:i/>
                <w:sz w:val="24"/>
                <w:szCs w:val="24"/>
              </w:rPr>
              <w:t>F</w:t>
            </w:r>
            <w:r w:rsidR="00485CD0" w:rsidRPr="00F26423">
              <w:rPr>
                <w:rFonts w:ascii="Times New Roman" w:eastAsia="Times New Roman" w:hAnsi="Times New Roman" w:cs="Times New Roman"/>
                <w:b/>
                <w:i/>
                <w:sz w:val="24"/>
                <w:szCs w:val="24"/>
              </w:rPr>
              <w:t>örmåga att inom examensarbetets ramar identifiera vetenskapens oc</w:t>
            </w:r>
            <w:r w:rsidR="00485CD0">
              <w:rPr>
                <w:rFonts w:ascii="Times New Roman" w:eastAsia="Times New Roman" w:hAnsi="Times New Roman" w:cs="Times New Roman"/>
                <w:b/>
                <w:i/>
                <w:sz w:val="24"/>
                <w:szCs w:val="24"/>
              </w:rPr>
              <w:t xml:space="preserve">h ingenjörens roll i </w:t>
            </w:r>
            <w:r w:rsidR="00485CD0">
              <w:rPr>
                <w:rFonts w:ascii="Times New Roman" w:eastAsia="Times New Roman" w:hAnsi="Times New Roman" w:cs="Times New Roman"/>
                <w:b/>
                <w:i/>
                <w:sz w:val="24"/>
                <w:szCs w:val="24"/>
              </w:rPr>
              <w:lastRenderedPageBreak/>
              <w:t>samhället</w:t>
            </w:r>
          </w:p>
          <w:p w14:paraId="04A4CAB7" w14:textId="77777777" w:rsidR="001F161A" w:rsidRDefault="001F161A" w:rsidP="00F81719">
            <w:pPr>
              <w:rPr>
                <w:b/>
              </w:rPr>
            </w:pPr>
          </w:p>
        </w:tc>
        <w:tc>
          <w:tcPr>
            <w:tcW w:w="2065" w:type="dxa"/>
            <w:tcBorders>
              <w:bottom w:val="single" w:sz="4" w:space="0" w:color="auto"/>
            </w:tcBorders>
          </w:tcPr>
          <w:p w14:paraId="4101931D" w14:textId="77777777" w:rsidR="001F161A" w:rsidRDefault="001F161A" w:rsidP="00F81719">
            <w:pPr>
              <w:rPr>
                <w:b/>
              </w:rPr>
            </w:pPr>
          </w:p>
        </w:tc>
        <w:tc>
          <w:tcPr>
            <w:tcW w:w="2102" w:type="dxa"/>
            <w:tcBorders>
              <w:bottom w:val="single" w:sz="4" w:space="0" w:color="auto"/>
            </w:tcBorders>
          </w:tcPr>
          <w:p w14:paraId="7475A80F" w14:textId="77777777" w:rsidR="001F161A" w:rsidRDefault="001F161A" w:rsidP="00F81719">
            <w:pPr>
              <w:rPr>
                <w:b/>
              </w:rPr>
            </w:pPr>
          </w:p>
        </w:tc>
        <w:tc>
          <w:tcPr>
            <w:tcW w:w="2049" w:type="dxa"/>
            <w:tcBorders>
              <w:bottom w:val="single" w:sz="4" w:space="0" w:color="auto"/>
            </w:tcBorders>
          </w:tcPr>
          <w:p w14:paraId="60BD3033" w14:textId="77777777" w:rsidR="001F161A" w:rsidRDefault="001F161A" w:rsidP="00F81719">
            <w:pPr>
              <w:rPr>
                <w:b/>
              </w:rPr>
            </w:pPr>
          </w:p>
        </w:tc>
      </w:tr>
      <w:tr w:rsidR="001F161A" w14:paraId="38FDB6EA" w14:textId="77777777" w:rsidTr="00482CDF">
        <w:tc>
          <w:tcPr>
            <w:tcW w:w="2964" w:type="dxa"/>
            <w:tcBorders>
              <w:left w:val="nil"/>
              <w:bottom w:val="nil"/>
              <w:right w:val="nil"/>
            </w:tcBorders>
          </w:tcPr>
          <w:p w14:paraId="6CDF61F5" w14:textId="77777777" w:rsidR="001F161A" w:rsidRDefault="001F161A" w:rsidP="00F81719">
            <w:pPr>
              <w:rPr>
                <w:b/>
              </w:rPr>
            </w:pPr>
          </w:p>
        </w:tc>
        <w:tc>
          <w:tcPr>
            <w:tcW w:w="2065" w:type="dxa"/>
            <w:tcBorders>
              <w:left w:val="nil"/>
              <w:bottom w:val="nil"/>
              <w:right w:val="nil"/>
            </w:tcBorders>
          </w:tcPr>
          <w:p w14:paraId="50BDDE2D" w14:textId="77777777" w:rsidR="001F161A" w:rsidRDefault="001F161A" w:rsidP="00F81719">
            <w:pPr>
              <w:rPr>
                <w:b/>
              </w:rPr>
            </w:pPr>
          </w:p>
        </w:tc>
        <w:tc>
          <w:tcPr>
            <w:tcW w:w="2102" w:type="dxa"/>
            <w:tcBorders>
              <w:left w:val="nil"/>
              <w:bottom w:val="nil"/>
              <w:right w:val="nil"/>
            </w:tcBorders>
          </w:tcPr>
          <w:p w14:paraId="1F014D06" w14:textId="77777777" w:rsidR="001F161A" w:rsidRDefault="001F161A" w:rsidP="00F81719">
            <w:pPr>
              <w:rPr>
                <w:b/>
              </w:rPr>
            </w:pPr>
          </w:p>
        </w:tc>
        <w:tc>
          <w:tcPr>
            <w:tcW w:w="2049" w:type="dxa"/>
            <w:tcBorders>
              <w:left w:val="nil"/>
              <w:bottom w:val="nil"/>
              <w:right w:val="nil"/>
            </w:tcBorders>
          </w:tcPr>
          <w:p w14:paraId="0FF4AF82" w14:textId="77777777" w:rsidR="001F161A" w:rsidRDefault="001F161A" w:rsidP="00F81719">
            <w:pPr>
              <w:rPr>
                <w:b/>
              </w:rPr>
            </w:pPr>
          </w:p>
        </w:tc>
      </w:tr>
      <w:tr w:rsidR="003911EA" w14:paraId="326AB69F" w14:textId="77777777" w:rsidTr="00482CDF">
        <w:tc>
          <w:tcPr>
            <w:tcW w:w="2964" w:type="dxa"/>
            <w:tcBorders>
              <w:top w:val="nil"/>
              <w:left w:val="nil"/>
              <w:right w:val="nil"/>
            </w:tcBorders>
          </w:tcPr>
          <w:p w14:paraId="785EFAAF" w14:textId="77777777" w:rsidR="003911EA" w:rsidRDefault="003911EA" w:rsidP="00F81719">
            <w:pPr>
              <w:rPr>
                <w:i/>
              </w:rPr>
            </w:pPr>
            <w:r>
              <w:rPr>
                <w:b/>
              </w:rPr>
              <w:t>Presentation</w:t>
            </w:r>
          </w:p>
          <w:p w14:paraId="6EC3F6F2" w14:textId="77777777" w:rsidR="003911EA" w:rsidRDefault="003911EA" w:rsidP="00F81719">
            <w:pPr>
              <w:rPr>
                <w:b/>
              </w:rPr>
            </w:pPr>
          </w:p>
        </w:tc>
        <w:tc>
          <w:tcPr>
            <w:tcW w:w="6216" w:type="dxa"/>
            <w:gridSpan w:val="3"/>
            <w:tcBorders>
              <w:top w:val="nil"/>
              <w:left w:val="nil"/>
              <w:right w:val="nil"/>
            </w:tcBorders>
          </w:tcPr>
          <w:p w14:paraId="0BA41FF5" w14:textId="77777777" w:rsidR="003911EA" w:rsidRDefault="003911EA" w:rsidP="00F81719">
            <w:pPr>
              <w:rPr>
                <w:b/>
              </w:rPr>
            </w:pPr>
          </w:p>
        </w:tc>
      </w:tr>
      <w:tr w:rsidR="001F161A" w14:paraId="11FF5BFA" w14:textId="77777777" w:rsidTr="003911EA">
        <w:tc>
          <w:tcPr>
            <w:tcW w:w="2964" w:type="dxa"/>
          </w:tcPr>
          <w:p w14:paraId="15792EBF" w14:textId="77777777" w:rsidR="00AA23F4" w:rsidRDefault="001F161A" w:rsidP="00F81719">
            <w:pPr>
              <w:rPr>
                <w:b/>
              </w:rPr>
            </w:pPr>
            <w:r>
              <w:rPr>
                <w:b/>
              </w:rPr>
              <w:t>Mål Pres1</w:t>
            </w:r>
            <w:r w:rsidR="00AA23F4">
              <w:rPr>
                <w:b/>
              </w:rPr>
              <w:t xml:space="preserve"> </w:t>
            </w:r>
          </w:p>
          <w:p w14:paraId="42ECC994" w14:textId="64835FC7" w:rsidR="001F161A" w:rsidRDefault="00AA23F4" w:rsidP="00F81719">
            <w:pPr>
              <w:rPr>
                <w:i/>
              </w:rPr>
            </w:pPr>
            <w:r>
              <w:rPr>
                <w:rFonts w:ascii="Times New Roman" w:eastAsia="Times New Roman" w:hAnsi="Times New Roman" w:cs="Times New Roman"/>
                <w:b/>
                <w:i/>
                <w:sz w:val="24"/>
                <w:szCs w:val="24"/>
              </w:rPr>
              <w:t>F</w:t>
            </w:r>
            <w:r w:rsidRPr="00F26423">
              <w:rPr>
                <w:rFonts w:ascii="Times New Roman" w:eastAsia="Times New Roman" w:hAnsi="Times New Roman" w:cs="Times New Roman"/>
                <w:b/>
                <w:i/>
                <w:sz w:val="24"/>
                <w:szCs w:val="24"/>
              </w:rPr>
              <w:t>örmåga att på engelska och/eller svenska muntligt och skriftligt klart redogöra för och diskutera sina slutsatser, samt den kunskap och de argument som ligger till grund för dessa,</w:t>
            </w:r>
          </w:p>
          <w:p w14:paraId="10FE081D" w14:textId="77777777" w:rsidR="001F161A" w:rsidRDefault="001F161A" w:rsidP="00F81719">
            <w:pPr>
              <w:rPr>
                <w:b/>
              </w:rPr>
            </w:pPr>
          </w:p>
        </w:tc>
        <w:tc>
          <w:tcPr>
            <w:tcW w:w="2065" w:type="dxa"/>
          </w:tcPr>
          <w:p w14:paraId="7C89EFBD" w14:textId="77777777" w:rsidR="001F161A" w:rsidRDefault="001F161A" w:rsidP="00F81719">
            <w:pPr>
              <w:rPr>
                <w:b/>
              </w:rPr>
            </w:pPr>
          </w:p>
        </w:tc>
        <w:tc>
          <w:tcPr>
            <w:tcW w:w="2102" w:type="dxa"/>
          </w:tcPr>
          <w:p w14:paraId="52BF1022" w14:textId="77777777" w:rsidR="001F161A" w:rsidRDefault="001F161A" w:rsidP="00F81719">
            <w:pPr>
              <w:rPr>
                <w:b/>
              </w:rPr>
            </w:pPr>
          </w:p>
        </w:tc>
        <w:tc>
          <w:tcPr>
            <w:tcW w:w="2049" w:type="dxa"/>
          </w:tcPr>
          <w:p w14:paraId="06DAC68A" w14:textId="77777777" w:rsidR="001F161A" w:rsidRDefault="001F161A" w:rsidP="00F81719">
            <w:pPr>
              <w:rPr>
                <w:b/>
              </w:rPr>
            </w:pPr>
          </w:p>
        </w:tc>
      </w:tr>
    </w:tbl>
    <w:p w14:paraId="4D22D1DB" w14:textId="77777777" w:rsidR="001F161A" w:rsidRDefault="001F161A" w:rsidP="001F161A"/>
    <w:p w14:paraId="4BD99DB8" w14:textId="77777777" w:rsidR="001F161A" w:rsidRDefault="001F161A" w:rsidP="001F161A">
      <w:pPr>
        <w:rPr>
          <w:i/>
        </w:rPr>
      </w:pPr>
    </w:p>
    <w:p w14:paraId="7684698B" w14:textId="77777777" w:rsidR="001F161A" w:rsidRDefault="001F161A" w:rsidP="001F161A">
      <w:pPr>
        <w:rPr>
          <w:i/>
        </w:rPr>
      </w:pPr>
    </w:p>
    <w:p w14:paraId="0144525D" w14:textId="77777777" w:rsidR="0084379C" w:rsidRDefault="0084379C" w:rsidP="001741B3"/>
    <w:p w14:paraId="351868B1" w14:textId="77777777" w:rsidR="0084379C" w:rsidRDefault="0084379C" w:rsidP="0084379C">
      <w:pPr>
        <w:rPr>
          <w:b/>
          <w:sz w:val="24"/>
        </w:rPr>
      </w:pPr>
    </w:p>
    <w:p w14:paraId="5BF146DF" w14:textId="77777777" w:rsidR="0084379C" w:rsidRDefault="0084379C" w:rsidP="0084379C">
      <w:pPr>
        <w:rPr>
          <w:rFonts w:ascii="Times New Roman" w:eastAsia="Times New Roman" w:hAnsi="Times New Roman" w:cs="Times New Roman"/>
          <w:b/>
          <w:i/>
          <w:sz w:val="24"/>
          <w:szCs w:val="24"/>
          <w:lang w:eastAsia="sv-SE"/>
        </w:rPr>
      </w:pPr>
    </w:p>
    <w:p w14:paraId="0B58EB55" w14:textId="77777777" w:rsidR="0084379C" w:rsidRDefault="0084379C" w:rsidP="0084379C"/>
    <w:p w14:paraId="76EFE442" w14:textId="5EDF60E1" w:rsidR="00663685" w:rsidRDefault="003911EA" w:rsidP="001741B3">
      <w:pPr>
        <w:rPr>
          <w:b/>
          <w:sz w:val="24"/>
        </w:rPr>
      </w:pPr>
      <w:r>
        <w:br w:type="page"/>
      </w:r>
      <w:r w:rsidR="00663685">
        <w:rPr>
          <w:b/>
          <w:sz w:val="24"/>
        </w:rPr>
        <w:lastRenderedPageBreak/>
        <w:t xml:space="preserve">Kursmål enligt kursplan </w:t>
      </w:r>
      <w:proofErr w:type="spellStart"/>
      <w:r w:rsidR="00663685">
        <w:rPr>
          <w:b/>
          <w:sz w:val="24"/>
        </w:rPr>
        <w:t>Civing</w:t>
      </w:r>
      <w:proofErr w:type="spellEnd"/>
      <w:r w:rsidR="00663685">
        <w:rPr>
          <w:b/>
          <w:sz w:val="24"/>
        </w:rPr>
        <w:t xml:space="preserve"> </w:t>
      </w:r>
    </w:p>
    <w:p w14:paraId="6C14A4D8" w14:textId="77777777" w:rsidR="00663685" w:rsidRPr="00A86C91" w:rsidRDefault="00663685" w:rsidP="00663685">
      <w:pPr>
        <w:pStyle w:val="Liststycke"/>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väsentligt fördjupade kunskaper inom huvudområdet/inriktningen för utbildningen, inkluderande fördjupad insikt i aktuellt forsknings- och utvecklingsarbete,</w:t>
      </w:r>
    </w:p>
    <w:p w14:paraId="6F04EFD2"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fördjupad metodkunskap inom huvudområdet/inriktningen för utbildningen,</w:t>
      </w:r>
    </w:p>
    <w:p w14:paraId="2B714726"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delta i forsknings- och utvecklingsarbete och därigenom bidra till kunskapsutvecklingen,</w:t>
      </w:r>
    </w:p>
    <w:p w14:paraId="33C33A06" w14:textId="78953AE2"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med helhetssyn kritiskt, självständigt och kreativt identifiera, formulera, analysera, bedöma och hantera komplexa företeelser och frågeställningar</w:t>
      </w:r>
      <w:r w:rsidR="007C0A91">
        <w:rPr>
          <w:rFonts w:ascii="Times New Roman" w:eastAsia="Times New Roman" w:hAnsi="Times New Roman" w:cs="Times New Roman"/>
          <w:i/>
          <w:sz w:val="22"/>
          <w:szCs w:val="22"/>
        </w:rPr>
        <w:t xml:space="preserve"> även med begränsad information</w:t>
      </w:r>
      <w:r w:rsidRPr="00A86C91">
        <w:rPr>
          <w:rFonts w:ascii="Times New Roman" w:eastAsia="Times New Roman" w:hAnsi="Times New Roman" w:cs="Times New Roman"/>
          <w:i/>
          <w:sz w:val="22"/>
          <w:szCs w:val="22"/>
        </w:rPr>
        <w:t>,</w:t>
      </w:r>
    </w:p>
    <w:p w14:paraId="6395BB04"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planera och med adekvata metoder genomföra kvalificerade uppgifter inom givna ramar, samt att utvärdera detta arbete,</w:t>
      </w:r>
    </w:p>
    <w:p w14:paraId="02346332"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skapa, analysera och kritiskt utvärdera olika tekniska/arkitektoniska lösningar,</w:t>
      </w:r>
    </w:p>
    <w:p w14:paraId="2ECE275E"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kritiskt och systematiskt integrera kunskap samt förmåga att identifiera behovet av ytterligare kunskap,</w:t>
      </w:r>
    </w:p>
    <w:p w14:paraId="35C90F74"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på engelska och/eller svenska muntligt och skriftligt klart redogöra för och diskutera sina slutsatser, samt den kunskap och de argument som ligger till grund för dessa, </w:t>
      </w:r>
    </w:p>
    <w:p w14:paraId="7D62987F"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inom examensarbetets ramar identifiera vetenskapens och ingenjörens roll i samhället,  </w:t>
      </w:r>
    </w:p>
    <w:p w14:paraId="4A814BA7"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inom ramen för det specifika examensarbetet kunna identifiera vilka frågeställningar som behöver besvaras för att relevanta dimensioner av hållbar utveckling skall beaktas, samt</w:t>
      </w:r>
    </w:p>
    <w:p w14:paraId="5D4027E6" w14:textId="77777777" w:rsidR="00663685" w:rsidRPr="00A86C91" w:rsidRDefault="00663685" w:rsidP="00663685">
      <w:pPr>
        <w:numPr>
          <w:ilvl w:val="0"/>
          <w:numId w:val="13"/>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inom examensarbetets ramar bedöma och visa medvetenhet om etiska aspekter på forsknings- och utvecklingsarbete vad avser metoder, arbetssätt och resultat av examensarbetet.</w:t>
      </w:r>
    </w:p>
    <w:p w14:paraId="0147816B" w14:textId="77777777" w:rsidR="00663685" w:rsidRDefault="00663685" w:rsidP="001741B3">
      <w:pPr>
        <w:rPr>
          <w:b/>
          <w:sz w:val="22"/>
          <w:szCs w:val="22"/>
        </w:rPr>
      </w:pPr>
    </w:p>
    <w:p w14:paraId="01395AA4" w14:textId="77777777" w:rsidR="009A51C8" w:rsidRDefault="009A51C8" w:rsidP="001741B3">
      <w:pPr>
        <w:rPr>
          <w:b/>
          <w:sz w:val="22"/>
          <w:szCs w:val="22"/>
        </w:rPr>
      </w:pPr>
    </w:p>
    <w:p w14:paraId="731925B5" w14:textId="6BC73156" w:rsidR="009A51C8" w:rsidRDefault="009A51C8" w:rsidP="009A51C8">
      <w:pPr>
        <w:rPr>
          <w:b/>
          <w:sz w:val="24"/>
        </w:rPr>
      </w:pPr>
      <w:r>
        <w:rPr>
          <w:b/>
          <w:sz w:val="24"/>
        </w:rPr>
        <w:t>Kursmål enligt kursplan Master</w:t>
      </w:r>
    </w:p>
    <w:p w14:paraId="26C87366" w14:textId="77777777" w:rsidR="009A51C8" w:rsidRPr="00A86C91" w:rsidRDefault="009A51C8" w:rsidP="009A51C8">
      <w:pPr>
        <w:pStyle w:val="Liststycke"/>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väsentligt fördjupade kunskaper inom huvudområdet/inriktningen för utbildningen, inkluderande fördjupad insikt i aktuellt forsknings- och utvecklingsarbete,</w:t>
      </w:r>
    </w:p>
    <w:p w14:paraId="72FFDBCE"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fördjupad metodkunskap inom huvudområdet/inriktningen för utbildningen,</w:t>
      </w:r>
    </w:p>
    <w:p w14:paraId="5CA0602D"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delta i forsknings- och utvecklingsarbete och därigenom bidra till kunskapsutvecklingen,</w:t>
      </w:r>
    </w:p>
    <w:p w14:paraId="0F967F62" w14:textId="0956B0C1"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med helhetssyn kritiskt, självständigt och kreativt identifiera, formulera, analysera, bedöma och hantera komplexa företeelser och frågeställningar </w:t>
      </w:r>
      <w:r w:rsidR="00207BE5">
        <w:rPr>
          <w:rFonts w:ascii="Times New Roman" w:eastAsia="Times New Roman" w:hAnsi="Times New Roman" w:cs="Times New Roman"/>
          <w:i/>
          <w:sz w:val="22"/>
          <w:szCs w:val="22"/>
        </w:rPr>
        <w:t>även med begränsad information</w:t>
      </w:r>
      <w:r w:rsidRPr="00A86C91">
        <w:rPr>
          <w:rFonts w:ascii="Times New Roman" w:eastAsia="Times New Roman" w:hAnsi="Times New Roman" w:cs="Times New Roman"/>
          <w:i/>
          <w:sz w:val="22"/>
          <w:szCs w:val="22"/>
        </w:rPr>
        <w:t>,</w:t>
      </w:r>
    </w:p>
    <w:p w14:paraId="1BA18EB2"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planera och med adekvata metoder genomföra kvalificerade uppgifter inom givna ramar, samt att utvärdera detta arbete,</w:t>
      </w:r>
    </w:p>
    <w:p w14:paraId="3E312801"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kritiskt och systematiskt integrera kunskap samt förmåga att identifiera behovet av ytterligare kunskap,</w:t>
      </w:r>
    </w:p>
    <w:p w14:paraId="7ED8814E"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på engelska och/eller svenska muntligt och skriftligt klart redogöra för och diskutera sina slutsatser, samt den kunskap och de argument som ligger till grund för dessa, </w:t>
      </w:r>
    </w:p>
    <w:p w14:paraId="52E59076"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 xml:space="preserve">förmåga att inom examensarbetets ramar identifiera vetenskapens och ingenjörens roll i samhället,  </w:t>
      </w:r>
    </w:p>
    <w:p w14:paraId="4BE3D3E9" w14:textId="77777777" w:rsidR="009A51C8" w:rsidRPr="00A86C91" w:rsidRDefault="009A51C8" w:rsidP="009A51C8">
      <w:pPr>
        <w:numPr>
          <w:ilvl w:val="0"/>
          <w:numId w:val="15"/>
        </w:numPr>
        <w:spacing w:before="100" w:beforeAutospacing="1" w:after="100" w:afterAutospacing="1"/>
        <w:rPr>
          <w:rFonts w:ascii="Times New Roman" w:eastAsia="Times New Roman" w:hAnsi="Times New Roman" w:cs="Times New Roman"/>
          <w:i/>
          <w:sz w:val="22"/>
          <w:szCs w:val="22"/>
        </w:rPr>
      </w:pPr>
      <w:r w:rsidRPr="00A86C91">
        <w:rPr>
          <w:rFonts w:ascii="Times New Roman" w:eastAsia="Times New Roman" w:hAnsi="Times New Roman" w:cs="Times New Roman"/>
          <w:i/>
          <w:sz w:val="22"/>
          <w:szCs w:val="22"/>
        </w:rPr>
        <w:t>förmåga att inom ramen för det specifika examensarbetet kunna identifiera vilka frågeställningar som behöver besvaras för att relevanta dimensioner av hållbar utveckling skall beaktas, samt</w:t>
      </w:r>
    </w:p>
    <w:p w14:paraId="373B4243" w14:textId="40A0AF35" w:rsidR="00663685" w:rsidRDefault="009A51C8" w:rsidP="003D1944">
      <w:pPr>
        <w:numPr>
          <w:ilvl w:val="0"/>
          <w:numId w:val="15"/>
        </w:numPr>
        <w:spacing w:before="100" w:beforeAutospacing="1" w:after="100" w:afterAutospacing="1"/>
        <w:rPr>
          <w:b/>
          <w:sz w:val="24"/>
        </w:rPr>
      </w:pPr>
      <w:r w:rsidRPr="00A86C91">
        <w:rPr>
          <w:rFonts w:ascii="Times New Roman" w:eastAsia="Times New Roman" w:hAnsi="Times New Roman" w:cs="Times New Roman"/>
          <w:i/>
          <w:sz w:val="22"/>
          <w:szCs w:val="22"/>
        </w:rPr>
        <w:t>förmåga att inom examensarbetets ramar bedöma och visa medvetenhet om etiska aspekter på forsknings- och utvecklingsarbete vad avser metoder, arbetssätt och resultat av examensarbetet.</w:t>
      </w:r>
    </w:p>
    <w:p w14:paraId="229802D1" w14:textId="77777777" w:rsidR="003911EA" w:rsidRDefault="003911EA" w:rsidP="00E9183B">
      <w:pPr>
        <w:rPr>
          <w:b/>
        </w:rPr>
      </w:pPr>
    </w:p>
    <w:p w14:paraId="3CB0C9E4" w14:textId="77777777" w:rsidR="003911EA" w:rsidRDefault="003911EA" w:rsidP="00E9183B">
      <w:pPr>
        <w:rPr>
          <w:b/>
        </w:rPr>
      </w:pPr>
    </w:p>
    <w:p w14:paraId="7769C54D" w14:textId="13CB1E22" w:rsidR="00E9183B" w:rsidRPr="00F50849" w:rsidRDefault="00E9183B" w:rsidP="00E9183B">
      <w:pPr>
        <w:rPr>
          <w:b/>
        </w:rPr>
      </w:pPr>
      <w:r w:rsidRPr="00F50849">
        <w:rPr>
          <w:b/>
        </w:rPr>
        <w:lastRenderedPageBreak/>
        <w:t>Värdering av måluppfyllnad</w:t>
      </w:r>
    </w:p>
    <w:tbl>
      <w:tblPr>
        <w:tblStyle w:val="Tabellrutnt"/>
        <w:tblW w:w="0" w:type="auto"/>
        <w:tblInd w:w="108" w:type="dxa"/>
        <w:tblLook w:val="04A0" w:firstRow="1" w:lastRow="0" w:firstColumn="1" w:lastColumn="0" w:noHBand="0" w:noVBand="1"/>
      </w:tblPr>
      <w:tblGrid>
        <w:gridCol w:w="2007"/>
        <w:gridCol w:w="2036"/>
        <w:gridCol w:w="2182"/>
        <w:gridCol w:w="1857"/>
      </w:tblGrid>
      <w:tr w:rsidR="008D4E4D" w14:paraId="26DCB987" w14:textId="77777777" w:rsidTr="00DC2659">
        <w:tc>
          <w:tcPr>
            <w:tcW w:w="2007" w:type="dxa"/>
          </w:tcPr>
          <w:p w14:paraId="185C22C2" w14:textId="77777777" w:rsidR="008D4E4D" w:rsidRPr="00EC65AD" w:rsidRDefault="008D4E4D" w:rsidP="00D07BED">
            <w:pPr>
              <w:rPr>
                <w:b/>
              </w:rPr>
            </w:pPr>
          </w:p>
        </w:tc>
        <w:tc>
          <w:tcPr>
            <w:tcW w:w="2036" w:type="dxa"/>
          </w:tcPr>
          <w:p w14:paraId="2FC30752" w14:textId="33A62245" w:rsidR="008D4E4D" w:rsidRPr="00EC65AD" w:rsidRDefault="008D4E4D" w:rsidP="00D07BED">
            <w:pPr>
              <w:rPr>
                <w:b/>
              </w:rPr>
            </w:pPr>
            <w:r w:rsidRPr="00EC65AD">
              <w:rPr>
                <w:b/>
              </w:rPr>
              <w:t>Examinators värdering</w:t>
            </w:r>
          </w:p>
        </w:tc>
        <w:tc>
          <w:tcPr>
            <w:tcW w:w="2182" w:type="dxa"/>
          </w:tcPr>
          <w:p w14:paraId="67FCA170" w14:textId="19A0EC06" w:rsidR="008D4E4D" w:rsidRPr="00EC65AD" w:rsidRDefault="008D4E4D" w:rsidP="00E13052">
            <w:pPr>
              <w:rPr>
                <w:b/>
              </w:rPr>
            </w:pPr>
            <w:r>
              <w:rPr>
                <w:b/>
              </w:rPr>
              <w:t xml:space="preserve">Ämneskunnig lärarens (som granskar examensarbetets) bedömning, </w:t>
            </w:r>
            <w:r w:rsidRPr="00EC65AD">
              <w:rPr>
                <w:b/>
              </w:rPr>
              <w:t>värdering</w:t>
            </w:r>
          </w:p>
        </w:tc>
        <w:tc>
          <w:tcPr>
            <w:tcW w:w="1857" w:type="dxa"/>
          </w:tcPr>
          <w:p w14:paraId="61CA3EEB" w14:textId="5C8DE779" w:rsidR="008D4E4D" w:rsidRPr="00EC65AD" w:rsidRDefault="008D4E4D" w:rsidP="00D07BED">
            <w:pPr>
              <w:rPr>
                <w:b/>
              </w:rPr>
            </w:pPr>
            <w:r w:rsidRPr="00EC65AD">
              <w:rPr>
                <w:b/>
              </w:rPr>
              <w:t>Slutgiltig bedömning</w:t>
            </w:r>
            <w:r w:rsidR="003D1944">
              <w:rPr>
                <w:b/>
              </w:rPr>
              <w:t xml:space="preserve"> av måluppfyllnad</w:t>
            </w:r>
          </w:p>
        </w:tc>
      </w:tr>
      <w:tr w:rsidR="008D4E4D" w14:paraId="08C6AAA8" w14:textId="77777777" w:rsidTr="00DC2659">
        <w:tc>
          <w:tcPr>
            <w:tcW w:w="2007" w:type="dxa"/>
          </w:tcPr>
          <w:p w14:paraId="1DE33763" w14:textId="18FBE8FB" w:rsidR="008D4E4D" w:rsidRDefault="008D4E4D" w:rsidP="00D07BED"/>
        </w:tc>
        <w:tc>
          <w:tcPr>
            <w:tcW w:w="2036" w:type="dxa"/>
          </w:tcPr>
          <w:p w14:paraId="7CC6490E" w14:textId="2F8B1A4F" w:rsidR="008D4E4D" w:rsidRDefault="00FA6453" w:rsidP="00D07BED">
            <w:r w:rsidRPr="00EC65AD">
              <w:rPr>
                <w:i/>
              </w:rPr>
              <w:t xml:space="preserve">Här fyller </w:t>
            </w:r>
            <w:r>
              <w:rPr>
                <w:i/>
              </w:rPr>
              <w:t>examinator</w:t>
            </w:r>
            <w:r w:rsidRPr="00EC65AD">
              <w:rPr>
                <w:i/>
              </w:rPr>
              <w:t xml:space="preserve"> i sin </w:t>
            </w:r>
            <w:r>
              <w:rPr>
                <w:i/>
              </w:rPr>
              <w:t>bedömning</w:t>
            </w:r>
            <w:r w:rsidRPr="00EC65AD">
              <w:rPr>
                <w:i/>
              </w:rPr>
              <w:t xml:space="preserve"> av målet</w:t>
            </w:r>
            <w:r>
              <w:rPr>
                <w:i/>
              </w:rPr>
              <w:t xml:space="preserve"> - speciellt bör skillnader gentemot handledarens bedömning vara tydliga</w:t>
            </w:r>
          </w:p>
        </w:tc>
        <w:tc>
          <w:tcPr>
            <w:tcW w:w="2182" w:type="dxa"/>
          </w:tcPr>
          <w:p w14:paraId="5DED9632" w14:textId="724FBBA4" w:rsidR="008D4E4D" w:rsidRDefault="00023F2D" w:rsidP="003911EA">
            <w:r>
              <w:rPr>
                <w:i/>
              </w:rPr>
              <w:t xml:space="preserve">Om </w:t>
            </w:r>
            <w:r w:rsidR="003911EA">
              <w:rPr>
                <w:i/>
              </w:rPr>
              <w:t xml:space="preserve">läraren </w:t>
            </w:r>
            <w:r>
              <w:rPr>
                <w:i/>
              </w:rPr>
              <w:t>har avvikande uppfattning gentemot examinator redovisas det här</w:t>
            </w:r>
          </w:p>
        </w:tc>
        <w:tc>
          <w:tcPr>
            <w:tcW w:w="1857" w:type="dxa"/>
          </w:tcPr>
          <w:p w14:paraId="7EA7DC98" w14:textId="7C5E9B74" w:rsidR="008D4E4D" w:rsidRDefault="008D4E4D" w:rsidP="00D07BED"/>
        </w:tc>
      </w:tr>
      <w:tr w:rsidR="002507BA" w14:paraId="1FCA183B" w14:textId="77777777" w:rsidTr="00482CDF">
        <w:tc>
          <w:tcPr>
            <w:tcW w:w="2007" w:type="dxa"/>
            <w:tcBorders>
              <w:left w:val="nil"/>
              <w:right w:val="nil"/>
            </w:tcBorders>
          </w:tcPr>
          <w:p w14:paraId="6DDE7D2C" w14:textId="1325AC98" w:rsidR="002507BA" w:rsidRPr="00EC65AD" w:rsidRDefault="002507BA" w:rsidP="00D07BED">
            <w:pPr>
              <w:rPr>
                <w:b/>
              </w:rPr>
            </w:pPr>
            <w:r w:rsidRPr="00897BC4">
              <w:rPr>
                <w:b/>
              </w:rPr>
              <w:t>Process</w:t>
            </w:r>
          </w:p>
        </w:tc>
        <w:tc>
          <w:tcPr>
            <w:tcW w:w="2036" w:type="dxa"/>
            <w:tcBorders>
              <w:left w:val="nil"/>
              <w:right w:val="nil"/>
            </w:tcBorders>
          </w:tcPr>
          <w:p w14:paraId="0B7503AA" w14:textId="77777777" w:rsidR="002507BA" w:rsidRPr="00EC65AD" w:rsidRDefault="002507BA" w:rsidP="00D07BED">
            <w:pPr>
              <w:rPr>
                <w:b/>
              </w:rPr>
            </w:pPr>
          </w:p>
        </w:tc>
        <w:tc>
          <w:tcPr>
            <w:tcW w:w="2182" w:type="dxa"/>
            <w:tcBorders>
              <w:left w:val="nil"/>
              <w:right w:val="nil"/>
            </w:tcBorders>
          </w:tcPr>
          <w:p w14:paraId="231A3BD8" w14:textId="77777777" w:rsidR="002507BA" w:rsidRPr="00EC65AD" w:rsidRDefault="002507BA" w:rsidP="00D07BED">
            <w:pPr>
              <w:rPr>
                <w:b/>
              </w:rPr>
            </w:pPr>
          </w:p>
        </w:tc>
        <w:tc>
          <w:tcPr>
            <w:tcW w:w="1857" w:type="dxa"/>
            <w:tcBorders>
              <w:left w:val="nil"/>
              <w:right w:val="nil"/>
            </w:tcBorders>
          </w:tcPr>
          <w:p w14:paraId="407691F4" w14:textId="77777777" w:rsidR="002507BA" w:rsidRPr="00EC65AD" w:rsidRDefault="002507BA" w:rsidP="00D07BED">
            <w:pPr>
              <w:rPr>
                <w:b/>
              </w:rPr>
            </w:pPr>
          </w:p>
        </w:tc>
      </w:tr>
      <w:tr w:rsidR="002F3537" w14:paraId="1273AEC1" w14:textId="77777777" w:rsidTr="00DC2659">
        <w:tc>
          <w:tcPr>
            <w:tcW w:w="2007" w:type="dxa"/>
          </w:tcPr>
          <w:p w14:paraId="34ECDE3D" w14:textId="35054E19" w:rsidR="002F3537" w:rsidRPr="00EC65AD" w:rsidRDefault="002F3537" w:rsidP="00D07BED">
            <w:pPr>
              <w:rPr>
                <w:b/>
              </w:rPr>
            </w:pPr>
            <w:r w:rsidRPr="00F50849">
              <w:rPr>
                <w:b/>
              </w:rPr>
              <w:t>P1</w:t>
            </w:r>
          </w:p>
        </w:tc>
        <w:tc>
          <w:tcPr>
            <w:tcW w:w="2036" w:type="dxa"/>
          </w:tcPr>
          <w:p w14:paraId="7E1697DB" w14:textId="77777777" w:rsidR="002F3537" w:rsidRPr="00EC65AD" w:rsidRDefault="002F3537" w:rsidP="00D07BED">
            <w:pPr>
              <w:rPr>
                <w:b/>
              </w:rPr>
            </w:pPr>
          </w:p>
        </w:tc>
        <w:tc>
          <w:tcPr>
            <w:tcW w:w="2182" w:type="dxa"/>
          </w:tcPr>
          <w:p w14:paraId="43CCBA9F" w14:textId="77777777" w:rsidR="002F3537" w:rsidRPr="00EC65AD" w:rsidRDefault="002F3537" w:rsidP="00D07BED">
            <w:pPr>
              <w:rPr>
                <w:b/>
              </w:rPr>
            </w:pPr>
          </w:p>
        </w:tc>
        <w:tc>
          <w:tcPr>
            <w:tcW w:w="1857" w:type="dxa"/>
          </w:tcPr>
          <w:p w14:paraId="20204E97" w14:textId="77777777" w:rsidR="002F3537" w:rsidRPr="00EC65AD" w:rsidRDefault="002F3537" w:rsidP="00D07BED">
            <w:pPr>
              <w:rPr>
                <w:b/>
              </w:rPr>
            </w:pPr>
          </w:p>
        </w:tc>
      </w:tr>
      <w:tr w:rsidR="002F3537" w14:paraId="654D9CB9" w14:textId="77777777" w:rsidTr="00DC2659">
        <w:tc>
          <w:tcPr>
            <w:tcW w:w="2007" w:type="dxa"/>
          </w:tcPr>
          <w:p w14:paraId="12A95BB4" w14:textId="2791EDA6" w:rsidR="002F3537" w:rsidRPr="00EC65AD" w:rsidRDefault="002F3537" w:rsidP="00D07BED">
            <w:pPr>
              <w:rPr>
                <w:b/>
              </w:rPr>
            </w:pPr>
            <w:r w:rsidRPr="00F50849">
              <w:rPr>
                <w:b/>
              </w:rPr>
              <w:t>P2</w:t>
            </w:r>
          </w:p>
        </w:tc>
        <w:tc>
          <w:tcPr>
            <w:tcW w:w="2036" w:type="dxa"/>
          </w:tcPr>
          <w:p w14:paraId="062FC9CF" w14:textId="77777777" w:rsidR="002F3537" w:rsidRPr="00EC65AD" w:rsidRDefault="002F3537" w:rsidP="00D07BED">
            <w:pPr>
              <w:rPr>
                <w:b/>
              </w:rPr>
            </w:pPr>
          </w:p>
        </w:tc>
        <w:tc>
          <w:tcPr>
            <w:tcW w:w="2182" w:type="dxa"/>
          </w:tcPr>
          <w:p w14:paraId="725DAD43" w14:textId="77777777" w:rsidR="002F3537" w:rsidRPr="00EC65AD" w:rsidRDefault="002F3537" w:rsidP="00D07BED">
            <w:pPr>
              <w:rPr>
                <w:b/>
              </w:rPr>
            </w:pPr>
          </w:p>
        </w:tc>
        <w:tc>
          <w:tcPr>
            <w:tcW w:w="1857" w:type="dxa"/>
          </w:tcPr>
          <w:p w14:paraId="0ECCE3D8" w14:textId="77777777" w:rsidR="002F3537" w:rsidRPr="00EC65AD" w:rsidRDefault="002F3537" w:rsidP="00D07BED">
            <w:pPr>
              <w:rPr>
                <w:b/>
              </w:rPr>
            </w:pPr>
          </w:p>
        </w:tc>
      </w:tr>
      <w:tr w:rsidR="002F3537" w14:paraId="7EB56B6C" w14:textId="77777777" w:rsidTr="00DC2659">
        <w:tc>
          <w:tcPr>
            <w:tcW w:w="2007" w:type="dxa"/>
          </w:tcPr>
          <w:p w14:paraId="313509A9" w14:textId="2456C79B" w:rsidR="002F3537" w:rsidRPr="00EC65AD" w:rsidRDefault="002F3537" w:rsidP="00D07BED">
            <w:pPr>
              <w:rPr>
                <w:b/>
              </w:rPr>
            </w:pPr>
            <w:r w:rsidRPr="00F50849">
              <w:rPr>
                <w:b/>
              </w:rPr>
              <w:t>P3</w:t>
            </w:r>
          </w:p>
        </w:tc>
        <w:tc>
          <w:tcPr>
            <w:tcW w:w="2036" w:type="dxa"/>
          </w:tcPr>
          <w:p w14:paraId="488DB730" w14:textId="35077D94" w:rsidR="002F3537" w:rsidRPr="00EC65AD" w:rsidRDefault="002F3537" w:rsidP="00D07BED">
            <w:pPr>
              <w:rPr>
                <w:b/>
              </w:rPr>
            </w:pPr>
          </w:p>
        </w:tc>
        <w:tc>
          <w:tcPr>
            <w:tcW w:w="2182" w:type="dxa"/>
          </w:tcPr>
          <w:p w14:paraId="0AEB48C5" w14:textId="7B6955A1" w:rsidR="002F3537" w:rsidRPr="00EC65AD" w:rsidRDefault="002F3537" w:rsidP="00D07BED">
            <w:pPr>
              <w:rPr>
                <w:b/>
              </w:rPr>
            </w:pPr>
          </w:p>
        </w:tc>
        <w:tc>
          <w:tcPr>
            <w:tcW w:w="1857" w:type="dxa"/>
          </w:tcPr>
          <w:p w14:paraId="3F035A8B" w14:textId="4FF3297D" w:rsidR="002F3537" w:rsidRPr="00F50849" w:rsidRDefault="002F3537" w:rsidP="00D07BED">
            <w:pPr>
              <w:rPr>
                <w:i/>
              </w:rPr>
            </w:pPr>
          </w:p>
        </w:tc>
      </w:tr>
      <w:tr w:rsidR="00E448F1" w14:paraId="5D61D5FA" w14:textId="77777777" w:rsidTr="00482CDF">
        <w:tc>
          <w:tcPr>
            <w:tcW w:w="2007" w:type="dxa"/>
            <w:tcBorders>
              <w:left w:val="nil"/>
              <w:right w:val="nil"/>
            </w:tcBorders>
          </w:tcPr>
          <w:p w14:paraId="590D1A78" w14:textId="77777777" w:rsidR="003911EA" w:rsidRDefault="003911EA" w:rsidP="00D07BED">
            <w:pPr>
              <w:rPr>
                <w:b/>
              </w:rPr>
            </w:pPr>
          </w:p>
          <w:p w14:paraId="2C09528B" w14:textId="1D29528A" w:rsidR="00E448F1" w:rsidRPr="00F50849" w:rsidRDefault="006222E5" w:rsidP="00D07BED">
            <w:pPr>
              <w:rPr>
                <w:b/>
              </w:rPr>
            </w:pPr>
            <w:r w:rsidRPr="00897BC4">
              <w:rPr>
                <w:b/>
              </w:rPr>
              <w:t>Ingenjörsmässigt och vetenskapligt innehåll</w:t>
            </w:r>
          </w:p>
        </w:tc>
        <w:tc>
          <w:tcPr>
            <w:tcW w:w="2036" w:type="dxa"/>
            <w:tcBorders>
              <w:left w:val="nil"/>
              <w:right w:val="nil"/>
            </w:tcBorders>
          </w:tcPr>
          <w:p w14:paraId="7CB066F3" w14:textId="77777777" w:rsidR="00E448F1" w:rsidRPr="00EC65AD" w:rsidRDefault="00E448F1" w:rsidP="00D07BED">
            <w:pPr>
              <w:rPr>
                <w:b/>
              </w:rPr>
            </w:pPr>
          </w:p>
        </w:tc>
        <w:tc>
          <w:tcPr>
            <w:tcW w:w="2182" w:type="dxa"/>
            <w:tcBorders>
              <w:left w:val="nil"/>
              <w:right w:val="nil"/>
            </w:tcBorders>
          </w:tcPr>
          <w:p w14:paraId="166A6AEC" w14:textId="77777777" w:rsidR="00E448F1" w:rsidRPr="00EC65AD" w:rsidRDefault="00E448F1" w:rsidP="00D07BED">
            <w:pPr>
              <w:rPr>
                <w:b/>
              </w:rPr>
            </w:pPr>
          </w:p>
        </w:tc>
        <w:tc>
          <w:tcPr>
            <w:tcW w:w="1857" w:type="dxa"/>
            <w:tcBorders>
              <w:left w:val="nil"/>
              <w:right w:val="nil"/>
            </w:tcBorders>
          </w:tcPr>
          <w:p w14:paraId="0B948FEB" w14:textId="77777777" w:rsidR="00E448F1" w:rsidRPr="00F50849" w:rsidRDefault="00E448F1" w:rsidP="00D07BED">
            <w:pPr>
              <w:rPr>
                <w:i/>
              </w:rPr>
            </w:pPr>
          </w:p>
        </w:tc>
      </w:tr>
      <w:tr w:rsidR="00DC2659" w14:paraId="31F2E49F" w14:textId="77777777" w:rsidTr="00DC2659">
        <w:tc>
          <w:tcPr>
            <w:tcW w:w="2007" w:type="dxa"/>
          </w:tcPr>
          <w:p w14:paraId="60712198" w14:textId="0809E294" w:rsidR="00DC2659" w:rsidRPr="00F50849" w:rsidRDefault="00DC2659" w:rsidP="00D07BED">
            <w:pPr>
              <w:rPr>
                <w:b/>
              </w:rPr>
            </w:pPr>
            <w:r w:rsidRPr="00F50849">
              <w:rPr>
                <w:b/>
              </w:rPr>
              <w:t>IV1</w:t>
            </w:r>
          </w:p>
        </w:tc>
        <w:tc>
          <w:tcPr>
            <w:tcW w:w="2036" w:type="dxa"/>
          </w:tcPr>
          <w:p w14:paraId="6F229C1B" w14:textId="77777777" w:rsidR="00DC2659" w:rsidRPr="00EC65AD" w:rsidRDefault="00DC2659" w:rsidP="00D07BED">
            <w:pPr>
              <w:rPr>
                <w:b/>
              </w:rPr>
            </w:pPr>
          </w:p>
        </w:tc>
        <w:tc>
          <w:tcPr>
            <w:tcW w:w="2182" w:type="dxa"/>
          </w:tcPr>
          <w:p w14:paraId="1DCBBA7C" w14:textId="77777777" w:rsidR="00DC2659" w:rsidRPr="00EC65AD" w:rsidRDefault="00DC2659" w:rsidP="00D07BED">
            <w:pPr>
              <w:rPr>
                <w:b/>
              </w:rPr>
            </w:pPr>
          </w:p>
        </w:tc>
        <w:tc>
          <w:tcPr>
            <w:tcW w:w="1857" w:type="dxa"/>
          </w:tcPr>
          <w:p w14:paraId="2BBDF87F" w14:textId="77777777" w:rsidR="00DC2659" w:rsidRPr="00F50849" w:rsidRDefault="00DC2659" w:rsidP="00D07BED">
            <w:pPr>
              <w:rPr>
                <w:i/>
              </w:rPr>
            </w:pPr>
          </w:p>
        </w:tc>
      </w:tr>
      <w:tr w:rsidR="00DC2659" w14:paraId="51068075" w14:textId="77777777" w:rsidTr="00DC2659">
        <w:tc>
          <w:tcPr>
            <w:tcW w:w="2007" w:type="dxa"/>
          </w:tcPr>
          <w:p w14:paraId="52F47D1D" w14:textId="7E45FCF6" w:rsidR="00DC2659" w:rsidRPr="00F50849" w:rsidRDefault="00DC2659" w:rsidP="00D07BED">
            <w:pPr>
              <w:rPr>
                <w:b/>
              </w:rPr>
            </w:pPr>
            <w:r w:rsidRPr="00F50849">
              <w:rPr>
                <w:b/>
              </w:rPr>
              <w:t>IV2</w:t>
            </w:r>
          </w:p>
        </w:tc>
        <w:tc>
          <w:tcPr>
            <w:tcW w:w="2036" w:type="dxa"/>
          </w:tcPr>
          <w:p w14:paraId="0870A5B8" w14:textId="77777777" w:rsidR="00DC2659" w:rsidRPr="00EC65AD" w:rsidRDefault="00DC2659" w:rsidP="00D07BED">
            <w:pPr>
              <w:rPr>
                <w:b/>
              </w:rPr>
            </w:pPr>
          </w:p>
        </w:tc>
        <w:tc>
          <w:tcPr>
            <w:tcW w:w="2182" w:type="dxa"/>
          </w:tcPr>
          <w:p w14:paraId="649231B3" w14:textId="77777777" w:rsidR="00DC2659" w:rsidRPr="00EC65AD" w:rsidRDefault="00DC2659" w:rsidP="00D07BED">
            <w:pPr>
              <w:rPr>
                <w:b/>
              </w:rPr>
            </w:pPr>
          </w:p>
        </w:tc>
        <w:tc>
          <w:tcPr>
            <w:tcW w:w="1857" w:type="dxa"/>
          </w:tcPr>
          <w:p w14:paraId="57898029" w14:textId="77777777" w:rsidR="00DC2659" w:rsidRPr="00F50849" w:rsidRDefault="00DC2659" w:rsidP="00D07BED">
            <w:pPr>
              <w:rPr>
                <w:i/>
              </w:rPr>
            </w:pPr>
          </w:p>
        </w:tc>
      </w:tr>
      <w:tr w:rsidR="00DC2659" w14:paraId="727B3217" w14:textId="77777777" w:rsidTr="00DC2659">
        <w:tc>
          <w:tcPr>
            <w:tcW w:w="2007" w:type="dxa"/>
          </w:tcPr>
          <w:p w14:paraId="0821281E" w14:textId="5E0673B9" w:rsidR="00DC2659" w:rsidRPr="00F50849" w:rsidRDefault="00DC2659" w:rsidP="00D07BED">
            <w:pPr>
              <w:rPr>
                <w:b/>
              </w:rPr>
            </w:pPr>
            <w:r w:rsidRPr="00F50849">
              <w:rPr>
                <w:b/>
              </w:rPr>
              <w:t>IV3</w:t>
            </w:r>
          </w:p>
        </w:tc>
        <w:tc>
          <w:tcPr>
            <w:tcW w:w="2036" w:type="dxa"/>
          </w:tcPr>
          <w:p w14:paraId="7B0CB56D" w14:textId="77777777" w:rsidR="00DC2659" w:rsidRPr="00EC65AD" w:rsidRDefault="00DC2659" w:rsidP="00D07BED">
            <w:pPr>
              <w:rPr>
                <w:b/>
              </w:rPr>
            </w:pPr>
          </w:p>
        </w:tc>
        <w:tc>
          <w:tcPr>
            <w:tcW w:w="2182" w:type="dxa"/>
          </w:tcPr>
          <w:p w14:paraId="31990F15" w14:textId="77777777" w:rsidR="00DC2659" w:rsidRPr="00EC65AD" w:rsidRDefault="00DC2659" w:rsidP="00D07BED">
            <w:pPr>
              <w:rPr>
                <w:b/>
              </w:rPr>
            </w:pPr>
          </w:p>
        </w:tc>
        <w:tc>
          <w:tcPr>
            <w:tcW w:w="1857" w:type="dxa"/>
          </w:tcPr>
          <w:p w14:paraId="57E47577" w14:textId="77777777" w:rsidR="00DC2659" w:rsidRPr="00F50849" w:rsidRDefault="00DC2659" w:rsidP="00D07BED">
            <w:pPr>
              <w:rPr>
                <w:i/>
              </w:rPr>
            </w:pPr>
          </w:p>
        </w:tc>
      </w:tr>
      <w:tr w:rsidR="00DC2659" w14:paraId="67687B60" w14:textId="77777777" w:rsidTr="00DC2659">
        <w:tc>
          <w:tcPr>
            <w:tcW w:w="2007" w:type="dxa"/>
          </w:tcPr>
          <w:p w14:paraId="234C763D" w14:textId="3892564D" w:rsidR="00DC2659" w:rsidRPr="00F50849" w:rsidRDefault="00DC2659" w:rsidP="00D07BED">
            <w:pPr>
              <w:rPr>
                <w:b/>
              </w:rPr>
            </w:pPr>
            <w:r w:rsidRPr="00F50849">
              <w:rPr>
                <w:b/>
              </w:rPr>
              <w:t>IV4</w:t>
            </w:r>
          </w:p>
        </w:tc>
        <w:tc>
          <w:tcPr>
            <w:tcW w:w="2036" w:type="dxa"/>
          </w:tcPr>
          <w:p w14:paraId="4760C5BF" w14:textId="77777777" w:rsidR="00DC2659" w:rsidRPr="00EC65AD" w:rsidRDefault="00DC2659" w:rsidP="00D07BED">
            <w:pPr>
              <w:rPr>
                <w:b/>
              </w:rPr>
            </w:pPr>
          </w:p>
        </w:tc>
        <w:tc>
          <w:tcPr>
            <w:tcW w:w="2182" w:type="dxa"/>
          </w:tcPr>
          <w:p w14:paraId="668F0414" w14:textId="77777777" w:rsidR="00DC2659" w:rsidRPr="00EC65AD" w:rsidRDefault="00DC2659" w:rsidP="00D07BED">
            <w:pPr>
              <w:rPr>
                <w:b/>
              </w:rPr>
            </w:pPr>
          </w:p>
        </w:tc>
        <w:tc>
          <w:tcPr>
            <w:tcW w:w="1857" w:type="dxa"/>
          </w:tcPr>
          <w:p w14:paraId="179C6F5A" w14:textId="77777777" w:rsidR="00DC2659" w:rsidRPr="00F50849" w:rsidRDefault="00DC2659" w:rsidP="00D07BED">
            <w:pPr>
              <w:rPr>
                <w:i/>
              </w:rPr>
            </w:pPr>
          </w:p>
        </w:tc>
      </w:tr>
      <w:tr w:rsidR="00DC2659" w14:paraId="78A16FB7" w14:textId="77777777" w:rsidTr="00DC2659">
        <w:tc>
          <w:tcPr>
            <w:tcW w:w="2007" w:type="dxa"/>
          </w:tcPr>
          <w:p w14:paraId="43CE8678" w14:textId="6105967F" w:rsidR="00DC2659" w:rsidRPr="00F50849" w:rsidRDefault="00DC2659" w:rsidP="00D07BED">
            <w:pPr>
              <w:rPr>
                <w:b/>
              </w:rPr>
            </w:pPr>
            <w:r w:rsidRPr="00F50849">
              <w:rPr>
                <w:b/>
              </w:rPr>
              <w:t>IV5</w:t>
            </w:r>
          </w:p>
        </w:tc>
        <w:tc>
          <w:tcPr>
            <w:tcW w:w="2036" w:type="dxa"/>
          </w:tcPr>
          <w:p w14:paraId="6509877A" w14:textId="77777777" w:rsidR="00DC2659" w:rsidRPr="00EC65AD" w:rsidRDefault="00DC2659" w:rsidP="00D07BED">
            <w:pPr>
              <w:rPr>
                <w:b/>
              </w:rPr>
            </w:pPr>
          </w:p>
        </w:tc>
        <w:tc>
          <w:tcPr>
            <w:tcW w:w="2182" w:type="dxa"/>
          </w:tcPr>
          <w:p w14:paraId="399F4403" w14:textId="77777777" w:rsidR="00DC2659" w:rsidRPr="00EC65AD" w:rsidRDefault="00DC2659" w:rsidP="00D07BED">
            <w:pPr>
              <w:rPr>
                <w:b/>
              </w:rPr>
            </w:pPr>
          </w:p>
        </w:tc>
        <w:tc>
          <w:tcPr>
            <w:tcW w:w="1857" w:type="dxa"/>
          </w:tcPr>
          <w:p w14:paraId="2E010820" w14:textId="77777777" w:rsidR="00DC2659" w:rsidRPr="00F50849" w:rsidRDefault="00DC2659" w:rsidP="00D07BED">
            <w:pPr>
              <w:rPr>
                <w:i/>
              </w:rPr>
            </w:pPr>
          </w:p>
        </w:tc>
      </w:tr>
      <w:tr w:rsidR="00DC2659" w14:paraId="63307B55" w14:textId="77777777" w:rsidTr="00DC2659">
        <w:tc>
          <w:tcPr>
            <w:tcW w:w="2007" w:type="dxa"/>
          </w:tcPr>
          <w:p w14:paraId="4967DE98" w14:textId="2E6B6DC4" w:rsidR="00DC2659" w:rsidRPr="00F50849" w:rsidRDefault="00DC2659" w:rsidP="00D07BED">
            <w:pPr>
              <w:rPr>
                <w:b/>
              </w:rPr>
            </w:pPr>
            <w:r w:rsidRPr="00F50849">
              <w:rPr>
                <w:b/>
              </w:rPr>
              <w:t>IV6</w:t>
            </w:r>
          </w:p>
        </w:tc>
        <w:tc>
          <w:tcPr>
            <w:tcW w:w="2036" w:type="dxa"/>
          </w:tcPr>
          <w:p w14:paraId="30D342CA" w14:textId="77777777" w:rsidR="00DC2659" w:rsidRPr="00EC65AD" w:rsidRDefault="00DC2659" w:rsidP="00D07BED">
            <w:pPr>
              <w:rPr>
                <w:b/>
              </w:rPr>
            </w:pPr>
          </w:p>
        </w:tc>
        <w:tc>
          <w:tcPr>
            <w:tcW w:w="2182" w:type="dxa"/>
          </w:tcPr>
          <w:p w14:paraId="33B6037E" w14:textId="77777777" w:rsidR="00DC2659" w:rsidRPr="00EC65AD" w:rsidRDefault="00DC2659" w:rsidP="00D07BED">
            <w:pPr>
              <w:rPr>
                <w:b/>
              </w:rPr>
            </w:pPr>
          </w:p>
        </w:tc>
        <w:tc>
          <w:tcPr>
            <w:tcW w:w="1857" w:type="dxa"/>
          </w:tcPr>
          <w:p w14:paraId="68B0D6E2" w14:textId="77777777" w:rsidR="00DC2659" w:rsidRPr="00F50849" w:rsidRDefault="00DC2659" w:rsidP="00D07BED">
            <w:pPr>
              <w:rPr>
                <w:i/>
              </w:rPr>
            </w:pPr>
          </w:p>
        </w:tc>
      </w:tr>
      <w:tr w:rsidR="00DC2659" w14:paraId="1601EF7A" w14:textId="77777777" w:rsidTr="00DC2659">
        <w:tc>
          <w:tcPr>
            <w:tcW w:w="2007" w:type="dxa"/>
          </w:tcPr>
          <w:p w14:paraId="7F66F261" w14:textId="6A5EB3B2" w:rsidR="00DC2659" w:rsidRPr="00F50849" w:rsidRDefault="00DC2659" w:rsidP="00D07BED">
            <w:pPr>
              <w:rPr>
                <w:b/>
              </w:rPr>
            </w:pPr>
            <w:r w:rsidRPr="00F50849">
              <w:rPr>
                <w:b/>
              </w:rPr>
              <w:t>IV7</w:t>
            </w:r>
          </w:p>
        </w:tc>
        <w:tc>
          <w:tcPr>
            <w:tcW w:w="2036" w:type="dxa"/>
          </w:tcPr>
          <w:p w14:paraId="2B6D67E7" w14:textId="77777777" w:rsidR="00DC2659" w:rsidRPr="00EC65AD" w:rsidRDefault="00DC2659" w:rsidP="00D07BED">
            <w:pPr>
              <w:rPr>
                <w:b/>
              </w:rPr>
            </w:pPr>
          </w:p>
        </w:tc>
        <w:tc>
          <w:tcPr>
            <w:tcW w:w="2182" w:type="dxa"/>
          </w:tcPr>
          <w:p w14:paraId="1F37DBB7" w14:textId="77777777" w:rsidR="00DC2659" w:rsidRPr="00EC65AD" w:rsidRDefault="00DC2659" w:rsidP="00D07BED">
            <w:pPr>
              <w:rPr>
                <w:b/>
              </w:rPr>
            </w:pPr>
          </w:p>
        </w:tc>
        <w:tc>
          <w:tcPr>
            <w:tcW w:w="1857" w:type="dxa"/>
          </w:tcPr>
          <w:p w14:paraId="3CF4CA4E" w14:textId="77777777" w:rsidR="00DC2659" w:rsidRPr="00F50849" w:rsidRDefault="00DC2659" w:rsidP="00D07BED">
            <w:pPr>
              <w:rPr>
                <w:i/>
              </w:rPr>
            </w:pPr>
          </w:p>
        </w:tc>
      </w:tr>
      <w:tr w:rsidR="00E448F1" w14:paraId="1F701043" w14:textId="77777777" w:rsidTr="00482CDF">
        <w:tc>
          <w:tcPr>
            <w:tcW w:w="2007" w:type="dxa"/>
            <w:tcBorders>
              <w:left w:val="nil"/>
              <w:right w:val="nil"/>
            </w:tcBorders>
          </w:tcPr>
          <w:p w14:paraId="66F17B1E" w14:textId="77777777" w:rsidR="003911EA" w:rsidRDefault="003911EA" w:rsidP="007570AA">
            <w:pPr>
              <w:rPr>
                <w:b/>
              </w:rPr>
            </w:pPr>
          </w:p>
          <w:p w14:paraId="45A17CD7" w14:textId="77777777" w:rsidR="007570AA" w:rsidRPr="00897BC4" w:rsidRDefault="007570AA" w:rsidP="007570AA">
            <w:pPr>
              <w:rPr>
                <w:b/>
              </w:rPr>
            </w:pPr>
            <w:r w:rsidRPr="00897BC4">
              <w:rPr>
                <w:b/>
              </w:rPr>
              <w:t>Presentation</w:t>
            </w:r>
          </w:p>
          <w:p w14:paraId="408C54BE" w14:textId="77777777" w:rsidR="00E448F1" w:rsidRPr="00F50849" w:rsidRDefault="00E448F1" w:rsidP="00D07BED">
            <w:pPr>
              <w:rPr>
                <w:b/>
              </w:rPr>
            </w:pPr>
          </w:p>
        </w:tc>
        <w:tc>
          <w:tcPr>
            <w:tcW w:w="2036" w:type="dxa"/>
            <w:tcBorders>
              <w:left w:val="nil"/>
              <w:right w:val="nil"/>
            </w:tcBorders>
          </w:tcPr>
          <w:p w14:paraId="629BDAAF" w14:textId="77777777" w:rsidR="00E448F1" w:rsidRPr="00EC65AD" w:rsidRDefault="00E448F1" w:rsidP="00D07BED">
            <w:pPr>
              <w:rPr>
                <w:b/>
              </w:rPr>
            </w:pPr>
          </w:p>
        </w:tc>
        <w:tc>
          <w:tcPr>
            <w:tcW w:w="2182" w:type="dxa"/>
            <w:tcBorders>
              <w:left w:val="nil"/>
              <w:right w:val="nil"/>
            </w:tcBorders>
          </w:tcPr>
          <w:p w14:paraId="1021475D" w14:textId="77777777" w:rsidR="00E448F1" w:rsidRPr="00EC65AD" w:rsidRDefault="00E448F1" w:rsidP="00D07BED">
            <w:pPr>
              <w:rPr>
                <w:b/>
              </w:rPr>
            </w:pPr>
          </w:p>
        </w:tc>
        <w:tc>
          <w:tcPr>
            <w:tcW w:w="1857" w:type="dxa"/>
            <w:tcBorders>
              <w:left w:val="nil"/>
              <w:right w:val="nil"/>
            </w:tcBorders>
          </w:tcPr>
          <w:p w14:paraId="67BB81D1" w14:textId="77777777" w:rsidR="00E448F1" w:rsidRPr="00F50849" w:rsidRDefault="00E448F1" w:rsidP="00D07BED">
            <w:pPr>
              <w:rPr>
                <w:i/>
              </w:rPr>
            </w:pPr>
          </w:p>
        </w:tc>
      </w:tr>
      <w:tr w:rsidR="00E448F1" w14:paraId="264EDBEC" w14:textId="77777777" w:rsidTr="00DC2659">
        <w:tc>
          <w:tcPr>
            <w:tcW w:w="2007" w:type="dxa"/>
          </w:tcPr>
          <w:p w14:paraId="3FAE251A" w14:textId="13AF833A" w:rsidR="00E448F1" w:rsidRPr="00F50849" w:rsidRDefault="00B21821" w:rsidP="00D07BED">
            <w:pPr>
              <w:rPr>
                <w:b/>
              </w:rPr>
            </w:pPr>
            <w:r w:rsidRPr="00F50849">
              <w:rPr>
                <w:b/>
              </w:rPr>
              <w:t>Pres1</w:t>
            </w:r>
          </w:p>
        </w:tc>
        <w:tc>
          <w:tcPr>
            <w:tcW w:w="2036" w:type="dxa"/>
          </w:tcPr>
          <w:p w14:paraId="16D232D6" w14:textId="77777777" w:rsidR="00E448F1" w:rsidRPr="00EC65AD" w:rsidRDefault="00E448F1" w:rsidP="00D07BED">
            <w:pPr>
              <w:rPr>
                <w:b/>
              </w:rPr>
            </w:pPr>
          </w:p>
        </w:tc>
        <w:tc>
          <w:tcPr>
            <w:tcW w:w="2182" w:type="dxa"/>
          </w:tcPr>
          <w:p w14:paraId="18F4EDCC" w14:textId="77777777" w:rsidR="00E448F1" w:rsidRPr="00EC65AD" w:rsidRDefault="00E448F1" w:rsidP="00D07BED">
            <w:pPr>
              <w:rPr>
                <w:b/>
              </w:rPr>
            </w:pPr>
          </w:p>
        </w:tc>
        <w:tc>
          <w:tcPr>
            <w:tcW w:w="1857" w:type="dxa"/>
          </w:tcPr>
          <w:p w14:paraId="07536B7A" w14:textId="77777777" w:rsidR="00E448F1" w:rsidRPr="00F50849" w:rsidRDefault="00E448F1" w:rsidP="00D07BED">
            <w:pPr>
              <w:rPr>
                <w:i/>
              </w:rPr>
            </w:pPr>
          </w:p>
        </w:tc>
      </w:tr>
    </w:tbl>
    <w:p w14:paraId="0373E54E" w14:textId="77777777" w:rsidR="00E9183B" w:rsidRDefault="00E9183B" w:rsidP="00E9183B">
      <w:pPr>
        <w:rPr>
          <w:b/>
          <w:sz w:val="24"/>
        </w:rPr>
      </w:pPr>
    </w:p>
    <w:p w14:paraId="10309B2F" w14:textId="77777777" w:rsidR="00663685" w:rsidRDefault="00663685" w:rsidP="001741B3">
      <w:pPr>
        <w:rPr>
          <w:b/>
          <w:sz w:val="24"/>
        </w:rPr>
      </w:pPr>
    </w:p>
    <w:p w14:paraId="33BE163E" w14:textId="77777777" w:rsidR="00663685" w:rsidRDefault="00663685" w:rsidP="001741B3">
      <w:pPr>
        <w:rPr>
          <w:b/>
          <w:sz w:val="24"/>
        </w:rPr>
      </w:pPr>
    </w:p>
    <w:p w14:paraId="1E681CE5" w14:textId="77777777" w:rsidR="00663685" w:rsidRDefault="00663685" w:rsidP="001741B3">
      <w:pPr>
        <w:rPr>
          <w:b/>
          <w:sz w:val="24"/>
        </w:rPr>
      </w:pPr>
    </w:p>
    <w:p w14:paraId="20BCA94B" w14:textId="2BE4E015" w:rsidR="00CC076C" w:rsidRDefault="00CC076C" w:rsidP="00CC076C">
      <w:pPr>
        <w:rPr>
          <w:b/>
          <w:sz w:val="24"/>
        </w:rPr>
      </w:pPr>
    </w:p>
    <w:p w14:paraId="00B75786" w14:textId="77777777" w:rsidR="00CC076C" w:rsidRDefault="00CC076C" w:rsidP="00CC076C">
      <w:pPr>
        <w:rPr>
          <w:b/>
          <w:sz w:val="24"/>
        </w:rPr>
      </w:pPr>
    </w:p>
    <w:p w14:paraId="14A568C7" w14:textId="77777777" w:rsidR="00CC076C" w:rsidRDefault="00CC076C" w:rsidP="00CC076C">
      <w:pPr>
        <w:rPr>
          <w:b/>
          <w:sz w:val="24"/>
        </w:rPr>
      </w:pPr>
      <w:r>
        <w:rPr>
          <w:b/>
          <w:sz w:val="24"/>
        </w:rPr>
        <w:br w:type="page"/>
      </w:r>
    </w:p>
    <w:p w14:paraId="1B2944E6" w14:textId="77777777" w:rsidR="00663685" w:rsidRDefault="00663685" w:rsidP="001741B3">
      <w:pPr>
        <w:rPr>
          <w:b/>
          <w:sz w:val="24"/>
        </w:rPr>
      </w:pPr>
    </w:p>
    <w:p w14:paraId="28B15D82" w14:textId="77777777" w:rsidR="00CC076C" w:rsidRDefault="00CC076C" w:rsidP="001741B3">
      <w:pPr>
        <w:rPr>
          <w:b/>
          <w:sz w:val="24"/>
        </w:rPr>
      </w:pPr>
    </w:p>
    <w:p w14:paraId="1944FEE1" w14:textId="5B0847E0" w:rsidR="00A7207F" w:rsidRDefault="00F55B2C" w:rsidP="001741B3">
      <w:pPr>
        <w:rPr>
          <w:b/>
          <w:sz w:val="24"/>
        </w:rPr>
      </w:pPr>
      <w:r>
        <w:rPr>
          <w:b/>
          <w:sz w:val="24"/>
        </w:rPr>
        <w:t>Betygsättning</w:t>
      </w:r>
      <w:r w:rsidR="00897BC4">
        <w:rPr>
          <w:b/>
          <w:sz w:val="24"/>
        </w:rPr>
        <w:t xml:space="preserve"> och slutbetyg</w:t>
      </w:r>
    </w:p>
    <w:p w14:paraId="06F2B09E" w14:textId="77777777" w:rsidR="00897BC4" w:rsidRDefault="00897BC4" w:rsidP="001741B3">
      <w:pPr>
        <w:rPr>
          <w:b/>
          <w:sz w:val="24"/>
        </w:rPr>
      </w:pPr>
    </w:p>
    <w:p w14:paraId="276E5DB0" w14:textId="77777777" w:rsidR="00897BC4" w:rsidRPr="00897BC4" w:rsidRDefault="00897BC4" w:rsidP="001741B3">
      <w:pPr>
        <w:rPr>
          <w:i/>
        </w:rPr>
      </w:pPr>
      <w:r w:rsidRPr="00897BC4">
        <w:rPr>
          <w:i/>
        </w:rPr>
        <w:t>Kriterier för betygssättning baserat på bedömningsmallen</w:t>
      </w:r>
    </w:p>
    <w:p w14:paraId="500CFCEE" w14:textId="77777777" w:rsidR="00F50849" w:rsidRDefault="00F50849" w:rsidP="001741B3">
      <w:pPr>
        <w:rPr>
          <w:b/>
          <w:sz w:val="24"/>
        </w:rPr>
      </w:pPr>
    </w:p>
    <w:p w14:paraId="1D50280E" w14:textId="77777777" w:rsidR="00897BC4" w:rsidRPr="00897BC4" w:rsidRDefault="00897BC4" w:rsidP="001741B3">
      <w:pPr>
        <w:rPr>
          <w:b/>
        </w:rPr>
      </w:pPr>
      <w:r w:rsidRPr="00897BC4">
        <w:rPr>
          <w:b/>
        </w:rPr>
        <w:t>Sammanfattning av bedömningsmall</w:t>
      </w:r>
    </w:p>
    <w:tbl>
      <w:tblPr>
        <w:tblStyle w:val="Tabellrutnt"/>
        <w:tblW w:w="0" w:type="auto"/>
        <w:tblInd w:w="108" w:type="dxa"/>
        <w:tblLook w:val="04A0" w:firstRow="1" w:lastRow="0" w:firstColumn="1" w:lastColumn="0" w:noHBand="0" w:noVBand="1"/>
      </w:tblPr>
      <w:tblGrid>
        <w:gridCol w:w="1424"/>
        <w:gridCol w:w="1619"/>
        <w:gridCol w:w="1535"/>
        <w:gridCol w:w="1533"/>
        <w:gridCol w:w="1535"/>
        <w:gridCol w:w="1534"/>
      </w:tblGrid>
      <w:tr w:rsidR="00F50849" w14:paraId="146A71A2" w14:textId="77777777" w:rsidTr="00F50849">
        <w:tc>
          <w:tcPr>
            <w:tcW w:w="3043" w:type="dxa"/>
            <w:gridSpan w:val="2"/>
          </w:tcPr>
          <w:p w14:paraId="271D62A6" w14:textId="6AE23499" w:rsidR="00F50849" w:rsidRPr="00897BC4" w:rsidRDefault="00247DBE" w:rsidP="001741B3">
            <w:pPr>
              <w:rPr>
                <w:b/>
              </w:rPr>
            </w:pPr>
            <w:r w:rsidRPr="00897BC4">
              <w:rPr>
                <w:b/>
              </w:rPr>
              <w:t>Process</w:t>
            </w:r>
          </w:p>
        </w:tc>
        <w:tc>
          <w:tcPr>
            <w:tcW w:w="3068" w:type="dxa"/>
            <w:gridSpan w:val="2"/>
          </w:tcPr>
          <w:p w14:paraId="2D5E51AC" w14:textId="77777777" w:rsidR="00F50849" w:rsidRPr="00897BC4" w:rsidRDefault="00F50849" w:rsidP="001741B3">
            <w:pPr>
              <w:rPr>
                <w:b/>
              </w:rPr>
            </w:pPr>
            <w:r w:rsidRPr="00897BC4">
              <w:rPr>
                <w:b/>
              </w:rPr>
              <w:t>Ingenjörsmässigt och vetenskapligt innehåll</w:t>
            </w:r>
          </w:p>
        </w:tc>
        <w:tc>
          <w:tcPr>
            <w:tcW w:w="3069" w:type="dxa"/>
            <w:gridSpan w:val="2"/>
          </w:tcPr>
          <w:p w14:paraId="16700562" w14:textId="77777777" w:rsidR="00F50849" w:rsidRPr="00897BC4" w:rsidRDefault="00F50849" w:rsidP="00F50849">
            <w:pPr>
              <w:rPr>
                <w:b/>
              </w:rPr>
            </w:pPr>
            <w:r w:rsidRPr="00897BC4">
              <w:rPr>
                <w:b/>
              </w:rPr>
              <w:t>Presentation</w:t>
            </w:r>
          </w:p>
          <w:p w14:paraId="628B4888" w14:textId="77777777" w:rsidR="00F50849" w:rsidRPr="00897BC4" w:rsidRDefault="00F50849" w:rsidP="001741B3">
            <w:pPr>
              <w:rPr>
                <w:b/>
              </w:rPr>
            </w:pPr>
          </w:p>
        </w:tc>
      </w:tr>
      <w:tr w:rsidR="003D1944" w14:paraId="6CAB96E5" w14:textId="77777777" w:rsidTr="00F50849">
        <w:tc>
          <w:tcPr>
            <w:tcW w:w="1424" w:type="dxa"/>
          </w:tcPr>
          <w:p w14:paraId="1A929BE6" w14:textId="77777777" w:rsidR="003D1944" w:rsidRPr="00F50849" w:rsidRDefault="003D1944" w:rsidP="001741B3">
            <w:pPr>
              <w:rPr>
                <w:b/>
              </w:rPr>
            </w:pPr>
          </w:p>
        </w:tc>
        <w:tc>
          <w:tcPr>
            <w:tcW w:w="1619" w:type="dxa"/>
          </w:tcPr>
          <w:p w14:paraId="057380DA" w14:textId="586EF30F" w:rsidR="003D1944" w:rsidRPr="00F50849" w:rsidRDefault="003D1944" w:rsidP="001741B3">
            <w:pPr>
              <w:rPr>
                <w:i/>
              </w:rPr>
            </w:pPr>
            <w:r w:rsidRPr="00F50849">
              <w:rPr>
                <w:i/>
              </w:rPr>
              <w:t>Slutgiltig bedömning</w:t>
            </w:r>
          </w:p>
        </w:tc>
        <w:tc>
          <w:tcPr>
            <w:tcW w:w="1535" w:type="dxa"/>
          </w:tcPr>
          <w:p w14:paraId="3B22EACF" w14:textId="77777777" w:rsidR="003D1944" w:rsidRPr="00F50849" w:rsidRDefault="003D1944" w:rsidP="001741B3">
            <w:pPr>
              <w:rPr>
                <w:b/>
              </w:rPr>
            </w:pPr>
          </w:p>
        </w:tc>
        <w:tc>
          <w:tcPr>
            <w:tcW w:w="1533" w:type="dxa"/>
          </w:tcPr>
          <w:p w14:paraId="4596E935" w14:textId="13EEFB9C" w:rsidR="003D1944" w:rsidRPr="00F50849" w:rsidRDefault="003D1944" w:rsidP="001741B3">
            <w:pPr>
              <w:rPr>
                <w:i/>
              </w:rPr>
            </w:pPr>
            <w:r w:rsidRPr="00F50849">
              <w:rPr>
                <w:i/>
              </w:rPr>
              <w:t>Slutgiltig bedömning</w:t>
            </w:r>
          </w:p>
        </w:tc>
        <w:tc>
          <w:tcPr>
            <w:tcW w:w="1535" w:type="dxa"/>
          </w:tcPr>
          <w:p w14:paraId="497D6035" w14:textId="77777777" w:rsidR="003D1944" w:rsidRPr="00F50849" w:rsidRDefault="003D1944" w:rsidP="001741B3">
            <w:pPr>
              <w:rPr>
                <w:b/>
              </w:rPr>
            </w:pPr>
          </w:p>
        </w:tc>
        <w:tc>
          <w:tcPr>
            <w:tcW w:w="1534" w:type="dxa"/>
          </w:tcPr>
          <w:p w14:paraId="69E0B5CE" w14:textId="1201A004" w:rsidR="003D1944" w:rsidRPr="00F50849" w:rsidRDefault="003D1944" w:rsidP="001741B3">
            <w:pPr>
              <w:rPr>
                <w:i/>
              </w:rPr>
            </w:pPr>
            <w:r w:rsidRPr="00F50849">
              <w:rPr>
                <w:i/>
              </w:rPr>
              <w:t>Slutgiltig bedömning</w:t>
            </w:r>
          </w:p>
        </w:tc>
      </w:tr>
      <w:tr w:rsidR="00F50849" w14:paraId="5D8C7F4F" w14:textId="77777777" w:rsidTr="00482CDF">
        <w:tc>
          <w:tcPr>
            <w:tcW w:w="1424" w:type="dxa"/>
          </w:tcPr>
          <w:p w14:paraId="529620BA" w14:textId="77777777" w:rsidR="00F50849" w:rsidRPr="00F50849" w:rsidRDefault="00F50849" w:rsidP="001741B3">
            <w:pPr>
              <w:rPr>
                <w:b/>
              </w:rPr>
            </w:pPr>
            <w:r w:rsidRPr="00F50849">
              <w:rPr>
                <w:b/>
              </w:rPr>
              <w:t>P1</w:t>
            </w:r>
          </w:p>
        </w:tc>
        <w:tc>
          <w:tcPr>
            <w:tcW w:w="1619" w:type="dxa"/>
          </w:tcPr>
          <w:p w14:paraId="64726758" w14:textId="67BA3D1B" w:rsidR="00F50849" w:rsidRPr="00F50849" w:rsidRDefault="00F50849" w:rsidP="001741B3">
            <w:pPr>
              <w:rPr>
                <w:i/>
              </w:rPr>
            </w:pPr>
          </w:p>
        </w:tc>
        <w:tc>
          <w:tcPr>
            <w:tcW w:w="1535" w:type="dxa"/>
          </w:tcPr>
          <w:p w14:paraId="13F38AC4" w14:textId="77777777" w:rsidR="00F50849" w:rsidRPr="00F50849" w:rsidRDefault="00F50849" w:rsidP="001741B3">
            <w:pPr>
              <w:rPr>
                <w:b/>
              </w:rPr>
            </w:pPr>
            <w:r w:rsidRPr="00F50849">
              <w:rPr>
                <w:b/>
              </w:rPr>
              <w:t>IV1</w:t>
            </w:r>
          </w:p>
        </w:tc>
        <w:tc>
          <w:tcPr>
            <w:tcW w:w="1533" w:type="dxa"/>
          </w:tcPr>
          <w:p w14:paraId="011F34FC" w14:textId="6EC721C0" w:rsidR="00F50849" w:rsidRPr="00F50849" w:rsidRDefault="00F50849" w:rsidP="001741B3">
            <w:pPr>
              <w:rPr>
                <w:b/>
              </w:rPr>
            </w:pPr>
          </w:p>
        </w:tc>
        <w:tc>
          <w:tcPr>
            <w:tcW w:w="1535" w:type="dxa"/>
            <w:tcBorders>
              <w:bottom w:val="single" w:sz="4" w:space="0" w:color="auto"/>
            </w:tcBorders>
          </w:tcPr>
          <w:p w14:paraId="2540485E" w14:textId="77777777" w:rsidR="00F50849" w:rsidRPr="00F50849" w:rsidRDefault="00F50849" w:rsidP="001741B3">
            <w:pPr>
              <w:rPr>
                <w:b/>
              </w:rPr>
            </w:pPr>
            <w:r w:rsidRPr="00F50849">
              <w:rPr>
                <w:b/>
              </w:rPr>
              <w:t>Pres1</w:t>
            </w:r>
          </w:p>
        </w:tc>
        <w:tc>
          <w:tcPr>
            <w:tcW w:w="1534" w:type="dxa"/>
            <w:tcBorders>
              <w:bottom w:val="single" w:sz="4" w:space="0" w:color="auto"/>
            </w:tcBorders>
          </w:tcPr>
          <w:p w14:paraId="2E25070E" w14:textId="49ED1567" w:rsidR="00F50849" w:rsidRPr="00F50849" w:rsidRDefault="00F50849" w:rsidP="001741B3">
            <w:pPr>
              <w:rPr>
                <w:b/>
              </w:rPr>
            </w:pPr>
          </w:p>
        </w:tc>
      </w:tr>
      <w:tr w:rsidR="00F50849" w14:paraId="1DA7C561" w14:textId="77777777" w:rsidTr="00482CDF">
        <w:tc>
          <w:tcPr>
            <w:tcW w:w="1424" w:type="dxa"/>
          </w:tcPr>
          <w:p w14:paraId="71FCEC60" w14:textId="77777777" w:rsidR="00F50849" w:rsidRPr="00F50849" w:rsidRDefault="00F50849" w:rsidP="001741B3">
            <w:pPr>
              <w:rPr>
                <w:b/>
              </w:rPr>
            </w:pPr>
            <w:r w:rsidRPr="00F50849">
              <w:rPr>
                <w:b/>
              </w:rPr>
              <w:t>P2</w:t>
            </w:r>
          </w:p>
        </w:tc>
        <w:tc>
          <w:tcPr>
            <w:tcW w:w="1619" w:type="dxa"/>
          </w:tcPr>
          <w:p w14:paraId="0F050BF9" w14:textId="77777777" w:rsidR="00F50849" w:rsidRPr="00F50849" w:rsidRDefault="00F50849" w:rsidP="001741B3">
            <w:pPr>
              <w:rPr>
                <w:i/>
              </w:rPr>
            </w:pPr>
          </w:p>
        </w:tc>
        <w:tc>
          <w:tcPr>
            <w:tcW w:w="1535" w:type="dxa"/>
          </w:tcPr>
          <w:p w14:paraId="4FA914EA" w14:textId="77777777" w:rsidR="00F50849" w:rsidRPr="00F50849" w:rsidRDefault="00F50849" w:rsidP="001741B3">
            <w:pPr>
              <w:rPr>
                <w:b/>
              </w:rPr>
            </w:pPr>
            <w:r w:rsidRPr="00F50849">
              <w:rPr>
                <w:b/>
              </w:rPr>
              <w:t>IV2</w:t>
            </w:r>
          </w:p>
        </w:tc>
        <w:tc>
          <w:tcPr>
            <w:tcW w:w="1533" w:type="dxa"/>
          </w:tcPr>
          <w:p w14:paraId="24943D76" w14:textId="77777777" w:rsidR="00F50849" w:rsidRPr="00F50849" w:rsidRDefault="00F50849" w:rsidP="001741B3">
            <w:pPr>
              <w:rPr>
                <w:i/>
              </w:rPr>
            </w:pPr>
          </w:p>
        </w:tc>
        <w:tc>
          <w:tcPr>
            <w:tcW w:w="1535" w:type="dxa"/>
            <w:tcBorders>
              <w:bottom w:val="nil"/>
              <w:right w:val="nil"/>
            </w:tcBorders>
          </w:tcPr>
          <w:p w14:paraId="66069349" w14:textId="77777777" w:rsidR="00F50849" w:rsidRPr="00F50849" w:rsidRDefault="00F50849" w:rsidP="001741B3">
            <w:pPr>
              <w:rPr>
                <w:b/>
              </w:rPr>
            </w:pPr>
          </w:p>
        </w:tc>
        <w:tc>
          <w:tcPr>
            <w:tcW w:w="1534" w:type="dxa"/>
            <w:tcBorders>
              <w:left w:val="nil"/>
              <w:bottom w:val="nil"/>
              <w:right w:val="nil"/>
            </w:tcBorders>
          </w:tcPr>
          <w:p w14:paraId="254D32EF" w14:textId="77777777" w:rsidR="00F50849" w:rsidRPr="00F50849" w:rsidRDefault="00F50849" w:rsidP="001741B3">
            <w:pPr>
              <w:rPr>
                <w:i/>
              </w:rPr>
            </w:pPr>
          </w:p>
        </w:tc>
      </w:tr>
      <w:tr w:rsidR="00F50849" w14:paraId="51DD08C7" w14:textId="77777777" w:rsidTr="00482CDF">
        <w:tc>
          <w:tcPr>
            <w:tcW w:w="1424" w:type="dxa"/>
            <w:tcBorders>
              <w:bottom w:val="single" w:sz="4" w:space="0" w:color="auto"/>
            </w:tcBorders>
          </w:tcPr>
          <w:p w14:paraId="484BE9D0" w14:textId="77777777" w:rsidR="00F50849" w:rsidRPr="00F50849" w:rsidRDefault="00F50849" w:rsidP="001741B3">
            <w:pPr>
              <w:rPr>
                <w:b/>
              </w:rPr>
            </w:pPr>
            <w:r w:rsidRPr="00F50849">
              <w:rPr>
                <w:b/>
              </w:rPr>
              <w:t>P3</w:t>
            </w:r>
          </w:p>
        </w:tc>
        <w:tc>
          <w:tcPr>
            <w:tcW w:w="1619" w:type="dxa"/>
            <w:tcBorders>
              <w:bottom w:val="single" w:sz="4" w:space="0" w:color="auto"/>
            </w:tcBorders>
          </w:tcPr>
          <w:p w14:paraId="2355A6A8" w14:textId="77777777" w:rsidR="00F50849" w:rsidRPr="00F50849" w:rsidRDefault="00F50849" w:rsidP="001741B3">
            <w:pPr>
              <w:rPr>
                <w:i/>
              </w:rPr>
            </w:pPr>
          </w:p>
        </w:tc>
        <w:tc>
          <w:tcPr>
            <w:tcW w:w="1535" w:type="dxa"/>
          </w:tcPr>
          <w:p w14:paraId="27E7498F" w14:textId="77777777" w:rsidR="00F50849" w:rsidRPr="00F50849" w:rsidRDefault="00F50849" w:rsidP="001741B3">
            <w:pPr>
              <w:rPr>
                <w:b/>
              </w:rPr>
            </w:pPr>
            <w:r w:rsidRPr="00F50849">
              <w:rPr>
                <w:b/>
              </w:rPr>
              <w:t>IV3</w:t>
            </w:r>
          </w:p>
        </w:tc>
        <w:tc>
          <w:tcPr>
            <w:tcW w:w="1533" w:type="dxa"/>
          </w:tcPr>
          <w:p w14:paraId="6EFDB436" w14:textId="77777777" w:rsidR="00F50849" w:rsidRPr="00F50849" w:rsidRDefault="00F50849" w:rsidP="001741B3">
            <w:pPr>
              <w:rPr>
                <w:i/>
              </w:rPr>
            </w:pPr>
          </w:p>
        </w:tc>
        <w:tc>
          <w:tcPr>
            <w:tcW w:w="1535" w:type="dxa"/>
            <w:tcBorders>
              <w:top w:val="nil"/>
              <w:bottom w:val="nil"/>
              <w:right w:val="nil"/>
            </w:tcBorders>
          </w:tcPr>
          <w:p w14:paraId="15F75D7A" w14:textId="77777777" w:rsidR="00F50849" w:rsidRPr="00F50849" w:rsidRDefault="00F50849" w:rsidP="001741B3">
            <w:pPr>
              <w:rPr>
                <w:b/>
              </w:rPr>
            </w:pPr>
          </w:p>
        </w:tc>
        <w:tc>
          <w:tcPr>
            <w:tcW w:w="1534" w:type="dxa"/>
            <w:tcBorders>
              <w:top w:val="nil"/>
              <w:left w:val="nil"/>
              <w:bottom w:val="nil"/>
              <w:right w:val="nil"/>
            </w:tcBorders>
          </w:tcPr>
          <w:p w14:paraId="4DC9CD7D" w14:textId="77777777" w:rsidR="00F50849" w:rsidRPr="00F50849" w:rsidRDefault="00F50849" w:rsidP="001741B3">
            <w:pPr>
              <w:rPr>
                <w:i/>
              </w:rPr>
            </w:pPr>
          </w:p>
        </w:tc>
      </w:tr>
      <w:tr w:rsidR="00F50849" w14:paraId="1D8C9D0E" w14:textId="77777777" w:rsidTr="00482CDF">
        <w:tc>
          <w:tcPr>
            <w:tcW w:w="1424" w:type="dxa"/>
            <w:tcBorders>
              <w:left w:val="nil"/>
              <w:bottom w:val="nil"/>
              <w:right w:val="nil"/>
            </w:tcBorders>
          </w:tcPr>
          <w:p w14:paraId="27A6A85D" w14:textId="77777777" w:rsidR="00F50849" w:rsidRPr="00F50849" w:rsidRDefault="00F50849" w:rsidP="001741B3">
            <w:pPr>
              <w:rPr>
                <w:b/>
              </w:rPr>
            </w:pPr>
          </w:p>
        </w:tc>
        <w:tc>
          <w:tcPr>
            <w:tcW w:w="1619" w:type="dxa"/>
            <w:tcBorders>
              <w:left w:val="nil"/>
              <w:bottom w:val="nil"/>
            </w:tcBorders>
          </w:tcPr>
          <w:p w14:paraId="3F95CB1B" w14:textId="77777777" w:rsidR="00F50849" w:rsidRPr="00F50849" w:rsidRDefault="00F50849" w:rsidP="001741B3">
            <w:pPr>
              <w:rPr>
                <w:i/>
              </w:rPr>
            </w:pPr>
          </w:p>
        </w:tc>
        <w:tc>
          <w:tcPr>
            <w:tcW w:w="1535" w:type="dxa"/>
          </w:tcPr>
          <w:p w14:paraId="709DA40C" w14:textId="77777777" w:rsidR="00F50849" w:rsidRPr="00F50849" w:rsidRDefault="00F50849" w:rsidP="001741B3">
            <w:pPr>
              <w:rPr>
                <w:b/>
              </w:rPr>
            </w:pPr>
            <w:r w:rsidRPr="00F50849">
              <w:rPr>
                <w:b/>
              </w:rPr>
              <w:t>IV4</w:t>
            </w:r>
          </w:p>
        </w:tc>
        <w:tc>
          <w:tcPr>
            <w:tcW w:w="1533" w:type="dxa"/>
          </w:tcPr>
          <w:p w14:paraId="6AAB4702" w14:textId="77777777" w:rsidR="00F50849" w:rsidRPr="00F50849" w:rsidRDefault="00F50849" w:rsidP="001741B3">
            <w:pPr>
              <w:rPr>
                <w:i/>
              </w:rPr>
            </w:pPr>
          </w:p>
        </w:tc>
        <w:tc>
          <w:tcPr>
            <w:tcW w:w="1535" w:type="dxa"/>
            <w:tcBorders>
              <w:top w:val="nil"/>
              <w:bottom w:val="nil"/>
              <w:right w:val="nil"/>
            </w:tcBorders>
          </w:tcPr>
          <w:p w14:paraId="47D0123C" w14:textId="77777777" w:rsidR="00F50849" w:rsidRPr="00F50849" w:rsidRDefault="00F50849" w:rsidP="001741B3">
            <w:pPr>
              <w:rPr>
                <w:b/>
              </w:rPr>
            </w:pPr>
          </w:p>
        </w:tc>
        <w:tc>
          <w:tcPr>
            <w:tcW w:w="1534" w:type="dxa"/>
            <w:tcBorders>
              <w:top w:val="nil"/>
              <w:left w:val="nil"/>
              <w:bottom w:val="nil"/>
              <w:right w:val="nil"/>
            </w:tcBorders>
          </w:tcPr>
          <w:p w14:paraId="145860F7" w14:textId="77777777" w:rsidR="00F50849" w:rsidRPr="00F50849" w:rsidRDefault="00F50849" w:rsidP="001741B3">
            <w:pPr>
              <w:rPr>
                <w:i/>
              </w:rPr>
            </w:pPr>
          </w:p>
        </w:tc>
      </w:tr>
      <w:tr w:rsidR="00F50849" w14:paraId="1F689FC2" w14:textId="77777777" w:rsidTr="00482CDF">
        <w:tc>
          <w:tcPr>
            <w:tcW w:w="1424" w:type="dxa"/>
            <w:tcBorders>
              <w:top w:val="nil"/>
              <w:left w:val="nil"/>
              <w:bottom w:val="nil"/>
              <w:right w:val="nil"/>
            </w:tcBorders>
          </w:tcPr>
          <w:p w14:paraId="3671D3D7" w14:textId="77777777" w:rsidR="00F50849" w:rsidRPr="00F50849" w:rsidRDefault="00F50849" w:rsidP="001741B3">
            <w:pPr>
              <w:rPr>
                <w:b/>
              </w:rPr>
            </w:pPr>
          </w:p>
        </w:tc>
        <w:tc>
          <w:tcPr>
            <w:tcW w:w="1619" w:type="dxa"/>
            <w:tcBorders>
              <w:top w:val="nil"/>
              <w:left w:val="nil"/>
              <w:bottom w:val="nil"/>
            </w:tcBorders>
          </w:tcPr>
          <w:p w14:paraId="47D8A9F5" w14:textId="77777777" w:rsidR="00F50849" w:rsidRPr="00F50849" w:rsidRDefault="00F50849" w:rsidP="001741B3">
            <w:pPr>
              <w:rPr>
                <w:i/>
              </w:rPr>
            </w:pPr>
          </w:p>
        </w:tc>
        <w:tc>
          <w:tcPr>
            <w:tcW w:w="1535" w:type="dxa"/>
          </w:tcPr>
          <w:p w14:paraId="5DFD0773" w14:textId="77777777" w:rsidR="00F50849" w:rsidRPr="00F50849" w:rsidRDefault="00F50849" w:rsidP="001741B3">
            <w:pPr>
              <w:rPr>
                <w:b/>
              </w:rPr>
            </w:pPr>
            <w:r w:rsidRPr="00F50849">
              <w:rPr>
                <w:b/>
              </w:rPr>
              <w:t>IV5</w:t>
            </w:r>
          </w:p>
        </w:tc>
        <w:tc>
          <w:tcPr>
            <w:tcW w:w="1533" w:type="dxa"/>
          </w:tcPr>
          <w:p w14:paraId="4F13B2C0" w14:textId="77777777" w:rsidR="00F50849" w:rsidRPr="00F50849" w:rsidRDefault="00F50849" w:rsidP="001741B3">
            <w:pPr>
              <w:rPr>
                <w:i/>
              </w:rPr>
            </w:pPr>
          </w:p>
        </w:tc>
        <w:tc>
          <w:tcPr>
            <w:tcW w:w="1535" w:type="dxa"/>
            <w:tcBorders>
              <w:top w:val="nil"/>
              <w:bottom w:val="nil"/>
              <w:right w:val="nil"/>
            </w:tcBorders>
          </w:tcPr>
          <w:p w14:paraId="41BD3FC6" w14:textId="77777777" w:rsidR="00F50849" w:rsidRPr="00F50849" w:rsidRDefault="00F50849" w:rsidP="001741B3">
            <w:pPr>
              <w:rPr>
                <w:b/>
              </w:rPr>
            </w:pPr>
          </w:p>
        </w:tc>
        <w:tc>
          <w:tcPr>
            <w:tcW w:w="1534" w:type="dxa"/>
            <w:tcBorders>
              <w:top w:val="nil"/>
              <w:left w:val="nil"/>
              <w:bottom w:val="nil"/>
              <w:right w:val="nil"/>
            </w:tcBorders>
          </w:tcPr>
          <w:p w14:paraId="14446879" w14:textId="77777777" w:rsidR="00F50849" w:rsidRPr="00F50849" w:rsidRDefault="00F50849" w:rsidP="001741B3">
            <w:pPr>
              <w:rPr>
                <w:i/>
              </w:rPr>
            </w:pPr>
          </w:p>
        </w:tc>
      </w:tr>
      <w:tr w:rsidR="00F50849" w14:paraId="4B8328FF" w14:textId="77777777" w:rsidTr="00482CDF">
        <w:tc>
          <w:tcPr>
            <w:tcW w:w="1424" w:type="dxa"/>
            <w:tcBorders>
              <w:top w:val="nil"/>
              <w:left w:val="nil"/>
              <w:bottom w:val="nil"/>
              <w:right w:val="nil"/>
            </w:tcBorders>
          </w:tcPr>
          <w:p w14:paraId="0BC598FE" w14:textId="77777777" w:rsidR="00F50849" w:rsidRPr="00F50849" w:rsidRDefault="00F50849" w:rsidP="001741B3">
            <w:pPr>
              <w:rPr>
                <w:b/>
              </w:rPr>
            </w:pPr>
          </w:p>
        </w:tc>
        <w:tc>
          <w:tcPr>
            <w:tcW w:w="1619" w:type="dxa"/>
            <w:tcBorders>
              <w:top w:val="nil"/>
              <w:left w:val="nil"/>
              <w:bottom w:val="nil"/>
            </w:tcBorders>
          </w:tcPr>
          <w:p w14:paraId="368AEEA3" w14:textId="77777777" w:rsidR="00F50849" w:rsidRPr="00F50849" w:rsidRDefault="00F50849" w:rsidP="001741B3">
            <w:pPr>
              <w:rPr>
                <w:i/>
              </w:rPr>
            </w:pPr>
          </w:p>
        </w:tc>
        <w:tc>
          <w:tcPr>
            <w:tcW w:w="1535" w:type="dxa"/>
          </w:tcPr>
          <w:p w14:paraId="0AF1BD0F" w14:textId="77777777" w:rsidR="00F50849" w:rsidRPr="00F50849" w:rsidRDefault="00F50849" w:rsidP="001741B3">
            <w:pPr>
              <w:rPr>
                <w:b/>
              </w:rPr>
            </w:pPr>
            <w:r w:rsidRPr="00F50849">
              <w:rPr>
                <w:b/>
              </w:rPr>
              <w:t>IV6</w:t>
            </w:r>
          </w:p>
        </w:tc>
        <w:tc>
          <w:tcPr>
            <w:tcW w:w="1533" w:type="dxa"/>
          </w:tcPr>
          <w:p w14:paraId="76EE93C1" w14:textId="77777777" w:rsidR="00F50849" w:rsidRPr="00F50849" w:rsidRDefault="00F50849" w:rsidP="001741B3">
            <w:pPr>
              <w:rPr>
                <w:i/>
              </w:rPr>
            </w:pPr>
          </w:p>
        </w:tc>
        <w:tc>
          <w:tcPr>
            <w:tcW w:w="1535" w:type="dxa"/>
            <w:tcBorders>
              <w:top w:val="nil"/>
              <w:bottom w:val="nil"/>
              <w:right w:val="nil"/>
            </w:tcBorders>
          </w:tcPr>
          <w:p w14:paraId="39A752DE" w14:textId="77777777" w:rsidR="00F50849" w:rsidRPr="00F50849" w:rsidRDefault="00F50849" w:rsidP="001741B3">
            <w:pPr>
              <w:rPr>
                <w:b/>
              </w:rPr>
            </w:pPr>
          </w:p>
        </w:tc>
        <w:tc>
          <w:tcPr>
            <w:tcW w:w="1534" w:type="dxa"/>
            <w:tcBorders>
              <w:top w:val="nil"/>
              <w:left w:val="nil"/>
              <w:bottom w:val="nil"/>
              <w:right w:val="nil"/>
            </w:tcBorders>
          </w:tcPr>
          <w:p w14:paraId="6322DCF2" w14:textId="77777777" w:rsidR="00F50849" w:rsidRPr="00F50849" w:rsidRDefault="00F50849" w:rsidP="001741B3">
            <w:pPr>
              <w:rPr>
                <w:i/>
              </w:rPr>
            </w:pPr>
          </w:p>
        </w:tc>
      </w:tr>
      <w:tr w:rsidR="00F50849" w14:paraId="3BA2F770" w14:textId="77777777" w:rsidTr="00482CDF">
        <w:tc>
          <w:tcPr>
            <w:tcW w:w="1424" w:type="dxa"/>
            <w:tcBorders>
              <w:top w:val="nil"/>
              <w:left w:val="nil"/>
              <w:bottom w:val="nil"/>
              <w:right w:val="nil"/>
            </w:tcBorders>
          </w:tcPr>
          <w:p w14:paraId="01C8ACDC" w14:textId="77777777" w:rsidR="00F50849" w:rsidRPr="00F50849" w:rsidRDefault="00F50849" w:rsidP="001741B3">
            <w:pPr>
              <w:rPr>
                <w:b/>
              </w:rPr>
            </w:pPr>
          </w:p>
        </w:tc>
        <w:tc>
          <w:tcPr>
            <w:tcW w:w="1619" w:type="dxa"/>
            <w:tcBorders>
              <w:top w:val="nil"/>
              <w:left w:val="nil"/>
              <w:bottom w:val="nil"/>
            </w:tcBorders>
          </w:tcPr>
          <w:p w14:paraId="0A9C2ED2" w14:textId="77777777" w:rsidR="00F50849" w:rsidRPr="00F50849" w:rsidRDefault="00F50849" w:rsidP="001741B3">
            <w:pPr>
              <w:rPr>
                <w:i/>
              </w:rPr>
            </w:pPr>
          </w:p>
        </w:tc>
        <w:tc>
          <w:tcPr>
            <w:tcW w:w="1535" w:type="dxa"/>
          </w:tcPr>
          <w:p w14:paraId="24BCD8ED" w14:textId="77777777" w:rsidR="00F50849" w:rsidRPr="00F50849" w:rsidRDefault="00F50849" w:rsidP="001741B3">
            <w:pPr>
              <w:rPr>
                <w:b/>
              </w:rPr>
            </w:pPr>
            <w:r w:rsidRPr="00F50849">
              <w:rPr>
                <w:b/>
              </w:rPr>
              <w:t>IV7</w:t>
            </w:r>
          </w:p>
        </w:tc>
        <w:tc>
          <w:tcPr>
            <w:tcW w:w="1533" w:type="dxa"/>
          </w:tcPr>
          <w:p w14:paraId="7BDAD420" w14:textId="77777777" w:rsidR="00F50849" w:rsidRPr="00F50849" w:rsidRDefault="00F50849" w:rsidP="001741B3">
            <w:pPr>
              <w:rPr>
                <w:i/>
              </w:rPr>
            </w:pPr>
          </w:p>
        </w:tc>
        <w:tc>
          <w:tcPr>
            <w:tcW w:w="1535" w:type="dxa"/>
            <w:tcBorders>
              <w:top w:val="nil"/>
              <w:bottom w:val="nil"/>
              <w:right w:val="nil"/>
            </w:tcBorders>
          </w:tcPr>
          <w:p w14:paraId="1508D0FE" w14:textId="77777777" w:rsidR="00F50849" w:rsidRPr="00F50849" w:rsidRDefault="00F50849" w:rsidP="001741B3">
            <w:pPr>
              <w:rPr>
                <w:b/>
              </w:rPr>
            </w:pPr>
          </w:p>
        </w:tc>
        <w:tc>
          <w:tcPr>
            <w:tcW w:w="1534" w:type="dxa"/>
            <w:tcBorders>
              <w:top w:val="nil"/>
              <w:left w:val="nil"/>
              <w:bottom w:val="nil"/>
              <w:right w:val="nil"/>
            </w:tcBorders>
          </w:tcPr>
          <w:p w14:paraId="0E4657CC" w14:textId="77777777" w:rsidR="00F50849" w:rsidRPr="00F50849" w:rsidRDefault="00F50849" w:rsidP="001741B3">
            <w:pPr>
              <w:rPr>
                <w:i/>
              </w:rPr>
            </w:pPr>
          </w:p>
        </w:tc>
      </w:tr>
    </w:tbl>
    <w:p w14:paraId="75FB64B7" w14:textId="77777777" w:rsidR="00F50849" w:rsidRDefault="00F50849" w:rsidP="001741B3">
      <w:pPr>
        <w:rPr>
          <w:b/>
          <w:sz w:val="24"/>
        </w:rPr>
      </w:pPr>
    </w:p>
    <w:p w14:paraId="4853C94D" w14:textId="77777777" w:rsidR="00F50849" w:rsidRDefault="00F50849" w:rsidP="001741B3">
      <w:pPr>
        <w:rPr>
          <w:b/>
          <w:sz w:val="24"/>
        </w:rPr>
      </w:pPr>
      <w:r w:rsidRPr="00897BC4">
        <w:rPr>
          <w:b/>
        </w:rPr>
        <w:t>Slutbetyg:</w:t>
      </w:r>
      <w:r>
        <w:rPr>
          <w:b/>
          <w:sz w:val="24"/>
        </w:rPr>
        <w:t xml:space="preserve"> </w:t>
      </w:r>
    </w:p>
    <w:p w14:paraId="4F5BCD2A" w14:textId="77777777" w:rsidR="002076E7" w:rsidRDefault="002076E7" w:rsidP="001741B3">
      <w:pPr>
        <w:rPr>
          <w:b/>
          <w:sz w:val="24"/>
        </w:rPr>
      </w:pPr>
    </w:p>
    <w:p w14:paraId="0FDA9C14" w14:textId="50A25A3F" w:rsidR="002076E7" w:rsidRDefault="002076E7">
      <w:pPr>
        <w:rPr>
          <w:b/>
          <w:sz w:val="24"/>
        </w:rPr>
      </w:pPr>
      <w:r>
        <w:rPr>
          <w:b/>
          <w:sz w:val="24"/>
        </w:rPr>
        <w:br w:type="page"/>
      </w:r>
    </w:p>
    <w:p w14:paraId="6B7535CD" w14:textId="09FB72F6" w:rsidR="002076E7" w:rsidRPr="00A7207F" w:rsidRDefault="002076E7" w:rsidP="002076E7">
      <w:pPr>
        <w:rPr>
          <w:b/>
          <w:sz w:val="28"/>
        </w:rPr>
      </w:pPr>
      <w:r w:rsidRPr="00A7207F">
        <w:rPr>
          <w:b/>
          <w:sz w:val="28"/>
        </w:rPr>
        <w:lastRenderedPageBreak/>
        <w:t>Bedömningsmall med riktlinjer för kvalitetskriterier för bedömning av examensarbete</w:t>
      </w:r>
      <w:r>
        <w:rPr>
          <w:b/>
          <w:sz w:val="28"/>
        </w:rPr>
        <w:t xml:space="preserve"> </w:t>
      </w:r>
      <w:proofErr w:type="spellStart"/>
      <w:r>
        <w:rPr>
          <w:b/>
          <w:sz w:val="28"/>
        </w:rPr>
        <w:t>master+civilingenjör</w:t>
      </w:r>
      <w:proofErr w:type="spellEnd"/>
    </w:p>
    <w:p w14:paraId="0A9DF2A3" w14:textId="77777777" w:rsidR="002076E7" w:rsidRDefault="002076E7" w:rsidP="002076E7"/>
    <w:p w14:paraId="6871FFC0" w14:textId="01EEE33E" w:rsidR="002076E7" w:rsidRDefault="002076E7" w:rsidP="002076E7">
      <w:r>
        <w:t xml:space="preserve">Examensarbetet bedöms i områdena: </w:t>
      </w:r>
      <w:r w:rsidRPr="00897BC4">
        <w:rPr>
          <w:b/>
        </w:rPr>
        <w:t>Process</w:t>
      </w:r>
      <w:r>
        <w:t xml:space="preserve">, </w:t>
      </w:r>
      <w:r w:rsidRPr="00897BC4">
        <w:rPr>
          <w:b/>
        </w:rPr>
        <w:t>Ingenjörsmässigt och vetenskapligt innehåll</w:t>
      </w:r>
      <w:r>
        <w:t xml:space="preserve"> samt </w:t>
      </w:r>
      <w:r w:rsidRPr="00897BC4">
        <w:rPr>
          <w:b/>
        </w:rPr>
        <w:t>Presentation</w:t>
      </w:r>
      <w:r>
        <w:t xml:space="preserve">. För varje område finns ett eller flera mål med riktlinjer för kvalitetsbedömning. Bedömningen av varje mål kan vara: </w:t>
      </w:r>
      <w:r w:rsidR="0060025A">
        <w:t>god</w:t>
      </w:r>
      <w:r>
        <w:t xml:space="preserve"> kvalitet (HK) eller </w:t>
      </w:r>
      <w:r w:rsidR="0060025A">
        <w:t>bristande kvalitet (BK)</w:t>
      </w:r>
      <w:r>
        <w:t>. Ett examensarbete där något delmål slutgiltigt bedöms ha bristande kvalitet kan inte erhålla godkänt betyg.</w:t>
      </w:r>
    </w:p>
    <w:p w14:paraId="142A3AD0" w14:textId="77777777" w:rsidR="002076E7" w:rsidRDefault="002076E7" w:rsidP="002076E7">
      <w:pPr>
        <w:rPr>
          <w:b/>
          <w:sz w:val="24"/>
        </w:rPr>
      </w:pPr>
    </w:p>
    <w:p w14:paraId="783E3D7A" w14:textId="77777777" w:rsidR="008E519B" w:rsidRDefault="008E519B" w:rsidP="002076E7">
      <w:pPr>
        <w:rPr>
          <w:b/>
          <w:sz w:val="24"/>
        </w:rPr>
      </w:pPr>
    </w:p>
    <w:p w14:paraId="1284649E" w14:textId="77777777" w:rsidR="002076E7" w:rsidRDefault="002076E7" w:rsidP="002076E7">
      <w:pPr>
        <w:rPr>
          <w:b/>
          <w:sz w:val="24"/>
        </w:rPr>
      </w:pPr>
      <w:r w:rsidRPr="00A7207F">
        <w:rPr>
          <w:b/>
          <w:sz w:val="24"/>
        </w:rPr>
        <w:t>Process</w:t>
      </w:r>
    </w:p>
    <w:p w14:paraId="7C14B937" w14:textId="77777777" w:rsidR="002076E7" w:rsidRDefault="002076E7" w:rsidP="002076E7">
      <w:pPr>
        <w:rPr>
          <w:b/>
          <w:sz w:val="24"/>
        </w:rPr>
      </w:pPr>
    </w:p>
    <w:p w14:paraId="43CDEFBC" w14:textId="57E3B238" w:rsidR="002076E7" w:rsidRPr="00FB68D5" w:rsidRDefault="002076E7" w:rsidP="00A71980">
      <w:pPr>
        <w:autoSpaceDE w:val="0"/>
        <w:autoSpaceDN w:val="0"/>
        <w:adjustRightInd w:val="0"/>
        <w:rPr>
          <w:b/>
          <w:bCs/>
          <w:i/>
        </w:rPr>
      </w:pPr>
      <w:r w:rsidRPr="00FB68D5">
        <w:rPr>
          <w:b/>
          <w:bCs/>
        </w:rPr>
        <w:t>P</w:t>
      </w:r>
      <w:r w:rsidRPr="00A7207F">
        <w:rPr>
          <w:b/>
        </w:rPr>
        <w:t>1</w:t>
      </w:r>
      <w:r>
        <w:rPr>
          <w:b/>
        </w:rPr>
        <w:t>:</w:t>
      </w:r>
      <w:r w:rsidRPr="00010A4D">
        <w:t xml:space="preserve"> </w:t>
      </w:r>
      <w:r w:rsidR="00E46081" w:rsidRPr="00010A4D">
        <w:rPr>
          <w:rFonts w:eastAsia="Times New Roman"/>
          <w:bCs/>
          <w:i/>
        </w:rPr>
        <w:t>Fö</w:t>
      </w:r>
      <w:r w:rsidRPr="00010A4D">
        <w:rPr>
          <w:rFonts w:eastAsia="Times New Roman"/>
          <w:bCs/>
          <w:i/>
        </w:rPr>
        <w:t>rmåga att med helhetssyn kritiskt, självständigt och kreativt identifiera, formulera, analysera, bedöma och hantera komplexa företeelser och frågeställningar även med begränsad information</w:t>
      </w:r>
      <w:r w:rsidR="00A71980" w:rsidRPr="00010A4D">
        <w:rPr>
          <w:rFonts w:eastAsia="Times New Roman"/>
          <w:bCs/>
          <w:i/>
        </w:rPr>
        <w:t xml:space="preserve"> </w:t>
      </w:r>
      <w:r w:rsidR="003E2B87" w:rsidRPr="00010A4D">
        <w:rPr>
          <w:rFonts w:eastAsia="Times New Roman"/>
          <w:bCs/>
          <w:i/>
        </w:rPr>
        <w:t>(</w:t>
      </w:r>
      <w:r w:rsidR="00A71980" w:rsidRPr="00010A4D">
        <w:rPr>
          <w:bCs/>
          <w:i/>
        </w:rPr>
        <w:t>Motsvarar Punkt 4 i kursplanen</w:t>
      </w:r>
      <w:r w:rsidR="00E95CB2" w:rsidRPr="00010A4D">
        <w:rPr>
          <w:bCs/>
          <w:i/>
        </w:rPr>
        <w:t>,</w:t>
      </w:r>
      <w:r w:rsidR="00A71980" w:rsidRPr="00010A4D">
        <w:rPr>
          <w:bCs/>
          <w:i/>
        </w:rPr>
        <w:t xml:space="preserve"> </w:t>
      </w:r>
      <w:proofErr w:type="spellStart"/>
      <w:r w:rsidR="00A71980" w:rsidRPr="00010A4D">
        <w:rPr>
          <w:bCs/>
          <w:i/>
        </w:rPr>
        <w:t>Civing+Master</w:t>
      </w:r>
      <w:proofErr w:type="spellEnd"/>
      <w:r w:rsidR="00A71980" w:rsidRPr="00010A4D">
        <w:rPr>
          <w:bCs/>
          <w:i/>
        </w:rPr>
        <w:t>)</w:t>
      </w:r>
    </w:p>
    <w:p w14:paraId="097815FE" w14:textId="77777777" w:rsidR="00DC5F37" w:rsidRPr="00FB68D5" w:rsidRDefault="00DC5F37" w:rsidP="002076E7">
      <w:pPr>
        <w:rPr>
          <w:rFonts w:eastAsia="Times New Roman"/>
          <w:b/>
          <w:bCs/>
          <w:i/>
        </w:rPr>
      </w:pPr>
    </w:p>
    <w:p w14:paraId="28C710F4" w14:textId="77777777" w:rsidR="002076E7" w:rsidRDefault="002076E7" w:rsidP="002076E7">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659"/>
        <w:gridCol w:w="8521"/>
      </w:tblGrid>
      <w:tr w:rsidR="002076E7" w14:paraId="769995B8" w14:textId="77777777" w:rsidTr="00F81719">
        <w:tc>
          <w:tcPr>
            <w:tcW w:w="659" w:type="dxa"/>
          </w:tcPr>
          <w:p w14:paraId="77E23B13" w14:textId="7DD1E123" w:rsidR="002076E7" w:rsidRDefault="00E04F7B" w:rsidP="00F81719">
            <w:pPr>
              <w:rPr>
                <w:b/>
              </w:rPr>
            </w:pPr>
            <w:r>
              <w:rPr>
                <w:b/>
              </w:rPr>
              <w:t>G</w:t>
            </w:r>
            <w:r w:rsidR="002076E7">
              <w:rPr>
                <w:b/>
              </w:rPr>
              <w:t>K</w:t>
            </w:r>
          </w:p>
        </w:tc>
        <w:tc>
          <w:tcPr>
            <w:tcW w:w="0" w:type="auto"/>
          </w:tcPr>
          <w:p w14:paraId="493727B6" w14:textId="77777777" w:rsidR="0077261A" w:rsidRPr="0044386F" w:rsidRDefault="00E04F7B" w:rsidP="00F81719">
            <w:pPr>
              <w:autoSpaceDE w:val="0"/>
              <w:autoSpaceDN w:val="0"/>
              <w:adjustRightInd w:val="0"/>
              <w:rPr>
                <w:rFonts w:ascii="Times New Roman" w:eastAsia="Times New Roman" w:hAnsi="Times New Roman" w:cs="Times New Roman"/>
                <w:sz w:val="24"/>
                <w:szCs w:val="24"/>
                <w:lang w:eastAsia="sv-SE"/>
              </w:rPr>
            </w:pPr>
            <w:r w:rsidRPr="0044386F">
              <w:rPr>
                <w:rFonts w:ascii="Times New Roman" w:eastAsia="Times New Roman" w:hAnsi="Times New Roman" w:cs="Times New Roman"/>
                <w:sz w:val="24"/>
                <w:szCs w:val="24"/>
                <w:lang w:eastAsia="sv-SE"/>
              </w:rPr>
              <w:t>Visa god förmåga att sätta sig in i ett annat arbete och formulera relevant och konstruktiv kritik</w:t>
            </w:r>
            <w:r w:rsidR="0077261A" w:rsidRPr="0044386F">
              <w:rPr>
                <w:rFonts w:ascii="Times New Roman" w:eastAsia="Times New Roman" w:hAnsi="Times New Roman" w:cs="Times New Roman"/>
                <w:sz w:val="24"/>
                <w:szCs w:val="24"/>
                <w:lang w:eastAsia="sv-SE"/>
              </w:rPr>
              <w:t>.</w:t>
            </w:r>
          </w:p>
          <w:p w14:paraId="0ADC30AB" w14:textId="738EEE65" w:rsidR="00006337" w:rsidRPr="0044386F" w:rsidRDefault="00087A9D" w:rsidP="00F81719">
            <w:pPr>
              <w:autoSpaceDE w:val="0"/>
              <w:autoSpaceDN w:val="0"/>
              <w:adjustRightInd w:val="0"/>
              <w:rPr>
                <w:rFonts w:ascii="Times New Roman" w:eastAsia="Times New Roman" w:hAnsi="Times New Roman" w:cs="Times New Roman"/>
                <w:sz w:val="24"/>
                <w:szCs w:val="24"/>
                <w:lang w:eastAsia="sv-SE"/>
              </w:rPr>
            </w:pPr>
            <w:r w:rsidRPr="0044386F">
              <w:rPr>
                <w:rFonts w:ascii="Times New Roman" w:eastAsia="Times New Roman" w:hAnsi="Times New Roman" w:cs="Times New Roman"/>
                <w:sz w:val="24"/>
                <w:szCs w:val="24"/>
              </w:rPr>
              <w:t>God förmåga att självständigt och kreativt identifiera, formulera, analysera, bedöma och hantera komplexa företeelser</w:t>
            </w:r>
            <w:r w:rsidR="005700A3">
              <w:rPr>
                <w:rFonts w:ascii="Times New Roman" w:eastAsia="Times New Roman" w:hAnsi="Times New Roman" w:cs="Times New Roman"/>
                <w:sz w:val="24"/>
                <w:szCs w:val="24"/>
              </w:rPr>
              <w:t>.</w:t>
            </w:r>
          </w:p>
          <w:p w14:paraId="3D015152" w14:textId="70CC4F1C" w:rsidR="00D317C0" w:rsidRPr="00143EEC" w:rsidRDefault="0077261A" w:rsidP="00FD7091">
            <w:pPr>
              <w:autoSpaceDE w:val="0"/>
              <w:autoSpaceDN w:val="0"/>
              <w:adjustRightInd w:val="0"/>
              <w:rPr>
                <w:rFonts w:ascii="Times New Roman" w:hAnsi="Times New Roman" w:cs="Times New Roman"/>
                <w:sz w:val="24"/>
                <w:szCs w:val="24"/>
              </w:rPr>
            </w:pPr>
            <w:r w:rsidRPr="0044386F">
              <w:rPr>
                <w:rFonts w:ascii="Times New Roman" w:hAnsi="Times New Roman" w:cs="Times New Roman"/>
                <w:sz w:val="24"/>
                <w:szCs w:val="24"/>
              </w:rPr>
              <w:t>Arbetet har en tydlig och avgränsad frågeställning</w:t>
            </w:r>
            <w:r w:rsidR="00FD7091">
              <w:rPr>
                <w:rFonts w:ascii="Times New Roman" w:hAnsi="Times New Roman" w:cs="Times New Roman"/>
                <w:sz w:val="24"/>
                <w:szCs w:val="24"/>
              </w:rPr>
              <w:t xml:space="preserve"> som kan besvaras</w:t>
            </w:r>
            <w:r w:rsidRPr="0044386F">
              <w:rPr>
                <w:rFonts w:ascii="Times New Roman" w:hAnsi="Times New Roman" w:cs="Times New Roman"/>
                <w:sz w:val="24"/>
                <w:szCs w:val="24"/>
              </w:rPr>
              <w:t xml:space="preserve"> ett adekvat sätt. Det </w:t>
            </w:r>
            <w:r w:rsidR="007C33A3">
              <w:rPr>
                <w:rFonts w:ascii="Times New Roman" w:hAnsi="Times New Roman" w:cs="Times New Roman"/>
                <w:sz w:val="24"/>
                <w:szCs w:val="24"/>
              </w:rPr>
              <w:t xml:space="preserve">ska </w:t>
            </w:r>
            <w:r w:rsidRPr="0044386F">
              <w:rPr>
                <w:rFonts w:ascii="Times New Roman" w:hAnsi="Times New Roman" w:cs="Times New Roman"/>
                <w:sz w:val="24"/>
                <w:szCs w:val="24"/>
              </w:rPr>
              <w:t>finn</w:t>
            </w:r>
            <w:r w:rsidR="007C33A3">
              <w:rPr>
                <w:rFonts w:ascii="Times New Roman" w:hAnsi="Times New Roman" w:cs="Times New Roman"/>
                <w:sz w:val="24"/>
                <w:szCs w:val="24"/>
              </w:rPr>
              <w:t>a</w:t>
            </w:r>
            <w:r w:rsidRPr="0044386F">
              <w:rPr>
                <w:rFonts w:ascii="Times New Roman" w:hAnsi="Times New Roman" w:cs="Times New Roman"/>
                <w:sz w:val="24"/>
                <w:szCs w:val="24"/>
              </w:rPr>
              <w:t>s en tydlig koppling mellan frågeställning, resultat och slutsatser. Arbetets slutsatser är väl underbyggda och korrekta</w:t>
            </w:r>
            <w:r w:rsidR="0005384F" w:rsidRPr="0044386F">
              <w:rPr>
                <w:rFonts w:ascii="Times New Roman" w:hAnsi="Times New Roman" w:cs="Times New Roman"/>
                <w:sz w:val="24"/>
                <w:szCs w:val="24"/>
              </w:rPr>
              <w:t>.</w:t>
            </w:r>
          </w:p>
        </w:tc>
      </w:tr>
      <w:tr w:rsidR="002076E7" w14:paraId="4128E459" w14:textId="77777777" w:rsidTr="00F81719">
        <w:tc>
          <w:tcPr>
            <w:tcW w:w="659" w:type="dxa"/>
          </w:tcPr>
          <w:p w14:paraId="7D11B95D" w14:textId="63FB44E3" w:rsidR="002076E7" w:rsidRDefault="002076E7" w:rsidP="00F81719">
            <w:pPr>
              <w:rPr>
                <w:b/>
              </w:rPr>
            </w:pPr>
          </w:p>
        </w:tc>
        <w:tc>
          <w:tcPr>
            <w:tcW w:w="0" w:type="auto"/>
          </w:tcPr>
          <w:p w14:paraId="2C011900" w14:textId="37371A66" w:rsidR="002076E7" w:rsidRPr="00143EEC" w:rsidRDefault="002076E7" w:rsidP="00F81719">
            <w:pPr>
              <w:autoSpaceDE w:val="0"/>
              <w:autoSpaceDN w:val="0"/>
              <w:adjustRightInd w:val="0"/>
              <w:rPr>
                <w:rFonts w:ascii="Times New Roman" w:hAnsi="Times New Roman" w:cs="Times New Roman"/>
                <w:sz w:val="24"/>
                <w:szCs w:val="24"/>
              </w:rPr>
            </w:pPr>
          </w:p>
        </w:tc>
      </w:tr>
      <w:tr w:rsidR="002076E7" w14:paraId="380B016A" w14:textId="77777777" w:rsidTr="00F81719">
        <w:tc>
          <w:tcPr>
            <w:tcW w:w="659" w:type="dxa"/>
          </w:tcPr>
          <w:p w14:paraId="58CD11E2" w14:textId="77777777" w:rsidR="002076E7" w:rsidRDefault="002076E7" w:rsidP="00F81719">
            <w:pPr>
              <w:rPr>
                <w:b/>
              </w:rPr>
            </w:pPr>
            <w:r>
              <w:rPr>
                <w:b/>
              </w:rPr>
              <w:t>BK</w:t>
            </w:r>
          </w:p>
        </w:tc>
        <w:tc>
          <w:tcPr>
            <w:tcW w:w="0" w:type="auto"/>
          </w:tcPr>
          <w:p w14:paraId="4E33E5FD" w14:textId="4D04037E" w:rsidR="002076E7" w:rsidRPr="00143EEC" w:rsidRDefault="002076E7" w:rsidP="00C6569B">
            <w:pPr>
              <w:autoSpaceDE w:val="0"/>
              <w:autoSpaceDN w:val="0"/>
              <w:adjustRightInd w:val="0"/>
              <w:rPr>
                <w:rFonts w:ascii="Times New Roman" w:hAnsi="Times New Roman" w:cs="Times New Roman"/>
                <w:sz w:val="24"/>
                <w:szCs w:val="24"/>
              </w:rPr>
            </w:pPr>
            <w:r w:rsidRPr="00143EEC">
              <w:rPr>
                <w:rFonts w:ascii="Times New Roman" w:hAnsi="Times New Roman" w:cs="Times New Roman"/>
                <w:sz w:val="24"/>
                <w:szCs w:val="24"/>
              </w:rPr>
              <w:t xml:space="preserve">Arbetet har en </w:t>
            </w:r>
            <w:r w:rsidR="001F4F58" w:rsidRPr="00143EEC">
              <w:rPr>
                <w:rFonts w:ascii="Times New Roman" w:hAnsi="Times New Roman" w:cs="Times New Roman"/>
                <w:sz w:val="24"/>
                <w:szCs w:val="24"/>
              </w:rPr>
              <w:t xml:space="preserve">otydlig </w:t>
            </w:r>
            <w:r w:rsidR="00E40DC9" w:rsidRPr="00143EEC">
              <w:rPr>
                <w:rFonts w:ascii="Times New Roman" w:hAnsi="Times New Roman" w:cs="Times New Roman"/>
                <w:sz w:val="24"/>
                <w:szCs w:val="24"/>
              </w:rPr>
              <w:t xml:space="preserve">eller saknar </w:t>
            </w:r>
            <w:r w:rsidRPr="00143EEC">
              <w:rPr>
                <w:rFonts w:ascii="Times New Roman" w:hAnsi="Times New Roman" w:cs="Times New Roman"/>
                <w:sz w:val="24"/>
                <w:szCs w:val="24"/>
              </w:rPr>
              <w:t xml:space="preserve">frågeställning eller målformulering. Irrelevant(a) metod(er) används. Arbetet redovisar inte ett svar på frågan eller ett resultat </w:t>
            </w:r>
            <w:r w:rsidR="00606786">
              <w:rPr>
                <w:rFonts w:ascii="Times New Roman" w:hAnsi="Times New Roman" w:cs="Times New Roman"/>
                <w:sz w:val="24"/>
                <w:szCs w:val="24"/>
              </w:rPr>
              <w:t xml:space="preserve">är inte </w:t>
            </w:r>
            <w:r w:rsidRPr="00143EEC">
              <w:rPr>
                <w:rFonts w:ascii="Times New Roman" w:hAnsi="Times New Roman" w:cs="Times New Roman"/>
                <w:sz w:val="24"/>
                <w:szCs w:val="24"/>
              </w:rPr>
              <w:t>relaterat till målet. Slutsatserna är inkorrekta.</w:t>
            </w:r>
          </w:p>
        </w:tc>
      </w:tr>
    </w:tbl>
    <w:p w14:paraId="19420592" w14:textId="77777777" w:rsidR="002076E7" w:rsidRPr="00A7207F" w:rsidRDefault="002076E7" w:rsidP="002076E7">
      <w:pPr>
        <w:rPr>
          <w:b/>
        </w:rPr>
      </w:pPr>
    </w:p>
    <w:p w14:paraId="14DC5F26" w14:textId="77777777" w:rsidR="002076E7" w:rsidRDefault="002076E7" w:rsidP="002076E7"/>
    <w:p w14:paraId="653AF59E" w14:textId="77777777" w:rsidR="002076E7" w:rsidRDefault="002076E7" w:rsidP="002076E7">
      <w:pPr>
        <w:rPr>
          <w:b/>
          <w:sz w:val="24"/>
        </w:rPr>
      </w:pPr>
    </w:p>
    <w:p w14:paraId="313FB5F2" w14:textId="7E443E91" w:rsidR="002076E7" w:rsidRDefault="002076E7" w:rsidP="000024D8">
      <w:pPr>
        <w:rPr>
          <w:rFonts w:ascii="Times New Roman" w:hAnsi="Times New Roman" w:cs="Times New Roman"/>
          <w:i/>
          <w:color w:val="FF0000"/>
          <w:sz w:val="24"/>
          <w:szCs w:val="24"/>
        </w:rPr>
      </w:pPr>
      <w:r w:rsidRPr="00F26423">
        <w:rPr>
          <w:b/>
        </w:rPr>
        <w:t xml:space="preserve">P2: </w:t>
      </w:r>
      <w:r w:rsidR="0030753E" w:rsidRPr="005746F3">
        <w:rPr>
          <w:rFonts w:ascii="Times New Roman" w:eastAsia="Times New Roman" w:hAnsi="Times New Roman" w:cs="Times New Roman"/>
          <w:i/>
          <w:sz w:val="24"/>
          <w:szCs w:val="24"/>
        </w:rPr>
        <w:t>F</w:t>
      </w:r>
      <w:r w:rsidRPr="005746F3">
        <w:rPr>
          <w:rFonts w:ascii="Times New Roman" w:eastAsia="Times New Roman" w:hAnsi="Times New Roman" w:cs="Times New Roman"/>
          <w:i/>
          <w:sz w:val="24"/>
          <w:szCs w:val="24"/>
        </w:rPr>
        <w:t>örmåga att planera och med adekvata metoder genomföra kvalificerade uppgifter inom givna ramar, samt att utvärdera detta arbete</w:t>
      </w:r>
      <w:r w:rsidR="0030753E" w:rsidRPr="005746F3">
        <w:rPr>
          <w:rFonts w:ascii="Times New Roman" w:eastAsia="Times New Roman" w:hAnsi="Times New Roman" w:cs="Times New Roman"/>
          <w:i/>
          <w:sz w:val="24"/>
          <w:szCs w:val="24"/>
        </w:rPr>
        <w:t xml:space="preserve"> (</w:t>
      </w:r>
      <w:proofErr w:type="gramStart"/>
      <w:r w:rsidR="0030753E" w:rsidRPr="005746F3">
        <w:rPr>
          <w:rFonts w:ascii="Times New Roman" w:hAnsi="Times New Roman" w:cs="Times New Roman"/>
          <w:i/>
          <w:sz w:val="24"/>
          <w:szCs w:val="24"/>
        </w:rPr>
        <w:t>Punkt  5</w:t>
      </w:r>
      <w:proofErr w:type="gramEnd"/>
      <w:r w:rsidR="0030753E" w:rsidRPr="005746F3">
        <w:rPr>
          <w:rFonts w:ascii="Times New Roman" w:hAnsi="Times New Roman" w:cs="Times New Roman"/>
          <w:i/>
          <w:sz w:val="24"/>
          <w:szCs w:val="24"/>
        </w:rPr>
        <w:t xml:space="preserve"> i kursplanen, </w:t>
      </w:r>
      <w:proofErr w:type="spellStart"/>
      <w:r w:rsidR="0030753E" w:rsidRPr="005746F3">
        <w:rPr>
          <w:rFonts w:ascii="Times New Roman" w:hAnsi="Times New Roman" w:cs="Times New Roman"/>
          <w:i/>
          <w:sz w:val="24"/>
          <w:szCs w:val="24"/>
        </w:rPr>
        <w:t>Civing+Master</w:t>
      </w:r>
      <w:proofErr w:type="spellEnd"/>
      <w:r w:rsidR="0030753E" w:rsidRPr="005746F3">
        <w:rPr>
          <w:rFonts w:ascii="Times New Roman" w:hAnsi="Times New Roman" w:cs="Times New Roman"/>
          <w:i/>
          <w:sz w:val="24"/>
          <w:szCs w:val="24"/>
        </w:rPr>
        <w:t>)</w:t>
      </w:r>
    </w:p>
    <w:p w14:paraId="0067D092" w14:textId="77777777" w:rsidR="005E63F2" w:rsidRPr="000024D8" w:rsidRDefault="005E63F2" w:rsidP="000024D8">
      <w:pPr>
        <w:rPr>
          <w:rFonts w:eastAsia="Times New Roman"/>
          <w:b/>
          <w:lang w:eastAsia="sv-SE"/>
        </w:rPr>
      </w:pPr>
    </w:p>
    <w:p w14:paraId="01B6A92A" w14:textId="77777777" w:rsidR="002076E7" w:rsidRDefault="002076E7" w:rsidP="002076E7">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659"/>
        <w:gridCol w:w="8521"/>
      </w:tblGrid>
      <w:tr w:rsidR="002076E7" w14:paraId="3C722A38" w14:textId="77777777" w:rsidTr="00F81719">
        <w:tc>
          <w:tcPr>
            <w:tcW w:w="659" w:type="dxa"/>
          </w:tcPr>
          <w:p w14:paraId="57846515" w14:textId="73F7C3E4" w:rsidR="002076E7" w:rsidRDefault="008E263D" w:rsidP="00F81719">
            <w:pPr>
              <w:rPr>
                <w:b/>
              </w:rPr>
            </w:pPr>
            <w:r>
              <w:rPr>
                <w:b/>
              </w:rPr>
              <w:t>G</w:t>
            </w:r>
            <w:r w:rsidR="002076E7">
              <w:rPr>
                <w:b/>
              </w:rPr>
              <w:t>K</w:t>
            </w:r>
          </w:p>
        </w:tc>
        <w:tc>
          <w:tcPr>
            <w:tcW w:w="0" w:type="auto"/>
          </w:tcPr>
          <w:p w14:paraId="0D26B2A6" w14:textId="56AF52AE" w:rsidR="002076E7" w:rsidRPr="00B075B4" w:rsidRDefault="008E263D" w:rsidP="00F81719">
            <w:pPr>
              <w:rPr>
                <w:rFonts w:ascii="Times New Roman" w:eastAsia="Times New Roman" w:hAnsi="Times New Roman" w:cs="Times New Roman"/>
                <w:sz w:val="24"/>
                <w:szCs w:val="24"/>
                <w:lang w:eastAsia="sv-SE"/>
              </w:rPr>
            </w:pPr>
            <w:r w:rsidRPr="00B075B4">
              <w:rPr>
                <w:rFonts w:ascii="Times New Roman" w:eastAsia="Times New Roman" w:hAnsi="Times New Roman" w:cs="Times New Roman"/>
                <w:sz w:val="24"/>
                <w:szCs w:val="24"/>
                <w:lang w:eastAsia="sv-SE"/>
              </w:rPr>
              <w:t>Självständigt planera och genomföra arbetet inom överenskomna tidsramar, visa god initiativförmåga samt vara öppen för handledning och kritik</w:t>
            </w:r>
            <w:r w:rsidR="00374080" w:rsidRPr="00B075B4">
              <w:rPr>
                <w:rFonts w:ascii="Times New Roman" w:eastAsia="Times New Roman" w:hAnsi="Times New Roman" w:cs="Times New Roman"/>
                <w:sz w:val="24"/>
                <w:szCs w:val="24"/>
                <w:lang w:eastAsia="sv-SE"/>
              </w:rPr>
              <w:t>.</w:t>
            </w:r>
          </w:p>
          <w:p w14:paraId="4C8D6812" w14:textId="77777777" w:rsidR="0011169D" w:rsidRPr="00B075B4" w:rsidRDefault="0011169D" w:rsidP="008F6CB9">
            <w:pPr>
              <w:rPr>
                <w:rFonts w:ascii="Times New Roman" w:eastAsia="Times New Roman" w:hAnsi="Times New Roman" w:cs="Times New Roman"/>
                <w:sz w:val="24"/>
                <w:szCs w:val="24"/>
              </w:rPr>
            </w:pPr>
          </w:p>
          <w:p w14:paraId="1F03D254" w14:textId="24D5B431" w:rsidR="00374080" w:rsidRPr="00B075B4" w:rsidRDefault="00786727" w:rsidP="008F6CB9">
            <w:pPr>
              <w:rPr>
                <w:rFonts w:ascii="Times New Roman" w:eastAsia="Times New Roman" w:hAnsi="Times New Roman" w:cs="Times New Roman"/>
                <w:sz w:val="24"/>
                <w:szCs w:val="24"/>
              </w:rPr>
            </w:pPr>
            <w:r w:rsidRPr="00B075B4">
              <w:rPr>
                <w:rFonts w:ascii="Times New Roman" w:eastAsia="Times New Roman" w:hAnsi="Times New Roman" w:cs="Times New Roman"/>
                <w:sz w:val="24"/>
                <w:szCs w:val="24"/>
              </w:rPr>
              <w:t>God f</w:t>
            </w:r>
            <w:r w:rsidR="00374080" w:rsidRPr="00B075B4">
              <w:rPr>
                <w:rFonts w:ascii="Times New Roman" w:eastAsia="Times New Roman" w:hAnsi="Times New Roman" w:cs="Times New Roman"/>
                <w:sz w:val="24"/>
                <w:szCs w:val="24"/>
              </w:rPr>
              <w:t xml:space="preserve">örmåga att planera </w:t>
            </w:r>
            <w:r w:rsidR="0028005A">
              <w:rPr>
                <w:rFonts w:ascii="Times New Roman" w:eastAsia="Times New Roman" w:hAnsi="Times New Roman" w:cs="Times New Roman"/>
                <w:sz w:val="24"/>
                <w:szCs w:val="24"/>
              </w:rPr>
              <w:t xml:space="preserve">och </w:t>
            </w:r>
            <w:r w:rsidR="00374080" w:rsidRPr="00B075B4">
              <w:rPr>
                <w:rFonts w:ascii="Times New Roman" w:eastAsia="Times New Roman" w:hAnsi="Times New Roman" w:cs="Times New Roman"/>
                <w:sz w:val="24"/>
                <w:szCs w:val="24"/>
              </w:rPr>
              <w:t>genomföra kvalifice</w:t>
            </w:r>
            <w:r w:rsidRPr="00B075B4">
              <w:rPr>
                <w:rFonts w:ascii="Times New Roman" w:eastAsia="Times New Roman" w:hAnsi="Times New Roman" w:cs="Times New Roman"/>
                <w:sz w:val="24"/>
                <w:szCs w:val="24"/>
              </w:rPr>
              <w:t>rade uppgifter inom givna ramar.</w:t>
            </w:r>
            <w:r w:rsidR="00F83C1F">
              <w:rPr>
                <w:rFonts w:ascii="Times New Roman" w:eastAsia="Times New Roman" w:hAnsi="Times New Roman" w:cs="Times New Roman"/>
                <w:sz w:val="24"/>
                <w:szCs w:val="24"/>
              </w:rPr>
              <w:t xml:space="preserve"> </w:t>
            </w:r>
            <w:r w:rsidR="008C2FA0" w:rsidRPr="00B075B4">
              <w:rPr>
                <w:rFonts w:ascii="Times New Roman" w:eastAsia="Times New Roman" w:hAnsi="Times New Roman" w:cs="Times New Roman"/>
                <w:sz w:val="24"/>
                <w:szCs w:val="24"/>
              </w:rPr>
              <w:t>Välja och applicera</w:t>
            </w:r>
            <w:r w:rsidRPr="00B075B4">
              <w:rPr>
                <w:rFonts w:ascii="Times New Roman" w:eastAsia="Times New Roman" w:hAnsi="Times New Roman" w:cs="Times New Roman"/>
                <w:sz w:val="24"/>
                <w:szCs w:val="24"/>
              </w:rPr>
              <w:t xml:space="preserve"> adekvata metoder</w:t>
            </w:r>
            <w:r w:rsidR="00C41B02" w:rsidRPr="00B075B4">
              <w:rPr>
                <w:rFonts w:ascii="Times New Roman" w:eastAsia="Times New Roman" w:hAnsi="Times New Roman" w:cs="Times New Roman"/>
                <w:sz w:val="24"/>
                <w:szCs w:val="24"/>
              </w:rPr>
              <w:t xml:space="preserve"> för att</w:t>
            </w:r>
            <w:r w:rsidR="00374080" w:rsidRPr="00B075B4">
              <w:rPr>
                <w:rFonts w:ascii="Times New Roman" w:eastAsia="Times New Roman" w:hAnsi="Times New Roman" w:cs="Times New Roman"/>
                <w:sz w:val="24"/>
                <w:szCs w:val="24"/>
              </w:rPr>
              <w:t xml:space="preserve"> utvärdera detta arbete</w:t>
            </w:r>
            <w:r w:rsidRPr="00B075B4">
              <w:rPr>
                <w:rFonts w:ascii="Times New Roman" w:eastAsia="Times New Roman" w:hAnsi="Times New Roman" w:cs="Times New Roman"/>
                <w:sz w:val="24"/>
                <w:szCs w:val="24"/>
              </w:rPr>
              <w:t>.</w:t>
            </w:r>
          </w:p>
          <w:p w14:paraId="0DB56F49" w14:textId="77777777" w:rsidR="00374080" w:rsidRPr="00B075B4" w:rsidRDefault="00374080" w:rsidP="008F6CB9">
            <w:pPr>
              <w:rPr>
                <w:rFonts w:ascii="Times New Roman" w:eastAsia="Times New Roman" w:hAnsi="Times New Roman" w:cs="Times New Roman"/>
                <w:sz w:val="24"/>
                <w:szCs w:val="24"/>
              </w:rPr>
            </w:pPr>
          </w:p>
          <w:p w14:paraId="7320DADD" w14:textId="68E3DDB4" w:rsidR="008F6CB9" w:rsidRPr="00B075B4" w:rsidRDefault="008F6CB9" w:rsidP="008F6CB9">
            <w:pPr>
              <w:rPr>
                <w:rFonts w:ascii="Times New Roman" w:eastAsia="Times New Roman" w:hAnsi="Times New Roman" w:cs="Times New Roman"/>
                <w:sz w:val="24"/>
                <w:szCs w:val="24"/>
              </w:rPr>
            </w:pPr>
            <w:r w:rsidRPr="00B075B4">
              <w:rPr>
                <w:rFonts w:ascii="Times New Roman" w:eastAsia="Times New Roman" w:hAnsi="Times New Roman" w:cs="Times New Roman"/>
                <w:sz w:val="24"/>
                <w:szCs w:val="24"/>
              </w:rPr>
              <w:t xml:space="preserve">En </w:t>
            </w:r>
            <w:r w:rsidR="00DF129F">
              <w:rPr>
                <w:rFonts w:ascii="Times New Roman" w:eastAsia="Times New Roman" w:hAnsi="Times New Roman" w:cs="Times New Roman"/>
                <w:sz w:val="24"/>
                <w:szCs w:val="24"/>
              </w:rPr>
              <w:t xml:space="preserve">genomarbetad och </w:t>
            </w:r>
            <w:r w:rsidRPr="00B075B4">
              <w:rPr>
                <w:rFonts w:ascii="Times New Roman" w:eastAsia="Times New Roman" w:hAnsi="Times New Roman" w:cs="Times New Roman"/>
                <w:sz w:val="24"/>
                <w:szCs w:val="24"/>
              </w:rPr>
              <w:t xml:space="preserve">realistisk plan för arbetet har formulerats. </w:t>
            </w:r>
            <w:r w:rsidR="004020CF">
              <w:rPr>
                <w:rFonts w:ascii="Times New Roman" w:eastAsia="Times New Roman" w:hAnsi="Times New Roman" w:cs="Times New Roman"/>
                <w:sz w:val="24"/>
                <w:szCs w:val="24"/>
              </w:rPr>
              <w:t>Planens</w:t>
            </w:r>
            <w:r w:rsidRPr="00B075B4">
              <w:rPr>
                <w:rFonts w:ascii="Times New Roman" w:eastAsia="Times New Roman" w:hAnsi="Times New Roman" w:cs="Times New Roman"/>
                <w:sz w:val="24"/>
                <w:szCs w:val="24"/>
              </w:rPr>
              <w:t xml:space="preserve"> hålltider</w:t>
            </w:r>
            <w:r w:rsidR="004020CF">
              <w:rPr>
                <w:rFonts w:ascii="Times New Roman" w:eastAsia="Times New Roman" w:hAnsi="Times New Roman" w:cs="Times New Roman"/>
                <w:sz w:val="24"/>
                <w:szCs w:val="24"/>
              </w:rPr>
              <w:t>,</w:t>
            </w:r>
            <w:r w:rsidRPr="00B075B4">
              <w:rPr>
                <w:rFonts w:ascii="Times New Roman" w:eastAsia="Times New Roman" w:hAnsi="Times New Roman" w:cs="Times New Roman"/>
                <w:sz w:val="24"/>
                <w:szCs w:val="24"/>
              </w:rPr>
              <w:t xml:space="preserve"> som har kommunicerats och fastställts</w:t>
            </w:r>
            <w:r w:rsidR="004020CF">
              <w:rPr>
                <w:rFonts w:ascii="Times New Roman" w:eastAsia="Times New Roman" w:hAnsi="Times New Roman" w:cs="Times New Roman"/>
                <w:sz w:val="24"/>
                <w:szCs w:val="24"/>
              </w:rPr>
              <w:t>,</w:t>
            </w:r>
            <w:r w:rsidRPr="00B075B4">
              <w:rPr>
                <w:rFonts w:ascii="Times New Roman" w:eastAsia="Times New Roman" w:hAnsi="Times New Roman" w:cs="Times New Roman"/>
                <w:sz w:val="24"/>
                <w:szCs w:val="24"/>
              </w:rPr>
              <w:t xml:space="preserve"> </w:t>
            </w:r>
            <w:r w:rsidR="004020CF">
              <w:rPr>
                <w:rFonts w:ascii="Times New Roman" w:eastAsia="Times New Roman" w:hAnsi="Times New Roman" w:cs="Times New Roman"/>
                <w:sz w:val="24"/>
                <w:szCs w:val="24"/>
              </w:rPr>
              <w:t>ska ha</w:t>
            </w:r>
            <w:r w:rsidRPr="00B075B4">
              <w:rPr>
                <w:rFonts w:ascii="Times New Roman" w:eastAsia="Times New Roman" w:hAnsi="Times New Roman" w:cs="Times New Roman"/>
                <w:sz w:val="24"/>
                <w:szCs w:val="24"/>
              </w:rPr>
              <w:t xml:space="preserve"> följts vid genomförande av arbetet. </w:t>
            </w:r>
          </w:p>
          <w:p w14:paraId="4E793357" w14:textId="77777777" w:rsidR="008F6CB9" w:rsidRPr="00B075B4" w:rsidRDefault="008F6CB9" w:rsidP="008F6CB9">
            <w:pPr>
              <w:rPr>
                <w:rFonts w:ascii="Times New Roman" w:eastAsia="Times New Roman" w:hAnsi="Times New Roman" w:cs="Times New Roman"/>
                <w:sz w:val="24"/>
                <w:szCs w:val="24"/>
              </w:rPr>
            </w:pPr>
          </w:p>
          <w:p w14:paraId="7D6FD51C" w14:textId="0FDFEC26" w:rsidR="008F6CB9" w:rsidRPr="00747ED0" w:rsidRDefault="00144B0E" w:rsidP="00F8171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Om </w:t>
            </w:r>
            <w:r w:rsidR="008F6CB9" w:rsidRPr="00B075B4">
              <w:rPr>
                <w:rFonts w:ascii="Times New Roman" w:eastAsia="Times New Roman" w:hAnsi="Times New Roman" w:cs="Times New Roman"/>
                <w:sz w:val="24"/>
                <w:szCs w:val="24"/>
              </w:rPr>
              <w:t xml:space="preserve">anpassningar har varit nödvändiga </w:t>
            </w:r>
            <w:r>
              <w:rPr>
                <w:rFonts w:ascii="Times New Roman" w:eastAsia="Times New Roman" w:hAnsi="Times New Roman" w:cs="Times New Roman"/>
                <w:sz w:val="24"/>
                <w:szCs w:val="24"/>
              </w:rPr>
              <w:t>vid</w:t>
            </w:r>
            <w:r w:rsidR="008F6CB9" w:rsidRPr="00B075B4">
              <w:rPr>
                <w:rFonts w:ascii="Times New Roman" w:eastAsia="Times New Roman" w:hAnsi="Times New Roman" w:cs="Times New Roman"/>
                <w:sz w:val="24"/>
                <w:szCs w:val="24"/>
              </w:rPr>
              <w:t xml:space="preserve"> genomförandet </w:t>
            </w:r>
            <w:r>
              <w:rPr>
                <w:rFonts w:ascii="Times New Roman" w:eastAsia="Times New Roman" w:hAnsi="Times New Roman" w:cs="Times New Roman"/>
                <w:sz w:val="24"/>
                <w:szCs w:val="24"/>
              </w:rPr>
              <w:t>av arbetet ska ha</w:t>
            </w:r>
            <w:r w:rsidR="008F6CB9" w:rsidRPr="00B075B4">
              <w:rPr>
                <w:rFonts w:ascii="Times New Roman" w:eastAsia="Times New Roman" w:hAnsi="Times New Roman" w:cs="Times New Roman"/>
                <w:sz w:val="24"/>
                <w:szCs w:val="24"/>
              </w:rPr>
              <w:t xml:space="preserve"> dokumenterats och kommunicerats.</w:t>
            </w:r>
          </w:p>
          <w:p w14:paraId="20A03085" w14:textId="77777777" w:rsidR="002076E7" w:rsidRPr="00650AC9" w:rsidRDefault="002076E7" w:rsidP="008E263D">
            <w:pPr>
              <w:pStyle w:val="Liststycke"/>
              <w:autoSpaceDE w:val="0"/>
              <w:autoSpaceDN w:val="0"/>
              <w:adjustRightInd w:val="0"/>
              <w:rPr>
                <w:rFonts w:ascii="Times New Roman" w:hAnsi="Times New Roman" w:cs="Times New Roman"/>
                <w:sz w:val="24"/>
                <w:szCs w:val="24"/>
              </w:rPr>
            </w:pPr>
          </w:p>
        </w:tc>
      </w:tr>
      <w:tr w:rsidR="002076E7" w14:paraId="75C68B2F" w14:textId="77777777" w:rsidTr="00F81719">
        <w:tc>
          <w:tcPr>
            <w:tcW w:w="659" w:type="dxa"/>
          </w:tcPr>
          <w:p w14:paraId="02CA8043" w14:textId="782F0EB4" w:rsidR="002076E7" w:rsidRDefault="002076E7" w:rsidP="00F81719">
            <w:pPr>
              <w:rPr>
                <w:b/>
              </w:rPr>
            </w:pPr>
          </w:p>
        </w:tc>
        <w:tc>
          <w:tcPr>
            <w:tcW w:w="0" w:type="auto"/>
          </w:tcPr>
          <w:p w14:paraId="3EC063EF" w14:textId="77777777" w:rsidR="002076E7" w:rsidRPr="00650AC9" w:rsidRDefault="002076E7" w:rsidP="008F6CB9">
            <w:pPr>
              <w:rPr>
                <w:rFonts w:ascii="Times New Roman" w:hAnsi="Times New Roman" w:cs="Times New Roman"/>
                <w:sz w:val="24"/>
                <w:szCs w:val="24"/>
              </w:rPr>
            </w:pPr>
          </w:p>
        </w:tc>
      </w:tr>
      <w:tr w:rsidR="002076E7" w14:paraId="7F46AFDB" w14:textId="77777777" w:rsidTr="00F81719">
        <w:tc>
          <w:tcPr>
            <w:tcW w:w="659" w:type="dxa"/>
          </w:tcPr>
          <w:p w14:paraId="5CD66F3A" w14:textId="77777777" w:rsidR="002076E7" w:rsidRDefault="002076E7" w:rsidP="00F81719">
            <w:pPr>
              <w:rPr>
                <w:b/>
              </w:rPr>
            </w:pPr>
            <w:r>
              <w:rPr>
                <w:b/>
              </w:rPr>
              <w:t>BK</w:t>
            </w:r>
          </w:p>
        </w:tc>
        <w:tc>
          <w:tcPr>
            <w:tcW w:w="0" w:type="auto"/>
          </w:tcPr>
          <w:p w14:paraId="2975E64E" w14:textId="39AAEB15" w:rsidR="002076E7" w:rsidRPr="00650AC9" w:rsidRDefault="0028005A" w:rsidP="00F81719">
            <w:pPr>
              <w:rPr>
                <w:rFonts w:ascii="Times New Roman" w:eastAsia="Times New Roman" w:hAnsi="Times New Roman" w:cs="Times New Roman"/>
                <w:sz w:val="24"/>
                <w:szCs w:val="24"/>
              </w:rPr>
            </w:pPr>
            <w:r>
              <w:rPr>
                <w:rFonts w:ascii="Times New Roman" w:eastAsia="Times New Roman" w:hAnsi="Times New Roman" w:cs="Times New Roman"/>
                <w:sz w:val="24"/>
                <w:szCs w:val="24"/>
              </w:rPr>
              <w:t>Plane</w:t>
            </w:r>
            <w:r w:rsidR="00074B57">
              <w:rPr>
                <w:rFonts w:ascii="Times New Roman" w:eastAsia="Times New Roman" w:hAnsi="Times New Roman" w:cs="Times New Roman"/>
                <w:sz w:val="24"/>
                <w:szCs w:val="24"/>
              </w:rPr>
              <w:t>ring</w:t>
            </w:r>
            <w:r w:rsidR="003D67EB">
              <w:rPr>
                <w:rFonts w:ascii="Times New Roman" w:eastAsia="Times New Roman" w:hAnsi="Times New Roman" w:cs="Times New Roman"/>
                <w:sz w:val="24"/>
                <w:szCs w:val="24"/>
              </w:rPr>
              <w:t>en</w:t>
            </w:r>
            <w:r w:rsidR="00074B57">
              <w:rPr>
                <w:rFonts w:ascii="Times New Roman" w:eastAsia="Times New Roman" w:hAnsi="Times New Roman" w:cs="Times New Roman"/>
                <w:sz w:val="24"/>
                <w:szCs w:val="24"/>
              </w:rPr>
              <w:t xml:space="preserve"> har förfallit</w:t>
            </w:r>
            <w:r w:rsidR="00B3302A">
              <w:rPr>
                <w:rFonts w:ascii="Times New Roman" w:eastAsia="Times New Roman" w:hAnsi="Times New Roman" w:cs="Times New Roman"/>
                <w:sz w:val="24"/>
                <w:szCs w:val="24"/>
              </w:rPr>
              <w:t xml:space="preserve"> </w:t>
            </w:r>
            <w:r w:rsidR="0035008D">
              <w:rPr>
                <w:rFonts w:ascii="Times New Roman" w:eastAsia="Times New Roman" w:hAnsi="Times New Roman" w:cs="Times New Roman"/>
                <w:sz w:val="24"/>
                <w:szCs w:val="24"/>
              </w:rPr>
              <w:t>samt</w:t>
            </w:r>
            <w:r w:rsidR="00B3302A">
              <w:rPr>
                <w:rFonts w:ascii="Times New Roman" w:eastAsia="Times New Roman" w:hAnsi="Times New Roman" w:cs="Times New Roman"/>
                <w:sz w:val="24"/>
                <w:szCs w:val="24"/>
              </w:rPr>
              <w:t xml:space="preserve"> a</w:t>
            </w:r>
            <w:r w:rsidR="00200495">
              <w:rPr>
                <w:rFonts w:ascii="Times New Roman" w:eastAsia="Times New Roman" w:hAnsi="Times New Roman" w:cs="Times New Roman"/>
                <w:sz w:val="24"/>
                <w:szCs w:val="24"/>
              </w:rPr>
              <w:t xml:space="preserve">dekvata metoder saknas. </w:t>
            </w:r>
            <w:r w:rsidR="00073F87">
              <w:rPr>
                <w:rFonts w:ascii="Times New Roman" w:eastAsia="Times New Roman" w:hAnsi="Times New Roman" w:cs="Times New Roman"/>
                <w:sz w:val="24"/>
                <w:szCs w:val="24"/>
              </w:rPr>
              <w:t>Planen och innehåll</w:t>
            </w:r>
            <w:r w:rsidR="002076E7" w:rsidRPr="00650AC9">
              <w:rPr>
                <w:rFonts w:ascii="Times New Roman" w:eastAsia="Times New Roman" w:hAnsi="Times New Roman" w:cs="Times New Roman"/>
                <w:sz w:val="24"/>
                <w:szCs w:val="24"/>
              </w:rPr>
              <w:t xml:space="preserve"> har inte följt de kommunicer</w:t>
            </w:r>
            <w:r w:rsidR="00C14230">
              <w:rPr>
                <w:rFonts w:ascii="Times New Roman" w:eastAsia="Times New Roman" w:hAnsi="Times New Roman" w:cs="Times New Roman"/>
                <w:sz w:val="24"/>
                <w:szCs w:val="24"/>
              </w:rPr>
              <w:t>ade och fastställda hålltiderna.</w:t>
            </w:r>
            <w:r w:rsidR="002076E7" w:rsidRPr="00650AC9">
              <w:rPr>
                <w:rFonts w:ascii="Times New Roman" w:eastAsia="Times New Roman" w:hAnsi="Times New Roman" w:cs="Times New Roman"/>
                <w:sz w:val="24"/>
                <w:szCs w:val="24"/>
              </w:rPr>
              <w:t xml:space="preserve"> </w:t>
            </w:r>
            <w:r w:rsidR="00C14230">
              <w:rPr>
                <w:rFonts w:ascii="Times New Roman" w:eastAsia="Times New Roman" w:hAnsi="Times New Roman" w:cs="Times New Roman"/>
                <w:sz w:val="24"/>
                <w:szCs w:val="24"/>
              </w:rPr>
              <w:t>D</w:t>
            </w:r>
            <w:r w:rsidR="002076E7" w:rsidRPr="00650AC9">
              <w:rPr>
                <w:rFonts w:ascii="Times New Roman" w:eastAsia="Times New Roman" w:hAnsi="Times New Roman" w:cs="Times New Roman"/>
                <w:sz w:val="24"/>
                <w:szCs w:val="24"/>
              </w:rPr>
              <w:t xml:space="preserve">okumentation av relevanta faktorer för avvikelser </w:t>
            </w:r>
            <w:r w:rsidR="0081691F">
              <w:rPr>
                <w:rFonts w:ascii="Times New Roman" w:eastAsia="Times New Roman" w:hAnsi="Times New Roman" w:cs="Times New Roman"/>
                <w:sz w:val="24"/>
                <w:szCs w:val="24"/>
              </w:rPr>
              <w:t xml:space="preserve">har </w:t>
            </w:r>
            <w:proofErr w:type="gramStart"/>
            <w:r w:rsidR="0081691F">
              <w:rPr>
                <w:rFonts w:ascii="Times New Roman" w:eastAsia="Times New Roman" w:hAnsi="Times New Roman" w:cs="Times New Roman"/>
                <w:sz w:val="24"/>
                <w:szCs w:val="24"/>
              </w:rPr>
              <w:t>ej</w:t>
            </w:r>
            <w:proofErr w:type="gramEnd"/>
            <w:r w:rsidR="0081691F">
              <w:rPr>
                <w:rFonts w:ascii="Times New Roman" w:eastAsia="Times New Roman" w:hAnsi="Times New Roman" w:cs="Times New Roman"/>
                <w:sz w:val="24"/>
                <w:szCs w:val="24"/>
              </w:rPr>
              <w:t xml:space="preserve"> </w:t>
            </w:r>
            <w:r w:rsidR="002076E7" w:rsidRPr="00650AC9">
              <w:rPr>
                <w:rFonts w:ascii="Times New Roman" w:eastAsia="Times New Roman" w:hAnsi="Times New Roman" w:cs="Times New Roman"/>
                <w:sz w:val="24"/>
                <w:szCs w:val="24"/>
              </w:rPr>
              <w:t>redovisas.</w:t>
            </w:r>
          </w:p>
          <w:p w14:paraId="2B10F6D5" w14:textId="77777777" w:rsidR="002076E7" w:rsidRPr="00650AC9" w:rsidRDefault="002076E7" w:rsidP="00F81719">
            <w:pPr>
              <w:rPr>
                <w:rFonts w:ascii="Times New Roman" w:eastAsia="Times New Roman" w:hAnsi="Times New Roman" w:cs="Times New Roman"/>
                <w:sz w:val="24"/>
                <w:szCs w:val="24"/>
              </w:rPr>
            </w:pPr>
          </w:p>
          <w:p w14:paraId="44DA2192" w14:textId="77777777" w:rsidR="002076E7" w:rsidRPr="00650AC9" w:rsidRDefault="002076E7" w:rsidP="00F81719">
            <w:pPr>
              <w:autoSpaceDE w:val="0"/>
              <w:autoSpaceDN w:val="0"/>
              <w:adjustRightInd w:val="0"/>
              <w:rPr>
                <w:rFonts w:ascii="Times New Roman" w:hAnsi="Times New Roman" w:cs="Times New Roman"/>
                <w:sz w:val="24"/>
                <w:szCs w:val="24"/>
              </w:rPr>
            </w:pPr>
          </w:p>
        </w:tc>
      </w:tr>
    </w:tbl>
    <w:p w14:paraId="55D5723F" w14:textId="77777777" w:rsidR="002076E7" w:rsidRDefault="002076E7" w:rsidP="002076E7"/>
    <w:p w14:paraId="788CC74E" w14:textId="77777777" w:rsidR="002076E7" w:rsidRDefault="002076E7" w:rsidP="002076E7"/>
    <w:p w14:paraId="4BC6F52B" w14:textId="77777777" w:rsidR="002076E7" w:rsidRDefault="002076E7" w:rsidP="002076E7">
      <w:pPr>
        <w:rPr>
          <w:rFonts w:ascii="Times New Roman" w:eastAsia="Times New Roman" w:hAnsi="Times New Roman" w:cs="Times New Roman"/>
          <w:b/>
          <w:i/>
          <w:sz w:val="24"/>
          <w:szCs w:val="24"/>
          <w:lang w:eastAsia="sv-SE"/>
        </w:rPr>
      </w:pPr>
    </w:p>
    <w:p w14:paraId="7D5F8542" w14:textId="6DD14659" w:rsidR="002076E7" w:rsidRPr="005746F3" w:rsidRDefault="002076E7" w:rsidP="00C463C5">
      <w:pPr>
        <w:rPr>
          <w:rFonts w:eastAsia="Times New Roman"/>
          <w:b/>
          <w:lang w:eastAsia="sv-SE"/>
        </w:rPr>
      </w:pPr>
      <w:r w:rsidRPr="00F26423">
        <w:rPr>
          <w:b/>
        </w:rPr>
        <w:t xml:space="preserve">P3: </w:t>
      </w:r>
      <w:r w:rsidR="001507D4" w:rsidRPr="005746F3">
        <w:rPr>
          <w:rFonts w:ascii="Times New Roman" w:eastAsia="Times New Roman" w:hAnsi="Times New Roman" w:cs="Times New Roman"/>
          <w:i/>
          <w:sz w:val="24"/>
          <w:szCs w:val="24"/>
        </w:rPr>
        <w:t>F</w:t>
      </w:r>
      <w:r w:rsidRPr="005746F3">
        <w:rPr>
          <w:rFonts w:ascii="Times New Roman" w:eastAsia="Times New Roman" w:hAnsi="Times New Roman" w:cs="Times New Roman"/>
          <w:i/>
          <w:sz w:val="24"/>
          <w:szCs w:val="24"/>
        </w:rPr>
        <w:t>örmåga att kritiskt och systematiskt integrera kunskap samt förmåga att identifiera behovet av ytterligare kunskap</w:t>
      </w:r>
      <w:r w:rsidR="001507D4" w:rsidRPr="005746F3">
        <w:rPr>
          <w:rFonts w:ascii="Times New Roman" w:eastAsia="Times New Roman" w:hAnsi="Times New Roman" w:cs="Times New Roman"/>
          <w:i/>
          <w:sz w:val="24"/>
          <w:szCs w:val="24"/>
        </w:rPr>
        <w:t xml:space="preserve"> (</w:t>
      </w:r>
      <w:proofErr w:type="gramStart"/>
      <w:r w:rsidR="001507D4" w:rsidRPr="005746F3">
        <w:rPr>
          <w:rFonts w:ascii="Times New Roman" w:hAnsi="Times New Roman" w:cs="Times New Roman"/>
          <w:i/>
          <w:sz w:val="24"/>
          <w:szCs w:val="24"/>
        </w:rPr>
        <w:t>Punkt  7</w:t>
      </w:r>
      <w:proofErr w:type="gramEnd"/>
      <w:r w:rsidR="001507D4" w:rsidRPr="005746F3">
        <w:rPr>
          <w:rFonts w:ascii="Times New Roman" w:hAnsi="Times New Roman" w:cs="Times New Roman"/>
          <w:i/>
          <w:sz w:val="24"/>
          <w:szCs w:val="24"/>
        </w:rPr>
        <w:t xml:space="preserve"> i kursplanen</w:t>
      </w:r>
      <w:r w:rsidR="0071158E" w:rsidRPr="005746F3">
        <w:rPr>
          <w:rFonts w:ascii="Times New Roman" w:hAnsi="Times New Roman" w:cs="Times New Roman"/>
          <w:i/>
          <w:sz w:val="24"/>
          <w:szCs w:val="24"/>
        </w:rPr>
        <w:t>,</w:t>
      </w:r>
      <w:r w:rsidR="001507D4" w:rsidRPr="005746F3">
        <w:rPr>
          <w:rFonts w:ascii="Times New Roman" w:hAnsi="Times New Roman" w:cs="Times New Roman"/>
          <w:i/>
          <w:sz w:val="24"/>
          <w:szCs w:val="24"/>
        </w:rPr>
        <w:t xml:space="preserve"> </w:t>
      </w:r>
      <w:proofErr w:type="spellStart"/>
      <w:r w:rsidR="0071158E" w:rsidRPr="005746F3">
        <w:rPr>
          <w:rFonts w:ascii="Times New Roman" w:hAnsi="Times New Roman" w:cs="Times New Roman"/>
          <w:i/>
          <w:sz w:val="24"/>
          <w:szCs w:val="24"/>
        </w:rPr>
        <w:t>Civing+Master</w:t>
      </w:r>
      <w:proofErr w:type="spellEnd"/>
      <w:r w:rsidR="001507D4" w:rsidRPr="005746F3">
        <w:rPr>
          <w:rFonts w:ascii="Times New Roman" w:hAnsi="Times New Roman" w:cs="Times New Roman"/>
          <w:i/>
          <w:sz w:val="24"/>
          <w:szCs w:val="24"/>
        </w:rPr>
        <w:t>)</w:t>
      </w:r>
    </w:p>
    <w:p w14:paraId="066D4E7B" w14:textId="77777777" w:rsidR="002076E7" w:rsidRDefault="002076E7" w:rsidP="002076E7">
      <w:pPr>
        <w:rPr>
          <w:rFonts w:ascii="Times New Roman" w:hAnsi="Times New Roman" w:cs="Times New Roman"/>
          <w:b/>
          <w:bCs/>
          <w:color w:val="353334"/>
          <w:sz w:val="24"/>
          <w:szCs w:val="24"/>
        </w:rPr>
      </w:pPr>
    </w:p>
    <w:p w14:paraId="2A688353" w14:textId="77777777" w:rsidR="002076E7" w:rsidRDefault="002076E7" w:rsidP="002076E7">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659"/>
        <w:gridCol w:w="8521"/>
      </w:tblGrid>
      <w:tr w:rsidR="002076E7" w14:paraId="15344127" w14:textId="77777777" w:rsidTr="00F81719">
        <w:tc>
          <w:tcPr>
            <w:tcW w:w="659" w:type="dxa"/>
          </w:tcPr>
          <w:p w14:paraId="0682DB4D" w14:textId="66373B4B" w:rsidR="002076E7" w:rsidRDefault="00557C5A" w:rsidP="00F81719">
            <w:pPr>
              <w:rPr>
                <w:b/>
              </w:rPr>
            </w:pPr>
            <w:r>
              <w:rPr>
                <w:b/>
              </w:rPr>
              <w:t>G</w:t>
            </w:r>
            <w:r w:rsidR="002076E7">
              <w:rPr>
                <w:b/>
              </w:rPr>
              <w:t>K</w:t>
            </w:r>
          </w:p>
        </w:tc>
        <w:tc>
          <w:tcPr>
            <w:tcW w:w="0" w:type="auto"/>
          </w:tcPr>
          <w:p w14:paraId="4C16A29A" w14:textId="2248CD45" w:rsidR="00A23B05" w:rsidRPr="004D3D6F" w:rsidRDefault="00557C5A" w:rsidP="00557C5A">
            <w:pPr>
              <w:rPr>
                <w:rFonts w:ascii="Times New Roman" w:eastAsia="Times New Roman" w:hAnsi="Times New Roman" w:cs="Times New Roman"/>
                <w:sz w:val="24"/>
                <w:szCs w:val="24"/>
                <w:lang w:eastAsia="sv-SE"/>
              </w:rPr>
            </w:pPr>
            <w:r w:rsidRPr="004D3D6F">
              <w:rPr>
                <w:rFonts w:ascii="Times New Roman" w:eastAsia="Times New Roman" w:hAnsi="Times New Roman" w:cs="Times New Roman"/>
                <w:sz w:val="24"/>
                <w:szCs w:val="24"/>
                <w:lang w:eastAsia="sv-SE"/>
              </w:rPr>
              <w:t>Självständigt identifiera egna behov av ny kunskap, samt inhämta dessa kunskaper.</w:t>
            </w:r>
            <w:r w:rsidR="005667B6">
              <w:rPr>
                <w:rFonts w:ascii="Times New Roman" w:eastAsia="Times New Roman" w:hAnsi="Times New Roman" w:cs="Times New Roman"/>
                <w:sz w:val="24"/>
                <w:szCs w:val="24"/>
                <w:lang w:eastAsia="sv-SE"/>
              </w:rPr>
              <w:t xml:space="preserve"> </w:t>
            </w:r>
            <w:r w:rsidR="00641460">
              <w:rPr>
                <w:rFonts w:ascii="Times New Roman" w:eastAsia="Times New Roman" w:hAnsi="Times New Roman" w:cs="Times New Roman"/>
                <w:sz w:val="24"/>
                <w:szCs w:val="24"/>
                <w:lang w:eastAsia="sv-SE"/>
              </w:rPr>
              <w:t xml:space="preserve">Inhämta </w:t>
            </w:r>
            <w:r w:rsidR="00641460">
              <w:rPr>
                <w:rFonts w:ascii="Times New Roman" w:eastAsia="Times New Roman" w:hAnsi="Times New Roman" w:cs="Times New Roman"/>
                <w:sz w:val="24"/>
                <w:szCs w:val="24"/>
              </w:rPr>
              <w:t>r</w:t>
            </w:r>
            <w:r w:rsidR="00A23B05" w:rsidRPr="004D3D6F">
              <w:rPr>
                <w:rFonts w:ascii="Times New Roman" w:eastAsia="Times New Roman" w:hAnsi="Times New Roman" w:cs="Times New Roman"/>
                <w:sz w:val="24"/>
                <w:szCs w:val="24"/>
              </w:rPr>
              <w:t xml:space="preserve">elevanta kunskaper och metoder </w:t>
            </w:r>
            <w:r w:rsidR="00641460">
              <w:rPr>
                <w:rFonts w:ascii="Times New Roman" w:eastAsia="Times New Roman" w:hAnsi="Times New Roman" w:cs="Times New Roman"/>
                <w:sz w:val="24"/>
                <w:szCs w:val="24"/>
              </w:rPr>
              <w:t>och tillämpat dessa på lämpligt sätt</w:t>
            </w:r>
            <w:r w:rsidR="00A23B05" w:rsidRPr="004D3D6F">
              <w:rPr>
                <w:rFonts w:ascii="Times New Roman" w:eastAsia="Times New Roman" w:hAnsi="Times New Roman" w:cs="Times New Roman"/>
                <w:sz w:val="24"/>
                <w:szCs w:val="24"/>
              </w:rPr>
              <w:t>.</w:t>
            </w:r>
          </w:p>
          <w:p w14:paraId="294D4A9D" w14:textId="77777777" w:rsidR="002076E7" w:rsidRPr="004D3D6F" w:rsidRDefault="002076E7" w:rsidP="00F81719">
            <w:pPr>
              <w:autoSpaceDE w:val="0"/>
              <w:autoSpaceDN w:val="0"/>
              <w:adjustRightInd w:val="0"/>
              <w:rPr>
                <w:rFonts w:ascii="Times New Roman" w:hAnsi="Times New Roman" w:cs="Times New Roman"/>
                <w:sz w:val="24"/>
                <w:szCs w:val="24"/>
              </w:rPr>
            </w:pPr>
          </w:p>
        </w:tc>
      </w:tr>
      <w:tr w:rsidR="002076E7" w14:paraId="2A73AE2A" w14:textId="77777777" w:rsidTr="00F81719">
        <w:tc>
          <w:tcPr>
            <w:tcW w:w="659" w:type="dxa"/>
          </w:tcPr>
          <w:p w14:paraId="10B44006" w14:textId="34827517" w:rsidR="002076E7" w:rsidRDefault="002076E7" w:rsidP="00F81719">
            <w:pPr>
              <w:rPr>
                <w:b/>
              </w:rPr>
            </w:pPr>
          </w:p>
        </w:tc>
        <w:tc>
          <w:tcPr>
            <w:tcW w:w="0" w:type="auto"/>
          </w:tcPr>
          <w:p w14:paraId="6736554F" w14:textId="77777777" w:rsidR="002076E7" w:rsidRPr="004D3D6F" w:rsidRDefault="002076E7" w:rsidP="00A23B05">
            <w:pPr>
              <w:rPr>
                <w:rFonts w:ascii="Times New Roman" w:hAnsi="Times New Roman" w:cs="Times New Roman"/>
                <w:sz w:val="24"/>
                <w:szCs w:val="24"/>
              </w:rPr>
            </w:pPr>
          </w:p>
        </w:tc>
      </w:tr>
      <w:tr w:rsidR="002076E7" w14:paraId="127E0552" w14:textId="77777777" w:rsidTr="00F81719">
        <w:tc>
          <w:tcPr>
            <w:tcW w:w="659" w:type="dxa"/>
          </w:tcPr>
          <w:p w14:paraId="32ED3B67" w14:textId="77777777" w:rsidR="002076E7" w:rsidRDefault="002076E7" w:rsidP="00F81719">
            <w:pPr>
              <w:rPr>
                <w:b/>
              </w:rPr>
            </w:pPr>
            <w:r>
              <w:rPr>
                <w:b/>
              </w:rPr>
              <w:t>BK</w:t>
            </w:r>
          </w:p>
        </w:tc>
        <w:tc>
          <w:tcPr>
            <w:tcW w:w="0" w:type="auto"/>
          </w:tcPr>
          <w:p w14:paraId="520CB675" w14:textId="77777777" w:rsidR="002076E7" w:rsidRPr="004D3D6F" w:rsidRDefault="002076E7" w:rsidP="00F81719">
            <w:pPr>
              <w:rPr>
                <w:rFonts w:ascii="Times New Roman" w:eastAsia="Times New Roman" w:hAnsi="Times New Roman" w:cs="Times New Roman"/>
                <w:sz w:val="24"/>
                <w:szCs w:val="24"/>
              </w:rPr>
            </w:pPr>
            <w:r w:rsidRPr="004D3D6F">
              <w:rPr>
                <w:rFonts w:ascii="Times New Roman" w:eastAsia="Times New Roman" w:hAnsi="Times New Roman" w:cs="Times New Roman"/>
                <w:sz w:val="24"/>
                <w:szCs w:val="24"/>
              </w:rPr>
              <w:t xml:space="preserve">Områden med relevans för arbetet tas </w:t>
            </w:r>
            <w:proofErr w:type="gramStart"/>
            <w:r w:rsidRPr="004D3D6F">
              <w:rPr>
                <w:rFonts w:ascii="Times New Roman" w:eastAsia="Times New Roman" w:hAnsi="Times New Roman" w:cs="Times New Roman"/>
                <w:sz w:val="24"/>
                <w:szCs w:val="24"/>
              </w:rPr>
              <w:t>ej</w:t>
            </w:r>
            <w:proofErr w:type="gramEnd"/>
            <w:r w:rsidRPr="004D3D6F">
              <w:rPr>
                <w:rFonts w:ascii="Times New Roman" w:eastAsia="Times New Roman" w:hAnsi="Times New Roman" w:cs="Times New Roman"/>
                <w:sz w:val="24"/>
                <w:szCs w:val="24"/>
              </w:rPr>
              <w:t xml:space="preserve"> upp eller används inte. Valda och inhämtade kunskaper redovisas inte på ett tydligt sätt och saknar motivering.</w:t>
            </w:r>
          </w:p>
          <w:p w14:paraId="4CC090C0" w14:textId="77777777" w:rsidR="002076E7" w:rsidRPr="004D3D6F" w:rsidRDefault="002076E7" w:rsidP="00F81719">
            <w:pPr>
              <w:autoSpaceDE w:val="0"/>
              <w:autoSpaceDN w:val="0"/>
              <w:adjustRightInd w:val="0"/>
              <w:rPr>
                <w:rFonts w:ascii="Times New Roman" w:hAnsi="Times New Roman" w:cs="Times New Roman"/>
                <w:sz w:val="24"/>
                <w:szCs w:val="24"/>
              </w:rPr>
            </w:pPr>
          </w:p>
        </w:tc>
      </w:tr>
    </w:tbl>
    <w:p w14:paraId="079EE007" w14:textId="77777777" w:rsidR="002076E7" w:rsidRDefault="002076E7" w:rsidP="002076E7"/>
    <w:p w14:paraId="750519B9" w14:textId="77777777" w:rsidR="002076E7" w:rsidRDefault="002076E7" w:rsidP="002076E7"/>
    <w:p w14:paraId="644B9E90" w14:textId="77777777" w:rsidR="002076E7" w:rsidRPr="00A7207F" w:rsidRDefault="002076E7" w:rsidP="002076E7">
      <w:pPr>
        <w:rPr>
          <w:b/>
          <w:sz w:val="24"/>
        </w:rPr>
      </w:pPr>
      <w:r w:rsidRPr="00A7207F">
        <w:rPr>
          <w:b/>
          <w:sz w:val="24"/>
        </w:rPr>
        <w:t>Ingenjörsmässigt och vetenskapligt innehåll</w:t>
      </w:r>
    </w:p>
    <w:p w14:paraId="0DB338DD" w14:textId="77777777" w:rsidR="002076E7" w:rsidRDefault="002076E7" w:rsidP="002076E7">
      <w:pPr>
        <w:rPr>
          <w:i/>
        </w:rPr>
      </w:pPr>
    </w:p>
    <w:p w14:paraId="22FAC2F8" w14:textId="6982FA76" w:rsidR="002076E7" w:rsidRPr="000F66CD" w:rsidRDefault="002076E7" w:rsidP="000F66CD">
      <w:pPr>
        <w:rPr>
          <w:rFonts w:eastAsia="Times New Roman"/>
          <w:b/>
          <w:lang w:eastAsia="sv-SE"/>
        </w:rPr>
      </w:pPr>
      <w:r w:rsidRPr="00F26423">
        <w:rPr>
          <w:rFonts w:eastAsia="Times New Roman"/>
          <w:b/>
          <w:lang w:eastAsia="sv-SE"/>
        </w:rPr>
        <w:t xml:space="preserve">IV1. </w:t>
      </w:r>
      <w:r w:rsidR="00BD65D3" w:rsidRPr="00434FB3">
        <w:rPr>
          <w:rFonts w:ascii="Times New Roman" w:eastAsia="Times New Roman" w:hAnsi="Times New Roman" w:cs="Times New Roman"/>
          <w:i/>
          <w:sz w:val="24"/>
          <w:szCs w:val="24"/>
        </w:rPr>
        <w:t>V</w:t>
      </w:r>
      <w:r w:rsidRPr="00434FB3">
        <w:rPr>
          <w:rFonts w:ascii="Times New Roman" w:eastAsia="Times New Roman" w:hAnsi="Times New Roman" w:cs="Times New Roman"/>
          <w:i/>
          <w:sz w:val="24"/>
          <w:szCs w:val="24"/>
        </w:rPr>
        <w:t>äsentligt fördjupade kunskaper inom huvudområdet/inriktningen för utbildningen, inkluderande fördjupad insikt i aktuellt forsknings- och utvecklingsarbete</w:t>
      </w:r>
      <w:r w:rsidR="00A81464" w:rsidRPr="00434FB3">
        <w:rPr>
          <w:rFonts w:ascii="Times New Roman" w:eastAsia="Times New Roman" w:hAnsi="Times New Roman" w:cs="Times New Roman"/>
          <w:i/>
          <w:sz w:val="24"/>
          <w:szCs w:val="24"/>
        </w:rPr>
        <w:t>. (</w:t>
      </w:r>
      <w:proofErr w:type="gramStart"/>
      <w:r w:rsidR="00A81464" w:rsidRPr="00434FB3">
        <w:rPr>
          <w:rFonts w:ascii="Times New Roman" w:hAnsi="Times New Roman" w:cs="Times New Roman"/>
          <w:i/>
          <w:sz w:val="24"/>
          <w:szCs w:val="24"/>
        </w:rPr>
        <w:t>Punkt  1</w:t>
      </w:r>
      <w:proofErr w:type="gramEnd"/>
      <w:r w:rsidR="00A81464" w:rsidRPr="00434FB3">
        <w:rPr>
          <w:rFonts w:ascii="Times New Roman" w:hAnsi="Times New Roman" w:cs="Times New Roman"/>
          <w:i/>
          <w:sz w:val="24"/>
          <w:szCs w:val="24"/>
        </w:rPr>
        <w:t xml:space="preserve"> i kursplanen, </w:t>
      </w:r>
      <w:proofErr w:type="spellStart"/>
      <w:r w:rsidR="00A81464" w:rsidRPr="00434FB3">
        <w:rPr>
          <w:rFonts w:ascii="Times New Roman" w:hAnsi="Times New Roman" w:cs="Times New Roman"/>
          <w:i/>
          <w:sz w:val="24"/>
          <w:szCs w:val="24"/>
        </w:rPr>
        <w:t>Civing+Master</w:t>
      </w:r>
      <w:proofErr w:type="spellEnd"/>
      <w:r w:rsidR="00A81464" w:rsidRPr="00434FB3">
        <w:rPr>
          <w:rFonts w:ascii="Times New Roman" w:hAnsi="Times New Roman" w:cs="Times New Roman"/>
          <w:i/>
          <w:sz w:val="24"/>
          <w:szCs w:val="24"/>
        </w:rPr>
        <w:t>)</w:t>
      </w:r>
    </w:p>
    <w:p w14:paraId="3C6EC814" w14:textId="77777777" w:rsidR="002076E7" w:rsidRDefault="002076E7" w:rsidP="002076E7">
      <w:pPr>
        <w:rPr>
          <w:rFonts w:ascii="Times New Roman" w:eastAsia="Times New Roman" w:hAnsi="Times New Roman" w:cs="Times New Roman"/>
          <w:i/>
          <w:sz w:val="24"/>
          <w:szCs w:val="24"/>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14644CEA" w14:textId="77777777" w:rsidTr="00F81719">
        <w:tc>
          <w:tcPr>
            <w:tcW w:w="659" w:type="dxa"/>
          </w:tcPr>
          <w:p w14:paraId="00FE76B2" w14:textId="1D3484FC" w:rsidR="002076E7" w:rsidRDefault="00472360" w:rsidP="00F81719">
            <w:pPr>
              <w:rPr>
                <w:b/>
              </w:rPr>
            </w:pPr>
            <w:r>
              <w:rPr>
                <w:b/>
              </w:rPr>
              <w:t>G</w:t>
            </w:r>
            <w:r w:rsidR="002076E7">
              <w:rPr>
                <w:b/>
              </w:rPr>
              <w:t>K</w:t>
            </w:r>
          </w:p>
        </w:tc>
        <w:tc>
          <w:tcPr>
            <w:tcW w:w="0" w:type="auto"/>
          </w:tcPr>
          <w:p w14:paraId="3D1C2C75" w14:textId="2F1FF0BD" w:rsidR="002076E7" w:rsidRDefault="00D46818"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Uppvisa e</w:t>
            </w:r>
            <w:r w:rsidR="002076E7" w:rsidRPr="00E46CCC">
              <w:rPr>
                <w:rFonts w:ascii="Times New Roman" w:eastAsia="Times New Roman" w:hAnsi="Times New Roman" w:cs="Times New Roman"/>
                <w:sz w:val="24"/>
                <w:szCs w:val="24"/>
              </w:rPr>
              <w:t xml:space="preserve">n väsentlig </w:t>
            </w:r>
            <w:r w:rsidRPr="00E46CCC">
              <w:rPr>
                <w:rFonts w:ascii="Times New Roman" w:eastAsia="Times New Roman" w:hAnsi="Times New Roman" w:cs="Times New Roman"/>
                <w:sz w:val="24"/>
                <w:szCs w:val="24"/>
              </w:rPr>
              <w:t xml:space="preserve">och </w:t>
            </w:r>
            <w:r w:rsidR="00566914" w:rsidRPr="00E46CCC">
              <w:rPr>
                <w:rFonts w:ascii="Times New Roman" w:eastAsia="Times New Roman" w:hAnsi="Times New Roman" w:cs="Times New Roman"/>
                <w:sz w:val="24"/>
                <w:szCs w:val="24"/>
              </w:rPr>
              <w:t xml:space="preserve">fördjupad insikt i aktuellt forsknings- och utvecklingsarbete </w:t>
            </w:r>
            <w:r w:rsidR="002076E7" w:rsidRPr="00E46CCC">
              <w:rPr>
                <w:rFonts w:ascii="Times New Roman" w:eastAsia="Times New Roman" w:hAnsi="Times New Roman" w:cs="Times New Roman"/>
                <w:sz w:val="24"/>
                <w:szCs w:val="24"/>
              </w:rPr>
              <w:t xml:space="preserve">inom huvudområdet. </w:t>
            </w:r>
          </w:p>
          <w:p w14:paraId="18F8FB16" w14:textId="77777777" w:rsidR="00B274DA" w:rsidRPr="00E46CCC" w:rsidRDefault="00B274DA" w:rsidP="00F81719">
            <w:pPr>
              <w:rPr>
                <w:rFonts w:ascii="Times New Roman" w:eastAsia="Times New Roman" w:hAnsi="Times New Roman" w:cs="Times New Roman"/>
                <w:sz w:val="24"/>
                <w:szCs w:val="24"/>
              </w:rPr>
            </w:pPr>
          </w:p>
          <w:p w14:paraId="7CE25B45" w14:textId="30D27581" w:rsidR="002076E7" w:rsidRPr="00E46CCC" w:rsidRDefault="002076E7"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Arbetet utnyttjar kunskaper från studier på avancerad nivå inom huvudområdet. En omfattande genomgång av befintlig litteratur samt en reflektion över arbetets koppling till kunskapsfronten inom huvudområdet finns.</w:t>
            </w:r>
          </w:p>
          <w:p w14:paraId="12D45869" w14:textId="77777777" w:rsidR="002076E7" w:rsidRPr="00E46CCC" w:rsidRDefault="002076E7"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 xml:space="preserve">Arbetet bidrar på ett tydligt redovisat sätt till ny kunskap inom huvudområdet. </w:t>
            </w:r>
          </w:p>
          <w:p w14:paraId="77506ECF" w14:textId="77777777" w:rsidR="002076E7" w:rsidRPr="00E46CCC" w:rsidRDefault="002076E7"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Arbetet demonstrerar förmåga att ge ett självständigt bidrag till om</w:t>
            </w:r>
          </w:p>
          <w:p w14:paraId="63B80404" w14:textId="77777777" w:rsidR="002076E7" w:rsidRPr="00E46CCC" w:rsidRDefault="002076E7"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rådet.</w:t>
            </w:r>
          </w:p>
          <w:p w14:paraId="403779F6" w14:textId="77777777" w:rsidR="009034FF" w:rsidRPr="00E46CCC" w:rsidRDefault="009034FF" w:rsidP="00E72F77">
            <w:pPr>
              <w:rPr>
                <w:rFonts w:ascii="Times New Roman" w:eastAsia="Times New Roman" w:hAnsi="Times New Roman" w:cs="Times New Roman"/>
                <w:sz w:val="24"/>
                <w:szCs w:val="24"/>
              </w:rPr>
            </w:pPr>
          </w:p>
          <w:p w14:paraId="03B34F32" w14:textId="6B553DF9" w:rsidR="00E72F77" w:rsidRPr="00E46CCC" w:rsidRDefault="00E72F77" w:rsidP="00E72F77">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En skriftlig genomgång av befintlig litteratur samt att en reflektion över arbetets koppling till kunskapsfronten inom huvudområdet finns.</w:t>
            </w:r>
          </w:p>
          <w:p w14:paraId="257F015E" w14:textId="77777777" w:rsidR="00E72F77" w:rsidRPr="00E46CCC" w:rsidRDefault="00E72F77" w:rsidP="00F81719">
            <w:pPr>
              <w:rPr>
                <w:rFonts w:ascii="Times New Roman" w:eastAsia="Times New Roman" w:hAnsi="Times New Roman" w:cs="Times New Roman"/>
                <w:sz w:val="24"/>
                <w:szCs w:val="24"/>
                <w:lang w:eastAsia="sv-SE"/>
              </w:rPr>
            </w:pPr>
          </w:p>
        </w:tc>
      </w:tr>
      <w:tr w:rsidR="002076E7" w14:paraId="2F50C452" w14:textId="77777777" w:rsidTr="00F81719">
        <w:tc>
          <w:tcPr>
            <w:tcW w:w="659" w:type="dxa"/>
          </w:tcPr>
          <w:p w14:paraId="66E777B6" w14:textId="674357E3" w:rsidR="002076E7" w:rsidRDefault="002076E7" w:rsidP="00F81719">
            <w:pPr>
              <w:rPr>
                <w:b/>
              </w:rPr>
            </w:pPr>
          </w:p>
        </w:tc>
        <w:tc>
          <w:tcPr>
            <w:tcW w:w="0" w:type="auto"/>
          </w:tcPr>
          <w:p w14:paraId="70B01CE1" w14:textId="77777777" w:rsidR="002076E7" w:rsidRPr="00E46CCC" w:rsidRDefault="002076E7" w:rsidP="00E72F77">
            <w:pPr>
              <w:rPr>
                <w:rFonts w:ascii="Times New Roman" w:hAnsi="Times New Roman" w:cs="Times New Roman"/>
                <w:sz w:val="24"/>
                <w:szCs w:val="24"/>
              </w:rPr>
            </w:pPr>
          </w:p>
        </w:tc>
      </w:tr>
      <w:tr w:rsidR="002076E7" w14:paraId="5F8083F8" w14:textId="77777777" w:rsidTr="00F81719">
        <w:tc>
          <w:tcPr>
            <w:tcW w:w="659" w:type="dxa"/>
          </w:tcPr>
          <w:p w14:paraId="48885CDF" w14:textId="77777777" w:rsidR="002076E7" w:rsidRDefault="002076E7" w:rsidP="00F81719">
            <w:pPr>
              <w:rPr>
                <w:b/>
              </w:rPr>
            </w:pPr>
            <w:r>
              <w:rPr>
                <w:b/>
              </w:rPr>
              <w:t>BK</w:t>
            </w:r>
          </w:p>
        </w:tc>
        <w:tc>
          <w:tcPr>
            <w:tcW w:w="0" w:type="auto"/>
          </w:tcPr>
          <w:p w14:paraId="325FC41C" w14:textId="23EEB8B4" w:rsidR="002076E7" w:rsidRPr="00E46CCC" w:rsidRDefault="002076E7"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Arbetets koppling till huvudområdet är svag eller saknas. Kunskaper från avancerad nivå inom huvudområdet utnyttjas inte.</w:t>
            </w:r>
          </w:p>
          <w:p w14:paraId="1EF32BA2" w14:textId="77777777" w:rsidR="002076E7" w:rsidRPr="00E46CCC" w:rsidRDefault="002076E7" w:rsidP="00F81719">
            <w:pPr>
              <w:rPr>
                <w:rFonts w:ascii="Times New Roman" w:eastAsia="Times New Roman" w:hAnsi="Times New Roman" w:cs="Times New Roman"/>
                <w:sz w:val="24"/>
                <w:szCs w:val="24"/>
              </w:rPr>
            </w:pPr>
            <w:r w:rsidRPr="00E46CCC">
              <w:rPr>
                <w:rFonts w:ascii="Times New Roman" w:eastAsia="Times New Roman" w:hAnsi="Times New Roman" w:cs="Times New Roman"/>
                <w:sz w:val="24"/>
                <w:szCs w:val="24"/>
              </w:rPr>
              <w:t>Litteratursammanställning samt reflektion över arbetets koppling till tillhörande kunskapsområde saknas.</w:t>
            </w:r>
          </w:p>
          <w:p w14:paraId="71DDA7F0" w14:textId="77777777" w:rsidR="002076E7" w:rsidRPr="00E46CCC" w:rsidRDefault="002076E7" w:rsidP="00F81719">
            <w:pPr>
              <w:autoSpaceDE w:val="0"/>
              <w:autoSpaceDN w:val="0"/>
              <w:adjustRightInd w:val="0"/>
              <w:rPr>
                <w:rFonts w:ascii="Times New Roman" w:hAnsi="Times New Roman" w:cs="Times New Roman"/>
                <w:sz w:val="24"/>
                <w:szCs w:val="24"/>
              </w:rPr>
            </w:pPr>
          </w:p>
        </w:tc>
      </w:tr>
    </w:tbl>
    <w:p w14:paraId="60539C94" w14:textId="77777777" w:rsidR="002076E7" w:rsidRDefault="002076E7" w:rsidP="002076E7"/>
    <w:p w14:paraId="02AAD1A8" w14:textId="77777777" w:rsidR="002076E7" w:rsidRDefault="002076E7" w:rsidP="002076E7">
      <w:pPr>
        <w:rPr>
          <w:rFonts w:eastAsia="Times New Roman"/>
          <w:b/>
          <w:lang w:eastAsia="sv-SE"/>
        </w:rPr>
      </w:pPr>
    </w:p>
    <w:p w14:paraId="6E39BF1E" w14:textId="77777777" w:rsidR="002076E7" w:rsidRPr="00F26423" w:rsidRDefault="002076E7" w:rsidP="002076E7">
      <w:pPr>
        <w:rPr>
          <w:rFonts w:eastAsia="Times New Roman"/>
          <w:b/>
          <w:lang w:eastAsia="sv-SE"/>
        </w:rPr>
      </w:pPr>
    </w:p>
    <w:p w14:paraId="2A3B0061" w14:textId="23590F1C" w:rsidR="002076E7" w:rsidRDefault="002076E7" w:rsidP="00572CA6">
      <w:pPr>
        <w:rPr>
          <w:rFonts w:ascii="Times New Roman" w:hAnsi="Times New Roman" w:cs="Times New Roman"/>
          <w:i/>
          <w:color w:val="FF0000"/>
          <w:sz w:val="24"/>
          <w:szCs w:val="24"/>
        </w:rPr>
      </w:pPr>
      <w:r w:rsidRPr="00F26423">
        <w:rPr>
          <w:rFonts w:eastAsia="Times New Roman"/>
          <w:b/>
          <w:lang w:eastAsia="sv-SE"/>
        </w:rPr>
        <w:t xml:space="preserve">IV2. </w:t>
      </w:r>
      <w:r w:rsidR="008B03FE" w:rsidRPr="007349D8">
        <w:rPr>
          <w:rFonts w:ascii="Times New Roman" w:eastAsia="Times New Roman" w:hAnsi="Times New Roman" w:cs="Times New Roman"/>
          <w:i/>
          <w:sz w:val="24"/>
          <w:szCs w:val="24"/>
        </w:rPr>
        <w:t>F</w:t>
      </w:r>
      <w:r w:rsidRPr="007349D8">
        <w:rPr>
          <w:rFonts w:ascii="Times New Roman" w:eastAsia="Times New Roman" w:hAnsi="Times New Roman" w:cs="Times New Roman"/>
          <w:i/>
          <w:sz w:val="24"/>
          <w:szCs w:val="24"/>
        </w:rPr>
        <w:t>ördjupad metodkunskap inom huvudområdet/inriktningen för utbildningen</w:t>
      </w:r>
      <w:r w:rsidR="008A75E3" w:rsidRPr="007349D8">
        <w:rPr>
          <w:rFonts w:ascii="Times New Roman" w:eastAsia="Times New Roman" w:hAnsi="Times New Roman" w:cs="Times New Roman"/>
          <w:i/>
          <w:sz w:val="24"/>
          <w:szCs w:val="24"/>
        </w:rPr>
        <w:t>, (</w:t>
      </w:r>
      <w:proofErr w:type="gramStart"/>
      <w:r w:rsidR="008A75E3" w:rsidRPr="007349D8">
        <w:rPr>
          <w:rFonts w:ascii="Times New Roman" w:hAnsi="Times New Roman" w:cs="Times New Roman"/>
          <w:i/>
          <w:sz w:val="24"/>
          <w:szCs w:val="24"/>
        </w:rPr>
        <w:t>Punkt  2</w:t>
      </w:r>
      <w:proofErr w:type="gramEnd"/>
      <w:r w:rsidR="008A75E3" w:rsidRPr="007349D8">
        <w:rPr>
          <w:rFonts w:ascii="Times New Roman" w:hAnsi="Times New Roman" w:cs="Times New Roman"/>
          <w:i/>
          <w:sz w:val="24"/>
          <w:szCs w:val="24"/>
        </w:rPr>
        <w:t xml:space="preserve"> i kursplanen, </w:t>
      </w:r>
      <w:proofErr w:type="spellStart"/>
      <w:r w:rsidR="008A75E3" w:rsidRPr="007349D8">
        <w:rPr>
          <w:rFonts w:ascii="Times New Roman" w:hAnsi="Times New Roman" w:cs="Times New Roman"/>
          <w:i/>
          <w:sz w:val="24"/>
          <w:szCs w:val="24"/>
        </w:rPr>
        <w:t>Civing+Master</w:t>
      </w:r>
      <w:proofErr w:type="spellEnd"/>
      <w:r w:rsidR="008A75E3" w:rsidRPr="007349D8">
        <w:rPr>
          <w:rFonts w:ascii="Times New Roman" w:hAnsi="Times New Roman" w:cs="Times New Roman"/>
          <w:i/>
          <w:sz w:val="24"/>
          <w:szCs w:val="24"/>
        </w:rPr>
        <w:t>)</w:t>
      </w:r>
    </w:p>
    <w:p w14:paraId="6DAC744E" w14:textId="77777777" w:rsidR="002C7024" w:rsidRPr="00572CA6" w:rsidRDefault="002C7024" w:rsidP="00572CA6">
      <w:pPr>
        <w:rPr>
          <w:rFonts w:eastAsia="Times New Roman"/>
          <w:b/>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05478993" w14:textId="77777777" w:rsidTr="00F81719">
        <w:tc>
          <w:tcPr>
            <w:tcW w:w="659" w:type="dxa"/>
          </w:tcPr>
          <w:p w14:paraId="348A434F" w14:textId="0FCE62DB" w:rsidR="002076E7" w:rsidRDefault="006E4644" w:rsidP="00F81719">
            <w:pPr>
              <w:rPr>
                <w:b/>
              </w:rPr>
            </w:pPr>
            <w:r>
              <w:rPr>
                <w:b/>
              </w:rPr>
              <w:t>G</w:t>
            </w:r>
            <w:r w:rsidR="002076E7">
              <w:rPr>
                <w:b/>
              </w:rPr>
              <w:t>K</w:t>
            </w:r>
          </w:p>
        </w:tc>
        <w:tc>
          <w:tcPr>
            <w:tcW w:w="0" w:type="auto"/>
          </w:tcPr>
          <w:p w14:paraId="3744FEC6" w14:textId="1F3C72BC" w:rsidR="002076E7" w:rsidRPr="000105E8" w:rsidRDefault="008276C6" w:rsidP="00075806">
            <w:pPr>
              <w:rPr>
                <w:rFonts w:ascii="Times New Roman" w:eastAsia="Times New Roman" w:hAnsi="Times New Roman" w:cs="Times New Roman"/>
                <w:sz w:val="24"/>
                <w:szCs w:val="24"/>
              </w:rPr>
            </w:pPr>
            <w:r>
              <w:rPr>
                <w:rFonts w:ascii="Times New Roman" w:eastAsia="Times New Roman" w:hAnsi="Times New Roman" w:cs="Times New Roman"/>
                <w:sz w:val="24"/>
                <w:szCs w:val="24"/>
              </w:rPr>
              <w:t>Uppvisar f</w:t>
            </w:r>
            <w:r w:rsidR="00C733E5" w:rsidRPr="000105E8">
              <w:rPr>
                <w:rFonts w:ascii="Times New Roman" w:eastAsia="Times New Roman" w:hAnsi="Times New Roman" w:cs="Times New Roman"/>
                <w:sz w:val="24"/>
                <w:szCs w:val="24"/>
              </w:rPr>
              <w:t>ördjupad metodkunskap inom huvudområdet/inriktningen för utbildningen</w:t>
            </w:r>
            <w:r w:rsidR="00D30E90">
              <w:rPr>
                <w:rFonts w:ascii="Times New Roman" w:eastAsia="Times New Roman" w:hAnsi="Times New Roman" w:cs="Times New Roman"/>
                <w:sz w:val="24"/>
                <w:szCs w:val="24"/>
              </w:rPr>
              <w:t>.</w:t>
            </w:r>
            <w:r w:rsidR="00C733E5" w:rsidRPr="000105E8">
              <w:rPr>
                <w:rFonts w:ascii="Times New Roman" w:eastAsia="Times New Roman" w:hAnsi="Times New Roman" w:cs="Times New Roman"/>
                <w:sz w:val="24"/>
                <w:szCs w:val="24"/>
              </w:rPr>
              <w:t xml:space="preserve"> </w:t>
            </w:r>
            <w:r w:rsidR="00075806">
              <w:rPr>
                <w:rFonts w:ascii="Times New Roman" w:eastAsia="Times New Roman" w:hAnsi="Times New Roman" w:cs="Times New Roman"/>
                <w:sz w:val="24"/>
                <w:szCs w:val="24"/>
              </w:rPr>
              <w:t>R</w:t>
            </w:r>
            <w:r w:rsidR="002076E7" w:rsidRPr="000105E8">
              <w:rPr>
                <w:rFonts w:ascii="Times New Roman" w:eastAsia="Times New Roman" w:hAnsi="Times New Roman" w:cs="Times New Roman"/>
                <w:sz w:val="24"/>
                <w:szCs w:val="24"/>
              </w:rPr>
              <w:t xml:space="preserve">elevanta ingenjörsmässiga eller vetenskapliga teorier och metoder har identifierats. Ett välmotiverat val av teori och metod har gjorts. Valda teorier och metoder har tillämpats på ett </w:t>
            </w:r>
            <w:r w:rsidR="00B147B2" w:rsidRPr="000105E8">
              <w:rPr>
                <w:rFonts w:ascii="Times New Roman" w:eastAsia="Times New Roman" w:hAnsi="Times New Roman" w:cs="Times New Roman"/>
                <w:sz w:val="24"/>
                <w:szCs w:val="24"/>
              </w:rPr>
              <w:t xml:space="preserve">innovativt </w:t>
            </w:r>
            <w:r w:rsidR="00B147B2">
              <w:rPr>
                <w:rFonts w:ascii="Times New Roman" w:eastAsia="Times New Roman" w:hAnsi="Times New Roman" w:cs="Times New Roman"/>
                <w:sz w:val="24"/>
                <w:szCs w:val="24"/>
              </w:rPr>
              <w:t xml:space="preserve">och </w:t>
            </w:r>
            <w:r w:rsidR="002076E7" w:rsidRPr="000105E8">
              <w:rPr>
                <w:rFonts w:ascii="Times New Roman" w:eastAsia="Times New Roman" w:hAnsi="Times New Roman" w:cs="Times New Roman"/>
                <w:sz w:val="24"/>
                <w:szCs w:val="24"/>
              </w:rPr>
              <w:t>korrekt sätt.</w:t>
            </w:r>
          </w:p>
          <w:p w14:paraId="6CE30A7C" w14:textId="2378A7A4" w:rsidR="001D073B" w:rsidRPr="000105E8" w:rsidRDefault="00AC2AB8" w:rsidP="00F8171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Examensarbetet inklusive skrivet material </w:t>
            </w:r>
            <w:r w:rsidR="00D96A23">
              <w:rPr>
                <w:rFonts w:ascii="Times New Roman" w:eastAsia="Times New Roman" w:hAnsi="Times New Roman" w:cs="Times New Roman"/>
                <w:sz w:val="24"/>
                <w:szCs w:val="24"/>
              </w:rPr>
              <w:t>använder</w:t>
            </w:r>
            <w:r w:rsidR="002076E7" w:rsidRPr="000105E8">
              <w:rPr>
                <w:rFonts w:ascii="Times New Roman" w:eastAsia="Times New Roman" w:hAnsi="Times New Roman" w:cs="Times New Roman"/>
                <w:sz w:val="24"/>
                <w:szCs w:val="24"/>
              </w:rPr>
              <w:t xml:space="preserve"> en djup och bred metodkunskap.</w:t>
            </w:r>
          </w:p>
          <w:p w14:paraId="1D5FF505" w14:textId="77777777" w:rsidR="002076E7" w:rsidRPr="000105E8" w:rsidRDefault="002076E7" w:rsidP="00F81719">
            <w:pPr>
              <w:pStyle w:val="Liststycke"/>
              <w:autoSpaceDE w:val="0"/>
              <w:autoSpaceDN w:val="0"/>
              <w:adjustRightInd w:val="0"/>
              <w:rPr>
                <w:rFonts w:ascii="Times New Roman" w:hAnsi="Times New Roman" w:cs="Times New Roman"/>
                <w:sz w:val="24"/>
                <w:szCs w:val="24"/>
              </w:rPr>
            </w:pPr>
          </w:p>
        </w:tc>
      </w:tr>
      <w:tr w:rsidR="002076E7" w14:paraId="40C359B9" w14:textId="77777777" w:rsidTr="00F81719">
        <w:tc>
          <w:tcPr>
            <w:tcW w:w="659" w:type="dxa"/>
          </w:tcPr>
          <w:p w14:paraId="24758E31" w14:textId="7F87A409" w:rsidR="002076E7" w:rsidRDefault="002076E7" w:rsidP="00F81719">
            <w:pPr>
              <w:rPr>
                <w:b/>
              </w:rPr>
            </w:pPr>
          </w:p>
        </w:tc>
        <w:tc>
          <w:tcPr>
            <w:tcW w:w="0" w:type="auto"/>
          </w:tcPr>
          <w:p w14:paraId="49E712A6" w14:textId="77777777" w:rsidR="002076E7" w:rsidRPr="000105E8" w:rsidRDefault="002076E7" w:rsidP="001D073B">
            <w:pPr>
              <w:rPr>
                <w:rFonts w:ascii="Times New Roman" w:hAnsi="Times New Roman" w:cs="Times New Roman"/>
                <w:sz w:val="24"/>
                <w:szCs w:val="24"/>
              </w:rPr>
            </w:pPr>
          </w:p>
        </w:tc>
      </w:tr>
      <w:tr w:rsidR="002076E7" w14:paraId="615E7C50" w14:textId="77777777" w:rsidTr="00F81719">
        <w:tc>
          <w:tcPr>
            <w:tcW w:w="659" w:type="dxa"/>
          </w:tcPr>
          <w:p w14:paraId="2155EBDF" w14:textId="77777777" w:rsidR="002076E7" w:rsidRDefault="002076E7" w:rsidP="00F81719">
            <w:pPr>
              <w:rPr>
                <w:b/>
              </w:rPr>
            </w:pPr>
            <w:r>
              <w:rPr>
                <w:b/>
              </w:rPr>
              <w:t>BK</w:t>
            </w:r>
          </w:p>
        </w:tc>
        <w:tc>
          <w:tcPr>
            <w:tcW w:w="0" w:type="auto"/>
          </w:tcPr>
          <w:p w14:paraId="78467F6F" w14:textId="77777777" w:rsidR="002076E7" w:rsidRPr="000105E8" w:rsidRDefault="002076E7" w:rsidP="00F81719">
            <w:pPr>
              <w:rPr>
                <w:rFonts w:ascii="Times New Roman" w:eastAsia="Times New Roman" w:hAnsi="Times New Roman" w:cs="Times New Roman"/>
                <w:sz w:val="24"/>
                <w:szCs w:val="24"/>
              </w:rPr>
            </w:pPr>
            <w:r w:rsidRPr="000105E8">
              <w:rPr>
                <w:rFonts w:ascii="Times New Roman" w:eastAsia="Times New Roman" w:hAnsi="Times New Roman" w:cs="Times New Roman"/>
                <w:sz w:val="24"/>
                <w:szCs w:val="24"/>
              </w:rPr>
              <w:t>Arbetets valda teorier och metoder saknar relevans. Studenten har inte visat att valda teorier metoder behärskas.</w:t>
            </w:r>
          </w:p>
          <w:p w14:paraId="4393B2B8" w14:textId="77777777" w:rsidR="002076E7" w:rsidRPr="000105E8" w:rsidRDefault="002076E7" w:rsidP="00F81719">
            <w:pPr>
              <w:rPr>
                <w:rFonts w:ascii="Times New Roman" w:eastAsia="Times New Roman" w:hAnsi="Times New Roman" w:cs="Times New Roman"/>
                <w:sz w:val="24"/>
                <w:szCs w:val="24"/>
              </w:rPr>
            </w:pPr>
          </w:p>
          <w:p w14:paraId="143C1E2E" w14:textId="77777777" w:rsidR="002076E7" w:rsidRPr="000105E8" w:rsidRDefault="002076E7" w:rsidP="00F81719">
            <w:pPr>
              <w:autoSpaceDE w:val="0"/>
              <w:autoSpaceDN w:val="0"/>
              <w:adjustRightInd w:val="0"/>
              <w:rPr>
                <w:rFonts w:ascii="Times New Roman" w:hAnsi="Times New Roman" w:cs="Times New Roman"/>
                <w:sz w:val="24"/>
                <w:szCs w:val="24"/>
              </w:rPr>
            </w:pPr>
          </w:p>
        </w:tc>
      </w:tr>
    </w:tbl>
    <w:p w14:paraId="00D3EC59" w14:textId="77777777" w:rsidR="002076E7" w:rsidRDefault="002076E7" w:rsidP="002076E7">
      <w:pPr>
        <w:rPr>
          <w:rFonts w:ascii="Times New Roman" w:eastAsia="Times New Roman" w:hAnsi="Times New Roman" w:cs="Times New Roman"/>
          <w:sz w:val="24"/>
          <w:szCs w:val="24"/>
          <w:lang w:eastAsia="sv-SE"/>
        </w:rPr>
      </w:pPr>
    </w:p>
    <w:p w14:paraId="5D1EB94B" w14:textId="77777777" w:rsidR="002076E7" w:rsidRDefault="002076E7" w:rsidP="002076E7">
      <w:pPr>
        <w:rPr>
          <w:rFonts w:ascii="Times New Roman" w:eastAsia="Times New Roman" w:hAnsi="Times New Roman" w:cs="Times New Roman"/>
          <w:sz w:val="24"/>
          <w:szCs w:val="24"/>
          <w:lang w:eastAsia="sv-SE"/>
        </w:rPr>
      </w:pPr>
    </w:p>
    <w:p w14:paraId="7EB75D77" w14:textId="77777777" w:rsidR="002076E7" w:rsidRDefault="002076E7" w:rsidP="002076E7">
      <w:pPr>
        <w:rPr>
          <w:rFonts w:ascii="Times New Roman" w:eastAsia="Times New Roman" w:hAnsi="Times New Roman" w:cs="Times New Roman"/>
          <w:sz w:val="24"/>
          <w:szCs w:val="24"/>
          <w:lang w:eastAsia="sv-SE"/>
        </w:rPr>
      </w:pPr>
    </w:p>
    <w:p w14:paraId="2695C037" w14:textId="47161EBC" w:rsidR="002076E7" w:rsidRDefault="002076E7" w:rsidP="003C1481">
      <w:pPr>
        <w:rPr>
          <w:rFonts w:eastAsia="Times New Roman"/>
          <w:b/>
          <w:lang w:eastAsia="sv-SE"/>
        </w:rPr>
      </w:pPr>
      <w:r w:rsidRPr="00F26423">
        <w:rPr>
          <w:rFonts w:eastAsia="Times New Roman"/>
          <w:b/>
          <w:lang w:eastAsia="sv-SE"/>
        </w:rPr>
        <w:t xml:space="preserve">IV3. </w:t>
      </w:r>
      <w:r w:rsidR="009A75A1" w:rsidRPr="00FB6957">
        <w:rPr>
          <w:rFonts w:ascii="Times New Roman" w:eastAsia="Times New Roman" w:hAnsi="Times New Roman" w:cs="Times New Roman"/>
          <w:i/>
          <w:sz w:val="24"/>
          <w:szCs w:val="24"/>
        </w:rPr>
        <w:t>F</w:t>
      </w:r>
      <w:r w:rsidRPr="00FB6957">
        <w:rPr>
          <w:rFonts w:ascii="Times New Roman" w:eastAsia="Times New Roman" w:hAnsi="Times New Roman" w:cs="Times New Roman"/>
          <w:i/>
          <w:sz w:val="24"/>
          <w:szCs w:val="24"/>
        </w:rPr>
        <w:t>örmåga att delta i forsknings- och utvecklingsarbete och därigenom bidra till kunskapsutvecklingen</w:t>
      </w:r>
      <w:r w:rsidR="009A75A1" w:rsidRPr="00FB6957">
        <w:rPr>
          <w:rFonts w:ascii="Times New Roman" w:eastAsia="Times New Roman" w:hAnsi="Times New Roman" w:cs="Times New Roman"/>
          <w:i/>
          <w:sz w:val="24"/>
          <w:szCs w:val="24"/>
        </w:rPr>
        <w:t xml:space="preserve"> (</w:t>
      </w:r>
      <w:proofErr w:type="gramStart"/>
      <w:r w:rsidR="009A75A1" w:rsidRPr="00FB6957">
        <w:rPr>
          <w:rFonts w:ascii="Times New Roman" w:hAnsi="Times New Roman" w:cs="Times New Roman"/>
          <w:i/>
          <w:sz w:val="24"/>
          <w:szCs w:val="24"/>
        </w:rPr>
        <w:t>Punkt  3</w:t>
      </w:r>
      <w:proofErr w:type="gramEnd"/>
      <w:r w:rsidR="009A75A1" w:rsidRPr="00FB6957">
        <w:rPr>
          <w:rFonts w:ascii="Times New Roman" w:hAnsi="Times New Roman" w:cs="Times New Roman"/>
          <w:i/>
          <w:sz w:val="24"/>
          <w:szCs w:val="24"/>
        </w:rPr>
        <w:t xml:space="preserve"> i kursplanen</w:t>
      </w:r>
      <w:r w:rsidR="000977DA" w:rsidRPr="00FB6957">
        <w:rPr>
          <w:rFonts w:ascii="Times New Roman" w:hAnsi="Times New Roman" w:cs="Times New Roman"/>
          <w:i/>
          <w:sz w:val="24"/>
          <w:szCs w:val="24"/>
        </w:rPr>
        <w:t>,</w:t>
      </w:r>
      <w:r w:rsidR="009A75A1" w:rsidRPr="00FB6957">
        <w:rPr>
          <w:rFonts w:ascii="Times New Roman" w:hAnsi="Times New Roman" w:cs="Times New Roman"/>
          <w:i/>
          <w:sz w:val="24"/>
          <w:szCs w:val="24"/>
        </w:rPr>
        <w:t xml:space="preserve"> </w:t>
      </w:r>
      <w:proofErr w:type="spellStart"/>
      <w:r w:rsidR="009A75A1" w:rsidRPr="00FB6957">
        <w:rPr>
          <w:rFonts w:ascii="Times New Roman" w:hAnsi="Times New Roman" w:cs="Times New Roman"/>
          <w:i/>
          <w:sz w:val="24"/>
          <w:szCs w:val="24"/>
        </w:rPr>
        <w:t>Civing+Master</w:t>
      </w:r>
      <w:proofErr w:type="spellEnd"/>
      <w:r w:rsidR="009A75A1" w:rsidRPr="00FB6957">
        <w:rPr>
          <w:rFonts w:ascii="Times New Roman" w:hAnsi="Times New Roman" w:cs="Times New Roman"/>
          <w:i/>
          <w:sz w:val="24"/>
          <w:szCs w:val="24"/>
        </w:rPr>
        <w:t>)</w:t>
      </w:r>
    </w:p>
    <w:p w14:paraId="36A5F880" w14:textId="77777777" w:rsidR="003C1481" w:rsidRPr="003C1481" w:rsidRDefault="003C1481" w:rsidP="003C1481">
      <w:pPr>
        <w:rPr>
          <w:rFonts w:eastAsia="Times New Roman"/>
          <w:b/>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3E7605E9" w14:textId="77777777" w:rsidTr="00F81719">
        <w:tc>
          <w:tcPr>
            <w:tcW w:w="659" w:type="dxa"/>
          </w:tcPr>
          <w:p w14:paraId="59FBCD2E" w14:textId="0ABABD45" w:rsidR="002076E7" w:rsidRDefault="009D7EAD" w:rsidP="00F81719">
            <w:pPr>
              <w:rPr>
                <w:b/>
              </w:rPr>
            </w:pPr>
            <w:r>
              <w:rPr>
                <w:b/>
              </w:rPr>
              <w:t>G</w:t>
            </w:r>
            <w:r w:rsidR="002076E7">
              <w:rPr>
                <w:b/>
              </w:rPr>
              <w:t>K</w:t>
            </w:r>
          </w:p>
        </w:tc>
        <w:tc>
          <w:tcPr>
            <w:tcW w:w="0" w:type="auto"/>
          </w:tcPr>
          <w:p w14:paraId="16C86FC0" w14:textId="77777777" w:rsidR="002076E7" w:rsidRPr="005C0422" w:rsidRDefault="00893BC4" w:rsidP="00893BC4">
            <w:pPr>
              <w:rPr>
                <w:rFonts w:ascii="Times New Roman" w:eastAsia="Times New Roman" w:hAnsi="Times New Roman" w:cs="Times New Roman"/>
                <w:sz w:val="24"/>
                <w:szCs w:val="24"/>
                <w:lang w:eastAsia="sv-SE"/>
              </w:rPr>
            </w:pPr>
            <w:r w:rsidRPr="005C0422">
              <w:rPr>
                <w:rFonts w:ascii="Times New Roman" w:eastAsia="Times New Roman" w:hAnsi="Times New Roman" w:cs="Times New Roman"/>
                <w:sz w:val="24"/>
                <w:szCs w:val="24"/>
                <w:lang w:eastAsia="sv-SE"/>
              </w:rPr>
              <w:t>Utifrån problemställning och metodik, visa mycket god förmåga att på ett systematiskt sätt tillämpa ingenjörsmässiga och vetenskapliga färdigheter som problemformulering, modellering, analys, utveckling och utvärdering.</w:t>
            </w:r>
          </w:p>
          <w:p w14:paraId="2273C4BC" w14:textId="77777777" w:rsidR="006A607D" w:rsidRPr="005C0422" w:rsidRDefault="006A607D" w:rsidP="00893BC4">
            <w:pPr>
              <w:rPr>
                <w:rFonts w:ascii="Times New Roman" w:eastAsia="Times New Roman" w:hAnsi="Times New Roman" w:cs="Times New Roman"/>
                <w:sz w:val="24"/>
                <w:szCs w:val="24"/>
                <w:lang w:eastAsia="sv-SE"/>
              </w:rPr>
            </w:pPr>
          </w:p>
          <w:p w14:paraId="5F864E48" w14:textId="222FB582" w:rsidR="006A607D" w:rsidRPr="005C0422" w:rsidRDefault="000D5160" w:rsidP="000D5160">
            <w:pPr>
              <w:rPr>
                <w:rFonts w:ascii="Times New Roman" w:eastAsia="Times New Roman" w:hAnsi="Times New Roman" w:cs="Times New Roman"/>
                <w:sz w:val="24"/>
                <w:szCs w:val="24"/>
              </w:rPr>
            </w:pPr>
            <w:r w:rsidRPr="005C0422">
              <w:rPr>
                <w:rFonts w:ascii="Times New Roman" w:eastAsia="Times New Roman" w:hAnsi="Times New Roman" w:cs="Times New Roman"/>
                <w:sz w:val="24"/>
                <w:szCs w:val="24"/>
              </w:rPr>
              <w:t>Delta i forsknings- och utvecklingsarbete och bidra till kunskapsutvecklingen genom att tydligt redovisa b</w:t>
            </w:r>
            <w:r w:rsidR="006A607D" w:rsidRPr="005C0422">
              <w:rPr>
                <w:rFonts w:ascii="Times New Roman" w:eastAsia="Times New Roman" w:hAnsi="Times New Roman" w:cs="Times New Roman"/>
                <w:sz w:val="24"/>
                <w:szCs w:val="24"/>
              </w:rPr>
              <w:t>idraget till forsknings– eller utvecklingsarbete</w:t>
            </w:r>
            <w:r w:rsidRPr="005C0422">
              <w:rPr>
                <w:rFonts w:ascii="Times New Roman" w:eastAsia="Times New Roman" w:hAnsi="Times New Roman" w:cs="Times New Roman"/>
                <w:sz w:val="24"/>
                <w:szCs w:val="24"/>
              </w:rPr>
              <w:t>.</w:t>
            </w:r>
          </w:p>
        </w:tc>
      </w:tr>
      <w:tr w:rsidR="002076E7" w14:paraId="5B80C4A0" w14:textId="77777777" w:rsidTr="00F81719">
        <w:tc>
          <w:tcPr>
            <w:tcW w:w="659" w:type="dxa"/>
          </w:tcPr>
          <w:p w14:paraId="50CD88BF" w14:textId="38FBB93D" w:rsidR="002076E7" w:rsidRDefault="002076E7" w:rsidP="00F81719">
            <w:pPr>
              <w:rPr>
                <w:b/>
              </w:rPr>
            </w:pPr>
          </w:p>
        </w:tc>
        <w:tc>
          <w:tcPr>
            <w:tcW w:w="0" w:type="auto"/>
          </w:tcPr>
          <w:p w14:paraId="475D25D2" w14:textId="77777777" w:rsidR="002076E7" w:rsidRPr="005C0422" w:rsidRDefault="002076E7" w:rsidP="006A607D">
            <w:pPr>
              <w:rPr>
                <w:rFonts w:ascii="Times New Roman" w:hAnsi="Times New Roman" w:cs="Times New Roman"/>
                <w:sz w:val="24"/>
                <w:szCs w:val="24"/>
              </w:rPr>
            </w:pPr>
          </w:p>
        </w:tc>
      </w:tr>
      <w:tr w:rsidR="002076E7" w14:paraId="342996E4" w14:textId="77777777" w:rsidTr="00F81719">
        <w:tc>
          <w:tcPr>
            <w:tcW w:w="659" w:type="dxa"/>
          </w:tcPr>
          <w:p w14:paraId="76041812" w14:textId="77777777" w:rsidR="002076E7" w:rsidRDefault="002076E7" w:rsidP="00F81719">
            <w:pPr>
              <w:rPr>
                <w:b/>
              </w:rPr>
            </w:pPr>
            <w:r>
              <w:rPr>
                <w:b/>
              </w:rPr>
              <w:t>BK</w:t>
            </w:r>
          </w:p>
        </w:tc>
        <w:tc>
          <w:tcPr>
            <w:tcW w:w="0" w:type="auto"/>
          </w:tcPr>
          <w:p w14:paraId="161C649A" w14:textId="77777777" w:rsidR="002076E7" w:rsidRPr="005C0422" w:rsidRDefault="002076E7" w:rsidP="00F81719">
            <w:pPr>
              <w:rPr>
                <w:rFonts w:ascii="Times New Roman" w:eastAsia="Times New Roman" w:hAnsi="Times New Roman" w:cs="Times New Roman"/>
                <w:sz w:val="24"/>
                <w:szCs w:val="24"/>
              </w:rPr>
            </w:pPr>
            <w:r w:rsidRPr="005C0422">
              <w:rPr>
                <w:rFonts w:ascii="Times New Roman" w:eastAsia="Times New Roman" w:hAnsi="Times New Roman" w:cs="Times New Roman"/>
                <w:sz w:val="24"/>
                <w:szCs w:val="24"/>
              </w:rPr>
              <w:t xml:space="preserve">Arbetet har haft en sådan karaktär där det svårligen kan kopplas till forsknings– eller utvecklingsarbete. </w:t>
            </w:r>
          </w:p>
          <w:p w14:paraId="5A4C1760" w14:textId="77777777" w:rsidR="002076E7" w:rsidRPr="005C0422" w:rsidRDefault="002076E7" w:rsidP="00F81719">
            <w:pPr>
              <w:autoSpaceDE w:val="0"/>
              <w:autoSpaceDN w:val="0"/>
              <w:adjustRightInd w:val="0"/>
              <w:rPr>
                <w:rFonts w:ascii="Times New Roman" w:hAnsi="Times New Roman" w:cs="Times New Roman"/>
                <w:sz w:val="24"/>
                <w:szCs w:val="24"/>
              </w:rPr>
            </w:pPr>
          </w:p>
        </w:tc>
      </w:tr>
    </w:tbl>
    <w:p w14:paraId="3A8E7A93" w14:textId="77777777" w:rsidR="002076E7" w:rsidRDefault="002076E7" w:rsidP="002076E7">
      <w:pPr>
        <w:rPr>
          <w:rFonts w:ascii="Times New Roman" w:eastAsia="Times New Roman" w:hAnsi="Times New Roman" w:cs="Times New Roman"/>
          <w:b/>
          <w:i/>
          <w:sz w:val="24"/>
          <w:szCs w:val="24"/>
          <w:lang w:eastAsia="sv-SE"/>
        </w:rPr>
      </w:pPr>
    </w:p>
    <w:p w14:paraId="070139C4" w14:textId="77777777" w:rsidR="002076E7" w:rsidRDefault="002076E7" w:rsidP="002076E7">
      <w:pPr>
        <w:rPr>
          <w:rFonts w:ascii="Times New Roman" w:eastAsia="Times New Roman" w:hAnsi="Times New Roman" w:cs="Times New Roman"/>
          <w:b/>
          <w:i/>
          <w:sz w:val="24"/>
          <w:szCs w:val="24"/>
          <w:lang w:eastAsia="sv-SE"/>
        </w:rPr>
      </w:pPr>
    </w:p>
    <w:p w14:paraId="5511B7F1" w14:textId="77777777" w:rsidR="002076E7" w:rsidRDefault="002076E7" w:rsidP="002076E7">
      <w:pPr>
        <w:rPr>
          <w:rFonts w:ascii="Times New Roman" w:eastAsia="Times New Roman" w:hAnsi="Times New Roman" w:cs="Times New Roman"/>
          <w:b/>
          <w:i/>
          <w:sz w:val="24"/>
          <w:szCs w:val="24"/>
          <w:lang w:eastAsia="sv-SE"/>
        </w:rPr>
      </w:pPr>
    </w:p>
    <w:p w14:paraId="6B56476A" w14:textId="51038EA4" w:rsidR="002076E7" w:rsidRDefault="002076E7" w:rsidP="00D50C1F">
      <w:pPr>
        <w:rPr>
          <w:rFonts w:eastAsia="Times New Roman"/>
          <w:b/>
          <w:lang w:eastAsia="sv-SE"/>
        </w:rPr>
      </w:pPr>
      <w:r w:rsidRPr="00F26423">
        <w:rPr>
          <w:rFonts w:eastAsia="Times New Roman"/>
          <w:b/>
          <w:lang w:eastAsia="sv-SE"/>
        </w:rPr>
        <w:t>IV4.</w:t>
      </w:r>
      <w:r w:rsidRPr="00F26423">
        <w:rPr>
          <w:rFonts w:eastAsia="Times New Roman"/>
          <w:lang w:eastAsia="sv-SE"/>
        </w:rPr>
        <w:t xml:space="preserve"> </w:t>
      </w:r>
      <w:r w:rsidR="00EE2356" w:rsidRPr="00623BEA">
        <w:rPr>
          <w:rFonts w:ascii="Times New Roman" w:eastAsia="Times New Roman" w:hAnsi="Times New Roman" w:cs="Times New Roman"/>
          <w:i/>
          <w:sz w:val="24"/>
          <w:szCs w:val="24"/>
        </w:rPr>
        <w:t>F</w:t>
      </w:r>
      <w:r w:rsidRPr="00623BEA">
        <w:rPr>
          <w:rFonts w:ascii="Times New Roman" w:eastAsia="Times New Roman" w:hAnsi="Times New Roman" w:cs="Times New Roman"/>
          <w:i/>
          <w:sz w:val="24"/>
          <w:szCs w:val="24"/>
        </w:rPr>
        <w:t xml:space="preserve">örmåga att skapa, analysera och kritiskt utvärdera olika tekniska/arkitektoniska </w:t>
      </w:r>
      <w:proofErr w:type="gramStart"/>
      <w:r w:rsidRPr="00623BEA">
        <w:rPr>
          <w:rFonts w:ascii="Times New Roman" w:eastAsia="Times New Roman" w:hAnsi="Times New Roman" w:cs="Times New Roman"/>
          <w:i/>
          <w:sz w:val="24"/>
          <w:szCs w:val="24"/>
        </w:rPr>
        <w:t>lösningar</w:t>
      </w:r>
      <w:r w:rsidR="00AB1684" w:rsidRPr="00623BEA">
        <w:rPr>
          <w:rFonts w:ascii="Times New Roman" w:eastAsia="Times New Roman" w:hAnsi="Times New Roman" w:cs="Times New Roman"/>
          <w:i/>
          <w:sz w:val="24"/>
          <w:szCs w:val="24"/>
        </w:rPr>
        <w:t xml:space="preserve"> (</w:t>
      </w:r>
      <w:r w:rsidR="00EE2356" w:rsidRPr="00623BEA">
        <w:rPr>
          <w:rFonts w:ascii="Times New Roman" w:hAnsi="Times New Roman" w:cs="Times New Roman"/>
          <w:i/>
          <w:sz w:val="24"/>
          <w:szCs w:val="24"/>
        </w:rPr>
        <w:t xml:space="preserve"> Punkt</w:t>
      </w:r>
      <w:proofErr w:type="gramEnd"/>
      <w:r w:rsidR="00EE2356" w:rsidRPr="00623BEA">
        <w:rPr>
          <w:rFonts w:ascii="Times New Roman" w:hAnsi="Times New Roman" w:cs="Times New Roman"/>
          <w:i/>
          <w:sz w:val="24"/>
          <w:szCs w:val="24"/>
        </w:rPr>
        <w:t xml:space="preserve">  6 i kursplanen</w:t>
      </w:r>
      <w:r w:rsidR="00AB1684" w:rsidRPr="00623BEA">
        <w:rPr>
          <w:rFonts w:ascii="Times New Roman" w:hAnsi="Times New Roman" w:cs="Times New Roman"/>
          <w:i/>
          <w:sz w:val="24"/>
          <w:szCs w:val="24"/>
        </w:rPr>
        <w:t>,</w:t>
      </w:r>
      <w:r w:rsidR="00EE2356" w:rsidRPr="00623BEA">
        <w:rPr>
          <w:rFonts w:ascii="Times New Roman" w:hAnsi="Times New Roman" w:cs="Times New Roman"/>
          <w:i/>
          <w:sz w:val="24"/>
          <w:szCs w:val="24"/>
        </w:rPr>
        <w:t xml:space="preserve"> </w:t>
      </w:r>
      <w:proofErr w:type="spellStart"/>
      <w:r w:rsidR="00EE2356" w:rsidRPr="00623BEA">
        <w:rPr>
          <w:rFonts w:ascii="Times New Roman" w:hAnsi="Times New Roman" w:cs="Times New Roman"/>
          <w:i/>
          <w:sz w:val="24"/>
          <w:szCs w:val="24"/>
        </w:rPr>
        <w:t>Civing</w:t>
      </w:r>
      <w:proofErr w:type="spellEnd"/>
      <w:r w:rsidR="00EE2356" w:rsidRPr="00623BEA">
        <w:rPr>
          <w:rFonts w:ascii="Times New Roman" w:hAnsi="Times New Roman" w:cs="Times New Roman"/>
          <w:i/>
          <w:sz w:val="24"/>
          <w:szCs w:val="24"/>
        </w:rPr>
        <w:t>)</w:t>
      </w:r>
    </w:p>
    <w:p w14:paraId="0CFCB8DD" w14:textId="77777777" w:rsidR="00D50C1F" w:rsidRPr="00D50C1F" w:rsidRDefault="00D50C1F" w:rsidP="00D50C1F">
      <w:pPr>
        <w:rPr>
          <w:rFonts w:eastAsia="Times New Roman"/>
          <w:b/>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616ED0B7" w14:textId="77777777" w:rsidTr="00F81719">
        <w:tc>
          <w:tcPr>
            <w:tcW w:w="659" w:type="dxa"/>
          </w:tcPr>
          <w:p w14:paraId="67FEAA43" w14:textId="39FB23AA" w:rsidR="002076E7" w:rsidRDefault="00E434FB" w:rsidP="00F81719">
            <w:pPr>
              <w:rPr>
                <w:b/>
              </w:rPr>
            </w:pPr>
            <w:r>
              <w:rPr>
                <w:b/>
              </w:rPr>
              <w:t>G</w:t>
            </w:r>
            <w:r w:rsidR="002076E7">
              <w:rPr>
                <w:b/>
              </w:rPr>
              <w:t>K</w:t>
            </w:r>
          </w:p>
        </w:tc>
        <w:tc>
          <w:tcPr>
            <w:tcW w:w="0" w:type="auto"/>
          </w:tcPr>
          <w:p w14:paraId="50C362D1" w14:textId="01930F45" w:rsidR="000613F5" w:rsidRPr="00406C6A" w:rsidRDefault="004378AD" w:rsidP="00F81719">
            <w:pPr>
              <w:rPr>
                <w:rFonts w:ascii="Times New Roman" w:eastAsia="Times New Roman" w:hAnsi="Times New Roman" w:cs="Times New Roman"/>
                <w:sz w:val="24"/>
                <w:szCs w:val="24"/>
              </w:rPr>
            </w:pPr>
            <w:r w:rsidRPr="00406C6A">
              <w:rPr>
                <w:rFonts w:ascii="Times New Roman" w:eastAsia="Times New Roman" w:hAnsi="Times New Roman" w:cs="Times New Roman"/>
                <w:sz w:val="24"/>
                <w:szCs w:val="24"/>
              </w:rPr>
              <w:t xml:space="preserve">God förmåga att </w:t>
            </w:r>
            <w:r w:rsidR="000541BB" w:rsidRPr="00406C6A">
              <w:rPr>
                <w:rFonts w:ascii="Times New Roman" w:eastAsia="Times New Roman" w:hAnsi="Times New Roman" w:cs="Times New Roman"/>
                <w:sz w:val="24"/>
                <w:szCs w:val="24"/>
              </w:rPr>
              <w:t>skapa, analysera och kritiskt utvärdera olika tekniska/arkitektoniska lösningar</w:t>
            </w:r>
            <w:r w:rsidR="002E3C1D" w:rsidRPr="00406C6A">
              <w:rPr>
                <w:rFonts w:ascii="Times New Roman" w:eastAsia="Times New Roman" w:hAnsi="Times New Roman" w:cs="Times New Roman"/>
                <w:sz w:val="24"/>
                <w:szCs w:val="24"/>
              </w:rPr>
              <w:t>.</w:t>
            </w:r>
            <w:r w:rsidR="000541BB" w:rsidRPr="00406C6A">
              <w:rPr>
                <w:rFonts w:ascii="Times New Roman" w:eastAsia="Times New Roman" w:hAnsi="Times New Roman" w:cs="Times New Roman"/>
                <w:sz w:val="24"/>
                <w:szCs w:val="24"/>
              </w:rPr>
              <w:t xml:space="preserve"> </w:t>
            </w:r>
            <w:r w:rsidR="007777A0">
              <w:rPr>
                <w:rFonts w:ascii="Times New Roman" w:eastAsia="Times New Roman" w:hAnsi="Times New Roman" w:cs="Times New Roman"/>
                <w:sz w:val="24"/>
                <w:szCs w:val="24"/>
              </w:rPr>
              <w:t>A</w:t>
            </w:r>
            <w:r w:rsidR="002076E7" w:rsidRPr="00406C6A">
              <w:rPr>
                <w:rFonts w:ascii="Times New Roman" w:eastAsia="Times New Roman" w:hAnsi="Times New Roman" w:cs="Times New Roman"/>
                <w:sz w:val="24"/>
                <w:szCs w:val="24"/>
              </w:rPr>
              <w:t xml:space="preserve">rbetet </w:t>
            </w:r>
            <w:r w:rsidR="007777A0">
              <w:rPr>
                <w:rFonts w:ascii="Times New Roman" w:eastAsia="Times New Roman" w:hAnsi="Times New Roman" w:cs="Times New Roman"/>
                <w:sz w:val="24"/>
                <w:szCs w:val="24"/>
              </w:rPr>
              <w:t>ska påvisa</w:t>
            </w:r>
            <w:r w:rsidR="002076E7" w:rsidRPr="00406C6A">
              <w:rPr>
                <w:rFonts w:ascii="Times New Roman" w:eastAsia="Times New Roman" w:hAnsi="Times New Roman" w:cs="Times New Roman"/>
                <w:sz w:val="24"/>
                <w:szCs w:val="24"/>
              </w:rPr>
              <w:t xml:space="preserve"> nya lösningar som analyseras och utvärderas på ett kritiskt </w:t>
            </w:r>
            <w:r w:rsidR="003F76AA">
              <w:rPr>
                <w:rFonts w:ascii="Times New Roman" w:eastAsia="Times New Roman" w:hAnsi="Times New Roman" w:cs="Times New Roman"/>
                <w:sz w:val="24"/>
                <w:szCs w:val="24"/>
              </w:rPr>
              <w:t xml:space="preserve">och adekvat </w:t>
            </w:r>
            <w:r w:rsidR="002076E7" w:rsidRPr="00406C6A">
              <w:rPr>
                <w:rFonts w:ascii="Times New Roman" w:eastAsia="Times New Roman" w:hAnsi="Times New Roman" w:cs="Times New Roman"/>
                <w:sz w:val="24"/>
                <w:szCs w:val="24"/>
              </w:rPr>
              <w:t xml:space="preserve">sätt. </w:t>
            </w:r>
            <w:r w:rsidR="007C2054">
              <w:rPr>
                <w:rFonts w:ascii="Times New Roman" w:eastAsia="Times New Roman" w:hAnsi="Times New Roman" w:cs="Times New Roman"/>
                <w:sz w:val="24"/>
                <w:szCs w:val="24"/>
              </w:rPr>
              <w:t>Även a</w:t>
            </w:r>
            <w:r w:rsidR="002076E7" w:rsidRPr="00406C6A">
              <w:rPr>
                <w:rFonts w:ascii="Times New Roman" w:eastAsia="Times New Roman" w:hAnsi="Times New Roman" w:cs="Times New Roman"/>
                <w:sz w:val="24"/>
                <w:szCs w:val="24"/>
              </w:rPr>
              <w:t xml:space="preserve">lternativa lösningar har </w:t>
            </w:r>
            <w:r w:rsidR="009059DD">
              <w:rPr>
                <w:rFonts w:ascii="Times New Roman" w:eastAsia="Times New Roman" w:hAnsi="Times New Roman" w:cs="Times New Roman"/>
                <w:sz w:val="24"/>
                <w:szCs w:val="24"/>
              </w:rPr>
              <w:t>tagits fram</w:t>
            </w:r>
            <w:r w:rsidR="00963540">
              <w:rPr>
                <w:rFonts w:ascii="Times New Roman" w:eastAsia="Times New Roman" w:hAnsi="Times New Roman" w:cs="Times New Roman"/>
                <w:sz w:val="24"/>
                <w:szCs w:val="24"/>
              </w:rPr>
              <w:t xml:space="preserve">, </w:t>
            </w:r>
            <w:r w:rsidR="00D20222">
              <w:rPr>
                <w:rFonts w:ascii="Times New Roman" w:eastAsia="Times New Roman" w:hAnsi="Times New Roman" w:cs="Times New Roman"/>
                <w:sz w:val="24"/>
                <w:szCs w:val="24"/>
              </w:rPr>
              <w:t>analyseras</w:t>
            </w:r>
            <w:r w:rsidR="002076E7" w:rsidRPr="00406C6A">
              <w:rPr>
                <w:rFonts w:ascii="Times New Roman" w:eastAsia="Times New Roman" w:hAnsi="Times New Roman" w:cs="Times New Roman"/>
                <w:sz w:val="24"/>
                <w:szCs w:val="24"/>
              </w:rPr>
              <w:t xml:space="preserve"> </w:t>
            </w:r>
            <w:r w:rsidR="00471CA9">
              <w:rPr>
                <w:rFonts w:ascii="Times New Roman" w:eastAsia="Times New Roman" w:hAnsi="Times New Roman" w:cs="Times New Roman"/>
                <w:sz w:val="24"/>
                <w:szCs w:val="24"/>
              </w:rPr>
              <w:t>samt</w:t>
            </w:r>
            <w:r w:rsidR="002076E7" w:rsidRPr="00406C6A">
              <w:rPr>
                <w:rFonts w:ascii="Times New Roman" w:eastAsia="Times New Roman" w:hAnsi="Times New Roman" w:cs="Times New Roman"/>
                <w:sz w:val="24"/>
                <w:szCs w:val="24"/>
              </w:rPr>
              <w:t xml:space="preserve"> </w:t>
            </w:r>
            <w:r w:rsidR="00B9248D">
              <w:rPr>
                <w:rFonts w:ascii="Times New Roman" w:eastAsia="Times New Roman" w:hAnsi="Times New Roman" w:cs="Times New Roman"/>
                <w:sz w:val="24"/>
                <w:szCs w:val="24"/>
              </w:rPr>
              <w:t xml:space="preserve">presenteras </w:t>
            </w:r>
            <w:r w:rsidR="002076E7" w:rsidRPr="00406C6A">
              <w:rPr>
                <w:rFonts w:ascii="Times New Roman" w:eastAsia="Times New Roman" w:hAnsi="Times New Roman" w:cs="Times New Roman"/>
                <w:sz w:val="24"/>
                <w:szCs w:val="24"/>
              </w:rPr>
              <w:t>på ett relevant och uttömmande sätt.</w:t>
            </w:r>
          </w:p>
          <w:p w14:paraId="5B3027AC" w14:textId="77777777" w:rsidR="002076E7" w:rsidRPr="00406C6A" w:rsidRDefault="002076E7" w:rsidP="00F81719">
            <w:pPr>
              <w:autoSpaceDE w:val="0"/>
              <w:autoSpaceDN w:val="0"/>
              <w:adjustRightInd w:val="0"/>
              <w:rPr>
                <w:rFonts w:ascii="Times New Roman" w:hAnsi="Times New Roman" w:cs="Times New Roman"/>
                <w:sz w:val="24"/>
                <w:szCs w:val="24"/>
              </w:rPr>
            </w:pPr>
          </w:p>
        </w:tc>
      </w:tr>
      <w:tr w:rsidR="002076E7" w14:paraId="78B624F8" w14:textId="77777777" w:rsidTr="00F81719">
        <w:tc>
          <w:tcPr>
            <w:tcW w:w="659" w:type="dxa"/>
          </w:tcPr>
          <w:p w14:paraId="7349F783" w14:textId="72940C51" w:rsidR="002076E7" w:rsidRDefault="002076E7" w:rsidP="00F81719">
            <w:pPr>
              <w:rPr>
                <w:b/>
              </w:rPr>
            </w:pPr>
          </w:p>
        </w:tc>
        <w:tc>
          <w:tcPr>
            <w:tcW w:w="0" w:type="auto"/>
          </w:tcPr>
          <w:p w14:paraId="77A9402B" w14:textId="09B06FF3" w:rsidR="002076E7" w:rsidRPr="00EE0253" w:rsidRDefault="002076E7" w:rsidP="00F81719">
            <w:pPr>
              <w:rPr>
                <w:rFonts w:ascii="Times New Roman" w:eastAsia="Times New Roman" w:hAnsi="Times New Roman" w:cs="Times New Roman"/>
                <w:sz w:val="24"/>
                <w:szCs w:val="24"/>
              </w:rPr>
            </w:pPr>
          </w:p>
          <w:p w14:paraId="330F9AE5" w14:textId="77777777" w:rsidR="002076E7" w:rsidRPr="00EE0253" w:rsidRDefault="002076E7" w:rsidP="00F81719">
            <w:pPr>
              <w:autoSpaceDE w:val="0"/>
              <w:autoSpaceDN w:val="0"/>
              <w:adjustRightInd w:val="0"/>
              <w:rPr>
                <w:rFonts w:ascii="Times New Roman" w:hAnsi="Times New Roman" w:cs="Times New Roman"/>
                <w:sz w:val="24"/>
                <w:szCs w:val="24"/>
              </w:rPr>
            </w:pPr>
          </w:p>
        </w:tc>
      </w:tr>
      <w:tr w:rsidR="002076E7" w14:paraId="164C4737" w14:textId="77777777" w:rsidTr="00F81719">
        <w:tc>
          <w:tcPr>
            <w:tcW w:w="659" w:type="dxa"/>
          </w:tcPr>
          <w:p w14:paraId="7EB53FDE" w14:textId="77777777" w:rsidR="002076E7" w:rsidRDefault="002076E7" w:rsidP="00F81719">
            <w:pPr>
              <w:rPr>
                <w:b/>
              </w:rPr>
            </w:pPr>
            <w:r>
              <w:rPr>
                <w:b/>
              </w:rPr>
              <w:t>BK</w:t>
            </w:r>
          </w:p>
        </w:tc>
        <w:tc>
          <w:tcPr>
            <w:tcW w:w="0" w:type="auto"/>
          </w:tcPr>
          <w:p w14:paraId="0A601892" w14:textId="3D4EBAA0" w:rsidR="002076E7" w:rsidRPr="00EE0253" w:rsidRDefault="002076E7" w:rsidP="00F81719">
            <w:pPr>
              <w:rPr>
                <w:rFonts w:ascii="Times New Roman" w:eastAsia="Times New Roman" w:hAnsi="Times New Roman" w:cs="Times New Roman"/>
                <w:sz w:val="24"/>
                <w:szCs w:val="24"/>
              </w:rPr>
            </w:pPr>
            <w:r w:rsidRPr="00EE0253">
              <w:rPr>
                <w:rFonts w:ascii="Times New Roman" w:eastAsia="Times New Roman" w:hAnsi="Times New Roman" w:cs="Times New Roman"/>
                <w:sz w:val="24"/>
                <w:szCs w:val="24"/>
              </w:rPr>
              <w:t>Arbetet har inte redovisat ovan på ett tydligt sätt.</w:t>
            </w:r>
            <w:r w:rsidR="00415309">
              <w:rPr>
                <w:rFonts w:ascii="Times New Roman" w:eastAsia="Times New Roman" w:hAnsi="Times New Roman" w:cs="Times New Roman"/>
                <w:sz w:val="24"/>
                <w:szCs w:val="24"/>
              </w:rPr>
              <w:t xml:space="preserve"> Alternativa lösningar saknas</w:t>
            </w:r>
          </w:p>
          <w:p w14:paraId="239B4254" w14:textId="77777777" w:rsidR="002076E7" w:rsidRPr="00EE0253" w:rsidRDefault="002076E7" w:rsidP="00F81719">
            <w:pPr>
              <w:autoSpaceDE w:val="0"/>
              <w:autoSpaceDN w:val="0"/>
              <w:adjustRightInd w:val="0"/>
              <w:rPr>
                <w:rFonts w:ascii="Times New Roman" w:hAnsi="Times New Roman" w:cs="Times New Roman"/>
                <w:sz w:val="24"/>
                <w:szCs w:val="24"/>
              </w:rPr>
            </w:pPr>
          </w:p>
        </w:tc>
      </w:tr>
    </w:tbl>
    <w:p w14:paraId="0754D363" w14:textId="77777777" w:rsidR="002076E7" w:rsidRDefault="002076E7" w:rsidP="002076E7">
      <w:pPr>
        <w:rPr>
          <w:rFonts w:ascii="Times New Roman" w:eastAsia="Times New Roman" w:hAnsi="Times New Roman" w:cs="Times New Roman"/>
          <w:b/>
          <w:i/>
          <w:sz w:val="24"/>
          <w:szCs w:val="24"/>
          <w:lang w:eastAsia="sv-SE"/>
        </w:rPr>
      </w:pPr>
    </w:p>
    <w:p w14:paraId="5C3E3E9A" w14:textId="77777777" w:rsidR="002076E7" w:rsidRDefault="002076E7" w:rsidP="002076E7">
      <w:pPr>
        <w:rPr>
          <w:rFonts w:ascii="Times New Roman" w:eastAsia="Times New Roman" w:hAnsi="Times New Roman" w:cs="Times New Roman"/>
          <w:b/>
          <w:i/>
          <w:sz w:val="24"/>
          <w:szCs w:val="24"/>
          <w:lang w:eastAsia="sv-SE"/>
        </w:rPr>
      </w:pPr>
    </w:p>
    <w:p w14:paraId="5AF47847" w14:textId="77777777" w:rsidR="002076E7" w:rsidRDefault="002076E7" w:rsidP="002076E7">
      <w:pPr>
        <w:rPr>
          <w:rFonts w:ascii="Times New Roman" w:eastAsia="Times New Roman" w:hAnsi="Times New Roman" w:cs="Times New Roman"/>
          <w:sz w:val="24"/>
          <w:szCs w:val="24"/>
          <w:lang w:eastAsia="sv-SE"/>
        </w:rPr>
      </w:pPr>
    </w:p>
    <w:p w14:paraId="61B6AC21" w14:textId="15A072FA" w:rsidR="002076E7" w:rsidRPr="00B96779" w:rsidRDefault="002076E7" w:rsidP="00B96779">
      <w:pPr>
        <w:rPr>
          <w:rFonts w:eastAsia="Times New Roman"/>
          <w:b/>
          <w:lang w:eastAsia="sv-SE"/>
        </w:rPr>
      </w:pPr>
      <w:r w:rsidRPr="00F26423">
        <w:rPr>
          <w:rFonts w:eastAsia="Times New Roman"/>
          <w:b/>
          <w:lang w:eastAsia="sv-SE"/>
        </w:rPr>
        <w:t xml:space="preserve">IV5. </w:t>
      </w:r>
      <w:r w:rsidR="007B710D" w:rsidRPr="00E14876">
        <w:rPr>
          <w:rFonts w:ascii="Times New Roman" w:eastAsia="Times New Roman" w:hAnsi="Times New Roman" w:cs="Times New Roman"/>
          <w:i/>
          <w:sz w:val="24"/>
          <w:szCs w:val="24"/>
        </w:rPr>
        <w:t>F</w:t>
      </w:r>
      <w:r w:rsidRPr="00E14876">
        <w:rPr>
          <w:rFonts w:ascii="Times New Roman" w:eastAsia="Times New Roman" w:hAnsi="Times New Roman" w:cs="Times New Roman"/>
          <w:i/>
          <w:sz w:val="24"/>
          <w:szCs w:val="24"/>
        </w:rPr>
        <w:t>örmåga att inom ramen för det specifika examensarbetet kunna identifiera vilka frågeställningar som behöver besvaras för att relevanta dimensioner av hållbar utveckling skall beaktas</w:t>
      </w:r>
      <w:r w:rsidR="007B710D" w:rsidRPr="00E14876">
        <w:rPr>
          <w:rFonts w:ascii="Times New Roman" w:eastAsia="Times New Roman" w:hAnsi="Times New Roman" w:cs="Times New Roman"/>
          <w:i/>
          <w:sz w:val="24"/>
          <w:szCs w:val="24"/>
        </w:rPr>
        <w:t xml:space="preserve"> (</w:t>
      </w:r>
      <w:proofErr w:type="gramStart"/>
      <w:r w:rsidR="007B710D" w:rsidRPr="00E14876">
        <w:rPr>
          <w:rFonts w:ascii="Times New Roman" w:hAnsi="Times New Roman" w:cs="Times New Roman"/>
          <w:i/>
          <w:sz w:val="24"/>
          <w:szCs w:val="24"/>
        </w:rPr>
        <w:t>Punkt  10</w:t>
      </w:r>
      <w:proofErr w:type="gramEnd"/>
      <w:r w:rsidR="007B710D" w:rsidRPr="00E14876">
        <w:rPr>
          <w:rFonts w:ascii="Times New Roman" w:hAnsi="Times New Roman" w:cs="Times New Roman"/>
          <w:i/>
          <w:sz w:val="24"/>
          <w:szCs w:val="24"/>
        </w:rPr>
        <w:t xml:space="preserve"> i kursplanen</w:t>
      </w:r>
      <w:r w:rsidR="00B101D1" w:rsidRPr="00E14876">
        <w:rPr>
          <w:rFonts w:ascii="Times New Roman" w:hAnsi="Times New Roman" w:cs="Times New Roman"/>
          <w:i/>
          <w:sz w:val="24"/>
          <w:szCs w:val="24"/>
        </w:rPr>
        <w:t xml:space="preserve">, </w:t>
      </w:r>
      <w:proofErr w:type="spellStart"/>
      <w:r w:rsidR="007B710D" w:rsidRPr="00E14876">
        <w:rPr>
          <w:rFonts w:ascii="Times New Roman" w:hAnsi="Times New Roman" w:cs="Times New Roman"/>
          <w:i/>
          <w:sz w:val="24"/>
          <w:szCs w:val="24"/>
        </w:rPr>
        <w:t>Civing+Master</w:t>
      </w:r>
      <w:proofErr w:type="spellEnd"/>
      <w:r w:rsidR="007B710D" w:rsidRPr="00E14876">
        <w:rPr>
          <w:rFonts w:ascii="Times New Roman" w:hAnsi="Times New Roman" w:cs="Times New Roman"/>
          <w:i/>
          <w:sz w:val="24"/>
          <w:szCs w:val="24"/>
        </w:rPr>
        <w:t>)</w:t>
      </w:r>
      <w:r w:rsidR="007B710D">
        <w:rPr>
          <w:rFonts w:ascii="Times New Roman" w:eastAsia="Times New Roman" w:hAnsi="Times New Roman" w:cs="Times New Roman"/>
          <w:i/>
          <w:color w:val="FF0000"/>
          <w:sz w:val="24"/>
          <w:szCs w:val="24"/>
        </w:rPr>
        <w:t xml:space="preserve"> </w:t>
      </w:r>
    </w:p>
    <w:p w14:paraId="7FD20ECD" w14:textId="77777777" w:rsidR="002076E7" w:rsidRDefault="002076E7" w:rsidP="002076E7">
      <w:pPr>
        <w:rPr>
          <w:rFonts w:ascii="Times New Roman" w:eastAsia="Times New Roman" w:hAnsi="Times New Roman" w:cs="Times New Roman"/>
          <w:sz w:val="24"/>
          <w:szCs w:val="24"/>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67CCB680" w14:textId="77777777" w:rsidTr="00F81719">
        <w:tc>
          <w:tcPr>
            <w:tcW w:w="659" w:type="dxa"/>
          </w:tcPr>
          <w:p w14:paraId="388EDA5D" w14:textId="76533F2A" w:rsidR="002076E7" w:rsidRDefault="00000BA4" w:rsidP="00F81719">
            <w:pPr>
              <w:rPr>
                <w:b/>
              </w:rPr>
            </w:pPr>
            <w:r>
              <w:rPr>
                <w:b/>
              </w:rPr>
              <w:t>G</w:t>
            </w:r>
            <w:r w:rsidR="002076E7">
              <w:rPr>
                <w:b/>
              </w:rPr>
              <w:t>K</w:t>
            </w:r>
          </w:p>
        </w:tc>
        <w:tc>
          <w:tcPr>
            <w:tcW w:w="0" w:type="auto"/>
          </w:tcPr>
          <w:p w14:paraId="4EA814E5" w14:textId="77777777" w:rsidR="002076E7" w:rsidRPr="00FE60DA" w:rsidRDefault="003478E2" w:rsidP="003478E2">
            <w:pPr>
              <w:rPr>
                <w:rFonts w:ascii="Times New Roman" w:eastAsia="Times New Roman" w:hAnsi="Times New Roman" w:cs="Times New Roman"/>
                <w:sz w:val="24"/>
                <w:szCs w:val="24"/>
              </w:rPr>
            </w:pPr>
            <w:r w:rsidRPr="00FE60DA">
              <w:rPr>
                <w:rFonts w:ascii="Times New Roman" w:eastAsia="Times New Roman" w:hAnsi="Times New Roman" w:cs="Times New Roman"/>
                <w:sz w:val="24"/>
                <w:szCs w:val="24"/>
              </w:rPr>
              <w:t>Identifiera frågeställningar som behöver besvaras för att relevanta dimensioner av hållbar utveckling skall beaktas</w:t>
            </w:r>
          </w:p>
          <w:p w14:paraId="213681D7" w14:textId="77777777" w:rsidR="006851EA" w:rsidRPr="00FE60DA" w:rsidRDefault="006851EA" w:rsidP="003478E2">
            <w:pPr>
              <w:rPr>
                <w:rFonts w:ascii="Times New Roman" w:eastAsia="Times New Roman" w:hAnsi="Times New Roman" w:cs="Times New Roman"/>
                <w:sz w:val="24"/>
                <w:szCs w:val="24"/>
              </w:rPr>
            </w:pPr>
          </w:p>
          <w:p w14:paraId="378C74B6" w14:textId="017851FF" w:rsidR="006851EA" w:rsidRPr="00FE60DA" w:rsidRDefault="006851EA" w:rsidP="006851EA">
            <w:pPr>
              <w:rPr>
                <w:rFonts w:ascii="Times New Roman" w:eastAsia="Times New Roman" w:hAnsi="Times New Roman" w:cs="Times New Roman"/>
                <w:sz w:val="24"/>
                <w:szCs w:val="24"/>
              </w:rPr>
            </w:pPr>
            <w:r w:rsidRPr="00FE60DA">
              <w:rPr>
                <w:rFonts w:ascii="Times New Roman" w:eastAsia="Times New Roman" w:hAnsi="Times New Roman" w:cs="Times New Roman"/>
                <w:sz w:val="24"/>
                <w:szCs w:val="24"/>
              </w:rPr>
              <w:t xml:space="preserve">Redovisar och motiverar </w:t>
            </w:r>
            <w:r w:rsidR="00AB4ED5">
              <w:rPr>
                <w:rFonts w:ascii="Times New Roman" w:eastAsia="Times New Roman" w:hAnsi="Times New Roman" w:cs="Times New Roman"/>
                <w:sz w:val="24"/>
                <w:szCs w:val="24"/>
              </w:rPr>
              <w:t>arbetet</w:t>
            </w:r>
            <w:r w:rsidR="00783B73">
              <w:rPr>
                <w:rFonts w:ascii="Times New Roman" w:eastAsia="Times New Roman" w:hAnsi="Times New Roman" w:cs="Times New Roman"/>
                <w:sz w:val="24"/>
                <w:szCs w:val="24"/>
              </w:rPr>
              <w:t xml:space="preserve"> och diskuterar resultat </w:t>
            </w:r>
            <w:r w:rsidRPr="00FE60DA">
              <w:rPr>
                <w:rFonts w:ascii="Times New Roman" w:eastAsia="Times New Roman" w:hAnsi="Times New Roman" w:cs="Times New Roman"/>
                <w:sz w:val="24"/>
                <w:szCs w:val="24"/>
              </w:rPr>
              <w:t>utifrån ett perspektiv med fokus på hållbar utveckling.</w:t>
            </w:r>
          </w:p>
          <w:p w14:paraId="7388F284" w14:textId="1CAA4940" w:rsidR="006851EA" w:rsidRPr="00FE60DA" w:rsidRDefault="006851EA" w:rsidP="003478E2">
            <w:pPr>
              <w:rPr>
                <w:rFonts w:ascii="Times New Roman" w:eastAsia="Times New Roman" w:hAnsi="Times New Roman" w:cs="Times New Roman"/>
                <w:b/>
                <w:sz w:val="24"/>
                <w:szCs w:val="24"/>
                <w:lang w:eastAsia="sv-SE"/>
              </w:rPr>
            </w:pPr>
          </w:p>
        </w:tc>
      </w:tr>
      <w:tr w:rsidR="002076E7" w14:paraId="75AE43FA" w14:textId="77777777" w:rsidTr="00F81719">
        <w:tc>
          <w:tcPr>
            <w:tcW w:w="659" w:type="dxa"/>
          </w:tcPr>
          <w:p w14:paraId="338232C7" w14:textId="72AB2B16" w:rsidR="002076E7" w:rsidRDefault="002076E7" w:rsidP="00F81719">
            <w:pPr>
              <w:rPr>
                <w:b/>
              </w:rPr>
            </w:pPr>
          </w:p>
        </w:tc>
        <w:tc>
          <w:tcPr>
            <w:tcW w:w="0" w:type="auto"/>
          </w:tcPr>
          <w:p w14:paraId="56DCF4F5" w14:textId="77777777" w:rsidR="002076E7" w:rsidRPr="00FE60DA" w:rsidRDefault="002076E7" w:rsidP="006851EA">
            <w:pPr>
              <w:rPr>
                <w:rFonts w:ascii="Times New Roman" w:hAnsi="Times New Roman" w:cs="Times New Roman"/>
                <w:sz w:val="24"/>
                <w:szCs w:val="24"/>
              </w:rPr>
            </w:pPr>
          </w:p>
        </w:tc>
      </w:tr>
      <w:tr w:rsidR="002076E7" w14:paraId="4CBA4B94" w14:textId="77777777" w:rsidTr="00F81719">
        <w:tc>
          <w:tcPr>
            <w:tcW w:w="659" w:type="dxa"/>
          </w:tcPr>
          <w:p w14:paraId="3972BA04" w14:textId="77777777" w:rsidR="002076E7" w:rsidRDefault="002076E7" w:rsidP="00F81719">
            <w:pPr>
              <w:rPr>
                <w:b/>
              </w:rPr>
            </w:pPr>
            <w:r>
              <w:rPr>
                <w:b/>
              </w:rPr>
              <w:t>BK</w:t>
            </w:r>
          </w:p>
        </w:tc>
        <w:tc>
          <w:tcPr>
            <w:tcW w:w="0" w:type="auto"/>
          </w:tcPr>
          <w:p w14:paraId="01571063" w14:textId="77777777" w:rsidR="002076E7" w:rsidRPr="00FE60DA" w:rsidRDefault="002076E7" w:rsidP="00F81719">
            <w:pPr>
              <w:rPr>
                <w:rFonts w:ascii="Times New Roman" w:eastAsia="Times New Roman" w:hAnsi="Times New Roman" w:cs="Times New Roman"/>
                <w:sz w:val="24"/>
                <w:szCs w:val="24"/>
              </w:rPr>
            </w:pPr>
            <w:r w:rsidRPr="00FE60DA">
              <w:rPr>
                <w:rFonts w:ascii="Times New Roman" w:eastAsia="Times New Roman" w:hAnsi="Times New Roman" w:cs="Times New Roman"/>
                <w:sz w:val="24"/>
                <w:szCs w:val="24"/>
              </w:rPr>
              <w:t xml:space="preserve">Beaktar inte denna aspekt, trots att den av examinator bedöms vara av betydelse för det aktuella examensarbetet. Detta lärandemål kan för vissa examensarbete sakna relevans. </w:t>
            </w:r>
          </w:p>
          <w:p w14:paraId="041C4CC8" w14:textId="77777777" w:rsidR="002076E7" w:rsidRPr="00FE60DA" w:rsidRDefault="002076E7" w:rsidP="00F81719">
            <w:pPr>
              <w:autoSpaceDE w:val="0"/>
              <w:autoSpaceDN w:val="0"/>
              <w:adjustRightInd w:val="0"/>
              <w:rPr>
                <w:rFonts w:ascii="Times New Roman" w:hAnsi="Times New Roman" w:cs="Times New Roman"/>
                <w:sz w:val="24"/>
                <w:szCs w:val="24"/>
              </w:rPr>
            </w:pPr>
          </w:p>
        </w:tc>
      </w:tr>
    </w:tbl>
    <w:p w14:paraId="21F25793" w14:textId="77777777" w:rsidR="002076E7" w:rsidRDefault="002076E7" w:rsidP="002076E7">
      <w:pPr>
        <w:rPr>
          <w:rFonts w:ascii="Times New Roman" w:eastAsia="Times New Roman" w:hAnsi="Times New Roman" w:cs="Times New Roman"/>
          <w:sz w:val="24"/>
          <w:szCs w:val="24"/>
          <w:lang w:eastAsia="sv-SE"/>
        </w:rPr>
      </w:pPr>
    </w:p>
    <w:p w14:paraId="69165EB8" w14:textId="77777777" w:rsidR="002076E7" w:rsidRDefault="002076E7" w:rsidP="002076E7">
      <w:pPr>
        <w:rPr>
          <w:rFonts w:ascii="Times New Roman" w:eastAsia="Times New Roman" w:hAnsi="Times New Roman" w:cs="Times New Roman"/>
          <w:sz w:val="24"/>
          <w:szCs w:val="24"/>
          <w:lang w:eastAsia="sv-SE"/>
        </w:rPr>
      </w:pPr>
    </w:p>
    <w:p w14:paraId="1A3C9B27" w14:textId="77777777" w:rsidR="002076E7" w:rsidRDefault="002076E7" w:rsidP="002076E7">
      <w:pPr>
        <w:rPr>
          <w:rFonts w:ascii="Times New Roman" w:eastAsia="Times New Roman" w:hAnsi="Times New Roman" w:cs="Times New Roman"/>
          <w:sz w:val="24"/>
          <w:szCs w:val="24"/>
          <w:lang w:eastAsia="sv-SE"/>
        </w:rPr>
      </w:pPr>
    </w:p>
    <w:p w14:paraId="3054A8EC" w14:textId="61E66A6C" w:rsidR="002076E7" w:rsidRPr="00310BF3" w:rsidRDefault="002076E7" w:rsidP="00310BF3">
      <w:pPr>
        <w:rPr>
          <w:rFonts w:eastAsia="Times New Roman"/>
          <w:b/>
          <w:lang w:eastAsia="sv-SE"/>
        </w:rPr>
      </w:pPr>
      <w:r w:rsidRPr="00F26423">
        <w:rPr>
          <w:rFonts w:eastAsia="Times New Roman"/>
          <w:b/>
          <w:lang w:eastAsia="sv-SE"/>
        </w:rPr>
        <w:t xml:space="preserve">IV6. </w:t>
      </w:r>
      <w:r w:rsidR="006A52C2" w:rsidRPr="00E630C1">
        <w:rPr>
          <w:rFonts w:ascii="Times New Roman" w:eastAsia="Times New Roman" w:hAnsi="Times New Roman" w:cs="Times New Roman"/>
          <w:i/>
          <w:sz w:val="24"/>
          <w:szCs w:val="24"/>
        </w:rPr>
        <w:t>F</w:t>
      </w:r>
      <w:r w:rsidRPr="00E630C1">
        <w:rPr>
          <w:rFonts w:ascii="Times New Roman" w:eastAsia="Times New Roman" w:hAnsi="Times New Roman" w:cs="Times New Roman"/>
          <w:i/>
          <w:sz w:val="24"/>
          <w:szCs w:val="24"/>
        </w:rPr>
        <w:t>örmåga att inom examensarbetets ramar bedöma och visa medvetenhet om etiska aspekter på forsknings- och utvecklingsarbete vad avser metoder, arbetssätt och resultat av examensarbetet.</w:t>
      </w:r>
      <w:r w:rsidR="006A52C2" w:rsidRPr="00E630C1">
        <w:rPr>
          <w:rFonts w:ascii="Times New Roman" w:eastAsia="Times New Roman" w:hAnsi="Times New Roman" w:cs="Times New Roman"/>
          <w:i/>
          <w:sz w:val="24"/>
          <w:szCs w:val="24"/>
        </w:rPr>
        <w:t xml:space="preserve"> (</w:t>
      </w:r>
      <w:proofErr w:type="gramStart"/>
      <w:r w:rsidR="006A52C2" w:rsidRPr="00E630C1">
        <w:rPr>
          <w:rFonts w:ascii="Times New Roman" w:hAnsi="Times New Roman" w:cs="Times New Roman"/>
          <w:i/>
          <w:sz w:val="24"/>
          <w:szCs w:val="24"/>
        </w:rPr>
        <w:t>Punkt  11</w:t>
      </w:r>
      <w:proofErr w:type="gramEnd"/>
      <w:r w:rsidR="006A52C2" w:rsidRPr="00E630C1">
        <w:rPr>
          <w:rFonts w:ascii="Times New Roman" w:hAnsi="Times New Roman" w:cs="Times New Roman"/>
          <w:i/>
          <w:sz w:val="24"/>
          <w:szCs w:val="24"/>
        </w:rPr>
        <w:t xml:space="preserve"> i kursplanen</w:t>
      </w:r>
      <w:r w:rsidR="00147498" w:rsidRPr="00E630C1">
        <w:rPr>
          <w:rFonts w:ascii="Times New Roman" w:hAnsi="Times New Roman" w:cs="Times New Roman"/>
          <w:i/>
          <w:sz w:val="24"/>
          <w:szCs w:val="24"/>
        </w:rPr>
        <w:t xml:space="preserve">, </w:t>
      </w:r>
      <w:proofErr w:type="spellStart"/>
      <w:r w:rsidR="006A52C2" w:rsidRPr="00E630C1">
        <w:rPr>
          <w:rFonts w:ascii="Times New Roman" w:hAnsi="Times New Roman" w:cs="Times New Roman"/>
          <w:i/>
          <w:sz w:val="24"/>
          <w:szCs w:val="24"/>
        </w:rPr>
        <w:t>Civing+Master</w:t>
      </w:r>
      <w:proofErr w:type="spellEnd"/>
      <w:r w:rsidR="006A52C2" w:rsidRPr="00E630C1">
        <w:rPr>
          <w:rFonts w:ascii="Times New Roman" w:hAnsi="Times New Roman" w:cs="Times New Roman"/>
          <w:i/>
          <w:sz w:val="24"/>
          <w:szCs w:val="24"/>
        </w:rPr>
        <w:t>)</w:t>
      </w:r>
    </w:p>
    <w:p w14:paraId="6D2B8943" w14:textId="77777777" w:rsidR="002076E7" w:rsidRDefault="002076E7" w:rsidP="002076E7">
      <w:pPr>
        <w:rPr>
          <w:rFonts w:ascii="Times New Roman" w:eastAsia="Times New Roman" w:hAnsi="Times New Roman" w:cs="Times New Roman"/>
          <w:b/>
          <w:i/>
          <w:sz w:val="24"/>
          <w:szCs w:val="24"/>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690585AD" w14:textId="77777777" w:rsidTr="00F81719">
        <w:tc>
          <w:tcPr>
            <w:tcW w:w="659" w:type="dxa"/>
          </w:tcPr>
          <w:p w14:paraId="3A3DCD72" w14:textId="2D5E93AD" w:rsidR="002076E7" w:rsidRDefault="001618FE" w:rsidP="00F81719">
            <w:pPr>
              <w:rPr>
                <w:b/>
              </w:rPr>
            </w:pPr>
            <w:r>
              <w:rPr>
                <w:b/>
              </w:rPr>
              <w:t>G</w:t>
            </w:r>
            <w:r w:rsidR="002076E7">
              <w:rPr>
                <w:b/>
              </w:rPr>
              <w:t>K</w:t>
            </w:r>
          </w:p>
        </w:tc>
        <w:tc>
          <w:tcPr>
            <w:tcW w:w="0" w:type="auto"/>
          </w:tcPr>
          <w:p w14:paraId="6FFF5CDD" w14:textId="60586D96" w:rsidR="002076E7" w:rsidRPr="005D64D6" w:rsidRDefault="00653B8A" w:rsidP="00F81719">
            <w:pPr>
              <w:rPr>
                <w:rFonts w:ascii="Times New Roman" w:eastAsia="Times New Roman" w:hAnsi="Times New Roman" w:cs="Times New Roman"/>
                <w:sz w:val="24"/>
                <w:szCs w:val="24"/>
                <w:lang w:eastAsia="sv-SE"/>
              </w:rPr>
            </w:pPr>
            <w:r w:rsidRPr="005D64D6">
              <w:rPr>
                <w:rFonts w:ascii="Times New Roman" w:eastAsia="Times New Roman" w:hAnsi="Times New Roman" w:cs="Times New Roman"/>
                <w:sz w:val="24"/>
                <w:szCs w:val="24"/>
                <w:lang w:eastAsia="sv-SE"/>
              </w:rPr>
              <w:t>Där så är relevant för uppgiften, visa medvetenhet om samhälleliga och etiska aspekter, inklusive ekonomiskt, socialt och ekologiskt hållbar utveckling.</w:t>
            </w:r>
          </w:p>
          <w:p w14:paraId="3827231B" w14:textId="029D36EF" w:rsidR="00DF0504" w:rsidRDefault="008A0B42" w:rsidP="00F81719">
            <w:pPr>
              <w:rPr>
                <w:rFonts w:ascii="Times New Roman" w:eastAsia="Times New Roman" w:hAnsi="Times New Roman" w:cs="Times New Roman"/>
                <w:sz w:val="24"/>
                <w:szCs w:val="24"/>
              </w:rPr>
            </w:pPr>
            <w:r w:rsidRPr="005D64D6">
              <w:rPr>
                <w:rFonts w:ascii="Times New Roman" w:eastAsia="Times New Roman" w:hAnsi="Times New Roman" w:cs="Times New Roman"/>
                <w:sz w:val="24"/>
                <w:szCs w:val="24"/>
              </w:rPr>
              <w:t>God förmåga att</w:t>
            </w:r>
            <w:r w:rsidR="00DF0504" w:rsidRPr="005D64D6">
              <w:rPr>
                <w:rFonts w:ascii="Times New Roman" w:eastAsia="Times New Roman" w:hAnsi="Times New Roman" w:cs="Times New Roman"/>
                <w:sz w:val="24"/>
                <w:szCs w:val="24"/>
              </w:rPr>
              <w:t xml:space="preserve"> bedöma och visa medvetenhet om etiska aspekter på forsknings- och utvecklingsarbete vad avser metoder, arbetssätt och resultat av examensarbetet.</w:t>
            </w:r>
          </w:p>
          <w:p w14:paraId="3386009B" w14:textId="77777777" w:rsidR="007B0030" w:rsidRDefault="007B0030" w:rsidP="00F81719">
            <w:pPr>
              <w:rPr>
                <w:rFonts w:ascii="Times New Roman" w:eastAsia="Times New Roman" w:hAnsi="Times New Roman" w:cs="Times New Roman"/>
                <w:sz w:val="24"/>
                <w:szCs w:val="24"/>
              </w:rPr>
            </w:pPr>
          </w:p>
          <w:p w14:paraId="631C973C" w14:textId="5D61956A" w:rsidR="007B0030" w:rsidRPr="007B0030" w:rsidRDefault="007B0030" w:rsidP="00F81719">
            <w:pPr>
              <w:rPr>
                <w:rFonts w:ascii="Times New Roman" w:eastAsia="Times New Roman" w:hAnsi="Times New Roman" w:cs="Times New Roman"/>
                <w:sz w:val="24"/>
                <w:szCs w:val="24"/>
              </w:rPr>
            </w:pPr>
            <w:r w:rsidRPr="005D64D6">
              <w:rPr>
                <w:rFonts w:ascii="Times New Roman" w:eastAsia="Times New Roman" w:hAnsi="Times New Roman" w:cs="Times New Roman"/>
                <w:sz w:val="24"/>
                <w:szCs w:val="24"/>
              </w:rPr>
              <w:t>Redovisar etisk</w:t>
            </w:r>
            <w:r>
              <w:rPr>
                <w:rFonts w:ascii="Times New Roman" w:eastAsia="Times New Roman" w:hAnsi="Times New Roman" w:cs="Times New Roman"/>
                <w:sz w:val="24"/>
                <w:szCs w:val="24"/>
              </w:rPr>
              <w:t xml:space="preserve">a konsekvenser av utfört arbete. </w:t>
            </w:r>
          </w:p>
          <w:p w14:paraId="329A6AF2" w14:textId="77777777" w:rsidR="002076E7" w:rsidRPr="005D64D6" w:rsidRDefault="002076E7" w:rsidP="00F81719">
            <w:pPr>
              <w:rPr>
                <w:rFonts w:ascii="Times New Roman" w:eastAsia="Times New Roman" w:hAnsi="Times New Roman" w:cs="Times New Roman"/>
                <w:b/>
                <w:sz w:val="24"/>
                <w:szCs w:val="24"/>
                <w:lang w:eastAsia="sv-SE"/>
              </w:rPr>
            </w:pPr>
          </w:p>
        </w:tc>
      </w:tr>
      <w:tr w:rsidR="002076E7" w14:paraId="0F2D9DDC" w14:textId="77777777" w:rsidTr="00F81719">
        <w:tc>
          <w:tcPr>
            <w:tcW w:w="659" w:type="dxa"/>
          </w:tcPr>
          <w:p w14:paraId="13E62DCB" w14:textId="20542B24" w:rsidR="002076E7" w:rsidRDefault="002076E7" w:rsidP="00F81719">
            <w:pPr>
              <w:rPr>
                <w:b/>
              </w:rPr>
            </w:pPr>
          </w:p>
        </w:tc>
        <w:tc>
          <w:tcPr>
            <w:tcW w:w="0" w:type="auto"/>
          </w:tcPr>
          <w:p w14:paraId="046E1BD0" w14:textId="77777777" w:rsidR="002076E7" w:rsidRPr="005D64D6" w:rsidRDefault="002076E7" w:rsidP="007B0030">
            <w:pPr>
              <w:rPr>
                <w:rFonts w:ascii="Times New Roman" w:hAnsi="Times New Roman" w:cs="Times New Roman"/>
                <w:sz w:val="24"/>
                <w:szCs w:val="24"/>
              </w:rPr>
            </w:pPr>
          </w:p>
        </w:tc>
      </w:tr>
      <w:tr w:rsidR="002076E7" w14:paraId="01C94D83" w14:textId="77777777" w:rsidTr="00F81719">
        <w:tc>
          <w:tcPr>
            <w:tcW w:w="659" w:type="dxa"/>
          </w:tcPr>
          <w:p w14:paraId="640DAEBC" w14:textId="77777777" w:rsidR="002076E7" w:rsidRDefault="002076E7" w:rsidP="00F81719">
            <w:pPr>
              <w:rPr>
                <w:b/>
              </w:rPr>
            </w:pPr>
            <w:r>
              <w:rPr>
                <w:b/>
              </w:rPr>
              <w:t>BK</w:t>
            </w:r>
          </w:p>
        </w:tc>
        <w:tc>
          <w:tcPr>
            <w:tcW w:w="0" w:type="auto"/>
          </w:tcPr>
          <w:p w14:paraId="7BF54A80" w14:textId="2E7A4186" w:rsidR="002076E7" w:rsidRPr="005D64D6" w:rsidRDefault="002076E7" w:rsidP="00F81719">
            <w:pPr>
              <w:rPr>
                <w:rFonts w:ascii="Times New Roman" w:eastAsia="Times New Roman" w:hAnsi="Times New Roman" w:cs="Times New Roman"/>
                <w:sz w:val="24"/>
                <w:szCs w:val="24"/>
              </w:rPr>
            </w:pPr>
            <w:r w:rsidRPr="005D64D6">
              <w:rPr>
                <w:rFonts w:ascii="Times New Roman" w:eastAsia="Times New Roman" w:hAnsi="Times New Roman" w:cs="Times New Roman"/>
                <w:sz w:val="24"/>
                <w:szCs w:val="24"/>
              </w:rPr>
              <w:t xml:space="preserve">Beaktar inte </w:t>
            </w:r>
            <w:r w:rsidR="006C5457" w:rsidRPr="005D64D6">
              <w:rPr>
                <w:rFonts w:ascii="Times New Roman" w:eastAsia="Times New Roman" w:hAnsi="Times New Roman" w:cs="Times New Roman"/>
                <w:sz w:val="24"/>
                <w:szCs w:val="24"/>
              </w:rPr>
              <w:t xml:space="preserve">etiska </w:t>
            </w:r>
            <w:r w:rsidRPr="005D64D6">
              <w:rPr>
                <w:rFonts w:ascii="Times New Roman" w:eastAsia="Times New Roman" w:hAnsi="Times New Roman" w:cs="Times New Roman"/>
                <w:sz w:val="24"/>
                <w:szCs w:val="24"/>
              </w:rPr>
              <w:t>aspekt</w:t>
            </w:r>
            <w:r w:rsidR="006C5457">
              <w:rPr>
                <w:rFonts w:ascii="Times New Roman" w:eastAsia="Times New Roman" w:hAnsi="Times New Roman" w:cs="Times New Roman"/>
                <w:sz w:val="24"/>
                <w:szCs w:val="24"/>
              </w:rPr>
              <w:t>er</w:t>
            </w:r>
            <w:r w:rsidRPr="005D64D6">
              <w:rPr>
                <w:rFonts w:ascii="Times New Roman" w:eastAsia="Times New Roman" w:hAnsi="Times New Roman" w:cs="Times New Roman"/>
                <w:sz w:val="24"/>
                <w:szCs w:val="24"/>
              </w:rPr>
              <w:t xml:space="preserve">, trots att </w:t>
            </w:r>
            <w:r w:rsidR="004B598B" w:rsidRPr="005D64D6">
              <w:rPr>
                <w:rFonts w:ascii="Times New Roman" w:eastAsia="Times New Roman" w:hAnsi="Times New Roman" w:cs="Times New Roman"/>
                <w:sz w:val="24"/>
                <w:szCs w:val="24"/>
              </w:rPr>
              <w:t>etiska aspekt</w:t>
            </w:r>
            <w:r w:rsidR="004B598B">
              <w:rPr>
                <w:rFonts w:ascii="Times New Roman" w:eastAsia="Times New Roman" w:hAnsi="Times New Roman" w:cs="Times New Roman"/>
                <w:sz w:val="24"/>
                <w:szCs w:val="24"/>
              </w:rPr>
              <w:t xml:space="preserve">erna </w:t>
            </w:r>
            <w:r w:rsidR="00DA462F">
              <w:rPr>
                <w:rFonts w:ascii="Times New Roman" w:eastAsia="Times New Roman" w:hAnsi="Times New Roman" w:cs="Times New Roman"/>
                <w:sz w:val="24"/>
                <w:szCs w:val="24"/>
              </w:rPr>
              <w:t xml:space="preserve">bedöms </w:t>
            </w:r>
            <w:r w:rsidR="004B598B">
              <w:rPr>
                <w:rFonts w:ascii="Times New Roman" w:eastAsia="Times New Roman" w:hAnsi="Times New Roman" w:cs="Times New Roman"/>
                <w:sz w:val="24"/>
                <w:szCs w:val="24"/>
              </w:rPr>
              <w:t xml:space="preserve">vara relevanta för arbetet. </w:t>
            </w:r>
          </w:p>
          <w:p w14:paraId="5D2223EE" w14:textId="13BAE7B6" w:rsidR="002076E7" w:rsidRPr="005D64D6" w:rsidRDefault="002076E7" w:rsidP="00701593">
            <w:pPr>
              <w:rPr>
                <w:rFonts w:ascii="Times New Roman" w:hAnsi="Times New Roman" w:cs="Times New Roman"/>
                <w:sz w:val="24"/>
                <w:szCs w:val="24"/>
              </w:rPr>
            </w:pPr>
          </w:p>
        </w:tc>
      </w:tr>
    </w:tbl>
    <w:p w14:paraId="22AF4B38" w14:textId="77777777" w:rsidR="002076E7" w:rsidRDefault="002076E7" w:rsidP="002076E7">
      <w:pPr>
        <w:rPr>
          <w:rFonts w:ascii="Times New Roman" w:eastAsia="Times New Roman" w:hAnsi="Times New Roman" w:cs="Times New Roman"/>
          <w:b/>
          <w:i/>
          <w:sz w:val="24"/>
          <w:szCs w:val="24"/>
          <w:lang w:eastAsia="sv-SE"/>
        </w:rPr>
      </w:pPr>
    </w:p>
    <w:p w14:paraId="3356C461" w14:textId="77777777" w:rsidR="002076E7" w:rsidRDefault="002076E7" w:rsidP="002076E7">
      <w:pPr>
        <w:rPr>
          <w:rFonts w:ascii="Times New Roman" w:eastAsia="Times New Roman" w:hAnsi="Times New Roman" w:cs="Times New Roman"/>
          <w:b/>
          <w:i/>
          <w:sz w:val="24"/>
          <w:szCs w:val="24"/>
          <w:lang w:eastAsia="sv-SE"/>
        </w:rPr>
      </w:pPr>
    </w:p>
    <w:p w14:paraId="4CDFF68C" w14:textId="2B269C26" w:rsidR="002076E7" w:rsidRPr="000362F4" w:rsidRDefault="002076E7" w:rsidP="000362F4">
      <w:pPr>
        <w:rPr>
          <w:rFonts w:ascii="Times New Roman" w:eastAsia="Times New Roman" w:hAnsi="Times New Roman" w:cs="Times New Roman"/>
          <w:b/>
          <w:i/>
          <w:sz w:val="24"/>
          <w:szCs w:val="24"/>
          <w:lang w:eastAsia="sv-SE"/>
        </w:rPr>
      </w:pPr>
      <w:r w:rsidRPr="00F26423">
        <w:rPr>
          <w:rFonts w:eastAsia="Times New Roman"/>
          <w:b/>
          <w:lang w:eastAsia="sv-SE"/>
        </w:rPr>
        <w:t xml:space="preserve">IV7. </w:t>
      </w:r>
      <w:r w:rsidR="00165B5B" w:rsidRPr="0088456A">
        <w:rPr>
          <w:rFonts w:ascii="Times New Roman" w:eastAsia="Times New Roman" w:hAnsi="Times New Roman" w:cs="Times New Roman"/>
          <w:i/>
          <w:sz w:val="24"/>
          <w:szCs w:val="24"/>
        </w:rPr>
        <w:t>F</w:t>
      </w:r>
      <w:r w:rsidRPr="0088456A">
        <w:rPr>
          <w:rFonts w:ascii="Times New Roman" w:eastAsia="Times New Roman" w:hAnsi="Times New Roman" w:cs="Times New Roman"/>
          <w:i/>
          <w:sz w:val="24"/>
          <w:szCs w:val="24"/>
        </w:rPr>
        <w:t>örmåga att inom examensarbetets ramar identifiera vetenskapens och ingenjörens roll i samhället</w:t>
      </w:r>
      <w:r w:rsidR="00165B5B" w:rsidRPr="0088456A">
        <w:rPr>
          <w:rFonts w:ascii="Times New Roman" w:eastAsia="Times New Roman" w:hAnsi="Times New Roman" w:cs="Times New Roman"/>
          <w:i/>
          <w:sz w:val="24"/>
          <w:szCs w:val="24"/>
        </w:rPr>
        <w:t xml:space="preserve"> (</w:t>
      </w:r>
      <w:proofErr w:type="gramStart"/>
      <w:r w:rsidR="00165B5B" w:rsidRPr="0088456A">
        <w:rPr>
          <w:rFonts w:ascii="Times New Roman" w:hAnsi="Times New Roman" w:cs="Times New Roman"/>
          <w:i/>
          <w:sz w:val="24"/>
          <w:szCs w:val="24"/>
        </w:rPr>
        <w:t>Punkt  9</w:t>
      </w:r>
      <w:proofErr w:type="gramEnd"/>
      <w:r w:rsidR="00165B5B" w:rsidRPr="0088456A">
        <w:rPr>
          <w:rFonts w:ascii="Times New Roman" w:hAnsi="Times New Roman" w:cs="Times New Roman"/>
          <w:i/>
          <w:sz w:val="24"/>
          <w:szCs w:val="24"/>
        </w:rPr>
        <w:t xml:space="preserve"> i kursplanen</w:t>
      </w:r>
      <w:r w:rsidR="007E6E90" w:rsidRPr="0088456A">
        <w:rPr>
          <w:rFonts w:ascii="Times New Roman" w:hAnsi="Times New Roman" w:cs="Times New Roman"/>
          <w:i/>
          <w:sz w:val="24"/>
          <w:szCs w:val="24"/>
        </w:rPr>
        <w:t>,</w:t>
      </w:r>
      <w:r w:rsidR="00165B5B" w:rsidRPr="0088456A">
        <w:rPr>
          <w:rFonts w:ascii="Times New Roman" w:hAnsi="Times New Roman" w:cs="Times New Roman"/>
          <w:i/>
          <w:sz w:val="24"/>
          <w:szCs w:val="24"/>
        </w:rPr>
        <w:t xml:space="preserve"> </w:t>
      </w:r>
      <w:proofErr w:type="spellStart"/>
      <w:r w:rsidR="00165B5B" w:rsidRPr="0088456A">
        <w:rPr>
          <w:rFonts w:ascii="Times New Roman" w:hAnsi="Times New Roman" w:cs="Times New Roman"/>
          <w:i/>
          <w:sz w:val="24"/>
          <w:szCs w:val="24"/>
        </w:rPr>
        <w:t>Civing+Master</w:t>
      </w:r>
      <w:proofErr w:type="spellEnd"/>
      <w:r w:rsidR="00165B5B" w:rsidRPr="0088456A">
        <w:rPr>
          <w:rFonts w:ascii="Times New Roman" w:hAnsi="Times New Roman" w:cs="Times New Roman"/>
          <w:i/>
          <w:sz w:val="24"/>
          <w:szCs w:val="24"/>
        </w:rPr>
        <w:t>)</w:t>
      </w:r>
    </w:p>
    <w:p w14:paraId="3B376500" w14:textId="77777777" w:rsidR="002076E7" w:rsidRDefault="002076E7" w:rsidP="002076E7">
      <w:pPr>
        <w:rPr>
          <w:rFonts w:ascii="Times New Roman" w:eastAsia="Times New Roman" w:hAnsi="Times New Roman" w:cs="Times New Roman"/>
          <w:i/>
          <w:sz w:val="24"/>
          <w:szCs w:val="24"/>
          <w:lang w:eastAsia="sv-SE"/>
        </w:rPr>
      </w:pPr>
    </w:p>
    <w:tbl>
      <w:tblPr>
        <w:tblStyle w:val="Tabellrutnt"/>
        <w:tblW w:w="0" w:type="auto"/>
        <w:tblInd w:w="108" w:type="dxa"/>
        <w:tblLook w:val="04A0" w:firstRow="1" w:lastRow="0" w:firstColumn="1" w:lastColumn="0" w:noHBand="0" w:noVBand="1"/>
      </w:tblPr>
      <w:tblGrid>
        <w:gridCol w:w="659"/>
        <w:gridCol w:w="8521"/>
      </w:tblGrid>
      <w:tr w:rsidR="002076E7" w14:paraId="563FF2B4" w14:textId="77777777" w:rsidTr="00F81719">
        <w:tc>
          <w:tcPr>
            <w:tcW w:w="659" w:type="dxa"/>
          </w:tcPr>
          <w:p w14:paraId="572A8837" w14:textId="31D705EE" w:rsidR="002076E7" w:rsidRDefault="00701012" w:rsidP="00F81719">
            <w:pPr>
              <w:rPr>
                <w:b/>
              </w:rPr>
            </w:pPr>
            <w:r>
              <w:rPr>
                <w:b/>
              </w:rPr>
              <w:t>G</w:t>
            </w:r>
            <w:r w:rsidR="002076E7">
              <w:rPr>
                <w:b/>
              </w:rPr>
              <w:t>K</w:t>
            </w:r>
          </w:p>
        </w:tc>
        <w:tc>
          <w:tcPr>
            <w:tcW w:w="0" w:type="auto"/>
          </w:tcPr>
          <w:p w14:paraId="15B8904E" w14:textId="4FA9F203" w:rsidR="002076E7" w:rsidRDefault="005078DA" w:rsidP="00F81719">
            <w:pPr>
              <w:rPr>
                <w:rFonts w:ascii="Times New Roman" w:eastAsia="Times New Roman" w:hAnsi="Times New Roman" w:cs="Times New Roman"/>
                <w:sz w:val="24"/>
                <w:szCs w:val="24"/>
              </w:rPr>
            </w:pPr>
            <w:r w:rsidRPr="00BC20B6">
              <w:rPr>
                <w:rFonts w:ascii="Times New Roman" w:eastAsia="Times New Roman" w:hAnsi="Times New Roman" w:cs="Times New Roman"/>
                <w:sz w:val="24"/>
                <w:szCs w:val="24"/>
              </w:rPr>
              <w:t xml:space="preserve">På ett självständigt sätt </w:t>
            </w:r>
            <w:r w:rsidR="008A09ED" w:rsidRPr="00BC20B6">
              <w:rPr>
                <w:rFonts w:ascii="Times New Roman" w:eastAsia="Times New Roman" w:hAnsi="Times New Roman" w:cs="Times New Roman"/>
                <w:sz w:val="24"/>
                <w:szCs w:val="24"/>
              </w:rPr>
              <w:t>identifiera vetenskapens och ingenjörens roll i samhället</w:t>
            </w:r>
            <w:r w:rsidR="002C5444" w:rsidRPr="00BC20B6">
              <w:rPr>
                <w:rFonts w:ascii="Times New Roman" w:eastAsia="Times New Roman" w:hAnsi="Times New Roman" w:cs="Times New Roman"/>
                <w:sz w:val="24"/>
                <w:szCs w:val="24"/>
              </w:rPr>
              <w:t>.</w:t>
            </w:r>
            <w:r w:rsidR="00701012" w:rsidRPr="00BC20B6">
              <w:rPr>
                <w:rFonts w:ascii="Times New Roman" w:eastAsia="Times New Roman" w:hAnsi="Times New Roman" w:cs="Times New Roman"/>
                <w:sz w:val="24"/>
                <w:szCs w:val="24"/>
              </w:rPr>
              <w:t xml:space="preserve"> </w:t>
            </w:r>
            <w:r w:rsidR="004C3751">
              <w:rPr>
                <w:rFonts w:ascii="Times New Roman" w:eastAsia="Times New Roman" w:hAnsi="Times New Roman" w:cs="Times New Roman"/>
                <w:sz w:val="24"/>
                <w:szCs w:val="24"/>
              </w:rPr>
              <w:t>G</w:t>
            </w:r>
            <w:r w:rsidR="002076E7" w:rsidRPr="00BC20B6">
              <w:rPr>
                <w:rFonts w:ascii="Times New Roman" w:eastAsia="Times New Roman" w:hAnsi="Times New Roman" w:cs="Times New Roman"/>
                <w:sz w:val="24"/>
                <w:szCs w:val="24"/>
              </w:rPr>
              <w:t>enomfört examensarbetet utan extraordinära stödinsatser eller anpassningar eller på annat sätt inte krävt extra stora resurser för arbetets genomförande.</w:t>
            </w:r>
          </w:p>
          <w:p w14:paraId="6484D082" w14:textId="77777777" w:rsidR="002076E7" w:rsidRPr="00BC20B6" w:rsidRDefault="002076E7" w:rsidP="00BC68D0">
            <w:pPr>
              <w:rPr>
                <w:rFonts w:ascii="Times New Roman" w:hAnsi="Times New Roman" w:cs="Times New Roman"/>
                <w:sz w:val="24"/>
                <w:szCs w:val="24"/>
              </w:rPr>
            </w:pPr>
          </w:p>
        </w:tc>
      </w:tr>
      <w:tr w:rsidR="002076E7" w14:paraId="38A4259B" w14:textId="77777777" w:rsidTr="00F81719">
        <w:tc>
          <w:tcPr>
            <w:tcW w:w="659" w:type="dxa"/>
          </w:tcPr>
          <w:p w14:paraId="6E4EB74F" w14:textId="210B5B99" w:rsidR="002076E7" w:rsidRDefault="002076E7" w:rsidP="00F81719">
            <w:pPr>
              <w:rPr>
                <w:b/>
              </w:rPr>
            </w:pPr>
          </w:p>
        </w:tc>
        <w:tc>
          <w:tcPr>
            <w:tcW w:w="0" w:type="auto"/>
          </w:tcPr>
          <w:p w14:paraId="61A601E9" w14:textId="77777777" w:rsidR="002076E7" w:rsidRPr="00BC20B6" w:rsidRDefault="002076E7" w:rsidP="002147BD">
            <w:pPr>
              <w:rPr>
                <w:rFonts w:ascii="Times New Roman" w:hAnsi="Times New Roman" w:cs="Times New Roman"/>
                <w:sz w:val="24"/>
                <w:szCs w:val="24"/>
              </w:rPr>
            </w:pPr>
          </w:p>
        </w:tc>
      </w:tr>
      <w:tr w:rsidR="002076E7" w14:paraId="222664A8" w14:textId="77777777" w:rsidTr="00F81719">
        <w:tc>
          <w:tcPr>
            <w:tcW w:w="659" w:type="dxa"/>
          </w:tcPr>
          <w:p w14:paraId="0C437C9C" w14:textId="77777777" w:rsidR="002076E7" w:rsidRDefault="002076E7" w:rsidP="00F81719">
            <w:pPr>
              <w:rPr>
                <w:b/>
              </w:rPr>
            </w:pPr>
            <w:r>
              <w:rPr>
                <w:b/>
              </w:rPr>
              <w:t>BK</w:t>
            </w:r>
          </w:p>
        </w:tc>
        <w:tc>
          <w:tcPr>
            <w:tcW w:w="0" w:type="auto"/>
          </w:tcPr>
          <w:p w14:paraId="14102339" w14:textId="1513156B" w:rsidR="002076E7" w:rsidRPr="00BC20B6" w:rsidRDefault="00FE0AE5" w:rsidP="00F8171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Kan inte på egen hand påvisa </w:t>
            </w:r>
            <w:r w:rsidRPr="00BC20B6">
              <w:rPr>
                <w:rFonts w:ascii="Times New Roman" w:eastAsia="Times New Roman" w:hAnsi="Times New Roman" w:cs="Times New Roman"/>
                <w:sz w:val="24"/>
                <w:szCs w:val="24"/>
              </w:rPr>
              <w:t xml:space="preserve">vetenskapens och ingenjörens roll i samhället. </w:t>
            </w:r>
            <w:r w:rsidR="009009C7">
              <w:rPr>
                <w:rFonts w:ascii="Times New Roman" w:eastAsia="Times New Roman" w:hAnsi="Times New Roman" w:cs="Times New Roman"/>
                <w:sz w:val="24"/>
                <w:szCs w:val="24"/>
              </w:rPr>
              <w:t>Kräver s</w:t>
            </w:r>
            <w:r w:rsidR="002076E7" w:rsidRPr="00BC20B6">
              <w:rPr>
                <w:rFonts w:ascii="Times New Roman" w:eastAsia="Times New Roman" w:hAnsi="Times New Roman" w:cs="Times New Roman"/>
                <w:sz w:val="24"/>
                <w:szCs w:val="24"/>
              </w:rPr>
              <w:t xml:space="preserve">tort behov av stödinsatser </w:t>
            </w:r>
            <w:r w:rsidR="00DF7D08">
              <w:rPr>
                <w:rFonts w:ascii="Times New Roman" w:eastAsia="Times New Roman" w:hAnsi="Times New Roman" w:cs="Times New Roman"/>
                <w:sz w:val="24"/>
                <w:szCs w:val="24"/>
              </w:rPr>
              <w:t>under projektets genomförande</w:t>
            </w:r>
            <w:r w:rsidR="002076E7" w:rsidRPr="00BC20B6">
              <w:rPr>
                <w:rFonts w:ascii="Times New Roman" w:eastAsia="Times New Roman" w:hAnsi="Times New Roman" w:cs="Times New Roman"/>
                <w:sz w:val="24"/>
                <w:szCs w:val="24"/>
              </w:rPr>
              <w:t xml:space="preserve">. </w:t>
            </w:r>
          </w:p>
          <w:p w14:paraId="4A23FE2D" w14:textId="23C3B285" w:rsidR="002076E7" w:rsidRPr="00BC20B6" w:rsidRDefault="002076E7" w:rsidP="00F81719">
            <w:pPr>
              <w:rPr>
                <w:rFonts w:ascii="Times New Roman" w:eastAsia="Times New Roman" w:hAnsi="Times New Roman" w:cs="Times New Roman"/>
                <w:sz w:val="24"/>
                <w:szCs w:val="24"/>
              </w:rPr>
            </w:pPr>
            <w:r w:rsidRPr="00BC20B6">
              <w:rPr>
                <w:rFonts w:ascii="Times New Roman" w:eastAsia="Times New Roman" w:hAnsi="Times New Roman" w:cs="Times New Roman"/>
                <w:sz w:val="24"/>
                <w:szCs w:val="24"/>
              </w:rPr>
              <w:t xml:space="preserve">Dessa stödinsatser har varit för omfattande för att kunna </w:t>
            </w:r>
            <w:r w:rsidR="008933AB">
              <w:rPr>
                <w:rFonts w:ascii="Times New Roman" w:eastAsia="Times New Roman" w:hAnsi="Times New Roman" w:cs="Times New Roman"/>
                <w:sz w:val="24"/>
                <w:szCs w:val="24"/>
              </w:rPr>
              <w:t>garantera</w:t>
            </w:r>
            <w:r w:rsidR="008933AB" w:rsidRPr="00BC20B6">
              <w:rPr>
                <w:rFonts w:ascii="Times New Roman" w:eastAsia="Times New Roman" w:hAnsi="Times New Roman" w:cs="Times New Roman"/>
                <w:sz w:val="24"/>
                <w:szCs w:val="24"/>
              </w:rPr>
              <w:t xml:space="preserve"> </w:t>
            </w:r>
            <w:r w:rsidR="008933AB">
              <w:rPr>
                <w:rFonts w:ascii="Times New Roman" w:eastAsia="Times New Roman" w:hAnsi="Times New Roman" w:cs="Times New Roman"/>
                <w:sz w:val="24"/>
                <w:szCs w:val="24"/>
              </w:rPr>
              <w:t xml:space="preserve">att studenten kan </w:t>
            </w:r>
            <w:r w:rsidRPr="00BC20B6">
              <w:rPr>
                <w:rFonts w:ascii="Times New Roman" w:eastAsia="Times New Roman" w:hAnsi="Times New Roman" w:cs="Times New Roman"/>
                <w:sz w:val="24"/>
                <w:szCs w:val="24"/>
              </w:rPr>
              <w:t>arbeta självständigt efter examen.</w:t>
            </w:r>
          </w:p>
          <w:p w14:paraId="61DACE3A" w14:textId="77777777" w:rsidR="002076E7" w:rsidRPr="00BC20B6" w:rsidRDefault="002076E7" w:rsidP="00F81719">
            <w:pPr>
              <w:autoSpaceDE w:val="0"/>
              <w:autoSpaceDN w:val="0"/>
              <w:adjustRightInd w:val="0"/>
              <w:rPr>
                <w:rFonts w:ascii="Times New Roman" w:hAnsi="Times New Roman" w:cs="Times New Roman"/>
                <w:sz w:val="24"/>
                <w:szCs w:val="24"/>
              </w:rPr>
            </w:pPr>
          </w:p>
        </w:tc>
      </w:tr>
    </w:tbl>
    <w:p w14:paraId="35F055DA" w14:textId="77777777" w:rsidR="002076E7" w:rsidRDefault="002076E7" w:rsidP="002076E7">
      <w:pPr>
        <w:rPr>
          <w:rFonts w:ascii="Times New Roman" w:eastAsia="Times New Roman" w:hAnsi="Times New Roman" w:cs="Times New Roman"/>
          <w:sz w:val="24"/>
          <w:szCs w:val="24"/>
          <w:lang w:eastAsia="sv-SE"/>
        </w:rPr>
      </w:pPr>
    </w:p>
    <w:p w14:paraId="27B13C5F" w14:textId="77777777" w:rsidR="002076E7" w:rsidRDefault="002076E7" w:rsidP="002076E7"/>
    <w:p w14:paraId="5565DA1C" w14:textId="77777777" w:rsidR="002076E7" w:rsidRDefault="002076E7" w:rsidP="002076E7"/>
    <w:p w14:paraId="3F6D3698" w14:textId="77777777" w:rsidR="002076E7" w:rsidRDefault="002076E7" w:rsidP="002076E7">
      <w:pPr>
        <w:rPr>
          <w:b/>
          <w:sz w:val="24"/>
        </w:rPr>
      </w:pPr>
      <w:r w:rsidRPr="00A7207F">
        <w:rPr>
          <w:b/>
          <w:sz w:val="24"/>
        </w:rPr>
        <w:t>Presentation</w:t>
      </w:r>
    </w:p>
    <w:p w14:paraId="7764810D" w14:textId="77777777" w:rsidR="002076E7" w:rsidRDefault="002076E7" w:rsidP="002076E7">
      <w:pPr>
        <w:rPr>
          <w:b/>
          <w:sz w:val="24"/>
        </w:rPr>
      </w:pPr>
    </w:p>
    <w:p w14:paraId="04D045B3" w14:textId="16418527" w:rsidR="002076E7" w:rsidRPr="003D31FC" w:rsidRDefault="002076E7" w:rsidP="003D31FC">
      <w:pPr>
        <w:rPr>
          <w:rFonts w:eastAsia="Times New Roman"/>
          <w:b/>
          <w:lang w:eastAsia="sv-SE"/>
        </w:rPr>
      </w:pPr>
      <w:proofErr w:type="spellStart"/>
      <w:r w:rsidRPr="00F26423">
        <w:rPr>
          <w:b/>
        </w:rPr>
        <w:t>Pres</w:t>
      </w:r>
      <w:proofErr w:type="spellEnd"/>
      <w:r w:rsidRPr="00F26423">
        <w:rPr>
          <w:b/>
        </w:rPr>
        <w:t xml:space="preserve"> 1: </w:t>
      </w:r>
      <w:r w:rsidR="00FF1A93" w:rsidRPr="006D0648">
        <w:rPr>
          <w:rFonts w:ascii="Times New Roman" w:eastAsia="Times New Roman" w:hAnsi="Times New Roman" w:cs="Times New Roman"/>
          <w:i/>
          <w:sz w:val="24"/>
          <w:szCs w:val="24"/>
        </w:rPr>
        <w:t>F</w:t>
      </w:r>
      <w:r w:rsidRPr="006D0648">
        <w:rPr>
          <w:rFonts w:ascii="Times New Roman" w:eastAsia="Times New Roman" w:hAnsi="Times New Roman" w:cs="Times New Roman"/>
          <w:i/>
          <w:sz w:val="24"/>
          <w:szCs w:val="24"/>
        </w:rPr>
        <w:t>örmåga att på engelska och/eller svenska muntligt och skriftligt klart redogöra för och diskutera sina slutsatser, samt den kunskap och de argument s</w:t>
      </w:r>
      <w:r w:rsidR="00FF1A93" w:rsidRPr="006D0648">
        <w:rPr>
          <w:rFonts w:ascii="Times New Roman" w:eastAsia="Times New Roman" w:hAnsi="Times New Roman" w:cs="Times New Roman"/>
          <w:i/>
          <w:sz w:val="24"/>
          <w:szCs w:val="24"/>
        </w:rPr>
        <w:t>om ligger till grund för dessa (</w:t>
      </w:r>
      <w:proofErr w:type="gramStart"/>
      <w:r w:rsidR="00FF1A93" w:rsidRPr="006D0648">
        <w:rPr>
          <w:rFonts w:ascii="Times New Roman" w:hAnsi="Times New Roman" w:cs="Times New Roman"/>
          <w:i/>
          <w:sz w:val="24"/>
          <w:szCs w:val="24"/>
        </w:rPr>
        <w:t>Punkt  8</w:t>
      </w:r>
      <w:proofErr w:type="gramEnd"/>
      <w:r w:rsidR="00FF1A93" w:rsidRPr="006D0648">
        <w:rPr>
          <w:rFonts w:ascii="Times New Roman" w:hAnsi="Times New Roman" w:cs="Times New Roman"/>
          <w:i/>
          <w:sz w:val="24"/>
          <w:szCs w:val="24"/>
        </w:rPr>
        <w:t xml:space="preserve"> i kursplanen</w:t>
      </w:r>
      <w:r w:rsidR="00C54A76" w:rsidRPr="006D0648">
        <w:rPr>
          <w:rFonts w:ascii="Times New Roman" w:hAnsi="Times New Roman" w:cs="Times New Roman"/>
          <w:i/>
          <w:sz w:val="24"/>
          <w:szCs w:val="24"/>
        </w:rPr>
        <w:t>,</w:t>
      </w:r>
      <w:r w:rsidR="00FF1A93" w:rsidRPr="006D0648">
        <w:rPr>
          <w:rFonts w:ascii="Times New Roman" w:hAnsi="Times New Roman" w:cs="Times New Roman"/>
          <w:i/>
          <w:sz w:val="24"/>
          <w:szCs w:val="24"/>
        </w:rPr>
        <w:t xml:space="preserve"> </w:t>
      </w:r>
      <w:proofErr w:type="spellStart"/>
      <w:r w:rsidR="00FF1A93" w:rsidRPr="006D0648">
        <w:rPr>
          <w:rFonts w:ascii="Times New Roman" w:hAnsi="Times New Roman" w:cs="Times New Roman"/>
          <w:i/>
          <w:sz w:val="24"/>
          <w:szCs w:val="24"/>
        </w:rPr>
        <w:t>Civing+Master</w:t>
      </w:r>
      <w:proofErr w:type="spellEnd"/>
      <w:r w:rsidR="00FF1A93" w:rsidRPr="006D0648">
        <w:rPr>
          <w:rFonts w:ascii="Times New Roman" w:hAnsi="Times New Roman" w:cs="Times New Roman"/>
          <w:i/>
          <w:sz w:val="24"/>
          <w:szCs w:val="24"/>
        </w:rPr>
        <w:t>)</w:t>
      </w:r>
    </w:p>
    <w:p w14:paraId="450E93FB" w14:textId="77777777" w:rsidR="002076E7" w:rsidRDefault="002076E7" w:rsidP="002076E7">
      <w:pPr>
        <w:rPr>
          <w:b/>
          <w:sz w:val="24"/>
        </w:rPr>
      </w:pPr>
    </w:p>
    <w:p w14:paraId="5B4FE79D" w14:textId="77777777" w:rsidR="002076E7" w:rsidRDefault="002076E7" w:rsidP="002076E7">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659"/>
        <w:gridCol w:w="8521"/>
      </w:tblGrid>
      <w:tr w:rsidR="002076E7" w14:paraId="7308AAD3" w14:textId="77777777" w:rsidTr="00F81719">
        <w:tc>
          <w:tcPr>
            <w:tcW w:w="659" w:type="dxa"/>
          </w:tcPr>
          <w:p w14:paraId="23754D4D" w14:textId="0DBDB8C3" w:rsidR="002076E7" w:rsidRDefault="00217D55" w:rsidP="00F81719">
            <w:pPr>
              <w:rPr>
                <w:b/>
              </w:rPr>
            </w:pPr>
            <w:r>
              <w:rPr>
                <w:b/>
              </w:rPr>
              <w:t>G</w:t>
            </w:r>
            <w:r w:rsidR="002076E7">
              <w:rPr>
                <w:b/>
              </w:rPr>
              <w:t>K</w:t>
            </w:r>
          </w:p>
        </w:tc>
        <w:tc>
          <w:tcPr>
            <w:tcW w:w="0" w:type="auto"/>
          </w:tcPr>
          <w:p w14:paraId="5E5BBD21" w14:textId="77777777" w:rsidR="008A5ECC" w:rsidRDefault="008A5ECC" w:rsidP="008A5ECC">
            <w:pPr>
              <w:rPr>
                <w:rFonts w:ascii="Times New Roman" w:eastAsia="Times New Roman" w:hAnsi="Times New Roman" w:cs="Times New Roman"/>
                <w:i/>
                <w:sz w:val="24"/>
                <w:szCs w:val="24"/>
                <w:lang w:eastAsia="sv-SE"/>
              </w:rPr>
            </w:pPr>
            <w:r w:rsidRPr="00E2287D">
              <w:rPr>
                <w:rFonts w:ascii="Times New Roman" w:eastAsia="Times New Roman" w:hAnsi="Times New Roman" w:cs="Times New Roman"/>
                <w:sz w:val="24"/>
                <w:szCs w:val="24"/>
                <w:lang w:eastAsia="sv-SE"/>
              </w:rPr>
              <w:t xml:space="preserve">Uppvisa </w:t>
            </w:r>
            <w:r w:rsidRPr="00E2287D">
              <w:rPr>
                <w:rFonts w:ascii="Times New Roman" w:eastAsia="Times New Roman" w:hAnsi="Times New Roman" w:cs="Times New Roman"/>
                <w:i/>
                <w:sz w:val="24"/>
                <w:szCs w:val="24"/>
                <w:lang w:eastAsia="sv-SE"/>
              </w:rPr>
              <w:t>mycket välskriven och</w:t>
            </w:r>
            <w:r w:rsidRPr="00E2287D">
              <w:rPr>
                <w:rFonts w:ascii="Times New Roman" w:eastAsia="Times New Roman" w:hAnsi="Times New Roman" w:cs="Times New Roman"/>
                <w:sz w:val="24"/>
                <w:szCs w:val="24"/>
                <w:lang w:eastAsia="sv-SE"/>
              </w:rPr>
              <w:t xml:space="preserve"> väldisponerad rapport, med tydlig redovisning av </w:t>
            </w:r>
            <w:r w:rsidRPr="00E2287D">
              <w:rPr>
                <w:rFonts w:ascii="Times New Roman" w:eastAsia="Times New Roman" w:hAnsi="Times New Roman" w:cs="Times New Roman"/>
                <w:sz w:val="24"/>
                <w:szCs w:val="24"/>
                <w:lang w:eastAsia="sv-SE"/>
              </w:rPr>
              <w:lastRenderedPageBreak/>
              <w:t>arbete och resultat, klar analys och väl underbyggd argumentation, samt god språkbehandling, formalia och vetenskaplig noggrannhet</w:t>
            </w:r>
            <w:r w:rsidRPr="004E394D">
              <w:rPr>
                <w:rFonts w:ascii="Times New Roman" w:eastAsia="Times New Roman" w:hAnsi="Times New Roman" w:cs="Times New Roman"/>
                <w:i/>
                <w:sz w:val="24"/>
                <w:szCs w:val="24"/>
                <w:lang w:eastAsia="sv-SE"/>
              </w:rPr>
              <w:t>.</w:t>
            </w:r>
          </w:p>
          <w:p w14:paraId="007380D2" w14:textId="77777777" w:rsidR="008A5ECC" w:rsidRDefault="008A5ECC" w:rsidP="008A5ECC">
            <w:pPr>
              <w:rPr>
                <w:rFonts w:ascii="Times New Roman" w:eastAsia="Times New Roman" w:hAnsi="Times New Roman" w:cs="Times New Roman"/>
                <w:sz w:val="24"/>
                <w:szCs w:val="24"/>
                <w:lang w:eastAsia="sv-SE"/>
              </w:rPr>
            </w:pPr>
            <w:r w:rsidRPr="00C12538">
              <w:rPr>
                <w:rFonts w:ascii="Times New Roman" w:eastAsia="Times New Roman" w:hAnsi="Times New Roman" w:cs="Times New Roman"/>
                <w:sz w:val="24"/>
                <w:szCs w:val="24"/>
                <w:lang w:eastAsia="sv-SE"/>
              </w:rPr>
              <w:t>Visa god förmåga att muntligt redovisa med tydlig argumentation och analys, samt god förmåga att diskutera arbetet.</w:t>
            </w:r>
          </w:p>
          <w:p w14:paraId="16F106DB" w14:textId="77777777" w:rsidR="00FC35D9" w:rsidRDefault="00FC35D9" w:rsidP="008A5ECC">
            <w:pPr>
              <w:rPr>
                <w:rFonts w:ascii="Times New Roman" w:eastAsia="Times New Roman" w:hAnsi="Times New Roman" w:cs="Times New Roman"/>
                <w:sz w:val="24"/>
                <w:szCs w:val="24"/>
                <w:lang w:eastAsia="sv-SE"/>
              </w:rPr>
            </w:pPr>
          </w:p>
          <w:p w14:paraId="7D7F26C4" w14:textId="19D63483" w:rsidR="00475F43" w:rsidRPr="00FC35D9" w:rsidRDefault="00FC35D9" w:rsidP="008A5ECC">
            <w:pPr>
              <w:rPr>
                <w:rFonts w:ascii="Times New Roman" w:eastAsia="Times New Roman" w:hAnsi="Times New Roman" w:cs="Times New Roman"/>
                <w:sz w:val="24"/>
                <w:szCs w:val="24"/>
              </w:rPr>
            </w:pPr>
            <w:r>
              <w:rPr>
                <w:rFonts w:ascii="Times New Roman" w:eastAsia="Times New Roman" w:hAnsi="Times New Roman" w:cs="Times New Roman"/>
                <w:sz w:val="24"/>
                <w:szCs w:val="24"/>
              </w:rPr>
              <w:t>Det skrivna materialet</w:t>
            </w:r>
            <w:r w:rsidR="00475F43" w:rsidRPr="00DC043D">
              <w:rPr>
                <w:rFonts w:ascii="Times New Roman" w:eastAsia="Times New Roman" w:hAnsi="Times New Roman" w:cs="Times New Roman"/>
                <w:sz w:val="24"/>
                <w:szCs w:val="24"/>
              </w:rPr>
              <w:t xml:space="preserve"> behandlar det valda området med ett relevant och korrekt språkbruk. </w:t>
            </w:r>
          </w:p>
          <w:p w14:paraId="714B5BAB" w14:textId="77777777" w:rsidR="002076E7" w:rsidRPr="00EA56A4" w:rsidRDefault="002076E7" w:rsidP="00F81719">
            <w:pPr>
              <w:rPr>
                <w:rFonts w:ascii="Times New Roman" w:eastAsia="Times New Roman" w:hAnsi="Times New Roman" w:cs="Times New Roman"/>
                <w:i/>
                <w:sz w:val="24"/>
                <w:szCs w:val="24"/>
                <w:lang w:eastAsia="sv-SE"/>
              </w:rPr>
            </w:pPr>
          </w:p>
        </w:tc>
      </w:tr>
      <w:tr w:rsidR="002076E7" w14:paraId="48B6166A" w14:textId="77777777" w:rsidTr="00F81719">
        <w:tc>
          <w:tcPr>
            <w:tcW w:w="659" w:type="dxa"/>
          </w:tcPr>
          <w:p w14:paraId="2E8E5CA9" w14:textId="4265D9E5" w:rsidR="002076E7" w:rsidRDefault="002076E7" w:rsidP="00F81719">
            <w:pPr>
              <w:rPr>
                <w:b/>
              </w:rPr>
            </w:pPr>
          </w:p>
        </w:tc>
        <w:tc>
          <w:tcPr>
            <w:tcW w:w="0" w:type="auto"/>
          </w:tcPr>
          <w:p w14:paraId="6C20FDD0" w14:textId="77777777" w:rsidR="002076E7" w:rsidRPr="00DC043D" w:rsidRDefault="002076E7" w:rsidP="00475F43">
            <w:pPr>
              <w:rPr>
                <w:rFonts w:ascii="Times New Roman" w:hAnsi="Times New Roman" w:cs="Times New Roman"/>
                <w:sz w:val="24"/>
                <w:szCs w:val="24"/>
              </w:rPr>
            </w:pPr>
          </w:p>
        </w:tc>
      </w:tr>
      <w:tr w:rsidR="002076E7" w14:paraId="05CFB5C6" w14:textId="77777777" w:rsidTr="00F81719">
        <w:tc>
          <w:tcPr>
            <w:tcW w:w="659" w:type="dxa"/>
          </w:tcPr>
          <w:p w14:paraId="0C86B21C" w14:textId="77777777" w:rsidR="002076E7" w:rsidRDefault="002076E7" w:rsidP="00F81719">
            <w:pPr>
              <w:rPr>
                <w:b/>
              </w:rPr>
            </w:pPr>
            <w:r>
              <w:rPr>
                <w:b/>
              </w:rPr>
              <w:t>BK</w:t>
            </w:r>
          </w:p>
        </w:tc>
        <w:tc>
          <w:tcPr>
            <w:tcW w:w="0" w:type="auto"/>
          </w:tcPr>
          <w:p w14:paraId="266B883B" w14:textId="22D28BAC" w:rsidR="002076E7" w:rsidRPr="00DC043D" w:rsidRDefault="002076E7" w:rsidP="00F81719">
            <w:pPr>
              <w:rPr>
                <w:rFonts w:ascii="Times New Roman" w:eastAsia="Times New Roman" w:hAnsi="Times New Roman" w:cs="Times New Roman"/>
                <w:sz w:val="24"/>
                <w:szCs w:val="24"/>
              </w:rPr>
            </w:pPr>
            <w:r w:rsidRPr="00DC043D">
              <w:rPr>
                <w:rFonts w:ascii="Times New Roman" w:eastAsia="Times New Roman" w:hAnsi="Times New Roman" w:cs="Times New Roman"/>
                <w:sz w:val="24"/>
                <w:szCs w:val="24"/>
              </w:rPr>
              <w:t>Arbetet saknar i huvudsak adekvat språkbehandling vilket gör att arbetet svår</w:t>
            </w:r>
            <w:r w:rsidR="009640D5">
              <w:rPr>
                <w:rFonts w:ascii="Times New Roman" w:eastAsia="Times New Roman" w:hAnsi="Times New Roman" w:cs="Times New Roman"/>
                <w:sz w:val="24"/>
                <w:szCs w:val="24"/>
              </w:rPr>
              <w:t>begripligt</w:t>
            </w:r>
            <w:r w:rsidRPr="00DC043D">
              <w:rPr>
                <w:rFonts w:ascii="Times New Roman" w:eastAsia="Times New Roman" w:hAnsi="Times New Roman" w:cs="Times New Roman"/>
                <w:sz w:val="24"/>
                <w:szCs w:val="24"/>
              </w:rPr>
              <w:t xml:space="preserve"> eller bedömas </w:t>
            </w:r>
            <w:r w:rsidR="00001638">
              <w:rPr>
                <w:rFonts w:ascii="Times New Roman" w:eastAsia="Times New Roman" w:hAnsi="Times New Roman" w:cs="Times New Roman"/>
                <w:sz w:val="24"/>
                <w:szCs w:val="24"/>
              </w:rPr>
              <w:t>undermåligt med</w:t>
            </w:r>
            <w:r w:rsidRPr="00DC043D">
              <w:rPr>
                <w:rFonts w:ascii="Times New Roman" w:eastAsia="Times New Roman" w:hAnsi="Times New Roman" w:cs="Times New Roman"/>
                <w:sz w:val="24"/>
                <w:szCs w:val="24"/>
              </w:rPr>
              <w:t xml:space="preserve"> rapporten som underlag.</w:t>
            </w:r>
          </w:p>
          <w:p w14:paraId="065611C9" w14:textId="77777777" w:rsidR="002076E7" w:rsidRPr="00DC043D" w:rsidRDefault="002076E7" w:rsidP="00F81719">
            <w:pPr>
              <w:rPr>
                <w:rFonts w:ascii="Times New Roman" w:eastAsia="Times New Roman" w:hAnsi="Times New Roman" w:cs="Times New Roman"/>
                <w:sz w:val="24"/>
                <w:szCs w:val="24"/>
              </w:rPr>
            </w:pPr>
          </w:p>
          <w:p w14:paraId="2EF4F109" w14:textId="77777777" w:rsidR="002076E7" w:rsidRPr="00DC043D" w:rsidRDefault="002076E7" w:rsidP="00F81719">
            <w:pPr>
              <w:autoSpaceDE w:val="0"/>
              <w:autoSpaceDN w:val="0"/>
              <w:adjustRightInd w:val="0"/>
              <w:rPr>
                <w:rFonts w:ascii="Times New Roman" w:hAnsi="Times New Roman" w:cs="Times New Roman"/>
                <w:sz w:val="24"/>
                <w:szCs w:val="24"/>
              </w:rPr>
            </w:pPr>
          </w:p>
        </w:tc>
      </w:tr>
    </w:tbl>
    <w:p w14:paraId="0C7D15B2" w14:textId="77777777" w:rsidR="002076E7" w:rsidRDefault="002076E7" w:rsidP="002076E7"/>
    <w:p w14:paraId="7F6CF874" w14:textId="77777777" w:rsidR="002076E7" w:rsidRDefault="002076E7" w:rsidP="001741B3">
      <w:pPr>
        <w:rPr>
          <w:b/>
          <w:sz w:val="24"/>
        </w:rPr>
      </w:pPr>
    </w:p>
    <w:p w14:paraId="6AC55B44" w14:textId="304B3724" w:rsidR="001E65AD" w:rsidRDefault="001E65AD">
      <w:pPr>
        <w:rPr>
          <w:b/>
          <w:sz w:val="24"/>
        </w:rPr>
      </w:pPr>
      <w:r>
        <w:rPr>
          <w:b/>
          <w:sz w:val="24"/>
        </w:rPr>
        <w:br w:type="page"/>
      </w:r>
    </w:p>
    <w:p w14:paraId="1F075C91" w14:textId="77777777" w:rsidR="001E65AD" w:rsidRPr="00A7207F" w:rsidRDefault="001E65AD" w:rsidP="001E65AD">
      <w:pPr>
        <w:rPr>
          <w:b/>
          <w:sz w:val="28"/>
        </w:rPr>
      </w:pPr>
      <w:r w:rsidRPr="00A7207F">
        <w:rPr>
          <w:b/>
          <w:sz w:val="28"/>
        </w:rPr>
        <w:lastRenderedPageBreak/>
        <w:t>Bedömningsmall med riktlinjer för kvalitetskriterier för bedömning av examensarbete</w:t>
      </w:r>
      <w:r>
        <w:rPr>
          <w:b/>
          <w:sz w:val="28"/>
        </w:rPr>
        <w:t xml:space="preserve"> </w:t>
      </w:r>
      <w:proofErr w:type="spellStart"/>
      <w:r>
        <w:rPr>
          <w:b/>
          <w:sz w:val="28"/>
        </w:rPr>
        <w:t>master+civilingenjör</w:t>
      </w:r>
      <w:proofErr w:type="spellEnd"/>
    </w:p>
    <w:p w14:paraId="7876E730" w14:textId="77777777" w:rsidR="001E65AD" w:rsidRDefault="001E65AD" w:rsidP="001E65AD"/>
    <w:p w14:paraId="04900557" w14:textId="77777777" w:rsidR="001E65AD" w:rsidRDefault="001E65AD" w:rsidP="001E65AD">
      <w:r>
        <w:t xml:space="preserve">Examensarbetet bedöms i områdena: </w:t>
      </w:r>
      <w:r w:rsidRPr="00897BC4">
        <w:rPr>
          <w:b/>
        </w:rPr>
        <w:t>Process</w:t>
      </w:r>
      <w:r>
        <w:t xml:space="preserve">, </w:t>
      </w:r>
      <w:r w:rsidRPr="00897BC4">
        <w:rPr>
          <w:b/>
        </w:rPr>
        <w:t>Ingenjörsmässigt och vetenskapligt innehåll</w:t>
      </w:r>
      <w:r>
        <w:t xml:space="preserve"> samt </w:t>
      </w:r>
      <w:r w:rsidRPr="00897BC4">
        <w:rPr>
          <w:b/>
        </w:rPr>
        <w:t>Presentation</w:t>
      </w:r>
      <w:r>
        <w:t>. För varje område finns ett eller flera mål med riktlinjer för kvalitetsbedömning. Bedömningen av varje mål kan vara: bristande kvalitet (BK), hög kvalitet (HK) eller mycket hög kvalitet (MHK). Ett examensarbete där något delmål slutgiltigt bedöms ha bristande kvalitet kan inte erhålla godkänt betyg.</w:t>
      </w:r>
    </w:p>
    <w:p w14:paraId="24299979" w14:textId="77777777" w:rsidR="001E65AD" w:rsidRDefault="001E65AD" w:rsidP="001E65AD">
      <w:pPr>
        <w:rPr>
          <w:b/>
          <w:sz w:val="24"/>
        </w:rPr>
      </w:pPr>
    </w:p>
    <w:p w14:paraId="6AF179A4" w14:textId="77777777" w:rsidR="001E65AD" w:rsidRDefault="001E65AD" w:rsidP="001E65AD">
      <w:pPr>
        <w:rPr>
          <w:b/>
          <w:sz w:val="24"/>
        </w:rPr>
      </w:pPr>
    </w:p>
    <w:p w14:paraId="4CD47BBE" w14:textId="77777777" w:rsidR="001E65AD" w:rsidRDefault="001E65AD" w:rsidP="001E65AD">
      <w:pPr>
        <w:rPr>
          <w:b/>
          <w:sz w:val="24"/>
        </w:rPr>
      </w:pPr>
      <w:r w:rsidRPr="00A7207F">
        <w:rPr>
          <w:b/>
          <w:sz w:val="24"/>
        </w:rPr>
        <w:t>Process</w:t>
      </w:r>
    </w:p>
    <w:p w14:paraId="0E9C08E9" w14:textId="77777777" w:rsidR="001E65AD" w:rsidRDefault="001E65AD" w:rsidP="001E65AD">
      <w:pPr>
        <w:rPr>
          <w:b/>
          <w:sz w:val="24"/>
        </w:rPr>
      </w:pPr>
    </w:p>
    <w:p w14:paraId="130E80CE" w14:textId="77777777" w:rsidR="001E65AD" w:rsidRDefault="001E65AD" w:rsidP="001E65AD">
      <w:pPr>
        <w:autoSpaceDE w:val="0"/>
        <w:autoSpaceDN w:val="0"/>
        <w:adjustRightInd w:val="0"/>
        <w:rPr>
          <w:rFonts w:ascii="Times New Roman" w:hAnsi="Times New Roman" w:cs="Times New Roman"/>
          <w:b/>
          <w:bCs/>
          <w:color w:val="353334"/>
          <w:sz w:val="24"/>
          <w:szCs w:val="24"/>
        </w:rPr>
      </w:pPr>
      <w:r w:rsidRPr="00A7207F">
        <w:rPr>
          <w:b/>
        </w:rPr>
        <w:t>P1</w:t>
      </w:r>
      <w:r>
        <w:rPr>
          <w:b/>
        </w:rPr>
        <w:t>:</w:t>
      </w:r>
      <w:r w:rsidRPr="00A7207F">
        <w:rPr>
          <w:b/>
        </w:rPr>
        <w:t xml:space="preserve"> Förmåga att med helhetssyn kritiskt, självständigt</w:t>
      </w:r>
      <w:r>
        <w:rPr>
          <w:b/>
        </w:rPr>
        <w:t xml:space="preserve"> </w:t>
      </w:r>
      <w:r>
        <w:rPr>
          <w:rFonts w:ascii="Times New Roman" w:hAnsi="Times New Roman" w:cs="Times New Roman"/>
          <w:b/>
          <w:bCs/>
          <w:color w:val="353334"/>
          <w:sz w:val="24"/>
          <w:szCs w:val="24"/>
        </w:rPr>
        <w:t>o</w:t>
      </w:r>
      <w:r>
        <w:rPr>
          <w:rFonts w:ascii="Times New Roman" w:hAnsi="Times New Roman" w:cs="Times New Roman"/>
          <w:b/>
          <w:bCs/>
          <w:color w:val="4D4D4E"/>
          <w:sz w:val="24"/>
          <w:szCs w:val="24"/>
        </w:rPr>
        <w:t>c</w:t>
      </w:r>
      <w:r>
        <w:rPr>
          <w:rFonts w:ascii="Times New Roman" w:hAnsi="Times New Roman" w:cs="Times New Roman"/>
          <w:b/>
          <w:bCs/>
          <w:color w:val="353334"/>
          <w:sz w:val="24"/>
          <w:szCs w:val="24"/>
        </w:rPr>
        <w:t>h kr</w:t>
      </w:r>
      <w:r>
        <w:rPr>
          <w:rFonts w:ascii="Times New Roman" w:hAnsi="Times New Roman" w:cs="Times New Roman"/>
          <w:b/>
          <w:bCs/>
          <w:color w:val="4D4D4E"/>
          <w:sz w:val="24"/>
          <w:szCs w:val="24"/>
        </w:rPr>
        <w:t>ea</w:t>
      </w:r>
      <w:r>
        <w:rPr>
          <w:rFonts w:ascii="Times New Roman" w:hAnsi="Times New Roman" w:cs="Times New Roman"/>
          <w:b/>
          <w:bCs/>
          <w:color w:val="353334"/>
          <w:sz w:val="24"/>
          <w:szCs w:val="24"/>
        </w:rPr>
        <w:t>tiv</w:t>
      </w:r>
      <w:r>
        <w:rPr>
          <w:rFonts w:ascii="Times New Roman" w:hAnsi="Times New Roman" w:cs="Times New Roman"/>
          <w:b/>
          <w:bCs/>
          <w:color w:val="4D4D4E"/>
          <w:sz w:val="24"/>
          <w:szCs w:val="24"/>
        </w:rPr>
        <w:t xml:space="preserve">t </w:t>
      </w:r>
      <w:r>
        <w:rPr>
          <w:rFonts w:ascii="Times New Roman" w:hAnsi="Times New Roman" w:cs="Times New Roman"/>
          <w:b/>
          <w:bCs/>
          <w:color w:val="353334"/>
          <w:sz w:val="24"/>
          <w:szCs w:val="24"/>
        </w:rPr>
        <w:t>id</w:t>
      </w:r>
      <w:r>
        <w:rPr>
          <w:rFonts w:ascii="Times New Roman" w:hAnsi="Times New Roman" w:cs="Times New Roman"/>
          <w:b/>
          <w:bCs/>
          <w:color w:val="4D4D4E"/>
          <w:sz w:val="24"/>
          <w:szCs w:val="24"/>
        </w:rPr>
        <w:t>e</w:t>
      </w:r>
      <w:r>
        <w:rPr>
          <w:rFonts w:ascii="Times New Roman" w:hAnsi="Times New Roman" w:cs="Times New Roman"/>
          <w:b/>
          <w:bCs/>
          <w:color w:val="353334"/>
          <w:sz w:val="24"/>
          <w:szCs w:val="24"/>
        </w:rPr>
        <w:t>ntifi</w:t>
      </w:r>
      <w:r>
        <w:rPr>
          <w:rFonts w:ascii="Times New Roman" w:hAnsi="Times New Roman" w:cs="Times New Roman"/>
          <w:b/>
          <w:bCs/>
          <w:color w:val="4D4D4E"/>
          <w:sz w:val="24"/>
          <w:szCs w:val="24"/>
        </w:rPr>
        <w:t>e</w:t>
      </w:r>
      <w:r>
        <w:rPr>
          <w:rFonts w:ascii="Times New Roman" w:hAnsi="Times New Roman" w:cs="Times New Roman"/>
          <w:b/>
          <w:bCs/>
          <w:color w:val="353334"/>
          <w:sz w:val="24"/>
          <w:szCs w:val="24"/>
        </w:rPr>
        <w:t>r</w:t>
      </w:r>
      <w:r>
        <w:rPr>
          <w:rFonts w:ascii="Times New Roman" w:hAnsi="Times New Roman" w:cs="Times New Roman"/>
          <w:b/>
          <w:bCs/>
          <w:color w:val="4D4D4E"/>
          <w:sz w:val="24"/>
          <w:szCs w:val="24"/>
        </w:rPr>
        <w:t>a</w:t>
      </w:r>
      <w:r>
        <w:rPr>
          <w:rFonts w:ascii="Times New Roman" w:hAnsi="Times New Roman" w:cs="Times New Roman"/>
          <w:b/>
          <w:bCs/>
          <w:color w:val="353334"/>
          <w:sz w:val="24"/>
          <w:szCs w:val="24"/>
        </w:rPr>
        <w:t>,</w:t>
      </w:r>
    </w:p>
    <w:p w14:paraId="2E700E1E"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formulera och hantera komple</w:t>
      </w:r>
      <w:r>
        <w:rPr>
          <w:rFonts w:ascii="Times New Roman" w:hAnsi="Times New Roman" w:cs="Times New Roman"/>
          <w:b/>
          <w:bCs/>
          <w:color w:val="4D4D4E"/>
          <w:sz w:val="24"/>
          <w:szCs w:val="24"/>
        </w:rPr>
        <w:t xml:space="preserve">xa </w:t>
      </w:r>
      <w:r>
        <w:rPr>
          <w:rFonts w:ascii="Times New Roman" w:hAnsi="Times New Roman" w:cs="Times New Roman"/>
          <w:b/>
          <w:bCs/>
          <w:color w:val="353334"/>
          <w:sz w:val="24"/>
          <w:szCs w:val="24"/>
        </w:rPr>
        <w:t>fr</w:t>
      </w:r>
      <w:r>
        <w:rPr>
          <w:rFonts w:ascii="Times New Roman" w:hAnsi="Times New Roman" w:cs="Times New Roman"/>
          <w:b/>
          <w:bCs/>
          <w:color w:val="4D4D4E"/>
          <w:sz w:val="24"/>
          <w:szCs w:val="24"/>
        </w:rPr>
        <w:t>åges</w:t>
      </w:r>
      <w:r>
        <w:rPr>
          <w:rFonts w:ascii="Times New Roman" w:hAnsi="Times New Roman" w:cs="Times New Roman"/>
          <w:b/>
          <w:bCs/>
          <w:color w:val="353334"/>
          <w:sz w:val="24"/>
          <w:szCs w:val="24"/>
        </w:rPr>
        <w:t>t</w:t>
      </w:r>
      <w:r>
        <w:rPr>
          <w:rFonts w:ascii="Times New Roman" w:hAnsi="Times New Roman" w:cs="Times New Roman"/>
          <w:b/>
          <w:bCs/>
          <w:color w:val="4D4D4E"/>
          <w:sz w:val="24"/>
          <w:szCs w:val="24"/>
        </w:rPr>
        <w:t>ä</w:t>
      </w:r>
      <w:r>
        <w:rPr>
          <w:rFonts w:ascii="Times New Roman" w:hAnsi="Times New Roman" w:cs="Times New Roman"/>
          <w:b/>
          <w:bCs/>
          <w:color w:val="353334"/>
          <w:sz w:val="24"/>
          <w:szCs w:val="24"/>
        </w:rPr>
        <w:t>llnin</w:t>
      </w:r>
      <w:r>
        <w:rPr>
          <w:rFonts w:ascii="Times New Roman" w:hAnsi="Times New Roman" w:cs="Times New Roman"/>
          <w:b/>
          <w:bCs/>
          <w:color w:val="4D4D4E"/>
          <w:sz w:val="24"/>
          <w:szCs w:val="24"/>
        </w:rPr>
        <w:t>g</w:t>
      </w:r>
      <w:r>
        <w:rPr>
          <w:rFonts w:ascii="Times New Roman" w:hAnsi="Times New Roman" w:cs="Times New Roman"/>
          <w:b/>
          <w:bCs/>
          <w:color w:val="353334"/>
          <w:sz w:val="24"/>
          <w:szCs w:val="24"/>
        </w:rPr>
        <w:t>ar</w:t>
      </w:r>
    </w:p>
    <w:p w14:paraId="1BDA5FFB" w14:textId="77777777" w:rsidR="001E65AD" w:rsidRPr="00F04BA3" w:rsidRDefault="001E65AD" w:rsidP="001E65AD">
      <w:pPr>
        <w:spacing w:before="100" w:beforeAutospacing="1" w:after="100" w:afterAutospacing="1"/>
        <w:rPr>
          <w:rFonts w:ascii="Times New Roman" w:eastAsia="Times New Roman" w:hAnsi="Times New Roman" w:cs="Times New Roman"/>
          <w:i/>
          <w:color w:val="FF0000"/>
          <w:sz w:val="24"/>
          <w:szCs w:val="24"/>
        </w:rPr>
      </w:pPr>
      <w:r w:rsidRPr="00F04BA3">
        <w:rPr>
          <w:rFonts w:ascii="Times New Roman" w:hAnsi="Times New Roman" w:cs="Times New Roman"/>
          <w:i/>
          <w:color w:val="FF0000"/>
          <w:sz w:val="24"/>
          <w:szCs w:val="24"/>
        </w:rPr>
        <w:t xml:space="preserve">Motsvarar Punkt 4 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proofErr w:type="spellStart"/>
      <w:r w:rsidRPr="00F04BA3">
        <w:rPr>
          <w:rFonts w:ascii="Times New Roman" w:hAnsi="Times New Roman" w:cs="Times New Roman"/>
          <w:i/>
          <w:color w:val="FF0000"/>
          <w:sz w:val="24"/>
          <w:szCs w:val="24"/>
        </w:rPr>
        <w:t>Civing+Master</w:t>
      </w:r>
      <w:proofErr w:type="spellEnd"/>
      <w:r w:rsidRPr="00F04BA3">
        <w:rPr>
          <w:rFonts w:ascii="Times New Roman" w:hAnsi="Times New Roman" w:cs="Times New Roman"/>
          <w:i/>
          <w:color w:val="FF0000"/>
          <w:sz w:val="24"/>
          <w:szCs w:val="24"/>
        </w:rPr>
        <w:t xml:space="preserve">) </w:t>
      </w:r>
      <w:r w:rsidRPr="00F04BA3">
        <w:rPr>
          <w:rFonts w:ascii="Times New Roman" w:eastAsia="Times New Roman" w:hAnsi="Times New Roman" w:cs="Times New Roman"/>
          <w:i/>
          <w:color w:val="FF0000"/>
          <w:sz w:val="24"/>
          <w:szCs w:val="24"/>
        </w:rPr>
        <w:t>förmåga att med helhetssyn kritiskt, självständigt och kreativt identifiera, formulera, analysera, bedöma och hantera komplexa företeelser och frågeställningar även med begränsad information</w:t>
      </w:r>
    </w:p>
    <w:p w14:paraId="23A0D3D0" w14:textId="77777777" w:rsidR="001E65AD" w:rsidRPr="00F26423"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r w:rsidRPr="004E394D">
        <w:rPr>
          <w:rFonts w:ascii="Times New Roman" w:eastAsia="Times New Roman" w:hAnsi="Times New Roman" w:cs="Times New Roman"/>
          <w:sz w:val="24"/>
          <w:szCs w:val="24"/>
          <w:lang w:eastAsia="sv-SE"/>
        </w:rPr>
        <w:t>Visa god förmåga att sätta sig in i ett annat arbete och formulera relevant och konstruktiv kritik</w:t>
      </w:r>
    </w:p>
    <w:p w14:paraId="6BEA8BCE"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767"/>
        <w:gridCol w:w="8413"/>
      </w:tblGrid>
      <w:tr w:rsidR="001E65AD" w14:paraId="1AAEA948" w14:textId="77777777" w:rsidTr="003911EA">
        <w:tc>
          <w:tcPr>
            <w:tcW w:w="659" w:type="dxa"/>
          </w:tcPr>
          <w:p w14:paraId="20025559" w14:textId="77777777" w:rsidR="001E65AD" w:rsidRDefault="001E65AD" w:rsidP="003911EA">
            <w:pPr>
              <w:rPr>
                <w:b/>
              </w:rPr>
            </w:pPr>
            <w:r>
              <w:rPr>
                <w:b/>
              </w:rPr>
              <w:t>MHK</w:t>
            </w:r>
          </w:p>
        </w:tc>
        <w:tc>
          <w:tcPr>
            <w:tcW w:w="0" w:type="auto"/>
          </w:tcPr>
          <w:p w14:paraId="14910662"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r>
              <w:rPr>
                <w:rFonts w:ascii="Times New Roman" w:hAnsi="Times New Roman" w:cs="Times New Roman"/>
                <w:color w:val="4D4D4E"/>
                <w:sz w:val="23"/>
                <w:szCs w:val="23"/>
              </w:rPr>
              <w:t>Arbetet har en tydlig och avgränsad frågeställning eller målformule</w:t>
            </w:r>
            <w:r>
              <w:rPr>
                <w:rFonts w:ascii="Times New Roman" w:hAnsi="Times New Roman" w:cs="Times New Roman"/>
                <w:color w:val="353334"/>
                <w:sz w:val="23"/>
                <w:szCs w:val="23"/>
              </w:rPr>
              <w:t>ri</w:t>
            </w:r>
            <w:r>
              <w:rPr>
                <w:rFonts w:ascii="Times New Roman" w:hAnsi="Times New Roman" w:cs="Times New Roman"/>
                <w:color w:val="4D4D4E"/>
                <w:sz w:val="23"/>
                <w:szCs w:val="23"/>
              </w:rPr>
              <w:t>ng</w:t>
            </w:r>
            <w:r>
              <w:rPr>
                <w:rFonts w:ascii="Times New Roman" w:hAnsi="Times New Roman" w:cs="Times New Roman"/>
                <w:color w:val="353334"/>
                <w:sz w:val="23"/>
                <w:szCs w:val="23"/>
              </w:rPr>
              <w:t xml:space="preserve">. </w:t>
            </w:r>
            <w:r>
              <w:rPr>
                <w:rFonts w:ascii="Times New Roman" w:hAnsi="Times New Roman" w:cs="Times New Roman"/>
                <w:color w:val="4D4D4E"/>
                <w:sz w:val="23"/>
                <w:szCs w:val="23"/>
              </w:rPr>
              <w:t xml:space="preserve">Frågeställningen/målformuleringen har bearbetats på </w:t>
            </w:r>
            <w:r>
              <w:rPr>
                <w:rFonts w:ascii="Times New Roman" w:hAnsi="Times New Roman" w:cs="Times New Roman"/>
                <w:color w:val="5C5C5E"/>
                <w:sz w:val="23"/>
                <w:szCs w:val="23"/>
              </w:rPr>
              <w:t xml:space="preserve">ett </w:t>
            </w:r>
            <w:r>
              <w:rPr>
                <w:rFonts w:ascii="Times New Roman" w:hAnsi="Times New Roman" w:cs="Times New Roman"/>
                <w:color w:val="4D4D4E"/>
                <w:sz w:val="23"/>
                <w:szCs w:val="23"/>
              </w:rPr>
              <w:t>adekvat, kritiskt och reflek</w:t>
            </w:r>
            <w:r>
              <w:rPr>
                <w:rFonts w:ascii="Times New Roman" w:hAnsi="Times New Roman" w:cs="Times New Roman"/>
                <w:color w:val="353334"/>
                <w:sz w:val="23"/>
                <w:szCs w:val="23"/>
              </w:rPr>
              <w:t>t</w:t>
            </w:r>
            <w:r>
              <w:rPr>
                <w:rFonts w:ascii="Times New Roman" w:hAnsi="Times New Roman" w:cs="Times New Roman"/>
                <w:color w:val="4D4D4E"/>
                <w:sz w:val="23"/>
                <w:szCs w:val="23"/>
              </w:rPr>
              <w:t xml:space="preserve">erat </w:t>
            </w:r>
            <w:r>
              <w:rPr>
                <w:rFonts w:ascii="Times New Roman" w:hAnsi="Times New Roman" w:cs="Times New Roman"/>
                <w:color w:val="5C5C5E"/>
                <w:sz w:val="23"/>
                <w:szCs w:val="23"/>
              </w:rPr>
              <w:t>sä</w:t>
            </w:r>
            <w:r>
              <w:rPr>
                <w:rFonts w:ascii="Times New Roman" w:hAnsi="Times New Roman" w:cs="Times New Roman"/>
                <w:color w:val="353334"/>
                <w:sz w:val="23"/>
                <w:szCs w:val="23"/>
              </w:rPr>
              <w:t>t</w:t>
            </w:r>
            <w:r>
              <w:rPr>
                <w:rFonts w:ascii="Times New Roman" w:hAnsi="Times New Roman" w:cs="Times New Roman"/>
                <w:color w:val="4D4D4E"/>
                <w:sz w:val="23"/>
                <w:szCs w:val="23"/>
              </w:rPr>
              <w:t xml:space="preserve">t. </w:t>
            </w:r>
            <w:r>
              <w:rPr>
                <w:rFonts w:ascii="Times New Roman" w:hAnsi="Times New Roman" w:cs="Times New Roman"/>
                <w:color w:val="353334"/>
                <w:sz w:val="23"/>
                <w:szCs w:val="23"/>
              </w:rPr>
              <w:t>D</w:t>
            </w:r>
            <w:r>
              <w:rPr>
                <w:rFonts w:ascii="Times New Roman" w:hAnsi="Times New Roman" w:cs="Times New Roman"/>
                <w:color w:val="5C5C5E"/>
                <w:sz w:val="23"/>
                <w:szCs w:val="23"/>
              </w:rPr>
              <w:t xml:space="preserve">et </w:t>
            </w:r>
            <w:r>
              <w:rPr>
                <w:rFonts w:ascii="Times New Roman" w:hAnsi="Times New Roman" w:cs="Times New Roman"/>
                <w:color w:val="4D4D4E"/>
                <w:sz w:val="23"/>
                <w:szCs w:val="23"/>
              </w:rPr>
              <w:t xml:space="preserve">finns </w:t>
            </w:r>
            <w:r>
              <w:rPr>
                <w:rFonts w:ascii="Times New Roman" w:hAnsi="Times New Roman" w:cs="Times New Roman"/>
                <w:color w:val="5C5C5E"/>
                <w:sz w:val="23"/>
                <w:szCs w:val="23"/>
              </w:rPr>
              <w:t xml:space="preserve">en </w:t>
            </w:r>
            <w:r>
              <w:rPr>
                <w:rFonts w:ascii="Times New Roman" w:hAnsi="Times New Roman" w:cs="Times New Roman"/>
                <w:color w:val="4D4D4E"/>
                <w:sz w:val="23"/>
                <w:szCs w:val="23"/>
              </w:rPr>
              <w:t xml:space="preserve">tydlig koppling mellan frågeställning/målformulering, resultat, diskussion och slutsatser. Arbetets slutsatser är väl underbyggda och </w:t>
            </w:r>
            <w:r>
              <w:rPr>
                <w:rFonts w:ascii="Times New Roman" w:hAnsi="Times New Roman" w:cs="Times New Roman"/>
                <w:color w:val="5C5C5E"/>
                <w:sz w:val="23"/>
                <w:szCs w:val="23"/>
              </w:rPr>
              <w:t>korrekta</w:t>
            </w:r>
            <w:r>
              <w:rPr>
                <w:rFonts w:ascii="Times New Roman" w:hAnsi="Times New Roman" w:cs="Times New Roman"/>
                <w:color w:val="353334"/>
                <w:sz w:val="23"/>
                <w:szCs w:val="23"/>
              </w:rPr>
              <w:t>.</w:t>
            </w:r>
          </w:p>
        </w:tc>
      </w:tr>
      <w:tr w:rsidR="001E65AD" w14:paraId="69B2E27B" w14:textId="77777777" w:rsidTr="003911EA">
        <w:tc>
          <w:tcPr>
            <w:tcW w:w="659" w:type="dxa"/>
          </w:tcPr>
          <w:p w14:paraId="39A0F42A" w14:textId="77777777" w:rsidR="001E65AD" w:rsidRDefault="001E65AD" w:rsidP="003911EA">
            <w:pPr>
              <w:rPr>
                <w:b/>
              </w:rPr>
            </w:pPr>
            <w:r>
              <w:rPr>
                <w:b/>
              </w:rPr>
              <w:t>HK</w:t>
            </w:r>
          </w:p>
        </w:tc>
        <w:tc>
          <w:tcPr>
            <w:tcW w:w="0" w:type="auto"/>
          </w:tcPr>
          <w:p w14:paraId="6EC3D442"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r>
              <w:rPr>
                <w:rFonts w:ascii="Times New Roman" w:hAnsi="Times New Roman" w:cs="Times New Roman"/>
                <w:color w:val="4D4D4E"/>
                <w:sz w:val="23"/>
                <w:szCs w:val="23"/>
              </w:rPr>
              <w:t xml:space="preserve">Arbetet har en tydlig och avgränsad frågeställning. Frågeställningen har bearbetats på </w:t>
            </w:r>
            <w:r>
              <w:rPr>
                <w:rFonts w:ascii="Times New Roman" w:hAnsi="Times New Roman" w:cs="Times New Roman"/>
                <w:color w:val="5C5C5E"/>
                <w:sz w:val="23"/>
                <w:szCs w:val="23"/>
              </w:rPr>
              <w:t xml:space="preserve">ett </w:t>
            </w:r>
            <w:r>
              <w:rPr>
                <w:rFonts w:ascii="Times New Roman" w:hAnsi="Times New Roman" w:cs="Times New Roman"/>
                <w:color w:val="4D4D4E"/>
                <w:sz w:val="23"/>
                <w:szCs w:val="23"/>
              </w:rPr>
              <w:t xml:space="preserve">adekvat </w:t>
            </w:r>
            <w:r>
              <w:rPr>
                <w:rFonts w:ascii="Times New Roman" w:hAnsi="Times New Roman" w:cs="Times New Roman"/>
                <w:color w:val="5C5C5E"/>
                <w:sz w:val="23"/>
                <w:szCs w:val="23"/>
              </w:rPr>
              <w:t xml:space="preserve">sätt. </w:t>
            </w:r>
            <w:r>
              <w:rPr>
                <w:rFonts w:ascii="Times New Roman" w:hAnsi="Times New Roman" w:cs="Times New Roman"/>
                <w:color w:val="353334"/>
                <w:sz w:val="23"/>
                <w:szCs w:val="23"/>
              </w:rPr>
              <w:t>D</w:t>
            </w:r>
            <w:r>
              <w:rPr>
                <w:rFonts w:ascii="Times New Roman" w:hAnsi="Times New Roman" w:cs="Times New Roman"/>
                <w:color w:val="5C5C5E"/>
                <w:sz w:val="23"/>
                <w:szCs w:val="23"/>
              </w:rPr>
              <w:t xml:space="preserve">et </w:t>
            </w:r>
            <w:r>
              <w:rPr>
                <w:rFonts w:ascii="Times New Roman" w:hAnsi="Times New Roman" w:cs="Times New Roman"/>
                <w:color w:val="4D4D4E"/>
                <w:sz w:val="23"/>
                <w:szCs w:val="23"/>
              </w:rPr>
              <w:t xml:space="preserve">finns </w:t>
            </w:r>
            <w:r>
              <w:rPr>
                <w:rFonts w:ascii="Times New Roman" w:hAnsi="Times New Roman" w:cs="Times New Roman"/>
                <w:color w:val="5C5C5E"/>
                <w:sz w:val="23"/>
                <w:szCs w:val="23"/>
              </w:rPr>
              <w:t xml:space="preserve">en </w:t>
            </w:r>
            <w:r>
              <w:rPr>
                <w:rFonts w:ascii="Times New Roman" w:hAnsi="Times New Roman" w:cs="Times New Roman"/>
                <w:color w:val="4D4D4E"/>
                <w:sz w:val="23"/>
                <w:szCs w:val="23"/>
              </w:rPr>
              <w:t>tydlig koppling mellan frågeställning, resultat och sl</w:t>
            </w:r>
            <w:r>
              <w:rPr>
                <w:rFonts w:ascii="Times New Roman" w:hAnsi="Times New Roman" w:cs="Times New Roman"/>
                <w:color w:val="353334"/>
                <w:sz w:val="23"/>
                <w:szCs w:val="23"/>
              </w:rPr>
              <w:t>u</w:t>
            </w:r>
            <w:r>
              <w:rPr>
                <w:rFonts w:ascii="Times New Roman" w:hAnsi="Times New Roman" w:cs="Times New Roman"/>
                <w:color w:val="4D4D4E"/>
                <w:sz w:val="23"/>
                <w:szCs w:val="23"/>
              </w:rPr>
              <w:t>tsatser. Arbetets s</w:t>
            </w:r>
            <w:r>
              <w:rPr>
                <w:rFonts w:ascii="Times New Roman" w:hAnsi="Times New Roman" w:cs="Times New Roman"/>
                <w:color w:val="353334"/>
                <w:sz w:val="23"/>
                <w:szCs w:val="23"/>
              </w:rPr>
              <w:t>l</w:t>
            </w:r>
            <w:r>
              <w:rPr>
                <w:rFonts w:ascii="Times New Roman" w:hAnsi="Times New Roman" w:cs="Times New Roman"/>
                <w:color w:val="4D4D4E"/>
                <w:sz w:val="23"/>
                <w:szCs w:val="23"/>
              </w:rPr>
              <w:t>utsatser är väl underbyggda och korrekta.</w:t>
            </w:r>
          </w:p>
        </w:tc>
      </w:tr>
      <w:tr w:rsidR="001E65AD" w14:paraId="25984EFB" w14:textId="77777777" w:rsidTr="003911EA">
        <w:tc>
          <w:tcPr>
            <w:tcW w:w="659" w:type="dxa"/>
          </w:tcPr>
          <w:p w14:paraId="0EA7884A" w14:textId="77777777" w:rsidR="001E65AD" w:rsidRDefault="001E65AD" w:rsidP="003911EA">
            <w:pPr>
              <w:rPr>
                <w:b/>
              </w:rPr>
            </w:pPr>
            <w:r>
              <w:rPr>
                <w:b/>
              </w:rPr>
              <w:t>BK</w:t>
            </w:r>
          </w:p>
        </w:tc>
        <w:tc>
          <w:tcPr>
            <w:tcW w:w="0" w:type="auto"/>
          </w:tcPr>
          <w:p w14:paraId="4C243F2C"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r>
              <w:rPr>
                <w:rFonts w:ascii="Times New Roman" w:hAnsi="Times New Roman" w:cs="Times New Roman"/>
                <w:color w:val="4D4D4E"/>
                <w:sz w:val="23"/>
                <w:szCs w:val="23"/>
              </w:rPr>
              <w:t xml:space="preserve">Arbetet saknar eller </w:t>
            </w:r>
            <w:r>
              <w:rPr>
                <w:rFonts w:ascii="Times New Roman" w:hAnsi="Times New Roman" w:cs="Times New Roman"/>
                <w:color w:val="353334"/>
                <w:sz w:val="23"/>
                <w:szCs w:val="23"/>
              </w:rPr>
              <w:t>h</w:t>
            </w:r>
            <w:r>
              <w:rPr>
                <w:rFonts w:ascii="Times New Roman" w:hAnsi="Times New Roman" w:cs="Times New Roman"/>
                <w:color w:val="4D4D4E"/>
                <w:sz w:val="23"/>
                <w:szCs w:val="23"/>
              </w:rPr>
              <w:t xml:space="preserve">ar en otydlig frågeställning eller målformulering. </w:t>
            </w:r>
            <w:r>
              <w:rPr>
                <w:rFonts w:ascii="Times New Roman" w:hAnsi="Times New Roman" w:cs="Times New Roman"/>
                <w:color w:val="353334"/>
                <w:sz w:val="23"/>
                <w:szCs w:val="23"/>
              </w:rPr>
              <w:t>I</w:t>
            </w:r>
            <w:r>
              <w:rPr>
                <w:rFonts w:ascii="Times New Roman" w:hAnsi="Times New Roman" w:cs="Times New Roman"/>
                <w:color w:val="4D4D4E"/>
                <w:sz w:val="23"/>
                <w:szCs w:val="23"/>
              </w:rPr>
              <w:t>rrelevant(a) metod(er) används</w:t>
            </w:r>
            <w:r>
              <w:rPr>
                <w:rFonts w:ascii="Times New Roman" w:hAnsi="Times New Roman" w:cs="Times New Roman"/>
                <w:color w:val="6E7072"/>
                <w:sz w:val="23"/>
                <w:szCs w:val="23"/>
              </w:rPr>
              <w:t xml:space="preserve">. </w:t>
            </w:r>
            <w:r>
              <w:rPr>
                <w:rFonts w:ascii="Times New Roman" w:hAnsi="Times New Roman" w:cs="Times New Roman"/>
                <w:color w:val="4D4D4E"/>
                <w:sz w:val="23"/>
                <w:szCs w:val="23"/>
              </w:rPr>
              <w:t>Arbe</w:t>
            </w:r>
            <w:r>
              <w:rPr>
                <w:rFonts w:ascii="Times New Roman" w:hAnsi="Times New Roman" w:cs="Times New Roman"/>
                <w:color w:val="353334"/>
                <w:sz w:val="23"/>
                <w:szCs w:val="23"/>
              </w:rPr>
              <w:t>t</w:t>
            </w:r>
            <w:r>
              <w:rPr>
                <w:rFonts w:ascii="Times New Roman" w:hAnsi="Times New Roman" w:cs="Times New Roman"/>
                <w:color w:val="4D4D4E"/>
                <w:sz w:val="23"/>
                <w:szCs w:val="23"/>
              </w:rPr>
              <w:t xml:space="preserve">et </w:t>
            </w:r>
            <w:r>
              <w:rPr>
                <w:rFonts w:ascii="Times New Roman" w:hAnsi="Times New Roman" w:cs="Times New Roman"/>
                <w:color w:val="5C5C5E"/>
                <w:sz w:val="23"/>
                <w:szCs w:val="23"/>
              </w:rPr>
              <w:t>redovisar</w:t>
            </w:r>
            <w:r>
              <w:rPr>
                <w:rFonts w:ascii="Times New Roman" w:hAnsi="Times New Roman" w:cs="Times New Roman"/>
                <w:color w:val="4D4D4E"/>
                <w:sz w:val="23"/>
                <w:szCs w:val="23"/>
              </w:rPr>
              <w:t xml:space="preserve"> inte </w:t>
            </w:r>
            <w:r>
              <w:rPr>
                <w:rFonts w:ascii="Times New Roman" w:hAnsi="Times New Roman" w:cs="Times New Roman"/>
                <w:color w:val="5C5C5E"/>
                <w:sz w:val="23"/>
                <w:szCs w:val="23"/>
              </w:rPr>
              <w:t xml:space="preserve">ett svar </w:t>
            </w:r>
            <w:r>
              <w:rPr>
                <w:rFonts w:ascii="Times New Roman" w:hAnsi="Times New Roman" w:cs="Times New Roman"/>
                <w:color w:val="4D4D4E"/>
                <w:sz w:val="23"/>
                <w:szCs w:val="23"/>
              </w:rPr>
              <w:t xml:space="preserve">på frågan </w:t>
            </w:r>
            <w:r>
              <w:rPr>
                <w:rFonts w:ascii="Times New Roman" w:hAnsi="Times New Roman" w:cs="Times New Roman"/>
                <w:color w:val="5C5C5E"/>
                <w:sz w:val="23"/>
                <w:szCs w:val="23"/>
              </w:rPr>
              <w:t xml:space="preserve">eller </w:t>
            </w:r>
            <w:r>
              <w:rPr>
                <w:rFonts w:ascii="Times New Roman" w:hAnsi="Times New Roman" w:cs="Times New Roman"/>
                <w:color w:val="4D4D4E"/>
                <w:sz w:val="23"/>
                <w:szCs w:val="23"/>
              </w:rPr>
              <w:t xml:space="preserve">ett </w:t>
            </w:r>
            <w:r>
              <w:rPr>
                <w:rFonts w:ascii="Times New Roman" w:hAnsi="Times New Roman" w:cs="Times New Roman"/>
                <w:color w:val="5C5C5E"/>
                <w:sz w:val="23"/>
                <w:szCs w:val="23"/>
              </w:rPr>
              <w:t xml:space="preserve">resultat </w:t>
            </w:r>
            <w:r>
              <w:rPr>
                <w:rFonts w:ascii="Times New Roman" w:hAnsi="Times New Roman" w:cs="Times New Roman"/>
                <w:color w:val="4D4D4E"/>
                <w:sz w:val="23"/>
                <w:szCs w:val="23"/>
              </w:rPr>
              <w:t>relaterat till målet. Slutsatserna är inkorrekta.</w:t>
            </w:r>
          </w:p>
        </w:tc>
      </w:tr>
    </w:tbl>
    <w:p w14:paraId="5F1ABE69" w14:textId="77777777" w:rsidR="001E65AD" w:rsidRPr="00A7207F" w:rsidRDefault="001E65AD" w:rsidP="001E65AD">
      <w:pPr>
        <w:rPr>
          <w:b/>
        </w:rPr>
      </w:pPr>
    </w:p>
    <w:p w14:paraId="2007AA13" w14:textId="77777777" w:rsidR="001E65AD" w:rsidRDefault="001E65AD" w:rsidP="001E65AD"/>
    <w:p w14:paraId="61144BE7" w14:textId="77777777" w:rsidR="001E65AD" w:rsidRDefault="001E65AD" w:rsidP="001E65AD">
      <w:pPr>
        <w:rPr>
          <w:b/>
          <w:sz w:val="24"/>
        </w:rPr>
      </w:pPr>
    </w:p>
    <w:p w14:paraId="62B0D52D" w14:textId="77777777" w:rsidR="001E65AD" w:rsidRPr="00F26423" w:rsidRDefault="001E65AD" w:rsidP="001E65AD">
      <w:pPr>
        <w:rPr>
          <w:rFonts w:eastAsia="Times New Roman"/>
          <w:b/>
          <w:lang w:eastAsia="sv-SE"/>
        </w:rPr>
      </w:pPr>
      <w:r w:rsidRPr="00F26423">
        <w:rPr>
          <w:b/>
        </w:rPr>
        <w:t xml:space="preserve">P2: </w:t>
      </w:r>
      <w:r w:rsidRPr="00F26423">
        <w:rPr>
          <w:rFonts w:eastAsia="Times New Roman"/>
          <w:b/>
          <w:lang w:eastAsia="sv-SE"/>
        </w:rPr>
        <w:t>Förmåga att planera och med adekvata metoder genomföra kvalificerade uppgifter inom givna ramar samt utvärdera detta arbete</w:t>
      </w:r>
    </w:p>
    <w:p w14:paraId="34EF0DA5" w14:textId="77777777" w:rsidR="001E65AD" w:rsidRPr="008D46B0"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8D46B0">
        <w:rPr>
          <w:rFonts w:ascii="Times New Roman" w:hAnsi="Times New Roman" w:cs="Times New Roman"/>
          <w:i/>
          <w:color w:val="FF0000"/>
          <w:sz w:val="24"/>
          <w:szCs w:val="24"/>
        </w:rPr>
        <w:t>Punkt  5</w:t>
      </w:r>
      <w:proofErr w:type="gramEnd"/>
      <w:r w:rsidRPr="008D46B0">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r w:rsidRPr="008D46B0">
        <w:rPr>
          <w:rFonts w:ascii="Times New Roman" w:hAnsi="Times New Roman" w:cs="Times New Roman"/>
          <w:i/>
          <w:color w:val="FF0000"/>
          <w:sz w:val="24"/>
          <w:szCs w:val="24"/>
        </w:rPr>
        <w:t>(</w:t>
      </w:r>
      <w:proofErr w:type="spellStart"/>
      <w:r w:rsidRPr="008D46B0">
        <w:rPr>
          <w:rFonts w:ascii="Times New Roman" w:hAnsi="Times New Roman" w:cs="Times New Roman"/>
          <w:i/>
          <w:color w:val="FF0000"/>
          <w:sz w:val="24"/>
          <w:szCs w:val="24"/>
        </w:rPr>
        <w:t>Civing+Master</w:t>
      </w:r>
      <w:proofErr w:type="spellEnd"/>
      <w:r w:rsidRPr="008D46B0">
        <w:rPr>
          <w:rFonts w:ascii="Times New Roman" w:hAnsi="Times New Roman" w:cs="Times New Roman"/>
          <w:i/>
          <w:color w:val="FF0000"/>
          <w:sz w:val="24"/>
          <w:szCs w:val="24"/>
        </w:rPr>
        <w:t>)</w:t>
      </w:r>
      <w:r w:rsidRPr="008D46B0">
        <w:rPr>
          <w:rFonts w:ascii="Times New Roman" w:eastAsia="Times New Roman" w:hAnsi="Times New Roman" w:cs="Times New Roman"/>
          <w:i/>
          <w:color w:val="FF0000"/>
          <w:sz w:val="24"/>
          <w:szCs w:val="24"/>
        </w:rPr>
        <w:t xml:space="preserve"> förmåga att planera och med adekvata metoder genomföra kvalificerade uppgifter inom givna ramar, samt att utvärdera detta arbete</w:t>
      </w:r>
    </w:p>
    <w:p w14:paraId="51EB34CD" w14:textId="77777777" w:rsidR="001E65AD" w:rsidRPr="006C5786"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w:t>
      </w:r>
      <w:proofErr w:type="gramStart"/>
      <w:r>
        <w:rPr>
          <w:rFonts w:ascii="Times New Roman" w:eastAsia="Times New Roman" w:hAnsi="Times New Roman" w:cs="Times New Roman"/>
          <w:b/>
          <w:i/>
          <w:sz w:val="24"/>
          <w:szCs w:val="24"/>
        </w:rPr>
        <w:t xml:space="preserve">-  </w:t>
      </w:r>
      <w:r w:rsidRPr="004E394D">
        <w:rPr>
          <w:rFonts w:ascii="Times New Roman" w:eastAsia="Times New Roman" w:hAnsi="Times New Roman" w:cs="Times New Roman"/>
          <w:sz w:val="24"/>
          <w:szCs w:val="24"/>
          <w:lang w:eastAsia="sv-SE"/>
        </w:rPr>
        <w:t>Självständigt</w:t>
      </w:r>
      <w:proofErr w:type="gramEnd"/>
      <w:r w:rsidRPr="004E394D">
        <w:rPr>
          <w:rFonts w:ascii="Times New Roman" w:eastAsia="Times New Roman" w:hAnsi="Times New Roman" w:cs="Times New Roman"/>
          <w:sz w:val="24"/>
          <w:szCs w:val="24"/>
          <w:lang w:eastAsia="sv-SE"/>
        </w:rPr>
        <w:t xml:space="preserve"> planera och genomföra arbetet inom överenskomna tidsramar, visa god initiativförmåga samt vara öppen för handledning och kritik.</w:t>
      </w:r>
    </w:p>
    <w:p w14:paraId="47558FB6"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767"/>
        <w:gridCol w:w="8413"/>
      </w:tblGrid>
      <w:tr w:rsidR="001E65AD" w14:paraId="78B14819" w14:textId="77777777" w:rsidTr="003911EA">
        <w:tc>
          <w:tcPr>
            <w:tcW w:w="659" w:type="dxa"/>
          </w:tcPr>
          <w:p w14:paraId="387720E5" w14:textId="77777777" w:rsidR="001E65AD" w:rsidRDefault="001E65AD" w:rsidP="003911EA">
            <w:pPr>
              <w:rPr>
                <w:b/>
              </w:rPr>
            </w:pPr>
            <w:r>
              <w:rPr>
                <w:b/>
              </w:rPr>
              <w:t>MHK</w:t>
            </w:r>
          </w:p>
        </w:tc>
        <w:tc>
          <w:tcPr>
            <w:tcW w:w="0" w:type="auto"/>
          </w:tcPr>
          <w:p w14:paraId="4D35BA9F" w14:textId="77777777" w:rsidR="001E65AD" w:rsidRDefault="001E65AD" w:rsidP="003911EA">
            <w:pPr>
              <w:rPr>
                <w:rFonts w:ascii="Times New Roman" w:eastAsia="Times New Roman" w:hAnsi="Times New Roman" w:cs="Times New Roman"/>
                <w:b/>
                <w:i/>
                <w:sz w:val="24"/>
                <w:szCs w:val="24"/>
                <w:lang w:eastAsia="sv-SE"/>
              </w:rPr>
            </w:pPr>
            <w:r>
              <w:rPr>
                <w:rFonts w:ascii="Times New Roman" w:eastAsia="Times New Roman" w:hAnsi="Times New Roman" w:cs="Times New Roman"/>
                <w:b/>
                <w:i/>
                <w:sz w:val="24"/>
                <w:szCs w:val="24"/>
                <w:lang w:eastAsia="sv-SE"/>
              </w:rPr>
              <w:t>-</w:t>
            </w:r>
          </w:p>
          <w:p w14:paraId="21453FE7" w14:textId="77777777" w:rsidR="001E65AD" w:rsidRPr="0084379C" w:rsidRDefault="001E65AD" w:rsidP="003911EA">
            <w:pPr>
              <w:pStyle w:val="Liststycke"/>
              <w:numPr>
                <w:ilvl w:val="0"/>
                <w:numId w:val="14"/>
              </w:numPr>
              <w:autoSpaceDE w:val="0"/>
              <w:autoSpaceDN w:val="0"/>
              <w:adjustRightInd w:val="0"/>
              <w:rPr>
                <w:rFonts w:ascii="Times New Roman" w:hAnsi="Times New Roman" w:cs="Times New Roman"/>
                <w:color w:val="4D4D4E"/>
                <w:sz w:val="23"/>
                <w:szCs w:val="23"/>
              </w:rPr>
            </w:pPr>
          </w:p>
        </w:tc>
      </w:tr>
      <w:tr w:rsidR="001E65AD" w14:paraId="22EBF844" w14:textId="77777777" w:rsidTr="003911EA">
        <w:tc>
          <w:tcPr>
            <w:tcW w:w="659" w:type="dxa"/>
          </w:tcPr>
          <w:p w14:paraId="4427D65A" w14:textId="77777777" w:rsidR="001E65AD" w:rsidRDefault="001E65AD" w:rsidP="003911EA">
            <w:pPr>
              <w:rPr>
                <w:b/>
              </w:rPr>
            </w:pPr>
            <w:r>
              <w:rPr>
                <w:b/>
              </w:rPr>
              <w:t>HK</w:t>
            </w:r>
          </w:p>
        </w:tc>
        <w:tc>
          <w:tcPr>
            <w:tcW w:w="0" w:type="auto"/>
          </w:tcPr>
          <w:p w14:paraId="47570A7E"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En realistisk plan för arbetet har formulerats. De hålltider som har </w:t>
            </w:r>
          </w:p>
          <w:p w14:paraId="713A6EC5" w14:textId="77777777" w:rsidR="001E65AD" w:rsidRPr="0087398C" w:rsidRDefault="001E65AD" w:rsidP="003911EA">
            <w:pPr>
              <w:rPr>
                <w:rFonts w:ascii="Times New Roman" w:eastAsia="Times New Roman" w:hAnsi="Times New Roman" w:cs="Times New Roman"/>
                <w:color w:val="4D4D4E"/>
                <w:sz w:val="23"/>
                <w:szCs w:val="23"/>
              </w:rPr>
            </w:pPr>
            <w:proofErr w:type="gramStart"/>
            <w:r w:rsidRPr="0087398C">
              <w:rPr>
                <w:rFonts w:ascii="Times New Roman" w:eastAsia="Times New Roman" w:hAnsi="Times New Roman" w:cs="Times New Roman"/>
                <w:color w:val="4D4D4E"/>
                <w:sz w:val="23"/>
                <w:szCs w:val="23"/>
              </w:rPr>
              <w:t>kommunicerats och fastställts har följts vid genomförande av arbetet.</w:t>
            </w:r>
            <w:proofErr w:type="gramEnd"/>
            <w:r w:rsidRPr="0087398C">
              <w:rPr>
                <w:rFonts w:ascii="Times New Roman" w:eastAsia="Times New Roman" w:hAnsi="Times New Roman" w:cs="Times New Roman"/>
                <w:color w:val="4D4D4E"/>
                <w:sz w:val="23"/>
                <w:szCs w:val="23"/>
              </w:rPr>
              <w:t xml:space="preserve"> </w:t>
            </w:r>
          </w:p>
          <w:p w14:paraId="69B86417" w14:textId="77777777" w:rsidR="001E65AD" w:rsidRPr="0087398C" w:rsidRDefault="001E65AD" w:rsidP="003911EA">
            <w:pPr>
              <w:rPr>
                <w:rFonts w:ascii="Times New Roman" w:eastAsia="Times New Roman" w:hAnsi="Times New Roman" w:cs="Times New Roman"/>
                <w:color w:val="4D4D4E"/>
                <w:sz w:val="23"/>
                <w:szCs w:val="23"/>
              </w:rPr>
            </w:pPr>
          </w:p>
          <w:p w14:paraId="61E4AF2E"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De anpassningar som har varit nödvändiga för genomförandet har dokumenterats och </w:t>
            </w:r>
            <w:r w:rsidRPr="0087398C">
              <w:rPr>
                <w:rFonts w:ascii="Times New Roman" w:eastAsia="Times New Roman" w:hAnsi="Times New Roman" w:cs="Times New Roman"/>
                <w:color w:val="4D4D4E"/>
                <w:sz w:val="23"/>
                <w:szCs w:val="23"/>
              </w:rPr>
              <w:lastRenderedPageBreak/>
              <w:t>kommunicerats.</w:t>
            </w:r>
          </w:p>
          <w:p w14:paraId="1D2155F9"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2E5FD821" w14:textId="77777777" w:rsidTr="003911EA">
        <w:tc>
          <w:tcPr>
            <w:tcW w:w="659" w:type="dxa"/>
          </w:tcPr>
          <w:p w14:paraId="51A01521" w14:textId="77777777" w:rsidR="001E65AD" w:rsidRDefault="001E65AD" w:rsidP="003911EA">
            <w:pPr>
              <w:rPr>
                <w:b/>
              </w:rPr>
            </w:pPr>
            <w:r>
              <w:rPr>
                <w:b/>
              </w:rPr>
              <w:lastRenderedPageBreak/>
              <w:t>BK</w:t>
            </w:r>
          </w:p>
        </w:tc>
        <w:tc>
          <w:tcPr>
            <w:tcW w:w="0" w:type="auto"/>
          </w:tcPr>
          <w:p w14:paraId="05577752"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Arbetet har inte följt de kommunicerade och fastställda hålltiderna, </w:t>
            </w:r>
            <w:proofErr w:type="gramStart"/>
            <w:r w:rsidRPr="0087398C">
              <w:rPr>
                <w:rFonts w:ascii="Times New Roman" w:eastAsia="Times New Roman" w:hAnsi="Times New Roman" w:cs="Times New Roman"/>
                <w:color w:val="4D4D4E"/>
                <w:sz w:val="23"/>
                <w:szCs w:val="23"/>
              </w:rPr>
              <w:t>ej</w:t>
            </w:r>
            <w:proofErr w:type="gramEnd"/>
            <w:r w:rsidRPr="0087398C">
              <w:rPr>
                <w:rFonts w:ascii="Times New Roman" w:eastAsia="Times New Roman" w:hAnsi="Times New Roman" w:cs="Times New Roman"/>
                <w:color w:val="4D4D4E"/>
                <w:sz w:val="23"/>
                <w:szCs w:val="23"/>
              </w:rPr>
              <w:t xml:space="preserve"> heller har en dokumentation av relevanta faktorer för avvikelser kunnat redovisas.</w:t>
            </w:r>
          </w:p>
          <w:p w14:paraId="07894096" w14:textId="77777777" w:rsidR="001E65AD" w:rsidRPr="0087398C" w:rsidRDefault="001E65AD" w:rsidP="003911EA">
            <w:pPr>
              <w:rPr>
                <w:rFonts w:ascii="Times New Roman" w:eastAsia="Times New Roman" w:hAnsi="Times New Roman" w:cs="Times New Roman"/>
                <w:color w:val="4D4D4E"/>
                <w:sz w:val="23"/>
                <w:szCs w:val="23"/>
              </w:rPr>
            </w:pPr>
          </w:p>
          <w:p w14:paraId="377F6C05"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2DF33B70" w14:textId="77777777" w:rsidR="001E65AD" w:rsidRDefault="001E65AD" w:rsidP="001E65AD"/>
    <w:p w14:paraId="673BFC2B" w14:textId="77777777" w:rsidR="001E65AD" w:rsidRDefault="001E65AD" w:rsidP="001E65AD"/>
    <w:p w14:paraId="0345FE94" w14:textId="77777777" w:rsidR="001E65AD" w:rsidRDefault="001E65AD" w:rsidP="001E65AD">
      <w:pPr>
        <w:rPr>
          <w:rFonts w:ascii="Times New Roman" w:eastAsia="Times New Roman" w:hAnsi="Times New Roman" w:cs="Times New Roman"/>
          <w:b/>
          <w:i/>
          <w:sz w:val="24"/>
          <w:szCs w:val="24"/>
          <w:lang w:eastAsia="sv-SE"/>
        </w:rPr>
      </w:pPr>
    </w:p>
    <w:p w14:paraId="2F441808" w14:textId="77777777" w:rsidR="001E65AD" w:rsidRPr="00F26423" w:rsidRDefault="001E65AD" w:rsidP="001E65AD">
      <w:pPr>
        <w:rPr>
          <w:rFonts w:eastAsia="Times New Roman"/>
          <w:b/>
          <w:lang w:eastAsia="sv-SE"/>
        </w:rPr>
      </w:pPr>
      <w:r w:rsidRPr="00F26423">
        <w:rPr>
          <w:b/>
        </w:rPr>
        <w:t xml:space="preserve">P3: </w:t>
      </w:r>
      <w:r w:rsidRPr="00F26423">
        <w:rPr>
          <w:rFonts w:eastAsia="Times New Roman"/>
          <w:b/>
          <w:lang w:eastAsia="sv-SE"/>
        </w:rPr>
        <w:t>Förmåga att kritiskt och systematiskt integrera kunskap</w:t>
      </w:r>
    </w:p>
    <w:p w14:paraId="625AC173" w14:textId="77777777" w:rsidR="001E65AD" w:rsidRPr="00E3023F"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E3023F">
        <w:rPr>
          <w:rFonts w:ascii="Times New Roman" w:hAnsi="Times New Roman" w:cs="Times New Roman"/>
          <w:i/>
          <w:color w:val="FF0000"/>
          <w:sz w:val="24"/>
          <w:szCs w:val="24"/>
        </w:rPr>
        <w:t>Punkt  7</w:t>
      </w:r>
      <w:proofErr w:type="gramEnd"/>
      <w:r w:rsidRPr="00E3023F">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r w:rsidRPr="00E3023F">
        <w:rPr>
          <w:rFonts w:ascii="Times New Roman" w:hAnsi="Times New Roman" w:cs="Times New Roman"/>
          <w:i/>
          <w:color w:val="FF0000"/>
          <w:sz w:val="24"/>
          <w:szCs w:val="24"/>
        </w:rPr>
        <w:t>(</w:t>
      </w:r>
      <w:proofErr w:type="spellStart"/>
      <w:r w:rsidRPr="00E3023F">
        <w:rPr>
          <w:rFonts w:ascii="Times New Roman" w:hAnsi="Times New Roman" w:cs="Times New Roman"/>
          <w:i/>
          <w:color w:val="FF0000"/>
          <w:sz w:val="24"/>
          <w:szCs w:val="24"/>
        </w:rPr>
        <w:t>Civing+Master</w:t>
      </w:r>
      <w:proofErr w:type="spellEnd"/>
      <w:r w:rsidRPr="00E3023F">
        <w:rPr>
          <w:rFonts w:ascii="Times New Roman" w:hAnsi="Times New Roman" w:cs="Times New Roman"/>
          <w:i/>
          <w:color w:val="FF0000"/>
          <w:sz w:val="24"/>
          <w:szCs w:val="24"/>
        </w:rPr>
        <w:t>)</w:t>
      </w:r>
      <w:r w:rsidRPr="00E3023F">
        <w:rPr>
          <w:rFonts w:ascii="Times New Roman" w:eastAsia="Times New Roman" w:hAnsi="Times New Roman" w:cs="Times New Roman"/>
          <w:i/>
          <w:color w:val="FF0000"/>
          <w:sz w:val="24"/>
          <w:szCs w:val="24"/>
        </w:rPr>
        <w:t xml:space="preserve"> förmåga att kritiskt och systematiskt integrera kunskap samt förmåga att identifiera behovet av ytterligare kunskap</w:t>
      </w:r>
    </w:p>
    <w:p w14:paraId="4EBC41C0" w14:textId="77777777" w:rsidR="001E65AD" w:rsidRPr="004E394D" w:rsidRDefault="001E65AD" w:rsidP="001E65AD">
      <w:pPr>
        <w:rPr>
          <w:rFonts w:ascii="Times New Roman" w:eastAsia="Times New Roman" w:hAnsi="Times New Roman" w:cs="Times New Roman"/>
          <w:sz w:val="24"/>
          <w:szCs w:val="24"/>
          <w:lang w:eastAsia="sv-SE"/>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r w:rsidRPr="004E394D">
        <w:rPr>
          <w:rFonts w:ascii="Times New Roman" w:eastAsia="Times New Roman" w:hAnsi="Times New Roman" w:cs="Times New Roman"/>
          <w:sz w:val="24"/>
          <w:szCs w:val="24"/>
          <w:lang w:eastAsia="sv-SE"/>
        </w:rPr>
        <w:t>Självständigt identifiera egna behov av ny kunskap, samt inhämta dessa kunskaper.</w:t>
      </w:r>
    </w:p>
    <w:p w14:paraId="27334EF3" w14:textId="77777777" w:rsidR="001E65AD" w:rsidRDefault="001E65AD" w:rsidP="001E65AD">
      <w:pPr>
        <w:rPr>
          <w:rFonts w:ascii="Times New Roman" w:hAnsi="Times New Roman" w:cs="Times New Roman"/>
          <w:b/>
          <w:bCs/>
          <w:color w:val="353334"/>
          <w:sz w:val="24"/>
          <w:szCs w:val="24"/>
        </w:rPr>
      </w:pPr>
    </w:p>
    <w:p w14:paraId="76687ED7"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767"/>
        <w:gridCol w:w="8413"/>
      </w:tblGrid>
      <w:tr w:rsidR="001E65AD" w14:paraId="7456CCA7" w14:textId="77777777" w:rsidTr="003911EA">
        <w:tc>
          <w:tcPr>
            <w:tcW w:w="659" w:type="dxa"/>
          </w:tcPr>
          <w:p w14:paraId="21D6F1A6" w14:textId="77777777" w:rsidR="001E65AD" w:rsidRDefault="001E65AD" w:rsidP="003911EA">
            <w:pPr>
              <w:rPr>
                <w:b/>
              </w:rPr>
            </w:pPr>
            <w:r>
              <w:rPr>
                <w:b/>
              </w:rPr>
              <w:t>MHK</w:t>
            </w:r>
          </w:p>
        </w:tc>
        <w:tc>
          <w:tcPr>
            <w:tcW w:w="0" w:type="auto"/>
          </w:tcPr>
          <w:p w14:paraId="4E012460"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integrerar kunskaper och metoder från flera ämnen på ett innovativt vis.</w:t>
            </w:r>
          </w:p>
          <w:p w14:paraId="1CDD641F"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305DC331" w14:textId="77777777" w:rsidTr="003911EA">
        <w:tc>
          <w:tcPr>
            <w:tcW w:w="659" w:type="dxa"/>
          </w:tcPr>
          <w:p w14:paraId="40F6293D" w14:textId="77777777" w:rsidR="001E65AD" w:rsidRDefault="001E65AD" w:rsidP="003911EA">
            <w:pPr>
              <w:rPr>
                <w:b/>
              </w:rPr>
            </w:pPr>
            <w:r>
              <w:rPr>
                <w:b/>
              </w:rPr>
              <w:t>HK</w:t>
            </w:r>
          </w:p>
        </w:tc>
        <w:tc>
          <w:tcPr>
            <w:tcW w:w="0" w:type="auto"/>
          </w:tcPr>
          <w:p w14:paraId="3E98EBB1"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Relevanta kunskaper och metoder har inhämtats och tillämpats.</w:t>
            </w:r>
          </w:p>
          <w:p w14:paraId="0B96B9AC"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3598452A" w14:textId="77777777" w:rsidTr="003911EA">
        <w:tc>
          <w:tcPr>
            <w:tcW w:w="659" w:type="dxa"/>
          </w:tcPr>
          <w:p w14:paraId="18160220" w14:textId="77777777" w:rsidR="001E65AD" w:rsidRDefault="001E65AD" w:rsidP="003911EA">
            <w:pPr>
              <w:rPr>
                <w:b/>
              </w:rPr>
            </w:pPr>
            <w:r>
              <w:rPr>
                <w:b/>
              </w:rPr>
              <w:t>BK</w:t>
            </w:r>
          </w:p>
        </w:tc>
        <w:tc>
          <w:tcPr>
            <w:tcW w:w="0" w:type="auto"/>
          </w:tcPr>
          <w:p w14:paraId="1F5C3881"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Områden med relevans för arbetet tas </w:t>
            </w:r>
            <w:proofErr w:type="gramStart"/>
            <w:r w:rsidRPr="0087398C">
              <w:rPr>
                <w:rFonts w:ascii="Times New Roman" w:eastAsia="Times New Roman" w:hAnsi="Times New Roman" w:cs="Times New Roman"/>
                <w:color w:val="4D4D4E"/>
                <w:sz w:val="23"/>
                <w:szCs w:val="23"/>
              </w:rPr>
              <w:t>ej</w:t>
            </w:r>
            <w:proofErr w:type="gramEnd"/>
            <w:r w:rsidRPr="0087398C">
              <w:rPr>
                <w:rFonts w:ascii="Times New Roman" w:eastAsia="Times New Roman" w:hAnsi="Times New Roman" w:cs="Times New Roman"/>
                <w:color w:val="4D4D4E"/>
                <w:sz w:val="23"/>
                <w:szCs w:val="23"/>
              </w:rPr>
              <w:t xml:space="preserve"> upp eller används inte. Valda och inhämtade kunskaper redovisas inte på ett tydligt sätt och saknar motivering.</w:t>
            </w:r>
          </w:p>
          <w:p w14:paraId="2FF06D27"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2DA2277D" w14:textId="77777777" w:rsidR="001E65AD" w:rsidRDefault="001E65AD" w:rsidP="001E65AD"/>
    <w:p w14:paraId="40D1A7F9" w14:textId="77777777" w:rsidR="001E65AD" w:rsidRDefault="001E65AD" w:rsidP="001E65AD"/>
    <w:p w14:paraId="4625D2D3" w14:textId="77777777" w:rsidR="001E65AD" w:rsidRDefault="001E65AD" w:rsidP="001E65AD"/>
    <w:p w14:paraId="3415BA8D" w14:textId="77777777" w:rsidR="001E65AD" w:rsidRDefault="001E65AD" w:rsidP="001E65AD"/>
    <w:p w14:paraId="40A27B27" w14:textId="77777777" w:rsidR="001E65AD" w:rsidRDefault="001E65AD" w:rsidP="001E65AD"/>
    <w:p w14:paraId="345B6F65" w14:textId="77777777" w:rsidR="001E65AD" w:rsidRPr="00A7207F" w:rsidRDefault="001E65AD" w:rsidP="001E65AD">
      <w:pPr>
        <w:rPr>
          <w:b/>
          <w:sz w:val="24"/>
        </w:rPr>
      </w:pPr>
      <w:r w:rsidRPr="00A7207F">
        <w:rPr>
          <w:b/>
          <w:sz w:val="24"/>
        </w:rPr>
        <w:t>Ingenjörsmässigt och vetenskapligt innehåll</w:t>
      </w:r>
    </w:p>
    <w:p w14:paraId="32CD4292" w14:textId="77777777" w:rsidR="001E65AD" w:rsidRDefault="001E65AD" w:rsidP="001E65AD">
      <w:pPr>
        <w:rPr>
          <w:i/>
        </w:rPr>
      </w:pPr>
      <w:r>
        <w:rPr>
          <w:i/>
        </w:rPr>
        <w:t>M</w:t>
      </w:r>
      <w:r w:rsidRPr="00F50849">
        <w:rPr>
          <w:i/>
        </w:rPr>
        <w:t xml:space="preserve">ål enligt Högskoleförordningen och </w:t>
      </w:r>
      <w:proofErr w:type="spellStart"/>
      <w:r>
        <w:rPr>
          <w:i/>
        </w:rPr>
        <w:t>KTH+</w:t>
      </w:r>
      <w:r w:rsidRPr="00F50849">
        <w:rPr>
          <w:i/>
        </w:rPr>
        <w:t>Chalmersmallen</w:t>
      </w:r>
      <w:proofErr w:type="spellEnd"/>
    </w:p>
    <w:p w14:paraId="077F9C75" w14:textId="77777777" w:rsidR="001E65AD" w:rsidRDefault="001E65AD" w:rsidP="001E65AD">
      <w:pPr>
        <w:rPr>
          <w:i/>
        </w:rPr>
      </w:pPr>
    </w:p>
    <w:p w14:paraId="45A1D792" w14:textId="77777777" w:rsidR="001E65AD" w:rsidRDefault="001E65AD" w:rsidP="001E65AD">
      <w:pPr>
        <w:rPr>
          <w:i/>
        </w:rPr>
      </w:pPr>
    </w:p>
    <w:p w14:paraId="6CD7D62D" w14:textId="77777777" w:rsidR="001E65AD" w:rsidRDefault="001E65AD" w:rsidP="001E65AD">
      <w:pPr>
        <w:rPr>
          <w:i/>
        </w:rPr>
      </w:pPr>
    </w:p>
    <w:p w14:paraId="2F4069E5" w14:textId="77777777" w:rsidR="001E65AD" w:rsidRPr="00F26423" w:rsidRDefault="001E65AD" w:rsidP="001E65AD">
      <w:pPr>
        <w:rPr>
          <w:rFonts w:eastAsia="Times New Roman"/>
          <w:b/>
          <w:lang w:eastAsia="sv-SE"/>
        </w:rPr>
      </w:pPr>
      <w:r w:rsidRPr="00F26423">
        <w:rPr>
          <w:rFonts w:eastAsia="Times New Roman"/>
          <w:b/>
          <w:lang w:eastAsia="sv-SE"/>
        </w:rPr>
        <w:t>IV1. Väsentligt fördjupade kunskaper inom huvudområde/inriktningen för utbildningen inkluderande fördjupad insikt i aktuellt forskningsområde och utvecklingsarbete</w:t>
      </w:r>
    </w:p>
    <w:p w14:paraId="552B3F3F" w14:textId="77777777" w:rsidR="001E65AD" w:rsidRPr="00021765"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021765">
        <w:rPr>
          <w:rFonts w:ascii="Times New Roman" w:hAnsi="Times New Roman" w:cs="Times New Roman"/>
          <w:i/>
          <w:color w:val="FF0000"/>
          <w:sz w:val="24"/>
          <w:szCs w:val="24"/>
        </w:rPr>
        <w:t>Punkt  1</w:t>
      </w:r>
      <w:proofErr w:type="gramEnd"/>
      <w:r w:rsidRPr="00021765">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r w:rsidRPr="00021765">
        <w:rPr>
          <w:rFonts w:ascii="Times New Roman" w:hAnsi="Times New Roman" w:cs="Times New Roman"/>
          <w:i/>
          <w:color w:val="FF0000"/>
          <w:sz w:val="24"/>
          <w:szCs w:val="24"/>
        </w:rPr>
        <w:t>(</w:t>
      </w:r>
      <w:proofErr w:type="spellStart"/>
      <w:r w:rsidRPr="00021765">
        <w:rPr>
          <w:rFonts w:ascii="Times New Roman" w:hAnsi="Times New Roman" w:cs="Times New Roman"/>
          <w:i/>
          <w:color w:val="FF0000"/>
          <w:sz w:val="24"/>
          <w:szCs w:val="24"/>
        </w:rPr>
        <w:t>Civing+Master</w:t>
      </w:r>
      <w:proofErr w:type="spellEnd"/>
      <w:r w:rsidRPr="00021765">
        <w:rPr>
          <w:rFonts w:ascii="Times New Roman" w:hAnsi="Times New Roman" w:cs="Times New Roman"/>
          <w:i/>
          <w:color w:val="FF0000"/>
          <w:sz w:val="24"/>
          <w:szCs w:val="24"/>
        </w:rPr>
        <w:t>)</w:t>
      </w:r>
      <w:r w:rsidRPr="00021765">
        <w:rPr>
          <w:rFonts w:ascii="Times New Roman" w:eastAsia="Times New Roman" w:hAnsi="Times New Roman" w:cs="Times New Roman"/>
          <w:i/>
          <w:color w:val="FF0000"/>
          <w:sz w:val="24"/>
          <w:szCs w:val="24"/>
        </w:rPr>
        <w:t xml:space="preserve"> väsentligt fördjupade kunskaper inom huvudområdet/inriktningen för utbildningen, inkluderande fördjupad insikt i aktuellt forsknings- och utvecklingsarbete</w:t>
      </w:r>
    </w:p>
    <w:p w14:paraId="7726318B" w14:textId="77777777" w:rsidR="001E65AD"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p>
    <w:p w14:paraId="0F47A3A6" w14:textId="77777777" w:rsidR="001E65AD" w:rsidRDefault="001E65AD" w:rsidP="001E65AD">
      <w:pPr>
        <w:rPr>
          <w:rFonts w:ascii="Times New Roman" w:eastAsia="Times New Roman" w:hAnsi="Times New Roman" w:cs="Times New Roman"/>
          <w:i/>
          <w:sz w:val="24"/>
          <w:szCs w:val="24"/>
          <w:lang w:eastAsia="sv-SE"/>
        </w:rPr>
      </w:pPr>
    </w:p>
    <w:tbl>
      <w:tblPr>
        <w:tblStyle w:val="Tabellrutnt"/>
        <w:tblW w:w="0" w:type="auto"/>
        <w:tblInd w:w="108" w:type="dxa"/>
        <w:tblLook w:val="04A0" w:firstRow="1" w:lastRow="0" w:firstColumn="1" w:lastColumn="0" w:noHBand="0" w:noVBand="1"/>
      </w:tblPr>
      <w:tblGrid>
        <w:gridCol w:w="767"/>
        <w:gridCol w:w="8413"/>
      </w:tblGrid>
      <w:tr w:rsidR="001E65AD" w14:paraId="1186EB8F" w14:textId="77777777" w:rsidTr="003911EA">
        <w:tc>
          <w:tcPr>
            <w:tcW w:w="659" w:type="dxa"/>
          </w:tcPr>
          <w:p w14:paraId="4A5DDE69" w14:textId="77777777" w:rsidR="001E65AD" w:rsidRDefault="001E65AD" w:rsidP="003911EA">
            <w:pPr>
              <w:rPr>
                <w:b/>
              </w:rPr>
            </w:pPr>
            <w:r>
              <w:rPr>
                <w:b/>
              </w:rPr>
              <w:t>MHK</w:t>
            </w:r>
          </w:p>
        </w:tc>
        <w:tc>
          <w:tcPr>
            <w:tcW w:w="0" w:type="auto"/>
          </w:tcPr>
          <w:p w14:paraId="0E2A4A7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En väsentlig fördjupning inom huvudområdet är demonstrerad. </w:t>
            </w:r>
          </w:p>
          <w:p w14:paraId="0776CB4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utnyttjar kunskaper från studier på avancerad (master) nivå inom huvudområdet. En omfattande genomgång av befintlig litteratur samt en reflektion över arbetets koppling till kunskapsfronten inom huvudområdet finns.</w:t>
            </w:r>
          </w:p>
          <w:p w14:paraId="736086A1"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Arbetet bidrar på ett tydligt redovisat sätt till ny kunskap inom huvudområdet. </w:t>
            </w:r>
          </w:p>
          <w:p w14:paraId="5919BEA8"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demonstrerar förmåga att ge ett självständigt bidrag till om</w:t>
            </w:r>
          </w:p>
          <w:p w14:paraId="4BB409B9"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rådet.</w:t>
            </w:r>
          </w:p>
          <w:p w14:paraId="54E5DE1D" w14:textId="77777777" w:rsidR="001E65AD" w:rsidRPr="00902194" w:rsidRDefault="001E65AD" w:rsidP="003911EA">
            <w:pPr>
              <w:rPr>
                <w:rFonts w:ascii="Times New Roman" w:eastAsia="Times New Roman" w:hAnsi="Times New Roman" w:cs="Times New Roman"/>
                <w:i/>
                <w:sz w:val="24"/>
                <w:szCs w:val="24"/>
                <w:lang w:eastAsia="sv-SE"/>
              </w:rPr>
            </w:pPr>
          </w:p>
        </w:tc>
      </w:tr>
      <w:tr w:rsidR="001E65AD" w14:paraId="77A6D663" w14:textId="77777777" w:rsidTr="003911EA">
        <w:tc>
          <w:tcPr>
            <w:tcW w:w="659" w:type="dxa"/>
          </w:tcPr>
          <w:p w14:paraId="00078B72" w14:textId="77777777" w:rsidR="001E65AD" w:rsidRDefault="001E65AD" w:rsidP="003911EA">
            <w:pPr>
              <w:rPr>
                <w:b/>
              </w:rPr>
            </w:pPr>
            <w:r>
              <w:rPr>
                <w:b/>
              </w:rPr>
              <w:lastRenderedPageBreak/>
              <w:t>HK</w:t>
            </w:r>
          </w:p>
        </w:tc>
        <w:tc>
          <w:tcPr>
            <w:tcW w:w="0" w:type="auto"/>
          </w:tcPr>
          <w:p w14:paraId="3C7D3442" w14:textId="77777777" w:rsidR="001E65AD"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En väsentlig fördjupning inom huvudområdet är demonstrerad.</w:t>
            </w:r>
          </w:p>
          <w:p w14:paraId="2A4AA96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utnyttjar kunskaper från studier på avancerad (master) nivå inom huvudområdet. En skriftlig genomgång av befintlig litteratur samt att en reflektion över arbetets koppling till kunskapsfronten inom huvudområdet finns.</w:t>
            </w:r>
          </w:p>
          <w:p w14:paraId="0D51012D"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5CBB1819" w14:textId="77777777" w:rsidTr="003911EA">
        <w:tc>
          <w:tcPr>
            <w:tcW w:w="659" w:type="dxa"/>
          </w:tcPr>
          <w:p w14:paraId="567B9943" w14:textId="77777777" w:rsidR="001E65AD" w:rsidRDefault="001E65AD" w:rsidP="003911EA">
            <w:pPr>
              <w:rPr>
                <w:b/>
              </w:rPr>
            </w:pPr>
            <w:r>
              <w:rPr>
                <w:b/>
              </w:rPr>
              <w:t>BK</w:t>
            </w:r>
          </w:p>
        </w:tc>
        <w:tc>
          <w:tcPr>
            <w:tcW w:w="0" w:type="auto"/>
          </w:tcPr>
          <w:p w14:paraId="5EB37E92"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Arbetets koppling till huvudområdet är svag eller saknas. Kunskaper från avancerad (master) nivå inom huvudområdet utnyttjas inte.</w:t>
            </w:r>
          </w:p>
          <w:p w14:paraId="270BA21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Litteratursammanställning samt reflektion över arbetets koppling till tillhörande kunskapsområde saknas.</w:t>
            </w:r>
          </w:p>
          <w:p w14:paraId="0455701F"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109851D3" w14:textId="77777777" w:rsidR="001E65AD" w:rsidRDefault="001E65AD" w:rsidP="001E65AD"/>
    <w:p w14:paraId="3E87BDDB" w14:textId="77777777" w:rsidR="001E65AD" w:rsidRDefault="001E65AD" w:rsidP="001E65AD">
      <w:pPr>
        <w:rPr>
          <w:rFonts w:eastAsia="Times New Roman"/>
          <w:b/>
          <w:lang w:eastAsia="sv-SE"/>
        </w:rPr>
      </w:pPr>
    </w:p>
    <w:p w14:paraId="788B48DB" w14:textId="77777777" w:rsidR="001E65AD" w:rsidRPr="00F26423" w:rsidRDefault="001E65AD" w:rsidP="001E65AD">
      <w:pPr>
        <w:rPr>
          <w:rFonts w:eastAsia="Times New Roman"/>
          <w:b/>
          <w:lang w:eastAsia="sv-SE"/>
        </w:rPr>
      </w:pPr>
    </w:p>
    <w:p w14:paraId="1276F2A5" w14:textId="77777777" w:rsidR="001E65AD" w:rsidRPr="00F26423" w:rsidRDefault="001E65AD" w:rsidP="001E65AD">
      <w:pPr>
        <w:rPr>
          <w:rFonts w:eastAsia="Times New Roman"/>
          <w:b/>
          <w:lang w:eastAsia="sv-SE"/>
        </w:rPr>
      </w:pPr>
      <w:r w:rsidRPr="00F26423">
        <w:rPr>
          <w:rFonts w:eastAsia="Times New Roman"/>
          <w:b/>
          <w:lang w:eastAsia="sv-SE"/>
        </w:rPr>
        <w:t>IV2. Fördjupad metodkunskap inom huvudområdet för utbildningen</w:t>
      </w:r>
    </w:p>
    <w:p w14:paraId="78476BCB" w14:textId="77777777" w:rsidR="001E65AD" w:rsidRPr="00510407"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510407">
        <w:rPr>
          <w:rFonts w:ascii="Times New Roman" w:hAnsi="Times New Roman" w:cs="Times New Roman"/>
          <w:i/>
          <w:color w:val="FF0000"/>
          <w:sz w:val="24"/>
          <w:szCs w:val="24"/>
        </w:rPr>
        <w:t>Punkt  2</w:t>
      </w:r>
      <w:proofErr w:type="gramEnd"/>
      <w:r w:rsidRPr="00510407">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r w:rsidRPr="00510407">
        <w:rPr>
          <w:rFonts w:ascii="Times New Roman" w:hAnsi="Times New Roman" w:cs="Times New Roman"/>
          <w:i/>
          <w:color w:val="FF0000"/>
          <w:sz w:val="24"/>
          <w:szCs w:val="24"/>
        </w:rPr>
        <w:t>(</w:t>
      </w:r>
      <w:proofErr w:type="spellStart"/>
      <w:r w:rsidRPr="00510407">
        <w:rPr>
          <w:rFonts w:ascii="Times New Roman" w:hAnsi="Times New Roman" w:cs="Times New Roman"/>
          <w:i/>
          <w:color w:val="FF0000"/>
          <w:sz w:val="24"/>
          <w:szCs w:val="24"/>
        </w:rPr>
        <w:t>Civing+Master</w:t>
      </w:r>
      <w:proofErr w:type="spellEnd"/>
      <w:r w:rsidRPr="00510407">
        <w:rPr>
          <w:rFonts w:ascii="Times New Roman" w:hAnsi="Times New Roman" w:cs="Times New Roman"/>
          <w:i/>
          <w:color w:val="FF0000"/>
          <w:sz w:val="24"/>
          <w:szCs w:val="24"/>
        </w:rPr>
        <w:t>)</w:t>
      </w:r>
      <w:r w:rsidRPr="00510407">
        <w:rPr>
          <w:rFonts w:ascii="Times New Roman" w:eastAsia="Times New Roman" w:hAnsi="Times New Roman" w:cs="Times New Roman"/>
          <w:i/>
          <w:color w:val="FF0000"/>
          <w:sz w:val="24"/>
          <w:szCs w:val="24"/>
        </w:rPr>
        <w:t xml:space="preserve"> fördjupad metodkunskap inom huvudområdet/inriktningen för utbildningen</w:t>
      </w:r>
    </w:p>
    <w:p w14:paraId="66FF525D" w14:textId="77777777" w:rsidR="001E65AD" w:rsidRPr="0082617B"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p>
    <w:tbl>
      <w:tblPr>
        <w:tblStyle w:val="Tabellrutnt"/>
        <w:tblW w:w="0" w:type="auto"/>
        <w:tblInd w:w="108" w:type="dxa"/>
        <w:tblLook w:val="04A0" w:firstRow="1" w:lastRow="0" w:firstColumn="1" w:lastColumn="0" w:noHBand="0" w:noVBand="1"/>
      </w:tblPr>
      <w:tblGrid>
        <w:gridCol w:w="767"/>
        <w:gridCol w:w="8413"/>
      </w:tblGrid>
      <w:tr w:rsidR="001E65AD" w14:paraId="40460E19" w14:textId="77777777" w:rsidTr="003911EA">
        <w:tc>
          <w:tcPr>
            <w:tcW w:w="659" w:type="dxa"/>
          </w:tcPr>
          <w:p w14:paraId="6C07B14B" w14:textId="77777777" w:rsidR="001E65AD" w:rsidRDefault="001E65AD" w:rsidP="003911EA">
            <w:pPr>
              <w:rPr>
                <w:b/>
              </w:rPr>
            </w:pPr>
            <w:r>
              <w:rPr>
                <w:b/>
              </w:rPr>
              <w:t>MHK</w:t>
            </w:r>
          </w:p>
        </w:tc>
        <w:tc>
          <w:tcPr>
            <w:tcW w:w="0" w:type="auto"/>
          </w:tcPr>
          <w:p w14:paraId="7E297F95"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Potentiellt relevanta ingenjörsmässiga eller vetenskapliga teorier och metoder har identifierats. Ett välmotiverat val av teori och metod har gjorts. Valda teorier och metoder har tillämpats på ett korrekt och innovativt sätt.</w:t>
            </w:r>
          </w:p>
          <w:p w14:paraId="1910625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demonstrerar en djup och bred metodkunskap.</w:t>
            </w:r>
          </w:p>
          <w:p w14:paraId="2499EDD7" w14:textId="77777777" w:rsidR="001E65AD" w:rsidRPr="0084379C" w:rsidRDefault="001E65AD" w:rsidP="003911EA">
            <w:pPr>
              <w:pStyle w:val="Liststycke"/>
              <w:autoSpaceDE w:val="0"/>
              <w:autoSpaceDN w:val="0"/>
              <w:adjustRightInd w:val="0"/>
              <w:rPr>
                <w:rFonts w:ascii="Times New Roman" w:hAnsi="Times New Roman" w:cs="Times New Roman"/>
                <w:color w:val="4D4D4E"/>
                <w:sz w:val="23"/>
                <w:szCs w:val="23"/>
              </w:rPr>
            </w:pPr>
          </w:p>
        </w:tc>
      </w:tr>
      <w:tr w:rsidR="001E65AD" w14:paraId="6440D734" w14:textId="77777777" w:rsidTr="003911EA">
        <w:tc>
          <w:tcPr>
            <w:tcW w:w="659" w:type="dxa"/>
          </w:tcPr>
          <w:p w14:paraId="5A97A960" w14:textId="77777777" w:rsidR="001E65AD" w:rsidRDefault="001E65AD" w:rsidP="003911EA">
            <w:pPr>
              <w:rPr>
                <w:b/>
              </w:rPr>
            </w:pPr>
            <w:r>
              <w:rPr>
                <w:b/>
              </w:rPr>
              <w:t>HK</w:t>
            </w:r>
          </w:p>
        </w:tc>
        <w:tc>
          <w:tcPr>
            <w:tcW w:w="0" w:type="auto"/>
          </w:tcPr>
          <w:p w14:paraId="0749AEF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Potentiellt relevanta ingenjörsmässiga eller vetenskapliga teorier och metoder har identifierats. Ett välmotiverat val av teori och metod har gjorts. Valda metoder har tillämpats på ett korrekt sätt.</w:t>
            </w:r>
          </w:p>
          <w:p w14:paraId="30CA8443"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3C3890CF" w14:textId="77777777" w:rsidTr="003911EA">
        <w:tc>
          <w:tcPr>
            <w:tcW w:w="659" w:type="dxa"/>
          </w:tcPr>
          <w:p w14:paraId="268CD011" w14:textId="77777777" w:rsidR="001E65AD" w:rsidRDefault="001E65AD" w:rsidP="003911EA">
            <w:pPr>
              <w:rPr>
                <w:b/>
              </w:rPr>
            </w:pPr>
            <w:r>
              <w:rPr>
                <w:b/>
              </w:rPr>
              <w:t>BK</w:t>
            </w:r>
          </w:p>
        </w:tc>
        <w:tc>
          <w:tcPr>
            <w:tcW w:w="0" w:type="auto"/>
          </w:tcPr>
          <w:p w14:paraId="0316DE6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Arbetets valda teorier och metoder saknar relevans. Studenten har inte visat att valda teorier metoder behärskas.</w:t>
            </w:r>
          </w:p>
          <w:p w14:paraId="1F5F51DD" w14:textId="77777777" w:rsidR="001E65AD" w:rsidRPr="0087398C" w:rsidRDefault="001E65AD" w:rsidP="003911EA">
            <w:pPr>
              <w:rPr>
                <w:rFonts w:ascii="Times New Roman" w:eastAsia="Times New Roman" w:hAnsi="Times New Roman" w:cs="Times New Roman"/>
                <w:color w:val="4D4D4E"/>
                <w:sz w:val="23"/>
                <w:szCs w:val="23"/>
              </w:rPr>
            </w:pPr>
          </w:p>
          <w:p w14:paraId="26D45E76"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61183B06" w14:textId="77777777" w:rsidR="001E65AD" w:rsidRDefault="001E65AD" w:rsidP="001E65AD">
      <w:pPr>
        <w:rPr>
          <w:rFonts w:ascii="Times New Roman" w:eastAsia="Times New Roman" w:hAnsi="Times New Roman" w:cs="Times New Roman"/>
          <w:sz w:val="24"/>
          <w:szCs w:val="24"/>
          <w:lang w:eastAsia="sv-SE"/>
        </w:rPr>
      </w:pPr>
    </w:p>
    <w:p w14:paraId="799D4F9C" w14:textId="77777777" w:rsidR="001E65AD" w:rsidRDefault="001E65AD" w:rsidP="001E65AD">
      <w:pPr>
        <w:rPr>
          <w:rFonts w:ascii="Times New Roman" w:eastAsia="Times New Roman" w:hAnsi="Times New Roman" w:cs="Times New Roman"/>
          <w:sz w:val="24"/>
          <w:szCs w:val="24"/>
          <w:lang w:eastAsia="sv-SE"/>
        </w:rPr>
      </w:pPr>
    </w:p>
    <w:p w14:paraId="23040C3C" w14:textId="77777777" w:rsidR="001E65AD" w:rsidRDefault="001E65AD" w:rsidP="001E65AD">
      <w:pPr>
        <w:rPr>
          <w:rFonts w:ascii="Times New Roman" w:eastAsia="Times New Roman" w:hAnsi="Times New Roman" w:cs="Times New Roman"/>
          <w:sz w:val="24"/>
          <w:szCs w:val="24"/>
          <w:lang w:eastAsia="sv-SE"/>
        </w:rPr>
      </w:pPr>
    </w:p>
    <w:p w14:paraId="6D561750" w14:textId="77777777" w:rsidR="001E65AD" w:rsidRPr="00F26423" w:rsidRDefault="001E65AD" w:rsidP="001E65AD">
      <w:pPr>
        <w:rPr>
          <w:rFonts w:eastAsia="Times New Roman"/>
          <w:b/>
          <w:lang w:eastAsia="sv-SE"/>
        </w:rPr>
      </w:pPr>
      <w:r w:rsidRPr="00F26423">
        <w:rPr>
          <w:rFonts w:eastAsia="Times New Roman"/>
          <w:b/>
          <w:lang w:eastAsia="sv-SE"/>
        </w:rPr>
        <w:t>IV3. Förmåga att bidra till</w:t>
      </w:r>
      <w:r w:rsidRPr="00F26423">
        <w:rPr>
          <w:rFonts w:eastAsia="Times New Roman"/>
          <w:lang w:eastAsia="sv-SE"/>
        </w:rPr>
        <w:t xml:space="preserve"> </w:t>
      </w:r>
      <w:r w:rsidRPr="00F26423">
        <w:rPr>
          <w:rFonts w:eastAsia="Times New Roman"/>
          <w:b/>
          <w:lang w:eastAsia="sv-SE"/>
        </w:rPr>
        <w:t>forsknings- och utvecklingsarbete</w:t>
      </w:r>
    </w:p>
    <w:p w14:paraId="1AC936C6" w14:textId="77777777" w:rsidR="001E65AD" w:rsidRPr="00E9123D"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E9123D">
        <w:rPr>
          <w:rFonts w:ascii="Times New Roman" w:hAnsi="Times New Roman" w:cs="Times New Roman"/>
          <w:i/>
          <w:color w:val="FF0000"/>
          <w:sz w:val="24"/>
          <w:szCs w:val="24"/>
        </w:rPr>
        <w:t>Punkt  3</w:t>
      </w:r>
      <w:proofErr w:type="gramEnd"/>
      <w:r>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E9123D">
        <w:rPr>
          <w:rFonts w:ascii="Times New Roman" w:hAnsi="Times New Roman" w:cs="Times New Roman"/>
          <w:i/>
          <w:color w:val="FF0000"/>
          <w:sz w:val="24"/>
          <w:szCs w:val="24"/>
        </w:rPr>
        <w:t xml:space="preserve"> (</w:t>
      </w:r>
      <w:proofErr w:type="spellStart"/>
      <w:r w:rsidRPr="00E9123D">
        <w:rPr>
          <w:rFonts w:ascii="Times New Roman" w:hAnsi="Times New Roman" w:cs="Times New Roman"/>
          <w:i/>
          <w:color w:val="FF0000"/>
          <w:sz w:val="24"/>
          <w:szCs w:val="24"/>
        </w:rPr>
        <w:t>Civing+Master</w:t>
      </w:r>
      <w:proofErr w:type="spellEnd"/>
      <w:r w:rsidRPr="00E9123D">
        <w:rPr>
          <w:rFonts w:ascii="Times New Roman" w:hAnsi="Times New Roman" w:cs="Times New Roman"/>
          <w:i/>
          <w:color w:val="FF0000"/>
          <w:sz w:val="24"/>
          <w:szCs w:val="24"/>
        </w:rPr>
        <w:t>)</w:t>
      </w:r>
      <w:r w:rsidRPr="00E9123D">
        <w:rPr>
          <w:rFonts w:ascii="Times New Roman" w:eastAsia="Times New Roman" w:hAnsi="Times New Roman" w:cs="Times New Roman"/>
          <w:i/>
          <w:color w:val="FF0000"/>
          <w:sz w:val="24"/>
          <w:szCs w:val="24"/>
        </w:rPr>
        <w:t xml:space="preserve"> förmåga att delta i forsknings- och utvecklingsarbete och därigenom bidra till kunskapsutvecklingen</w:t>
      </w:r>
    </w:p>
    <w:p w14:paraId="3447142F" w14:textId="77777777" w:rsidR="001E65AD"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r w:rsidRPr="004E394D">
        <w:rPr>
          <w:rFonts w:ascii="Times New Roman" w:eastAsia="Times New Roman" w:hAnsi="Times New Roman" w:cs="Times New Roman"/>
          <w:sz w:val="24"/>
          <w:szCs w:val="24"/>
          <w:lang w:eastAsia="sv-SE"/>
        </w:rPr>
        <w:t>Utifrån problemställning och metodik, visa mycket god förmåga att på ett systematiskt sätt tillämpa ingenjörsmässiga och vetenskapliga färdigheter som problemformulering, modellering, analys, utveckling och utvärdering.</w:t>
      </w:r>
    </w:p>
    <w:tbl>
      <w:tblPr>
        <w:tblStyle w:val="Tabellrutnt"/>
        <w:tblW w:w="0" w:type="auto"/>
        <w:tblInd w:w="108" w:type="dxa"/>
        <w:tblLook w:val="04A0" w:firstRow="1" w:lastRow="0" w:firstColumn="1" w:lastColumn="0" w:noHBand="0" w:noVBand="1"/>
      </w:tblPr>
      <w:tblGrid>
        <w:gridCol w:w="767"/>
        <w:gridCol w:w="8413"/>
      </w:tblGrid>
      <w:tr w:rsidR="001E65AD" w14:paraId="5E3DC8C7" w14:textId="77777777" w:rsidTr="003911EA">
        <w:tc>
          <w:tcPr>
            <w:tcW w:w="659" w:type="dxa"/>
          </w:tcPr>
          <w:p w14:paraId="25DE2924" w14:textId="77777777" w:rsidR="001E65AD" w:rsidRDefault="001E65AD" w:rsidP="003911EA">
            <w:pPr>
              <w:rPr>
                <w:b/>
              </w:rPr>
            </w:pPr>
            <w:r>
              <w:rPr>
                <w:b/>
              </w:rPr>
              <w:t>MHK</w:t>
            </w:r>
          </w:p>
        </w:tc>
        <w:tc>
          <w:tcPr>
            <w:tcW w:w="0" w:type="auto"/>
          </w:tcPr>
          <w:p w14:paraId="56DD0A4A" w14:textId="77777777" w:rsidR="001E65AD" w:rsidRDefault="001E65AD" w:rsidP="003911EA">
            <w:pPr>
              <w:rPr>
                <w:rFonts w:ascii="Times New Roman" w:eastAsia="Times New Roman" w:hAnsi="Times New Roman" w:cs="Times New Roman"/>
                <w:b/>
                <w:i/>
                <w:sz w:val="24"/>
                <w:szCs w:val="24"/>
                <w:lang w:eastAsia="sv-SE"/>
              </w:rPr>
            </w:pPr>
            <w:r>
              <w:rPr>
                <w:rFonts w:ascii="Times New Roman" w:eastAsia="Times New Roman" w:hAnsi="Times New Roman" w:cs="Times New Roman"/>
                <w:b/>
                <w:i/>
                <w:sz w:val="24"/>
                <w:szCs w:val="24"/>
                <w:lang w:eastAsia="sv-SE"/>
              </w:rPr>
              <w:t>-</w:t>
            </w:r>
          </w:p>
          <w:p w14:paraId="78E0AC45" w14:textId="77777777" w:rsidR="001E65AD" w:rsidRPr="0084379C" w:rsidRDefault="001E65AD" w:rsidP="003911EA">
            <w:pPr>
              <w:pStyle w:val="Liststycke"/>
              <w:numPr>
                <w:ilvl w:val="0"/>
                <w:numId w:val="14"/>
              </w:numPr>
              <w:autoSpaceDE w:val="0"/>
              <w:autoSpaceDN w:val="0"/>
              <w:adjustRightInd w:val="0"/>
              <w:rPr>
                <w:rFonts w:ascii="Times New Roman" w:hAnsi="Times New Roman" w:cs="Times New Roman"/>
                <w:color w:val="4D4D4E"/>
                <w:sz w:val="23"/>
                <w:szCs w:val="23"/>
              </w:rPr>
            </w:pPr>
          </w:p>
        </w:tc>
      </w:tr>
      <w:tr w:rsidR="001E65AD" w14:paraId="57452C93" w14:textId="77777777" w:rsidTr="003911EA">
        <w:tc>
          <w:tcPr>
            <w:tcW w:w="659" w:type="dxa"/>
          </w:tcPr>
          <w:p w14:paraId="034C61EC" w14:textId="77777777" w:rsidR="001E65AD" w:rsidRDefault="001E65AD" w:rsidP="003911EA">
            <w:pPr>
              <w:rPr>
                <w:b/>
              </w:rPr>
            </w:pPr>
            <w:r>
              <w:rPr>
                <w:b/>
              </w:rPr>
              <w:t>HK</w:t>
            </w:r>
          </w:p>
        </w:tc>
        <w:tc>
          <w:tcPr>
            <w:tcW w:w="0" w:type="auto"/>
          </w:tcPr>
          <w:p w14:paraId="2455563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Bidraget till forsknings– eller utvecklingsarbete är tydligt redovisat.</w:t>
            </w:r>
          </w:p>
          <w:p w14:paraId="78D9D173"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199C7288" w14:textId="77777777" w:rsidTr="003911EA">
        <w:tc>
          <w:tcPr>
            <w:tcW w:w="659" w:type="dxa"/>
          </w:tcPr>
          <w:p w14:paraId="13CBF0BA" w14:textId="77777777" w:rsidR="001E65AD" w:rsidRDefault="001E65AD" w:rsidP="003911EA">
            <w:pPr>
              <w:rPr>
                <w:b/>
              </w:rPr>
            </w:pPr>
            <w:r>
              <w:rPr>
                <w:b/>
              </w:rPr>
              <w:t>BK</w:t>
            </w:r>
          </w:p>
        </w:tc>
        <w:tc>
          <w:tcPr>
            <w:tcW w:w="0" w:type="auto"/>
          </w:tcPr>
          <w:p w14:paraId="11DEC39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Arbetet har haft en sådan karaktär där det svårligen kan kopplas till forsknings– eller utvecklingsarbete. </w:t>
            </w:r>
          </w:p>
          <w:p w14:paraId="2A019421"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21E29C42" w14:textId="77777777" w:rsidR="001E65AD" w:rsidRDefault="001E65AD" w:rsidP="001E65AD">
      <w:pPr>
        <w:rPr>
          <w:rFonts w:ascii="Times New Roman" w:eastAsia="Times New Roman" w:hAnsi="Times New Roman" w:cs="Times New Roman"/>
          <w:b/>
          <w:i/>
          <w:sz w:val="24"/>
          <w:szCs w:val="24"/>
          <w:lang w:eastAsia="sv-SE"/>
        </w:rPr>
      </w:pPr>
    </w:p>
    <w:p w14:paraId="0D914315" w14:textId="77777777" w:rsidR="001E65AD" w:rsidRDefault="001E65AD" w:rsidP="001E65AD">
      <w:pPr>
        <w:rPr>
          <w:rFonts w:ascii="Times New Roman" w:eastAsia="Times New Roman" w:hAnsi="Times New Roman" w:cs="Times New Roman"/>
          <w:b/>
          <w:i/>
          <w:sz w:val="24"/>
          <w:szCs w:val="24"/>
          <w:lang w:eastAsia="sv-SE"/>
        </w:rPr>
      </w:pPr>
    </w:p>
    <w:p w14:paraId="18C72B76" w14:textId="77777777" w:rsidR="001E65AD" w:rsidRDefault="001E65AD" w:rsidP="001E65AD">
      <w:pPr>
        <w:rPr>
          <w:rFonts w:ascii="Times New Roman" w:eastAsia="Times New Roman" w:hAnsi="Times New Roman" w:cs="Times New Roman"/>
          <w:b/>
          <w:i/>
          <w:sz w:val="24"/>
          <w:szCs w:val="24"/>
          <w:lang w:eastAsia="sv-SE"/>
        </w:rPr>
      </w:pPr>
    </w:p>
    <w:p w14:paraId="2BDB1580" w14:textId="77777777" w:rsidR="001E65AD" w:rsidRPr="00F26423" w:rsidRDefault="001E65AD" w:rsidP="001E65AD">
      <w:pPr>
        <w:rPr>
          <w:rFonts w:eastAsia="Times New Roman"/>
          <w:b/>
          <w:lang w:eastAsia="sv-SE"/>
        </w:rPr>
      </w:pPr>
      <w:r w:rsidRPr="00F26423">
        <w:rPr>
          <w:rFonts w:eastAsia="Times New Roman"/>
          <w:b/>
          <w:lang w:eastAsia="sv-SE"/>
        </w:rPr>
        <w:t>IV4.</w:t>
      </w:r>
      <w:r w:rsidRPr="00F26423">
        <w:rPr>
          <w:rFonts w:eastAsia="Times New Roman"/>
          <w:lang w:eastAsia="sv-SE"/>
        </w:rPr>
        <w:t xml:space="preserve"> </w:t>
      </w:r>
      <w:r w:rsidRPr="00F26423">
        <w:rPr>
          <w:rFonts w:eastAsia="Times New Roman"/>
          <w:b/>
          <w:lang w:eastAsia="sv-SE"/>
        </w:rPr>
        <w:t>Förmåga att skapa, analysera och kritiskt utvärdera olika tekniska/arkitektoniska lösningar.</w:t>
      </w:r>
    </w:p>
    <w:p w14:paraId="0ED49BDB" w14:textId="77777777" w:rsidR="001E65AD" w:rsidRPr="006A5156"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6A5156">
        <w:rPr>
          <w:rFonts w:ascii="Times New Roman" w:hAnsi="Times New Roman" w:cs="Times New Roman"/>
          <w:i/>
          <w:color w:val="FF0000"/>
          <w:sz w:val="24"/>
          <w:szCs w:val="24"/>
        </w:rPr>
        <w:t>Punkt  6</w:t>
      </w:r>
      <w:proofErr w:type="gramEnd"/>
      <w:r w:rsidRPr="006A5156">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r w:rsidRPr="006A5156">
        <w:rPr>
          <w:rFonts w:ascii="Times New Roman" w:hAnsi="Times New Roman" w:cs="Times New Roman"/>
          <w:i/>
          <w:color w:val="FF0000"/>
          <w:sz w:val="24"/>
          <w:szCs w:val="24"/>
        </w:rPr>
        <w:t>(</w:t>
      </w:r>
      <w:proofErr w:type="spellStart"/>
      <w:r w:rsidRPr="006A5156">
        <w:rPr>
          <w:rFonts w:ascii="Times New Roman" w:hAnsi="Times New Roman" w:cs="Times New Roman"/>
          <w:i/>
          <w:color w:val="FF0000"/>
          <w:sz w:val="24"/>
          <w:szCs w:val="24"/>
        </w:rPr>
        <w:t>Civing+Master</w:t>
      </w:r>
      <w:proofErr w:type="spellEnd"/>
      <w:r w:rsidRPr="006A5156">
        <w:rPr>
          <w:rFonts w:ascii="Times New Roman" w:hAnsi="Times New Roman" w:cs="Times New Roman"/>
          <w:i/>
          <w:color w:val="FF0000"/>
          <w:sz w:val="24"/>
          <w:szCs w:val="24"/>
        </w:rPr>
        <w:t>)</w:t>
      </w:r>
      <w:r w:rsidRPr="006A5156">
        <w:rPr>
          <w:rFonts w:ascii="Times New Roman" w:eastAsia="Times New Roman" w:hAnsi="Times New Roman" w:cs="Times New Roman"/>
          <w:i/>
          <w:color w:val="FF0000"/>
          <w:sz w:val="24"/>
          <w:szCs w:val="24"/>
        </w:rPr>
        <w:t xml:space="preserve"> förmåga att skapa, analysera och kritiskt utvärdera olika tekniska/arkitektoniska lösningar</w:t>
      </w:r>
    </w:p>
    <w:p w14:paraId="0D6BD78F" w14:textId="77777777" w:rsidR="001E65AD"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p>
    <w:tbl>
      <w:tblPr>
        <w:tblStyle w:val="Tabellrutnt"/>
        <w:tblW w:w="0" w:type="auto"/>
        <w:tblInd w:w="108" w:type="dxa"/>
        <w:tblLook w:val="04A0" w:firstRow="1" w:lastRow="0" w:firstColumn="1" w:lastColumn="0" w:noHBand="0" w:noVBand="1"/>
      </w:tblPr>
      <w:tblGrid>
        <w:gridCol w:w="767"/>
        <w:gridCol w:w="8413"/>
      </w:tblGrid>
      <w:tr w:rsidR="001E65AD" w14:paraId="0CD39364" w14:textId="77777777" w:rsidTr="003911EA">
        <w:tc>
          <w:tcPr>
            <w:tcW w:w="659" w:type="dxa"/>
          </w:tcPr>
          <w:p w14:paraId="7D3948DC" w14:textId="77777777" w:rsidR="001E65AD" w:rsidRDefault="001E65AD" w:rsidP="003911EA">
            <w:pPr>
              <w:rPr>
                <w:b/>
              </w:rPr>
            </w:pPr>
            <w:r>
              <w:rPr>
                <w:b/>
              </w:rPr>
              <w:t>MHK</w:t>
            </w:r>
          </w:p>
        </w:tc>
        <w:tc>
          <w:tcPr>
            <w:tcW w:w="0" w:type="auto"/>
          </w:tcPr>
          <w:p w14:paraId="19AD1DCE"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I arbetet tas nya lösningar fram som analyseras och utvärderas</w:t>
            </w:r>
            <w:r>
              <w:rPr>
                <w:rFonts w:ascii="Times New Roman" w:eastAsia="Times New Roman" w:hAnsi="Times New Roman" w:cs="Times New Roman"/>
                <w:color w:val="4D4D4E"/>
                <w:sz w:val="23"/>
                <w:szCs w:val="23"/>
              </w:rPr>
              <w:t xml:space="preserve"> </w:t>
            </w:r>
            <w:r w:rsidRPr="0087398C">
              <w:rPr>
                <w:rFonts w:ascii="Times New Roman" w:eastAsia="Times New Roman" w:hAnsi="Times New Roman" w:cs="Times New Roman"/>
                <w:color w:val="4D4D4E"/>
                <w:sz w:val="23"/>
                <w:szCs w:val="23"/>
              </w:rPr>
              <w:t>på ett kritiskt sätt. Alternativa lösningar har tagits fram och behandlats på ett relevant och uttömmande sätt.</w:t>
            </w:r>
          </w:p>
          <w:p w14:paraId="215D214F" w14:textId="77777777" w:rsidR="001E65AD" w:rsidRPr="00E90277" w:rsidRDefault="001E65AD" w:rsidP="003911EA">
            <w:pPr>
              <w:autoSpaceDE w:val="0"/>
              <w:autoSpaceDN w:val="0"/>
              <w:adjustRightInd w:val="0"/>
              <w:rPr>
                <w:rFonts w:ascii="Times New Roman" w:hAnsi="Times New Roman" w:cs="Times New Roman"/>
                <w:color w:val="4D4D4E"/>
                <w:sz w:val="23"/>
                <w:szCs w:val="23"/>
              </w:rPr>
            </w:pPr>
          </w:p>
        </w:tc>
      </w:tr>
      <w:tr w:rsidR="001E65AD" w14:paraId="20F1E696" w14:textId="77777777" w:rsidTr="003911EA">
        <w:tc>
          <w:tcPr>
            <w:tcW w:w="659" w:type="dxa"/>
          </w:tcPr>
          <w:p w14:paraId="2BCA25F1" w14:textId="77777777" w:rsidR="001E65AD" w:rsidRDefault="001E65AD" w:rsidP="003911EA">
            <w:pPr>
              <w:rPr>
                <w:b/>
              </w:rPr>
            </w:pPr>
            <w:r>
              <w:rPr>
                <w:b/>
              </w:rPr>
              <w:t>HK</w:t>
            </w:r>
          </w:p>
        </w:tc>
        <w:tc>
          <w:tcPr>
            <w:tcW w:w="0" w:type="auto"/>
          </w:tcPr>
          <w:p w14:paraId="051E5463"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I arbetet tas lösningar fram som analyseras och utvärderas på ett kritiskt sätt.</w:t>
            </w:r>
          </w:p>
          <w:p w14:paraId="77981887"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748A70EA" w14:textId="77777777" w:rsidTr="003911EA">
        <w:tc>
          <w:tcPr>
            <w:tcW w:w="659" w:type="dxa"/>
          </w:tcPr>
          <w:p w14:paraId="7B27BF90" w14:textId="77777777" w:rsidR="001E65AD" w:rsidRDefault="001E65AD" w:rsidP="003911EA">
            <w:pPr>
              <w:rPr>
                <w:b/>
              </w:rPr>
            </w:pPr>
            <w:r>
              <w:rPr>
                <w:b/>
              </w:rPr>
              <w:t>BK</w:t>
            </w:r>
          </w:p>
        </w:tc>
        <w:tc>
          <w:tcPr>
            <w:tcW w:w="0" w:type="auto"/>
          </w:tcPr>
          <w:p w14:paraId="3EECE48F"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har inte redovisat ovan på ett tydligt sätt.</w:t>
            </w:r>
          </w:p>
          <w:p w14:paraId="2109157F"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7E1AC1A8" w14:textId="77777777" w:rsidR="001E65AD" w:rsidRDefault="001E65AD" w:rsidP="001E65AD">
      <w:pPr>
        <w:rPr>
          <w:rFonts w:ascii="Times New Roman" w:eastAsia="Times New Roman" w:hAnsi="Times New Roman" w:cs="Times New Roman"/>
          <w:b/>
          <w:i/>
          <w:sz w:val="24"/>
          <w:szCs w:val="24"/>
          <w:lang w:eastAsia="sv-SE"/>
        </w:rPr>
      </w:pPr>
    </w:p>
    <w:p w14:paraId="63844596" w14:textId="77777777" w:rsidR="001E65AD" w:rsidRDefault="001E65AD" w:rsidP="001E65AD">
      <w:pPr>
        <w:rPr>
          <w:rFonts w:ascii="Times New Roman" w:eastAsia="Times New Roman" w:hAnsi="Times New Roman" w:cs="Times New Roman"/>
          <w:b/>
          <w:i/>
          <w:sz w:val="24"/>
          <w:szCs w:val="24"/>
          <w:lang w:eastAsia="sv-SE"/>
        </w:rPr>
      </w:pPr>
    </w:p>
    <w:p w14:paraId="646E798F" w14:textId="77777777" w:rsidR="001E65AD" w:rsidRDefault="001E65AD" w:rsidP="001E65AD">
      <w:pPr>
        <w:rPr>
          <w:rFonts w:ascii="Times New Roman" w:eastAsia="Times New Roman" w:hAnsi="Times New Roman" w:cs="Times New Roman"/>
          <w:sz w:val="24"/>
          <w:szCs w:val="24"/>
          <w:lang w:eastAsia="sv-SE"/>
        </w:rPr>
      </w:pPr>
    </w:p>
    <w:p w14:paraId="7D3A5CA1" w14:textId="77777777" w:rsidR="001E65AD" w:rsidRPr="00F26423" w:rsidRDefault="001E65AD" w:rsidP="001E65AD">
      <w:pPr>
        <w:rPr>
          <w:rFonts w:eastAsia="Times New Roman"/>
          <w:b/>
          <w:lang w:eastAsia="sv-SE"/>
        </w:rPr>
      </w:pPr>
      <w:r w:rsidRPr="00F26423">
        <w:rPr>
          <w:rFonts w:eastAsia="Times New Roman"/>
          <w:b/>
          <w:lang w:eastAsia="sv-SE"/>
        </w:rPr>
        <w:t>IV5. Inom ramen för det specifika examensarbetet kunna identifiera vilka frågeställningar som behöver besvaras för att hållbar utveckling skall beaktas.</w:t>
      </w:r>
    </w:p>
    <w:p w14:paraId="43008C17" w14:textId="77777777" w:rsidR="001E65AD" w:rsidRPr="00891B57"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891B57">
        <w:rPr>
          <w:rFonts w:ascii="Times New Roman" w:hAnsi="Times New Roman" w:cs="Times New Roman"/>
          <w:i/>
          <w:color w:val="FF0000"/>
          <w:sz w:val="24"/>
          <w:szCs w:val="24"/>
        </w:rPr>
        <w:t>Punkt  10</w:t>
      </w:r>
      <w:proofErr w:type="gramEnd"/>
      <w:r>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891B57">
        <w:rPr>
          <w:rFonts w:ascii="Times New Roman" w:hAnsi="Times New Roman" w:cs="Times New Roman"/>
          <w:i/>
          <w:color w:val="FF0000"/>
          <w:sz w:val="24"/>
          <w:szCs w:val="24"/>
        </w:rPr>
        <w:t xml:space="preserve"> (</w:t>
      </w:r>
      <w:proofErr w:type="spellStart"/>
      <w:r w:rsidRPr="00891B57">
        <w:rPr>
          <w:rFonts w:ascii="Times New Roman" w:hAnsi="Times New Roman" w:cs="Times New Roman"/>
          <w:i/>
          <w:color w:val="FF0000"/>
          <w:sz w:val="24"/>
          <w:szCs w:val="24"/>
        </w:rPr>
        <w:t>Civing+Master</w:t>
      </w:r>
      <w:proofErr w:type="spellEnd"/>
      <w:r w:rsidRPr="00891B57">
        <w:rPr>
          <w:rFonts w:ascii="Times New Roman" w:hAnsi="Times New Roman" w:cs="Times New Roman"/>
          <w:i/>
          <w:color w:val="FF0000"/>
          <w:sz w:val="24"/>
          <w:szCs w:val="24"/>
        </w:rPr>
        <w:t>)</w:t>
      </w:r>
      <w:r w:rsidRPr="00891B57">
        <w:rPr>
          <w:rFonts w:ascii="Times New Roman" w:eastAsia="Times New Roman" w:hAnsi="Times New Roman" w:cs="Times New Roman"/>
          <w:i/>
          <w:color w:val="FF0000"/>
          <w:sz w:val="24"/>
          <w:szCs w:val="24"/>
        </w:rPr>
        <w:t xml:space="preserve"> förmåga att inom ramen för det specifika examensarbetet kunna identifiera vilka frågeställningar som behöver besvaras för att relevanta dimensioner av hållbar utveckling skall beaktas, samt</w:t>
      </w:r>
    </w:p>
    <w:p w14:paraId="070B3516" w14:textId="77777777" w:rsidR="001E65AD" w:rsidRDefault="001E65AD" w:rsidP="001E65AD">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w:t>
      </w:r>
    </w:p>
    <w:p w14:paraId="54004197" w14:textId="77777777" w:rsidR="001E65AD" w:rsidRDefault="001E65AD" w:rsidP="001E65AD">
      <w:pPr>
        <w:rPr>
          <w:rFonts w:ascii="Times New Roman" w:eastAsia="Times New Roman" w:hAnsi="Times New Roman" w:cs="Times New Roman"/>
          <w:sz w:val="24"/>
          <w:szCs w:val="24"/>
          <w:lang w:eastAsia="sv-SE"/>
        </w:rPr>
      </w:pPr>
    </w:p>
    <w:tbl>
      <w:tblPr>
        <w:tblStyle w:val="Tabellrutnt"/>
        <w:tblW w:w="0" w:type="auto"/>
        <w:tblInd w:w="108" w:type="dxa"/>
        <w:tblLook w:val="04A0" w:firstRow="1" w:lastRow="0" w:firstColumn="1" w:lastColumn="0" w:noHBand="0" w:noVBand="1"/>
      </w:tblPr>
      <w:tblGrid>
        <w:gridCol w:w="767"/>
        <w:gridCol w:w="8413"/>
      </w:tblGrid>
      <w:tr w:rsidR="001E65AD" w14:paraId="3CE5D734" w14:textId="77777777" w:rsidTr="003911EA">
        <w:tc>
          <w:tcPr>
            <w:tcW w:w="659" w:type="dxa"/>
          </w:tcPr>
          <w:p w14:paraId="28E12B54" w14:textId="77777777" w:rsidR="001E65AD" w:rsidRDefault="001E65AD" w:rsidP="003911EA">
            <w:pPr>
              <w:rPr>
                <w:b/>
              </w:rPr>
            </w:pPr>
            <w:r>
              <w:rPr>
                <w:b/>
              </w:rPr>
              <w:t>MHK</w:t>
            </w:r>
          </w:p>
        </w:tc>
        <w:tc>
          <w:tcPr>
            <w:tcW w:w="0" w:type="auto"/>
          </w:tcPr>
          <w:p w14:paraId="6147F773" w14:textId="77777777" w:rsidR="001E65AD" w:rsidRDefault="001E65AD" w:rsidP="003911EA">
            <w:pPr>
              <w:rPr>
                <w:rFonts w:ascii="Times New Roman" w:eastAsia="Times New Roman" w:hAnsi="Times New Roman" w:cs="Times New Roman"/>
                <w:b/>
                <w:i/>
                <w:sz w:val="24"/>
                <w:szCs w:val="24"/>
                <w:lang w:eastAsia="sv-SE"/>
              </w:rPr>
            </w:pPr>
            <w:r>
              <w:rPr>
                <w:rFonts w:ascii="Times New Roman" w:eastAsia="Times New Roman" w:hAnsi="Times New Roman" w:cs="Times New Roman"/>
                <w:b/>
                <w:i/>
                <w:sz w:val="24"/>
                <w:szCs w:val="24"/>
                <w:lang w:eastAsia="sv-SE"/>
              </w:rPr>
              <w:t>-</w:t>
            </w:r>
          </w:p>
          <w:p w14:paraId="20ECF0FD" w14:textId="77777777" w:rsidR="001E65AD" w:rsidRPr="0084379C" w:rsidRDefault="001E65AD" w:rsidP="003911EA">
            <w:pPr>
              <w:pStyle w:val="Liststycke"/>
              <w:numPr>
                <w:ilvl w:val="0"/>
                <w:numId w:val="14"/>
              </w:numPr>
              <w:autoSpaceDE w:val="0"/>
              <w:autoSpaceDN w:val="0"/>
              <w:adjustRightInd w:val="0"/>
              <w:rPr>
                <w:rFonts w:ascii="Times New Roman" w:hAnsi="Times New Roman" w:cs="Times New Roman"/>
                <w:color w:val="4D4D4E"/>
                <w:sz w:val="23"/>
                <w:szCs w:val="23"/>
              </w:rPr>
            </w:pPr>
          </w:p>
        </w:tc>
      </w:tr>
      <w:tr w:rsidR="001E65AD" w14:paraId="498E0A67" w14:textId="77777777" w:rsidTr="003911EA">
        <w:tc>
          <w:tcPr>
            <w:tcW w:w="659" w:type="dxa"/>
          </w:tcPr>
          <w:p w14:paraId="587DAFB2" w14:textId="77777777" w:rsidR="001E65AD" w:rsidRDefault="001E65AD" w:rsidP="003911EA">
            <w:pPr>
              <w:rPr>
                <w:b/>
              </w:rPr>
            </w:pPr>
            <w:r>
              <w:rPr>
                <w:b/>
              </w:rPr>
              <w:t>HK</w:t>
            </w:r>
          </w:p>
        </w:tc>
        <w:tc>
          <w:tcPr>
            <w:tcW w:w="0" w:type="auto"/>
          </w:tcPr>
          <w:p w14:paraId="68CA1647"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Redovisar och motiverar valda metoder och diskuterar resultat</w:t>
            </w:r>
          </w:p>
          <w:p w14:paraId="2BC5A119" w14:textId="77777777" w:rsidR="001E65AD" w:rsidRPr="0087398C" w:rsidRDefault="001E65AD" w:rsidP="003911EA">
            <w:pPr>
              <w:rPr>
                <w:rFonts w:ascii="Times New Roman" w:eastAsia="Times New Roman" w:hAnsi="Times New Roman" w:cs="Times New Roman"/>
                <w:color w:val="4D4D4E"/>
                <w:sz w:val="23"/>
                <w:szCs w:val="23"/>
              </w:rPr>
            </w:pPr>
            <w:proofErr w:type="gramStart"/>
            <w:r w:rsidRPr="0087398C">
              <w:rPr>
                <w:rFonts w:ascii="Times New Roman" w:eastAsia="Times New Roman" w:hAnsi="Times New Roman" w:cs="Times New Roman"/>
                <w:color w:val="4D4D4E"/>
                <w:sz w:val="23"/>
                <w:szCs w:val="23"/>
              </w:rPr>
              <w:t>utifrån ett perspektiv med fokus på hållbar utveckling.</w:t>
            </w:r>
            <w:proofErr w:type="gramEnd"/>
          </w:p>
          <w:p w14:paraId="57C206DC"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1E41084C" w14:textId="77777777" w:rsidTr="003911EA">
        <w:tc>
          <w:tcPr>
            <w:tcW w:w="659" w:type="dxa"/>
          </w:tcPr>
          <w:p w14:paraId="6931DB25" w14:textId="77777777" w:rsidR="001E65AD" w:rsidRDefault="001E65AD" w:rsidP="003911EA">
            <w:pPr>
              <w:rPr>
                <w:b/>
              </w:rPr>
            </w:pPr>
            <w:r>
              <w:rPr>
                <w:b/>
              </w:rPr>
              <w:t>BK</w:t>
            </w:r>
          </w:p>
        </w:tc>
        <w:tc>
          <w:tcPr>
            <w:tcW w:w="0" w:type="auto"/>
          </w:tcPr>
          <w:p w14:paraId="38B11074"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Beaktar inte denna aspekt, trots att den av examinator bedöms vara av betydelse för det aktuella examensarbetet. Detta lärandemål kan för vissa examensarbete sakna relevans. </w:t>
            </w:r>
          </w:p>
          <w:p w14:paraId="7BD10F33"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3FE80D52" w14:textId="77777777" w:rsidR="001E65AD" w:rsidRDefault="001E65AD" w:rsidP="001E65AD">
      <w:pPr>
        <w:rPr>
          <w:rFonts w:ascii="Times New Roman" w:eastAsia="Times New Roman" w:hAnsi="Times New Roman" w:cs="Times New Roman"/>
          <w:sz w:val="24"/>
          <w:szCs w:val="24"/>
          <w:lang w:eastAsia="sv-SE"/>
        </w:rPr>
      </w:pPr>
    </w:p>
    <w:p w14:paraId="4453E818" w14:textId="77777777" w:rsidR="001E65AD" w:rsidRDefault="001E65AD" w:rsidP="001E65AD">
      <w:pPr>
        <w:rPr>
          <w:rFonts w:ascii="Times New Roman" w:eastAsia="Times New Roman" w:hAnsi="Times New Roman" w:cs="Times New Roman"/>
          <w:sz w:val="24"/>
          <w:szCs w:val="24"/>
          <w:lang w:eastAsia="sv-SE"/>
        </w:rPr>
      </w:pPr>
    </w:p>
    <w:p w14:paraId="61FBAA5F" w14:textId="77777777" w:rsidR="001E65AD" w:rsidRDefault="001E65AD" w:rsidP="001E65AD">
      <w:pPr>
        <w:rPr>
          <w:rFonts w:ascii="Times New Roman" w:eastAsia="Times New Roman" w:hAnsi="Times New Roman" w:cs="Times New Roman"/>
          <w:sz w:val="24"/>
          <w:szCs w:val="24"/>
          <w:lang w:eastAsia="sv-SE"/>
        </w:rPr>
      </w:pPr>
    </w:p>
    <w:p w14:paraId="0EC3ED8F" w14:textId="77777777" w:rsidR="001E65AD" w:rsidRPr="006C5786" w:rsidRDefault="001E65AD" w:rsidP="001E65AD">
      <w:pPr>
        <w:rPr>
          <w:rFonts w:eastAsia="Times New Roman"/>
          <w:b/>
          <w:lang w:eastAsia="sv-SE"/>
        </w:rPr>
      </w:pPr>
      <w:r w:rsidRPr="00F26423">
        <w:rPr>
          <w:rFonts w:eastAsia="Times New Roman"/>
          <w:b/>
          <w:lang w:eastAsia="sv-SE"/>
        </w:rPr>
        <w:t>IV6. Medvetenhet om etiska aspekter på forsknings- och utvecklingsarbete</w:t>
      </w:r>
    </w:p>
    <w:p w14:paraId="0D7D41C5" w14:textId="77777777" w:rsidR="001E65AD" w:rsidRPr="00733597"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733597">
        <w:rPr>
          <w:rFonts w:ascii="Times New Roman" w:hAnsi="Times New Roman" w:cs="Times New Roman"/>
          <w:i/>
          <w:color w:val="FF0000"/>
          <w:sz w:val="24"/>
          <w:szCs w:val="24"/>
        </w:rPr>
        <w:t>Punkt  11</w:t>
      </w:r>
      <w:proofErr w:type="gramEnd"/>
      <w:r>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733597">
        <w:rPr>
          <w:rFonts w:ascii="Times New Roman" w:hAnsi="Times New Roman" w:cs="Times New Roman"/>
          <w:i/>
          <w:color w:val="FF0000"/>
          <w:sz w:val="24"/>
          <w:szCs w:val="24"/>
        </w:rPr>
        <w:t xml:space="preserve"> (</w:t>
      </w:r>
      <w:proofErr w:type="spellStart"/>
      <w:r w:rsidRPr="00733597">
        <w:rPr>
          <w:rFonts w:ascii="Times New Roman" w:hAnsi="Times New Roman" w:cs="Times New Roman"/>
          <w:i/>
          <w:color w:val="FF0000"/>
          <w:sz w:val="24"/>
          <w:szCs w:val="24"/>
        </w:rPr>
        <w:t>Civing+Master</w:t>
      </w:r>
      <w:proofErr w:type="spellEnd"/>
      <w:r w:rsidRPr="00733597">
        <w:rPr>
          <w:rFonts w:ascii="Times New Roman" w:hAnsi="Times New Roman" w:cs="Times New Roman"/>
          <w:i/>
          <w:color w:val="FF0000"/>
          <w:sz w:val="24"/>
          <w:szCs w:val="24"/>
        </w:rPr>
        <w:t>)</w:t>
      </w:r>
      <w:r w:rsidRPr="00733597">
        <w:rPr>
          <w:rFonts w:ascii="Times New Roman" w:eastAsia="Times New Roman" w:hAnsi="Times New Roman" w:cs="Times New Roman"/>
          <w:i/>
          <w:color w:val="FF0000"/>
          <w:sz w:val="24"/>
          <w:szCs w:val="24"/>
        </w:rPr>
        <w:t xml:space="preserve"> förmåga att inom examensarbetets ramar bedöma och visa medvetenhet om etiska aspekter på forsknings- och utvecklingsarbete vad avser metoder, arbetssätt och resultat av examensarbetet.</w:t>
      </w:r>
    </w:p>
    <w:p w14:paraId="1950EC99" w14:textId="77777777" w:rsidR="001E65AD"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r w:rsidRPr="004E394D">
        <w:rPr>
          <w:rFonts w:ascii="Times New Roman" w:eastAsia="Times New Roman" w:hAnsi="Times New Roman" w:cs="Times New Roman"/>
          <w:sz w:val="24"/>
          <w:szCs w:val="24"/>
          <w:lang w:eastAsia="sv-SE"/>
        </w:rPr>
        <w:t>Där så är relevant för uppgiften, visa medvetenhet om samhälleliga och etiska aspekter, inklusive ekonomiskt, socialt och ekologiskt hållbar utveckling.</w:t>
      </w:r>
    </w:p>
    <w:p w14:paraId="50916EBD" w14:textId="77777777" w:rsidR="001E65AD" w:rsidRDefault="001E65AD" w:rsidP="001E65AD">
      <w:pPr>
        <w:rPr>
          <w:rFonts w:ascii="Times New Roman" w:eastAsia="Times New Roman" w:hAnsi="Times New Roman" w:cs="Times New Roman"/>
          <w:b/>
          <w:i/>
          <w:sz w:val="24"/>
          <w:szCs w:val="24"/>
          <w:lang w:eastAsia="sv-SE"/>
        </w:rPr>
      </w:pPr>
    </w:p>
    <w:tbl>
      <w:tblPr>
        <w:tblStyle w:val="Tabellrutnt"/>
        <w:tblW w:w="0" w:type="auto"/>
        <w:tblInd w:w="108" w:type="dxa"/>
        <w:tblLook w:val="04A0" w:firstRow="1" w:lastRow="0" w:firstColumn="1" w:lastColumn="0" w:noHBand="0" w:noVBand="1"/>
      </w:tblPr>
      <w:tblGrid>
        <w:gridCol w:w="767"/>
        <w:gridCol w:w="8413"/>
      </w:tblGrid>
      <w:tr w:rsidR="001E65AD" w14:paraId="111BBBE7" w14:textId="77777777" w:rsidTr="003911EA">
        <w:tc>
          <w:tcPr>
            <w:tcW w:w="659" w:type="dxa"/>
          </w:tcPr>
          <w:p w14:paraId="76523B99" w14:textId="77777777" w:rsidR="001E65AD" w:rsidRDefault="001E65AD" w:rsidP="003911EA">
            <w:pPr>
              <w:rPr>
                <w:b/>
              </w:rPr>
            </w:pPr>
            <w:r>
              <w:rPr>
                <w:b/>
              </w:rPr>
              <w:t>MHK</w:t>
            </w:r>
          </w:p>
        </w:tc>
        <w:tc>
          <w:tcPr>
            <w:tcW w:w="0" w:type="auto"/>
          </w:tcPr>
          <w:p w14:paraId="4BC54ED9" w14:textId="77777777" w:rsidR="001E65AD" w:rsidRDefault="001E65AD" w:rsidP="003911EA">
            <w:pPr>
              <w:rPr>
                <w:rFonts w:ascii="Times New Roman" w:eastAsia="Times New Roman" w:hAnsi="Times New Roman" w:cs="Times New Roman"/>
                <w:b/>
                <w:i/>
                <w:sz w:val="24"/>
                <w:szCs w:val="24"/>
                <w:lang w:eastAsia="sv-SE"/>
              </w:rPr>
            </w:pPr>
            <w:r>
              <w:rPr>
                <w:rFonts w:ascii="Times New Roman" w:eastAsia="Times New Roman" w:hAnsi="Times New Roman" w:cs="Times New Roman"/>
                <w:b/>
                <w:i/>
                <w:sz w:val="24"/>
                <w:szCs w:val="24"/>
                <w:lang w:eastAsia="sv-SE"/>
              </w:rPr>
              <w:t>-</w:t>
            </w:r>
          </w:p>
          <w:p w14:paraId="6B6EB4D2" w14:textId="77777777" w:rsidR="001E65AD" w:rsidRPr="00902194" w:rsidRDefault="001E65AD" w:rsidP="003911EA">
            <w:pPr>
              <w:rPr>
                <w:rFonts w:ascii="Times New Roman" w:eastAsia="Times New Roman" w:hAnsi="Times New Roman" w:cs="Times New Roman"/>
                <w:b/>
                <w:i/>
                <w:sz w:val="24"/>
                <w:szCs w:val="24"/>
                <w:lang w:eastAsia="sv-SE"/>
              </w:rPr>
            </w:pPr>
          </w:p>
        </w:tc>
      </w:tr>
      <w:tr w:rsidR="001E65AD" w14:paraId="2941CDDF" w14:textId="77777777" w:rsidTr="003911EA">
        <w:tc>
          <w:tcPr>
            <w:tcW w:w="659" w:type="dxa"/>
          </w:tcPr>
          <w:p w14:paraId="700437B3" w14:textId="77777777" w:rsidR="001E65AD" w:rsidRDefault="001E65AD" w:rsidP="003911EA">
            <w:pPr>
              <w:rPr>
                <w:b/>
              </w:rPr>
            </w:pPr>
            <w:r>
              <w:rPr>
                <w:b/>
              </w:rPr>
              <w:t>HK</w:t>
            </w:r>
          </w:p>
        </w:tc>
        <w:tc>
          <w:tcPr>
            <w:tcW w:w="0" w:type="auto"/>
          </w:tcPr>
          <w:p w14:paraId="6CD9C35D"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Redovisar möjliga etiska konsekvenser av utfört arbete.</w:t>
            </w:r>
          </w:p>
          <w:p w14:paraId="7928B201"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5041F5FB" w14:textId="77777777" w:rsidTr="003911EA">
        <w:tc>
          <w:tcPr>
            <w:tcW w:w="659" w:type="dxa"/>
          </w:tcPr>
          <w:p w14:paraId="5C83A114" w14:textId="77777777" w:rsidR="001E65AD" w:rsidRDefault="001E65AD" w:rsidP="003911EA">
            <w:pPr>
              <w:rPr>
                <w:b/>
              </w:rPr>
            </w:pPr>
            <w:r>
              <w:rPr>
                <w:b/>
              </w:rPr>
              <w:t>BK</w:t>
            </w:r>
          </w:p>
        </w:tc>
        <w:tc>
          <w:tcPr>
            <w:tcW w:w="0" w:type="auto"/>
          </w:tcPr>
          <w:p w14:paraId="40C75787"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Beaktar inte denna aspekt, trots att den av examinator bedöms vara av betydelse för det aktuella examensarbetet.</w:t>
            </w:r>
          </w:p>
          <w:p w14:paraId="3A75B906"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Detta lärandemål</w:t>
            </w:r>
            <w:r>
              <w:rPr>
                <w:rFonts w:ascii="Times New Roman" w:eastAsia="Times New Roman" w:hAnsi="Times New Roman" w:cs="Times New Roman"/>
                <w:color w:val="4D4D4E"/>
                <w:sz w:val="23"/>
                <w:szCs w:val="23"/>
              </w:rPr>
              <w:t xml:space="preserve"> </w:t>
            </w:r>
            <w:r w:rsidRPr="0087398C">
              <w:rPr>
                <w:rFonts w:ascii="Times New Roman" w:eastAsia="Times New Roman" w:hAnsi="Times New Roman" w:cs="Times New Roman"/>
                <w:color w:val="4D4D4E"/>
                <w:sz w:val="23"/>
                <w:szCs w:val="23"/>
              </w:rPr>
              <w:t>kan för vissa examensarbete sakna relevans. Denna bedömning görs av examinator.</w:t>
            </w:r>
          </w:p>
          <w:p w14:paraId="5147F2FF"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0D8673C1" w14:textId="77777777" w:rsidR="001E65AD" w:rsidRDefault="001E65AD" w:rsidP="001E65AD">
      <w:pPr>
        <w:rPr>
          <w:rFonts w:ascii="Times New Roman" w:eastAsia="Times New Roman" w:hAnsi="Times New Roman" w:cs="Times New Roman"/>
          <w:b/>
          <w:i/>
          <w:sz w:val="24"/>
          <w:szCs w:val="24"/>
          <w:lang w:eastAsia="sv-SE"/>
        </w:rPr>
      </w:pPr>
    </w:p>
    <w:p w14:paraId="7A137738" w14:textId="77777777" w:rsidR="001E65AD" w:rsidRDefault="001E65AD" w:rsidP="001E65AD">
      <w:pPr>
        <w:rPr>
          <w:rFonts w:ascii="Times New Roman" w:eastAsia="Times New Roman" w:hAnsi="Times New Roman" w:cs="Times New Roman"/>
          <w:b/>
          <w:i/>
          <w:sz w:val="24"/>
          <w:szCs w:val="24"/>
          <w:lang w:eastAsia="sv-SE"/>
        </w:rPr>
      </w:pPr>
    </w:p>
    <w:p w14:paraId="57D1A3D1" w14:textId="77777777" w:rsidR="001E65AD" w:rsidRDefault="001E65AD" w:rsidP="001E65AD">
      <w:pPr>
        <w:rPr>
          <w:rFonts w:ascii="Times New Roman" w:eastAsia="Times New Roman" w:hAnsi="Times New Roman" w:cs="Times New Roman"/>
          <w:b/>
          <w:i/>
          <w:sz w:val="24"/>
          <w:szCs w:val="24"/>
          <w:lang w:eastAsia="sv-SE"/>
        </w:rPr>
      </w:pPr>
    </w:p>
    <w:p w14:paraId="20866829" w14:textId="77777777" w:rsidR="001E65AD" w:rsidRPr="00F26423" w:rsidRDefault="001E65AD" w:rsidP="001E65AD">
      <w:pPr>
        <w:rPr>
          <w:rFonts w:eastAsia="Times New Roman"/>
          <w:b/>
          <w:lang w:eastAsia="sv-SE"/>
        </w:rPr>
      </w:pPr>
      <w:r w:rsidRPr="00F26423">
        <w:rPr>
          <w:rFonts w:eastAsia="Times New Roman"/>
          <w:b/>
          <w:lang w:eastAsia="sv-SE"/>
        </w:rPr>
        <w:t xml:space="preserve">IV7. Efter genomfört examensarbete skall studenten visat sådan kunskap och förmåga som krävs för att självständigt arbete som </w:t>
      </w:r>
      <w:proofErr w:type="gramStart"/>
      <w:r w:rsidRPr="00F26423">
        <w:rPr>
          <w:rFonts w:eastAsia="Times New Roman"/>
          <w:b/>
          <w:lang w:eastAsia="sv-SE"/>
        </w:rPr>
        <w:t>civilingenjör /teknologie</w:t>
      </w:r>
      <w:proofErr w:type="gramEnd"/>
      <w:r w:rsidRPr="00F26423">
        <w:rPr>
          <w:rFonts w:eastAsia="Times New Roman"/>
          <w:b/>
          <w:lang w:eastAsia="sv-SE"/>
        </w:rPr>
        <w:t xml:space="preserve"> master. </w:t>
      </w:r>
    </w:p>
    <w:p w14:paraId="5F56C190" w14:textId="77777777" w:rsidR="001E65AD" w:rsidRDefault="001E65AD" w:rsidP="001E65AD">
      <w:pPr>
        <w:rPr>
          <w:rFonts w:ascii="Times New Roman" w:eastAsia="Times New Roman" w:hAnsi="Times New Roman" w:cs="Times New Roman"/>
          <w:b/>
          <w:i/>
          <w:sz w:val="24"/>
          <w:szCs w:val="24"/>
          <w:lang w:eastAsia="sv-SE"/>
        </w:rPr>
      </w:pPr>
    </w:p>
    <w:p w14:paraId="1E4C94E5" w14:textId="77777777" w:rsidR="001E65AD" w:rsidRPr="00B228D3"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B228D3">
        <w:rPr>
          <w:rFonts w:ascii="Times New Roman" w:hAnsi="Times New Roman" w:cs="Times New Roman"/>
          <w:i/>
          <w:color w:val="FF0000"/>
          <w:sz w:val="24"/>
          <w:szCs w:val="24"/>
        </w:rPr>
        <w:t>Punkt  9</w:t>
      </w:r>
      <w:proofErr w:type="gramEnd"/>
      <w:r w:rsidRPr="00B228D3">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F04BA3">
        <w:rPr>
          <w:rFonts w:ascii="Times New Roman" w:hAnsi="Times New Roman" w:cs="Times New Roman"/>
          <w:i/>
          <w:color w:val="FF0000"/>
          <w:sz w:val="24"/>
          <w:szCs w:val="24"/>
        </w:rPr>
        <w:t xml:space="preserve"> </w:t>
      </w:r>
      <w:r w:rsidRPr="00B228D3">
        <w:rPr>
          <w:rFonts w:ascii="Times New Roman" w:hAnsi="Times New Roman" w:cs="Times New Roman"/>
          <w:i/>
          <w:color w:val="FF0000"/>
          <w:sz w:val="24"/>
          <w:szCs w:val="24"/>
        </w:rPr>
        <w:t>(</w:t>
      </w:r>
      <w:proofErr w:type="spellStart"/>
      <w:r w:rsidRPr="00B228D3">
        <w:rPr>
          <w:rFonts w:ascii="Times New Roman" w:hAnsi="Times New Roman" w:cs="Times New Roman"/>
          <w:i/>
          <w:color w:val="FF0000"/>
          <w:sz w:val="24"/>
          <w:szCs w:val="24"/>
        </w:rPr>
        <w:t>Civing+Master</w:t>
      </w:r>
      <w:proofErr w:type="spellEnd"/>
      <w:r w:rsidRPr="00B228D3">
        <w:rPr>
          <w:rFonts w:ascii="Times New Roman" w:hAnsi="Times New Roman" w:cs="Times New Roman"/>
          <w:i/>
          <w:color w:val="FF0000"/>
          <w:sz w:val="24"/>
          <w:szCs w:val="24"/>
        </w:rPr>
        <w:t>)</w:t>
      </w:r>
      <w:r w:rsidRPr="00B228D3">
        <w:rPr>
          <w:rFonts w:ascii="Times New Roman" w:eastAsia="Times New Roman" w:hAnsi="Times New Roman" w:cs="Times New Roman"/>
          <w:i/>
          <w:color w:val="FF0000"/>
          <w:sz w:val="24"/>
          <w:szCs w:val="24"/>
        </w:rPr>
        <w:t xml:space="preserve"> förmåga att inom examensarbetets ramar identifiera vetenskapens och ingenjörens roll i samhället</w:t>
      </w:r>
    </w:p>
    <w:p w14:paraId="7AF8D806" w14:textId="77777777" w:rsidR="001E65AD" w:rsidRDefault="001E65AD" w:rsidP="001E65AD">
      <w:pPr>
        <w:spacing w:before="100" w:beforeAutospacing="1" w:after="100" w:afterAutospacing="1"/>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p>
    <w:p w14:paraId="37845F48" w14:textId="77777777" w:rsidR="001E65AD" w:rsidRDefault="001E65AD" w:rsidP="001E65AD">
      <w:pPr>
        <w:rPr>
          <w:rFonts w:ascii="Times New Roman" w:eastAsia="Times New Roman" w:hAnsi="Times New Roman" w:cs="Times New Roman"/>
          <w:i/>
          <w:sz w:val="24"/>
          <w:szCs w:val="24"/>
          <w:lang w:eastAsia="sv-SE"/>
        </w:rPr>
      </w:pPr>
    </w:p>
    <w:tbl>
      <w:tblPr>
        <w:tblStyle w:val="Tabellrutnt"/>
        <w:tblW w:w="0" w:type="auto"/>
        <w:tblInd w:w="108" w:type="dxa"/>
        <w:tblLook w:val="04A0" w:firstRow="1" w:lastRow="0" w:firstColumn="1" w:lastColumn="0" w:noHBand="0" w:noVBand="1"/>
      </w:tblPr>
      <w:tblGrid>
        <w:gridCol w:w="767"/>
        <w:gridCol w:w="8413"/>
      </w:tblGrid>
      <w:tr w:rsidR="001E65AD" w14:paraId="357AF314" w14:textId="77777777" w:rsidTr="003911EA">
        <w:tc>
          <w:tcPr>
            <w:tcW w:w="659" w:type="dxa"/>
          </w:tcPr>
          <w:p w14:paraId="6C4825CB" w14:textId="77777777" w:rsidR="001E65AD" w:rsidRDefault="001E65AD" w:rsidP="003911EA">
            <w:pPr>
              <w:rPr>
                <w:b/>
              </w:rPr>
            </w:pPr>
            <w:r>
              <w:rPr>
                <w:b/>
              </w:rPr>
              <w:t>MHK</w:t>
            </w:r>
          </w:p>
        </w:tc>
        <w:tc>
          <w:tcPr>
            <w:tcW w:w="0" w:type="auto"/>
          </w:tcPr>
          <w:p w14:paraId="26DED861"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På ett självständigt sätt genomfört examensarbetet utan extraordinära stödinsatser eller anpassningar eller på annat sätt inte krävt extra stora resurser för arbetets genomförande.</w:t>
            </w:r>
          </w:p>
          <w:p w14:paraId="4E1FCFFD" w14:textId="77777777" w:rsidR="001E65AD" w:rsidRPr="00EF6041" w:rsidRDefault="001E65AD" w:rsidP="003911EA">
            <w:pPr>
              <w:autoSpaceDE w:val="0"/>
              <w:autoSpaceDN w:val="0"/>
              <w:adjustRightInd w:val="0"/>
              <w:rPr>
                <w:rFonts w:ascii="Times New Roman" w:hAnsi="Times New Roman" w:cs="Times New Roman"/>
                <w:color w:val="4D4D4E"/>
                <w:sz w:val="23"/>
                <w:szCs w:val="23"/>
              </w:rPr>
            </w:pPr>
          </w:p>
        </w:tc>
      </w:tr>
      <w:tr w:rsidR="001E65AD" w14:paraId="3635C85E" w14:textId="77777777" w:rsidTr="003911EA">
        <w:tc>
          <w:tcPr>
            <w:tcW w:w="659" w:type="dxa"/>
          </w:tcPr>
          <w:p w14:paraId="48CC1BC2" w14:textId="77777777" w:rsidR="001E65AD" w:rsidRDefault="001E65AD" w:rsidP="003911EA">
            <w:pPr>
              <w:rPr>
                <w:b/>
              </w:rPr>
            </w:pPr>
            <w:r>
              <w:rPr>
                <w:b/>
              </w:rPr>
              <w:t>HK</w:t>
            </w:r>
          </w:p>
        </w:tc>
        <w:tc>
          <w:tcPr>
            <w:tcW w:w="0" w:type="auto"/>
          </w:tcPr>
          <w:p w14:paraId="5951C4F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Genomfört arbetet med rimliga stödinsatser.</w:t>
            </w:r>
          </w:p>
          <w:p w14:paraId="30FEB36A"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5ADB8D13" w14:textId="77777777" w:rsidTr="003911EA">
        <w:tc>
          <w:tcPr>
            <w:tcW w:w="659" w:type="dxa"/>
          </w:tcPr>
          <w:p w14:paraId="48549657" w14:textId="77777777" w:rsidR="001E65AD" w:rsidRDefault="001E65AD" w:rsidP="003911EA">
            <w:pPr>
              <w:rPr>
                <w:b/>
              </w:rPr>
            </w:pPr>
            <w:r>
              <w:rPr>
                <w:b/>
              </w:rPr>
              <w:t>BK</w:t>
            </w:r>
          </w:p>
        </w:tc>
        <w:tc>
          <w:tcPr>
            <w:tcW w:w="0" w:type="auto"/>
          </w:tcPr>
          <w:p w14:paraId="7018596D"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 xml:space="preserve">Stort behov av stödinsatser har funnits. </w:t>
            </w:r>
          </w:p>
          <w:p w14:paraId="712B91EC"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Dessa stödinsatser har varit för omfattande för att troliggöra att studenten skall kunna arbeta självständigt efter examen.</w:t>
            </w:r>
          </w:p>
          <w:p w14:paraId="2F89F728"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33C0000C" w14:textId="77777777" w:rsidR="001E65AD" w:rsidRDefault="001E65AD" w:rsidP="001E65AD">
      <w:pPr>
        <w:rPr>
          <w:rFonts w:ascii="Times New Roman" w:eastAsia="Times New Roman" w:hAnsi="Times New Roman" w:cs="Times New Roman"/>
          <w:sz w:val="24"/>
          <w:szCs w:val="24"/>
          <w:lang w:eastAsia="sv-SE"/>
        </w:rPr>
      </w:pPr>
    </w:p>
    <w:p w14:paraId="67CEA6A5" w14:textId="77777777" w:rsidR="001E65AD" w:rsidRPr="00F50849" w:rsidRDefault="001E65AD" w:rsidP="001E65AD">
      <w:pPr>
        <w:rPr>
          <w:i/>
        </w:rPr>
      </w:pPr>
    </w:p>
    <w:p w14:paraId="7DDC036B" w14:textId="77777777" w:rsidR="001E65AD" w:rsidRDefault="001E65AD" w:rsidP="001E65AD"/>
    <w:p w14:paraId="7C7C2D42" w14:textId="77777777" w:rsidR="001E65AD" w:rsidRDefault="001E65AD" w:rsidP="001E65AD"/>
    <w:p w14:paraId="42E133E3" w14:textId="77777777" w:rsidR="001E65AD" w:rsidRDefault="001E65AD" w:rsidP="001E65AD"/>
    <w:p w14:paraId="54906F7E" w14:textId="77777777" w:rsidR="001E65AD" w:rsidRDefault="001E65AD" w:rsidP="001E65AD">
      <w:pPr>
        <w:rPr>
          <w:b/>
          <w:sz w:val="24"/>
        </w:rPr>
      </w:pPr>
      <w:r w:rsidRPr="00A7207F">
        <w:rPr>
          <w:b/>
          <w:sz w:val="24"/>
        </w:rPr>
        <w:t>Presentation</w:t>
      </w:r>
    </w:p>
    <w:p w14:paraId="4412216B" w14:textId="77777777" w:rsidR="001E65AD" w:rsidRPr="00F50849" w:rsidRDefault="001E65AD" w:rsidP="001E65AD">
      <w:pPr>
        <w:rPr>
          <w:i/>
        </w:rPr>
      </w:pPr>
      <w:r>
        <w:rPr>
          <w:i/>
        </w:rPr>
        <w:t>M</w:t>
      </w:r>
      <w:r w:rsidRPr="00F50849">
        <w:rPr>
          <w:i/>
        </w:rPr>
        <w:t xml:space="preserve">ål enligt Högskoleförordningen och </w:t>
      </w:r>
      <w:proofErr w:type="spellStart"/>
      <w:r>
        <w:rPr>
          <w:i/>
        </w:rPr>
        <w:t>KTH+</w:t>
      </w:r>
      <w:r w:rsidRPr="00F50849">
        <w:rPr>
          <w:i/>
        </w:rPr>
        <w:t>Chalmersmallen</w:t>
      </w:r>
      <w:proofErr w:type="spellEnd"/>
    </w:p>
    <w:p w14:paraId="0698EE40" w14:textId="77777777" w:rsidR="001E65AD" w:rsidRDefault="001E65AD" w:rsidP="001E65AD">
      <w:pPr>
        <w:rPr>
          <w:b/>
          <w:sz w:val="24"/>
        </w:rPr>
      </w:pPr>
    </w:p>
    <w:p w14:paraId="33F8C1B3" w14:textId="77777777" w:rsidR="001E65AD" w:rsidRPr="00397AF8" w:rsidRDefault="001E65AD" w:rsidP="001E65AD">
      <w:pPr>
        <w:rPr>
          <w:rFonts w:eastAsia="Times New Roman"/>
          <w:b/>
          <w:lang w:eastAsia="sv-SE"/>
        </w:rPr>
      </w:pPr>
      <w:proofErr w:type="spellStart"/>
      <w:r w:rsidRPr="00F26423">
        <w:rPr>
          <w:b/>
        </w:rPr>
        <w:t>Pres</w:t>
      </w:r>
      <w:proofErr w:type="spellEnd"/>
      <w:r w:rsidRPr="00F26423">
        <w:rPr>
          <w:b/>
        </w:rPr>
        <w:t xml:space="preserve"> 1: </w:t>
      </w:r>
      <w:r w:rsidRPr="00F26423">
        <w:rPr>
          <w:rFonts w:eastAsia="Times New Roman"/>
          <w:b/>
          <w:lang w:eastAsia="sv-SE"/>
        </w:rPr>
        <w:t>Förmåga att på svenska eller engelska muntligt och skriftligt klart redogöra för och diskutera sina slutsatser, samt den kunskap och de argument som ligger till grund för Mycket hög kvalitet, Hög kvalitet samt Bristande kvalitet</w:t>
      </w:r>
    </w:p>
    <w:p w14:paraId="692BCF8F" w14:textId="77777777" w:rsidR="001E65AD" w:rsidRPr="000904AA" w:rsidRDefault="001E65AD" w:rsidP="001E65AD">
      <w:pPr>
        <w:spacing w:before="100" w:beforeAutospacing="1" w:after="100" w:afterAutospacing="1"/>
        <w:rPr>
          <w:rFonts w:ascii="Times New Roman" w:eastAsia="Times New Roman" w:hAnsi="Times New Roman" w:cs="Times New Roman"/>
          <w:i/>
          <w:color w:val="FF0000"/>
          <w:sz w:val="24"/>
          <w:szCs w:val="24"/>
        </w:rPr>
      </w:pPr>
      <w:proofErr w:type="gramStart"/>
      <w:r w:rsidRPr="000904AA">
        <w:rPr>
          <w:rFonts w:ascii="Times New Roman" w:hAnsi="Times New Roman" w:cs="Times New Roman"/>
          <w:i/>
          <w:color w:val="FF0000"/>
          <w:sz w:val="24"/>
          <w:szCs w:val="24"/>
        </w:rPr>
        <w:t>Punkt  8</w:t>
      </w:r>
      <w:proofErr w:type="gramEnd"/>
      <w:r>
        <w:rPr>
          <w:rFonts w:ascii="Times New Roman" w:hAnsi="Times New Roman" w:cs="Times New Roman"/>
          <w:i/>
          <w:color w:val="FF0000"/>
          <w:sz w:val="24"/>
          <w:szCs w:val="24"/>
        </w:rPr>
        <w:t xml:space="preserve"> </w:t>
      </w:r>
      <w:r w:rsidRPr="00F04BA3">
        <w:rPr>
          <w:rFonts w:ascii="Times New Roman" w:hAnsi="Times New Roman" w:cs="Times New Roman"/>
          <w:i/>
          <w:color w:val="FF0000"/>
          <w:sz w:val="24"/>
          <w:szCs w:val="24"/>
        </w:rPr>
        <w:t xml:space="preserve">i </w:t>
      </w:r>
      <w:r>
        <w:rPr>
          <w:rFonts w:ascii="Times New Roman" w:hAnsi="Times New Roman" w:cs="Times New Roman"/>
          <w:i/>
          <w:color w:val="FF0000"/>
          <w:sz w:val="24"/>
          <w:szCs w:val="24"/>
        </w:rPr>
        <w:t>kursplanen</w:t>
      </w:r>
      <w:r w:rsidRPr="000904AA">
        <w:rPr>
          <w:rFonts w:ascii="Times New Roman" w:hAnsi="Times New Roman" w:cs="Times New Roman"/>
          <w:i/>
          <w:color w:val="FF0000"/>
          <w:sz w:val="24"/>
          <w:szCs w:val="24"/>
        </w:rPr>
        <w:t xml:space="preserve"> (</w:t>
      </w:r>
      <w:proofErr w:type="spellStart"/>
      <w:r w:rsidRPr="000904AA">
        <w:rPr>
          <w:rFonts w:ascii="Times New Roman" w:hAnsi="Times New Roman" w:cs="Times New Roman"/>
          <w:i/>
          <w:color w:val="FF0000"/>
          <w:sz w:val="24"/>
          <w:szCs w:val="24"/>
        </w:rPr>
        <w:t>Civing+Master</w:t>
      </w:r>
      <w:proofErr w:type="spellEnd"/>
      <w:r w:rsidRPr="000904AA">
        <w:rPr>
          <w:rFonts w:ascii="Times New Roman" w:hAnsi="Times New Roman" w:cs="Times New Roman"/>
          <w:i/>
          <w:color w:val="FF0000"/>
          <w:sz w:val="24"/>
          <w:szCs w:val="24"/>
        </w:rPr>
        <w:t xml:space="preserve">) </w:t>
      </w:r>
      <w:r w:rsidRPr="000904AA">
        <w:rPr>
          <w:rFonts w:ascii="Times New Roman" w:eastAsia="Times New Roman" w:hAnsi="Times New Roman" w:cs="Times New Roman"/>
          <w:i/>
          <w:color w:val="FF0000"/>
          <w:sz w:val="24"/>
          <w:szCs w:val="24"/>
        </w:rPr>
        <w:t xml:space="preserve">förmåga att på engelska och/eller svenska muntligt och skriftligt klart redogöra för och diskutera sina slutsatser, samt den kunskap och de argument som ligger till grund för dessa, </w:t>
      </w:r>
    </w:p>
    <w:p w14:paraId="50C6917E" w14:textId="77777777" w:rsidR="001E65AD" w:rsidRDefault="001E65AD" w:rsidP="001E65AD">
      <w:pPr>
        <w:rPr>
          <w:rFonts w:ascii="Times New Roman" w:eastAsia="Times New Roman" w:hAnsi="Times New Roman" w:cs="Times New Roman"/>
          <w:i/>
          <w:sz w:val="24"/>
          <w:szCs w:val="24"/>
          <w:lang w:eastAsia="sv-SE"/>
        </w:rPr>
      </w:pPr>
      <w:r>
        <w:rPr>
          <w:rFonts w:ascii="Times New Roman" w:eastAsia="Times New Roman" w:hAnsi="Times New Roman" w:cs="Times New Roman"/>
          <w:b/>
          <w:i/>
          <w:sz w:val="24"/>
          <w:szCs w:val="24"/>
        </w:rPr>
        <w:t>KTH (</w:t>
      </w:r>
      <w:r w:rsidRPr="00BC5700">
        <w:rPr>
          <w:rFonts w:ascii="Times New Roman" w:eastAsia="Times New Roman" w:hAnsi="Times New Roman" w:cs="Times New Roman"/>
          <w:b/>
          <w:bCs/>
          <w:i/>
          <w:sz w:val="24"/>
          <w:szCs w:val="24"/>
          <w:lang w:eastAsia="sv-SE"/>
        </w:rPr>
        <w:t>Utmärkt</w:t>
      </w:r>
      <w:r>
        <w:rPr>
          <w:rFonts w:ascii="Times New Roman" w:eastAsia="Times New Roman" w:hAnsi="Times New Roman" w:cs="Times New Roman"/>
          <w:b/>
          <w:i/>
          <w:sz w:val="24"/>
          <w:szCs w:val="24"/>
        </w:rPr>
        <w:t xml:space="preserve">) - </w:t>
      </w:r>
      <w:r w:rsidRPr="00E2287D">
        <w:rPr>
          <w:rFonts w:ascii="Times New Roman" w:eastAsia="Times New Roman" w:hAnsi="Times New Roman" w:cs="Times New Roman"/>
          <w:sz w:val="24"/>
          <w:szCs w:val="24"/>
          <w:lang w:eastAsia="sv-SE"/>
        </w:rPr>
        <w:t xml:space="preserve">Uppvisa </w:t>
      </w:r>
      <w:r w:rsidRPr="00E2287D">
        <w:rPr>
          <w:rFonts w:ascii="Times New Roman" w:eastAsia="Times New Roman" w:hAnsi="Times New Roman" w:cs="Times New Roman"/>
          <w:i/>
          <w:sz w:val="24"/>
          <w:szCs w:val="24"/>
          <w:lang w:eastAsia="sv-SE"/>
        </w:rPr>
        <w:t>mycket välskriven och</w:t>
      </w:r>
      <w:r w:rsidRPr="00E2287D">
        <w:rPr>
          <w:rFonts w:ascii="Times New Roman" w:eastAsia="Times New Roman" w:hAnsi="Times New Roman" w:cs="Times New Roman"/>
          <w:sz w:val="24"/>
          <w:szCs w:val="24"/>
          <w:lang w:eastAsia="sv-SE"/>
        </w:rPr>
        <w:t xml:space="preserve"> väldisponerad rapport, med tydlig redovisning av arbete och resultat, klar analys och väl underbyggd argumentation, samt god språkbehandling, formalia och vetenskaplig noggrannhet</w:t>
      </w:r>
      <w:r w:rsidRPr="004E394D">
        <w:rPr>
          <w:rFonts w:ascii="Times New Roman" w:eastAsia="Times New Roman" w:hAnsi="Times New Roman" w:cs="Times New Roman"/>
          <w:i/>
          <w:sz w:val="24"/>
          <w:szCs w:val="24"/>
          <w:lang w:eastAsia="sv-SE"/>
        </w:rPr>
        <w:t>.</w:t>
      </w:r>
    </w:p>
    <w:p w14:paraId="6CC861DE" w14:textId="77777777" w:rsidR="001E65AD" w:rsidRDefault="001E65AD" w:rsidP="001E65AD">
      <w:pPr>
        <w:rPr>
          <w:rFonts w:ascii="Times New Roman" w:eastAsia="Times New Roman" w:hAnsi="Times New Roman" w:cs="Times New Roman"/>
          <w:i/>
          <w:sz w:val="24"/>
          <w:szCs w:val="24"/>
          <w:lang w:eastAsia="sv-SE"/>
        </w:rPr>
      </w:pPr>
      <w:r w:rsidRPr="00C12538">
        <w:rPr>
          <w:rFonts w:ascii="Times New Roman" w:eastAsia="Times New Roman" w:hAnsi="Times New Roman" w:cs="Times New Roman"/>
          <w:sz w:val="24"/>
          <w:szCs w:val="24"/>
          <w:lang w:eastAsia="sv-SE"/>
        </w:rPr>
        <w:lastRenderedPageBreak/>
        <w:t>Visa god förmåga att muntligt redovisa med tydlig argumentation och analys, samt god förmåga att diskutera arbetet.</w:t>
      </w:r>
    </w:p>
    <w:p w14:paraId="5E5F6C58" w14:textId="77777777" w:rsidR="001E65AD" w:rsidRDefault="001E65AD" w:rsidP="001E65AD">
      <w:pPr>
        <w:rPr>
          <w:b/>
          <w:sz w:val="24"/>
        </w:rPr>
      </w:pPr>
    </w:p>
    <w:p w14:paraId="0DCC5EFD" w14:textId="77777777" w:rsidR="001E65AD" w:rsidRDefault="001E65AD" w:rsidP="001E65AD">
      <w:pPr>
        <w:rPr>
          <w:b/>
          <w:sz w:val="24"/>
        </w:rPr>
      </w:pPr>
    </w:p>
    <w:p w14:paraId="7464BC6A" w14:textId="77777777" w:rsidR="001E65AD" w:rsidRDefault="001E65AD" w:rsidP="001E65AD">
      <w:pPr>
        <w:rPr>
          <w:rFonts w:ascii="Times New Roman" w:hAnsi="Times New Roman" w:cs="Times New Roman"/>
          <w:b/>
          <w:bCs/>
          <w:color w:val="353334"/>
          <w:sz w:val="24"/>
          <w:szCs w:val="24"/>
        </w:rPr>
      </w:pPr>
      <w:r>
        <w:rPr>
          <w:rFonts w:ascii="Times New Roman" w:hAnsi="Times New Roman" w:cs="Times New Roman"/>
          <w:b/>
          <w:bCs/>
          <w:color w:val="353334"/>
          <w:sz w:val="24"/>
          <w:szCs w:val="24"/>
        </w:rPr>
        <w:t>Bedömningskriterier</w:t>
      </w:r>
    </w:p>
    <w:tbl>
      <w:tblPr>
        <w:tblStyle w:val="Tabellrutnt"/>
        <w:tblW w:w="0" w:type="auto"/>
        <w:tblInd w:w="108" w:type="dxa"/>
        <w:tblLook w:val="04A0" w:firstRow="1" w:lastRow="0" w:firstColumn="1" w:lastColumn="0" w:noHBand="0" w:noVBand="1"/>
      </w:tblPr>
      <w:tblGrid>
        <w:gridCol w:w="767"/>
        <w:gridCol w:w="8413"/>
      </w:tblGrid>
      <w:tr w:rsidR="001E65AD" w14:paraId="1CECD419" w14:textId="77777777" w:rsidTr="003911EA">
        <w:tc>
          <w:tcPr>
            <w:tcW w:w="659" w:type="dxa"/>
          </w:tcPr>
          <w:p w14:paraId="579D2AAA" w14:textId="77777777" w:rsidR="001E65AD" w:rsidRDefault="001E65AD" w:rsidP="003911EA">
            <w:pPr>
              <w:rPr>
                <w:b/>
              </w:rPr>
            </w:pPr>
            <w:r>
              <w:rPr>
                <w:b/>
              </w:rPr>
              <w:t>MHK</w:t>
            </w:r>
          </w:p>
        </w:tc>
        <w:tc>
          <w:tcPr>
            <w:tcW w:w="0" w:type="auto"/>
          </w:tcPr>
          <w:p w14:paraId="437A94D9"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En mycket välskriven rapport. Helhet, struktur och layout håller mycket hög kvalitet.</w:t>
            </w:r>
          </w:p>
          <w:p w14:paraId="50AD218C" w14:textId="77777777" w:rsidR="001E65AD" w:rsidRPr="00EA56A4" w:rsidRDefault="001E65AD" w:rsidP="003911EA">
            <w:pPr>
              <w:rPr>
                <w:rFonts w:ascii="Times New Roman" w:eastAsia="Times New Roman" w:hAnsi="Times New Roman" w:cs="Times New Roman"/>
                <w:i/>
                <w:sz w:val="24"/>
                <w:szCs w:val="24"/>
                <w:lang w:eastAsia="sv-SE"/>
              </w:rPr>
            </w:pPr>
          </w:p>
        </w:tc>
      </w:tr>
      <w:tr w:rsidR="001E65AD" w14:paraId="320572A5" w14:textId="77777777" w:rsidTr="003911EA">
        <w:tc>
          <w:tcPr>
            <w:tcW w:w="659" w:type="dxa"/>
          </w:tcPr>
          <w:p w14:paraId="44918D90" w14:textId="77777777" w:rsidR="001E65AD" w:rsidRDefault="001E65AD" w:rsidP="003911EA">
            <w:pPr>
              <w:rPr>
                <w:b/>
              </w:rPr>
            </w:pPr>
            <w:r>
              <w:rPr>
                <w:b/>
              </w:rPr>
              <w:t>HK</w:t>
            </w:r>
          </w:p>
        </w:tc>
        <w:tc>
          <w:tcPr>
            <w:tcW w:w="0" w:type="auto"/>
          </w:tcPr>
          <w:p w14:paraId="1EF095EC"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behandlar det valda området med ett relevant och korrekt språkbruk. Helhet, struktur och layout håller god kvalitet.</w:t>
            </w:r>
          </w:p>
          <w:p w14:paraId="0EB43297" w14:textId="77777777" w:rsidR="001E65AD" w:rsidRPr="00A7207F" w:rsidRDefault="001E65AD" w:rsidP="003911EA">
            <w:pPr>
              <w:autoSpaceDE w:val="0"/>
              <w:autoSpaceDN w:val="0"/>
              <w:adjustRightInd w:val="0"/>
              <w:rPr>
                <w:rFonts w:ascii="Times New Roman" w:hAnsi="Times New Roman" w:cs="Times New Roman"/>
                <w:color w:val="4D4D4E"/>
                <w:sz w:val="23"/>
                <w:szCs w:val="23"/>
              </w:rPr>
            </w:pPr>
          </w:p>
        </w:tc>
      </w:tr>
      <w:tr w:rsidR="001E65AD" w14:paraId="09AD904C" w14:textId="77777777" w:rsidTr="003911EA">
        <w:tc>
          <w:tcPr>
            <w:tcW w:w="659" w:type="dxa"/>
          </w:tcPr>
          <w:p w14:paraId="160BE8BA" w14:textId="77777777" w:rsidR="001E65AD" w:rsidRDefault="001E65AD" w:rsidP="003911EA">
            <w:pPr>
              <w:rPr>
                <w:b/>
              </w:rPr>
            </w:pPr>
            <w:r>
              <w:rPr>
                <w:b/>
              </w:rPr>
              <w:t>BK</w:t>
            </w:r>
          </w:p>
        </w:tc>
        <w:tc>
          <w:tcPr>
            <w:tcW w:w="0" w:type="auto"/>
          </w:tcPr>
          <w:p w14:paraId="61EBF7AB" w14:textId="77777777" w:rsidR="001E65AD" w:rsidRPr="0087398C" w:rsidRDefault="001E65AD" w:rsidP="003911EA">
            <w:pPr>
              <w:rPr>
                <w:rFonts w:ascii="Times New Roman" w:eastAsia="Times New Roman" w:hAnsi="Times New Roman" w:cs="Times New Roman"/>
                <w:color w:val="4D4D4E"/>
                <w:sz w:val="23"/>
                <w:szCs w:val="23"/>
              </w:rPr>
            </w:pPr>
            <w:r w:rsidRPr="0087398C">
              <w:rPr>
                <w:rFonts w:ascii="Times New Roman" w:eastAsia="Times New Roman" w:hAnsi="Times New Roman" w:cs="Times New Roman"/>
                <w:color w:val="4D4D4E"/>
                <w:sz w:val="23"/>
                <w:szCs w:val="23"/>
              </w:rPr>
              <w:t>Arbetet saknar i huvudsak adekvat språkbehandling vilket gör att arbetet svårligen kan förstås eller bedömas med rapporten som underlag.</w:t>
            </w:r>
          </w:p>
          <w:p w14:paraId="34893BA1" w14:textId="77777777" w:rsidR="001E65AD" w:rsidRDefault="001E65AD" w:rsidP="003911EA">
            <w:pPr>
              <w:rPr>
                <w:rFonts w:ascii="Times New Roman" w:eastAsia="Times New Roman" w:hAnsi="Times New Roman" w:cs="Times New Roman"/>
                <w:color w:val="4D4D4E"/>
                <w:sz w:val="23"/>
                <w:szCs w:val="23"/>
              </w:rPr>
            </w:pPr>
          </w:p>
          <w:p w14:paraId="0FC16788" w14:textId="77777777" w:rsidR="001E65AD" w:rsidRPr="00EC65AD" w:rsidRDefault="001E65AD" w:rsidP="003911EA">
            <w:pPr>
              <w:autoSpaceDE w:val="0"/>
              <w:autoSpaceDN w:val="0"/>
              <w:adjustRightInd w:val="0"/>
              <w:rPr>
                <w:rFonts w:ascii="Times New Roman" w:hAnsi="Times New Roman" w:cs="Times New Roman"/>
                <w:color w:val="4D4D4E"/>
                <w:sz w:val="23"/>
                <w:szCs w:val="23"/>
              </w:rPr>
            </w:pPr>
          </w:p>
        </w:tc>
      </w:tr>
    </w:tbl>
    <w:p w14:paraId="62855673" w14:textId="77777777" w:rsidR="001E65AD" w:rsidRDefault="001E65AD" w:rsidP="001E65AD"/>
    <w:p w14:paraId="30526560" w14:textId="77777777" w:rsidR="001E65AD" w:rsidRDefault="001E65AD" w:rsidP="001E65AD">
      <w:pPr>
        <w:rPr>
          <w:b/>
          <w:sz w:val="24"/>
        </w:rPr>
      </w:pPr>
    </w:p>
    <w:p w14:paraId="508F283C" w14:textId="77777777" w:rsidR="001E65AD" w:rsidRPr="00A7207F" w:rsidRDefault="001E65AD" w:rsidP="001741B3">
      <w:pPr>
        <w:rPr>
          <w:b/>
          <w:sz w:val="24"/>
        </w:rPr>
      </w:pPr>
    </w:p>
    <w:sectPr w:rsidR="001E65AD" w:rsidRPr="00A7207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62BC12" w14:textId="77777777" w:rsidR="00CC7EE9" w:rsidRDefault="00CC7EE9" w:rsidP="00AB37AC">
      <w:r>
        <w:separator/>
      </w:r>
    </w:p>
  </w:endnote>
  <w:endnote w:type="continuationSeparator" w:id="0">
    <w:p w14:paraId="0BE140B2" w14:textId="77777777" w:rsidR="00CC7EE9" w:rsidRDefault="00CC7EE9"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86C621" w14:textId="77777777" w:rsidR="003D1944" w:rsidRDefault="003D1944">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94706A" w14:textId="77777777" w:rsidR="003D1944" w:rsidRDefault="003D1944">
    <w:pPr>
      <w:pStyle w:val="Sidfo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D1540" w14:textId="77777777" w:rsidR="003D1944" w:rsidRDefault="003D1944">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A565E3" w14:textId="77777777" w:rsidR="00CC7EE9" w:rsidRDefault="00CC7EE9" w:rsidP="00AB37AC">
      <w:r>
        <w:separator/>
      </w:r>
    </w:p>
  </w:footnote>
  <w:footnote w:type="continuationSeparator" w:id="0">
    <w:p w14:paraId="4F676FB9" w14:textId="77777777" w:rsidR="00CC7EE9" w:rsidRDefault="00CC7EE9" w:rsidP="00AB37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6F865" w14:textId="77777777" w:rsidR="003D1944" w:rsidRDefault="003D1944">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74B325" w14:textId="77777777" w:rsidR="003D1944" w:rsidRDefault="003D1944">
    <w:pPr>
      <w:pStyle w:val="Sidhuvu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E42E6" w14:textId="77777777" w:rsidR="003D1944" w:rsidRDefault="003D1944">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276072C"/>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3DB0BDF"/>
    <w:multiLevelType w:val="hybridMultilevel"/>
    <w:tmpl w:val="0D0E399A"/>
    <w:lvl w:ilvl="0" w:tplc="824C2126">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8">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11">
    <w:nsid w:val="653E57DB"/>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8"/>
  </w:num>
  <w:num w:numId="2">
    <w:abstractNumId w:val="1"/>
  </w:num>
  <w:num w:numId="3">
    <w:abstractNumId w:val="0"/>
  </w:num>
  <w:num w:numId="4">
    <w:abstractNumId w:val="9"/>
  </w:num>
  <w:num w:numId="5">
    <w:abstractNumId w:val="3"/>
  </w:num>
  <w:num w:numId="6">
    <w:abstractNumId w:val="2"/>
  </w:num>
  <w:num w:numId="7">
    <w:abstractNumId w:val="4"/>
  </w:num>
  <w:num w:numId="8">
    <w:abstractNumId w:val="7"/>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0"/>
  </w:num>
  <w:num w:numId="12">
    <w:abstractNumId w:val="8"/>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1"/>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07F"/>
    <w:rsid w:val="00000BA4"/>
    <w:rsid w:val="00001638"/>
    <w:rsid w:val="000024D8"/>
    <w:rsid w:val="00004E39"/>
    <w:rsid w:val="00006337"/>
    <w:rsid w:val="000105E8"/>
    <w:rsid w:val="00010A4D"/>
    <w:rsid w:val="000119B9"/>
    <w:rsid w:val="000200BB"/>
    <w:rsid w:val="000206BF"/>
    <w:rsid w:val="00021765"/>
    <w:rsid w:val="00023F2D"/>
    <w:rsid w:val="000250E8"/>
    <w:rsid w:val="000362F4"/>
    <w:rsid w:val="00037A26"/>
    <w:rsid w:val="00041CE7"/>
    <w:rsid w:val="0004350A"/>
    <w:rsid w:val="00050076"/>
    <w:rsid w:val="0005384F"/>
    <w:rsid w:val="000541BB"/>
    <w:rsid w:val="000613F5"/>
    <w:rsid w:val="00062140"/>
    <w:rsid w:val="00063F65"/>
    <w:rsid w:val="00073F87"/>
    <w:rsid w:val="00074B57"/>
    <w:rsid w:val="00075806"/>
    <w:rsid w:val="00087A9D"/>
    <w:rsid w:val="000904AA"/>
    <w:rsid w:val="000977DA"/>
    <w:rsid w:val="000A076F"/>
    <w:rsid w:val="000A2F10"/>
    <w:rsid w:val="000B4D37"/>
    <w:rsid w:val="000B5ECC"/>
    <w:rsid w:val="000B6765"/>
    <w:rsid w:val="000B7310"/>
    <w:rsid w:val="000C06DE"/>
    <w:rsid w:val="000D1E8A"/>
    <w:rsid w:val="000D5160"/>
    <w:rsid w:val="000D60C4"/>
    <w:rsid w:val="000E0B56"/>
    <w:rsid w:val="000F0D78"/>
    <w:rsid w:val="000F4A28"/>
    <w:rsid w:val="000F66CD"/>
    <w:rsid w:val="00107D62"/>
    <w:rsid w:val="0011169D"/>
    <w:rsid w:val="00115F00"/>
    <w:rsid w:val="0012706B"/>
    <w:rsid w:val="001372AB"/>
    <w:rsid w:val="00143EEC"/>
    <w:rsid w:val="00144B0E"/>
    <w:rsid w:val="00147498"/>
    <w:rsid w:val="001507D4"/>
    <w:rsid w:val="0015448A"/>
    <w:rsid w:val="001618FE"/>
    <w:rsid w:val="001621F9"/>
    <w:rsid w:val="00163A06"/>
    <w:rsid w:val="00164464"/>
    <w:rsid w:val="00165B5B"/>
    <w:rsid w:val="001741B3"/>
    <w:rsid w:val="0017561E"/>
    <w:rsid w:val="0018642A"/>
    <w:rsid w:val="001901EA"/>
    <w:rsid w:val="0019650C"/>
    <w:rsid w:val="001A5553"/>
    <w:rsid w:val="001B590E"/>
    <w:rsid w:val="001C47EF"/>
    <w:rsid w:val="001D073B"/>
    <w:rsid w:val="001D4579"/>
    <w:rsid w:val="001D6AED"/>
    <w:rsid w:val="001D77CB"/>
    <w:rsid w:val="001D7E90"/>
    <w:rsid w:val="001E02E4"/>
    <w:rsid w:val="001E28E8"/>
    <w:rsid w:val="001E4282"/>
    <w:rsid w:val="001E5AAC"/>
    <w:rsid w:val="001E65AD"/>
    <w:rsid w:val="001F161A"/>
    <w:rsid w:val="001F3547"/>
    <w:rsid w:val="001F4F58"/>
    <w:rsid w:val="00200495"/>
    <w:rsid w:val="00202957"/>
    <w:rsid w:val="00202AA5"/>
    <w:rsid w:val="002076E7"/>
    <w:rsid w:val="00207BE5"/>
    <w:rsid w:val="002147BD"/>
    <w:rsid w:val="00215C85"/>
    <w:rsid w:val="00217D55"/>
    <w:rsid w:val="0022274A"/>
    <w:rsid w:val="002233BF"/>
    <w:rsid w:val="0022346B"/>
    <w:rsid w:val="00234605"/>
    <w:rsid w:val="00242583"/>
    <w:rsid w:val="00247DBE"/>
    <w:rsid w:val="002501CD"/>
    <w:rsid w:val="002506F8"/>
    <w:rsid w:val="002507BA"/>
    <w:rsid w:val="0028005A"/>
    <w:rsid w:val="002816AA"/>
    <w:rsid w:val="00285C45"/>
    <w:rsid w:val="002923DC"/>
    <w:rsid w:val="002A115A"/>
    <w:rsid w:val="002A6099"/>
    <w:rsid w:val="002B40F0"/>
    <w:rsid w:val="002B52B8"/>
    <w:rsid w:val="002C09DF"/>
    <w:rsid w:val="002C0DF6"/>
    <w:rsid w:val="002C5444"/>
    <w:rsid w:val="002C7024"/>
    <w:rsid w:val="002E3C1D"/>
    <w:rsid w:val="002E47D4"/>
    <w:rsid w:val="002F2266"/>
    <w:rsid w:val="002F3537"/>
    <w:rsid w:val="002F5740"/>
    <w:rsid w:val="002F7DF3"/>
    <w:rsid w:val="0030753E"/>
    <w:rsid w:val="00310604"/>
    <w:rsid w:val="00310BF3"/>
    <w:rsid w:val="00313EAF"/>
    <w:rsid w:val="0033697D"/>
    <w:rsid w:val="00340076"/>
    <w:rsid w:val="003478E2"/>
    <w:rsid w:val="0035008D"/>
    <w:rsid w:val="00352927"/>
    <w:rsid w:val="00357CF1"/>
    <w:rsid w:val="00361C14"/>
    <w:rsid w:val="00367376"/>
    <w:rsid w:val="00367642"/>
    <w:rsid w:val="00373202"/>
    <w:rsid w:val="00374080"/>
    <w:rsid w:val="003740CD"/>
    <w:rsid w:val="0038021F"/>
    <w:rsid w:val="00383258"/>
    <w:rsid w:val="003911EA"/>
    <w:rsid w:val="003948B0"/>
    <w:rsid w:val="00395FEF"/>
    <w:rsid w:val="00396126"/>
    <w:rsid w:val="00397AF8"/>
    <w:rsid w:val="003A221F"/>
    <w:rsid w:val="003A6F2B"/>
    <w:rsid w:val="003B35B4"/>
    <w:rsid w:val="003B4BF7"/>
    <w:rsid w:val="003B55F6"/>
    <w:rsid w:val="003B76E3"/>
    <w:rsid w:val="003C1481"/>
    <w:rsid w:val="003D1944"/>
    <w:rsid w:val="003D31FC"/>
    <w:rsid w:val="003D5E50"/>
    <w:rsid w:val="003D67EB"/>
    <w:rsid w:val="003E0898"/>
    <w:rsid w:val="003E2B87"/>
    <w:rsid w:val="003E3037"/>
    <w:rsid w:val="003F59A0"/>
    <w:rsid w:val="003F76AA"/>
    <w:rsid w:val="004020CF"/>
    <w:rsid w:val="00406C6A"/>
    <w:rsid w:val="004121A3"/>
    <w:rsid w:val="00415309"/>
    <w:rsid w:val="00420CD8"/>
    <w:rsid w:val="00434FB3"/>
    <w:rsid w:val="004378AD"/>
    <w:rsid w:val="0044386F"/>
    <w:rsid w:val="0045460D"/>
    <w:rsid w:val="004551B5"/>
    <w:rsid w:val="00462D42"/>
    <w:rsid w:val="00471946"/>
    <w:rsid w:val="00471CA9"/>
    <w:rsid w:val="00472360"/>
    <w:rsid w:val="00475F43"/>
    <w:rsid w:val="00482CDF"/>
    <w:rsid w:val="00484AB4"/>
    <w:rsid w:val="00485028"/>
    <w:rsid w:val="00485CD0"/>
    <w:rsid w:val="004A1173"/>
    <w:rsid w:val="004A3440"/>
    <w:rsid w:val="004B3394"/>
    <w:rsid w:val="004B38FC"/>
    <w:rsid w:val="004B598B"/>
    <w:rsid w:val="004C3751"/>
    <w:rsid w:val="004D3D6F"/>
    <w:rsid w:val="004D617F"/>
    <w:rsid w:val="004D6832"/>
    <w:rsid w:val="004F0A16"/>
    <w:rsid w:val="004F6264"/>
    <w:rsid w:val="004F684C"/>
    <w:rsid w:val="004F6C9B"/>
    <w:rsid w:val="005078DA"/>
    <w:rsid w:val="005100DF"/>
    <w:rsid w:val="00510407"/>
    <w:rsid w:val="005139CD"/>
    <w:rsid w:val="00516DE4"/>
    <w:rsid w:val="00523FF5"/>
    <w:rsid w:val="005248D7"/>
    <w:rsid w:val="00547786"/>
    <w:rsid w:val="00547E65"/>
    <w:rsid w:val="00552898"/>
    <w:rsid w:val="0055408A"/>
    <w:rsid w:val="00557C5A"/>
    <w:rsid w:val="00564E70"/>
    <w:rsid w:val="005667B6"/>
    <w:rsid w:val="00566914"/>
    <w:rsid w:val="005700A3"/>
    <w:rsid w:val="00572CA6"/>
    <w:rsid w:val="005746F3"/>
    <w:rsid w:val="0057553D"/>
    <w:rsid w:val="00580D3C"/>
    <w:rsid w:val="00581DAA"/>
    <w:rsid w:val="0058271D"/>
    <w:rsid w:val="00596581"/>
    <w:rsid w:val="005C0422"/>
    <w:rsid w:val="005C510A"/>
    <w:rsid w:val="005D6023"/>
    <w:rsid w:val="005D64D6"/>
    <w:rsid w:val="005E5EB7"/>
    <w:rsid w:val="005E60DD"/>
    <w:rsid w:val="005E63F2"/>
    <w:rsid w:val="005F084F"/>
    <w:rsid w:val="005F28B1"/>
    <w:rsid w:val="005F7917"/>
    <w:rsid w:val="0060025A"/>
    <w:rsid w:val="00606786"/>
    <w:rsid w:val="00610F47"/>
    <w:rsid w:val="00611DEC"/>
    <w:rsid w:val="006222E5"/>
    <w:rsid w:val="00623BEA"/>
    <w:rsid w:val="00631449"/>
    <w:rsid w:val="006365E9"/>
    <w:rsid w:val="00641460"/>
    <w:rsid w:val="00650AC9"/>
    <w:rsid w:val="00651441"/>
    <w:rsid w:val="00653B8A"/>
    <w:rsid w:val="006559B2"/>
    <w:rsid w:val="006574CC"/>
    <w:rsid w:val="00663685"/>
    <w:rsid w:val="006851EA"/>
    <w:rsid w:val="00697743"/>
    <w:rsid w:val="006A2C88"/>
    <w:rsid w:val="006A5156"/>
    <w:rsid w:val="006A52C2"/>
    <w:rsid w:val="006A607D"/>
    <w:rsid w:val="006B41BE"/>
    <w:rsid w:val="006B64D5"/>
    <w:rsid w:val="006B6680"/>
    <w:rsid w:val="006C3154"/>
    <w:rsid w:val="006C5457"/>
    <w:rsid w:val="006C5786"/>
    <w:rsid w:val="006D0648"/>
    <w:rsid w:val="006E13E0"/>
    <w:rsid w:val="006E4644"/>
    <w:rsid w:val="006E4B15"/>
    <w:rsid w:val="006E7D82"/>
    <w:rsid w:val="006F119D"/>
    <w:rsid w:val="006F14CB"/>
    <w:rsid w:val="006F3580"/>
    <w:rsid w:val="00701012"/>
    <w:rsid w:val="00701593"/>
    <w:rsid w:val="007021EF"/>
    <w:rsid w:val="00704F04"/>
    <w:rsid w:val="00705315"/>
    <w:rsid w:val="0070777B"/>
    <w:rsid w:val="0071158E"/>
    <w:rsid w:val="00713370"/>
    <w:rsid w:val="00727FCC"/>
    <w:rsid w:val="0073255D"/>
    <w:rsid w:val="00733597"/>
    <w:rsid w:val="007349D8"/>
    <w:rsid w:val="00740E04"/>
    <w:rsid w:val="00747ED0"/>
    <w:rsid w:val="007570AA"/>
    <w:rsid w:val="00761F0F"/>
    <w:rsid w:val="0077261A"/>
    <w:rsid w:val="007777A0"/>
    <w:rsid w:val="007800BB"/>
    <w:rsid w:val="007835A7"/>
    <w:rsid w:val="00783AA1"/>
    <w:rsid w:val="00783B73"/>
    <w:rsid w:val="00786727"/>
    <w:rsid w:val="00791C6A"/>
    <w:rsid w:val="00792464"/>
    <w:rsid w:val="0079297C"/>
    <w:rsid w:val="007A69B0"/>
    <w:rsid w:val="007A7FBB"/>
    <w:rsid w:val="007B0030"/>
    <w:rsid w:val="007B65A8"/>
    <w:rsid w:val="007B710D"/>
    <w:rsid w:val="007C0A91"/>
    <w:rsid w:val="007C2054"/>
    <w:rsid w:val="007C2AB7"/>
    <w:rsid w:val="007C33A3"/>
    <w:rsid w:val="007D0976"/>
    <w:rsid w:val="007D595F"/>
    <w:rsid w:val="007E6BC3"/>
    <w:rsid w:val="007E6E90"/>
    <w:rsid w:val="007F3C19"/>
    <w:rsid w:val="00804C0C"/>
    <w:rsid w:val="00815264"/>
    <w:rsid w:val="0081691F"/>
    <w:rsid w:val="00817146"/>
    <w:rsid w:val="0082096C"/>
    <w:rsid w:val="00825507"/>
    <w:rsid w:val="0082617B"/>
    <w:rsid w:val="008276C6"/>
    <w:rsid w:val="00836182"/>
    <w:rsid w:val="008409EE"/>
    <w:rsid w:val="0084379C"/>
    <w:rsid w:val="00844414"/>
    <w:rsid w:val="008537F9"/>
    <w:rsid w:val="00863257"/>
    <w:rsid w:val="00873303"/>
    <w:rsid w:val="00877313"/>
    <w:rsid w:val="008815CA"/>
    <w:rsid w:val="008822FA"/>
    <w:rsid w:val="00882342"/>
    <w:rsid w:val="0088456A"/>
    <w:rsid w:val="00887235"/>
    <w:rsid w:val="008875F4"/>
    <w:rsid w:val="00891B57"/>
    <w:rsid w:val="008933AB"/>
    <w:rsid w:val="00893BC4"/>
    <w:rsid w:val="00897BC4"/>
    <w:rsid w:val="008A09ED"/>
    <w:rsid w:val="008A0B42"/>
    <w:rsid w:val="008A1A36"/>
    <w:rsid w:val="008A20F9"/>
    <w:rsid w:val="008A5ECC"/>
    <w:rsid w:val="008A7074"/>
    <w:rsid w:val="008A71F0"/>
    <w:rsid w:val="008A75E3"/>
    <w:rsid w:val="008B03FE"/>
    <w:rsid w:val="008C2FA0"/>
    <w:rsid w:val="008C3FF7"/>
    <w:rsid w:val="008D46B0"/>
    <w:rsid w:val="008D4E4D"/>
    <w:rsid w:val="008E263D"/>
    <w:rsid w:val="008E4593"/>
    <w:rsid w:val="008E519B"/>
    <w:rsid w:val="008F33AF"/>
    <w:rsid w:val="008F6CB9"/>
    <w:rsid w:val="009009C7"/>
    <w:rsid w:val="00902194"/>
    <w:rsid w:val="009034FF"/>
    <w:rsid w:val="009059DD"/>
    <w:rsid w:val="00913159"/>
    <w:rsid w:val="00922FFA"/>
    <w:rsid w:val="00923193"/>
    <w:rsid w:val="00931715"/>
    <w:rsid w:val="009361E7"/>
    <w:rsid w:val="0094708B"/>
    <w:rsid w:val="0095092D"/>
    <w:rsid w:val="009521AE"/>
    <w:rsid w:val="009538E7"/>
    <w:rsid w:val="0095510C"/>
    <w:rsid w:val="0095701D"/>
    <w:rsid w:val="00963540"/>
    <w:rsid w:val="009640D5"/>
    <w:rsid w:val="00966CB2"/>
    <w:rsid w:val="00970EE6"/>
    <w:rsid w:val="00974BE7"/>
    <w:rsid w:val="00981197"/>
    <w:rsid w:val="00993A4F"/>
    <w:rsid w:val="009A084C"/>
    <w:rsid w:val="009A0C06"/>
    <w:rsid w:val="009A3428"/>
    <w:rsid w:val="009A51C8"/>
    <w:rsid w:val="009A59C3"/>
    <w:rsid w:val="009A5A2B"/>
    <w:rsid w:val="009A75A1"/>
    <w:rsid w:val="009B54EE"/>
    <w:rsid w:val="009B6B91"/>
    <w:rsid w:val="009C0E15"/>
    <w:rsid w:val="009C0E33"/>
    <w:rsid w:val="009D75D1"/>
    <w:rsid w:val="009D7EAD"/>
    <w:rsid w:val="009E14B3"/>
    <w:rsid w:val="00A00FE9"/>
    <w:rsid w:val="00A1586C"/>
    <w:rsid w:val="00A23B05"/>
    <w:rsid w:val="00A2421E"/>
    <w:rsid w:val="00A37248"/>
    <w:rsid w:val="00A37518"/>
    <w:rsid w:val="00A4031A"/>
    <w:rsid w:val="00A42D84"/>
    <w:rsid w:val="00A47BC1"/>
    <w:rsid w:val="00A506FD"/>
    <w:rsid w:val="00A516C0"/>
    <w:rsid w:val="00A544A3"/>
    <w:rsid w:val="00A5571E"/>
    <w:rsid w:val="00A601FC"/>
    <w:rsid w:val="00A60417"/>
    <w:rsid w:val="00A71980"/>
    <w:rsid w:val="00A7207F"/>
    <w:rsid w:val="00A77340"/>
    <w:rsid w:val="00A81464"/>
    <w:rsid w:val="00A833EA"/>
    <w:rsid w:val="00A86C91"/>
    <w:rsid w:val="00A87BA3"/>
    <w:rsid w:val="00A87E64"/>
    <w:rsid w:val="00A91681"/>
    <w:rsid w:val="00A95090"/>
    <w:rsid w:val="00A95237"/>
    <w:rsid w:val="00AA23F4"/>
    <w:rsid w:val="00AA3946"/>
    <w:rsid w:val="00AB1684"/>
    <w:rsid w:val="00AB37AC"/>
    <w:rsid w:val="00AB40F5"/>
    <w:rsid w:val="00AB4ED5"/>
    <w:rsid w:val="00AC2AB8"/>
    <w:rsid w:val="00AD3ACF"/>
    <w:rsid w:val="00AD5B1E"/>
    <w:rsid w:val="00AD5E90"/>
    <w:rsid w:val="00AE547F"/>
    <w:rsid w:val="00AF0371"/>
    <w:rsid w:val="00AF5BA2"/>
    <w:rsid w:val="00B00373"/>
    <w:rsid w:val="00B02309"/>
    <w:rsid w:val="00B075B4"/>
    <w:rsid w:val="00B101D1"/>
    <w:rsid w:val="00B107C8"/>
    <w:rsid w:val="00B10E89"/>
    <w:rsid w:val="00B12A57"/>
    <w:rsid w:val="00B147B2"/>
    <w:rsid w:val="00B1553C"/>
    <w:rsid w:val="00B21821"/>
    <w:rsid w:val="00B228D3"/>
    <w:rsid w:val="00B252D3"/>
    <w:rsid w:val="00B2671A"/>
    <w:rsid w:val="00B274DA"/>
    <w:rsid w:val="00B32CC3"/>
    <w:rsid w:val="00B3302A"/>
    <w:rsid w:val="00B356BA"/>
    <w:rsid w:val="00B411DA"/>
    <w:rsid w:val="00B5121A"/>
    <w:rsid w:val="00B6621B"/>
    <w:rsid w:val="00B6798A"/>
    <w:rsid w:val="00B720AC"/>
    <w:rsid w:val="00B90266"/>
    <w:rsid w:val="00B90481"/>
    <w:rsid w:val="00B90528"/>
    <w:rsid w:val="00B9248D"/>
    <w:rsid w:val="00B95E59"/>
    <w:rsid w:val="00B96779"/>
    <w:rsid w:val="00BA3674"/>
    <w:rsid w:val="00BA6104"/>
    <w:rsid w:val="00BA6B18"/>
    <w:rsid w:val="00BB1463"/>
    <w:rsid w:val="00BB5FD0"/>
    <w:rsid w:val="00BB628F"/>
    <w:rsid w:val="00BC20B6"/>
    <w:rsid w:val="00BC2C2D"/>
    <w:rsid w:val="00BC356C"/>
    <w:rsid w:val="00BC5700"/>
    <w:rsid w:val="00BC64D7"/>
    <w:rsid w:val="00BC68D0"/>
    <w:rsid w:val="00BC7DF3"/>
    <w:rsid w:val="00BD10EE"/>
    <w:rsid w:val="00BD65D3"/>
    <w:rsid w:val="00C0307B"/>
    <w:rsid w:val="00C06690"/>
    <w:rsid w:val="00C07FE6"/>
    <w:rsid w:val="00C14230"/>
    <w:rsid w:val="00C33F81"/>
    <w:rsid w:val="00C41B02"/>
    <w:rsid w:val="00C45BB9"/>
    <w:rsid w:val="00C463C5"/>
    <w:rsid w:val="00C46B7C"/>
    <w:rsid w:val="00C54A76"/>
    <w:rsid w:val="00C65034"/>
    <w:rsid w:val="00C6569B"/>
    <w:rsid w:val="00C67792"/>
    <w:rsid w:val="00C70068"/>
    <w:rsid w:val="00C733E5"/>
    <w:rsid w:val="00C87FA2"/>
    <w:rsid w:val="00C94E94"/>
    <w:rsid w:val="00C95273"/>
    <w:rsid w:val="00CA7707"/>
    <w:rsid w:val="00CB746A"/>
    <w:rsid w:val="00CC076C"/>
    <w:rsid w:val="00CC2F6C"/>
    <w:rsid w:val="00CC7EE9"/>
    <w:rsid w:val="00CD5BA9"/>
    <w:rsid w:val="00CE51D1"/>
    <w:rsid w:val="00D07BED"/>
    <w:rsid w:val="00D20222"/>
    <w:rsid w:val="00D2245B"/>
    <w:rsid w:val="00D22B4E"/>
    <w:rsid w:val="00D2463F"/>
    <w:rsid w:val="00D26454"/>
    <w:rsid w:val="00D30E90"/>
    <w:rsid w:val="00D317C0"/>
    <w:rsid w:val="00D4362D"/>
    <w:rsid w:val="00D45FBD"/>
    <w:rsid w:val="00D46818"/>
    <w:rsid w:val="00D47688"/>
    <w:rsid w:val="00D50C1F"/>
    <w:rsid w:val="00D55F8F"/>
    <w:rsid w:val="00D82CFA"/>
    <w:rsid w:val="00D9131A"/>
    <w:rsid w:val="00D96A23"/>
    <w:rsid w:val="00DA462F"/>
    <w:rsid w:val="00DB09ED"/>
    <w:rsid w:val="00DB0EF5"/>
    <w:rsid w:val="00DB6387"/>
    <w:rsid w:val="00DB7E14"/>
    <w:rsid w:val="00DC043D"/>
    <w:rsid w:val="00DC2659"/>
    <w:rsid w:val="00DC3DF5"/>
    <w:rsid w:val="00DC5F37"/>
    <w:rsid w:val="00DC7422"/>
    <w:rsid w:val="00DD1DBE"/>
    <w:rsid w:val="00DE44BD"/>
    <w:rsid w:val="00DE4E74"/>
    <w:rsid w:val="00DF0504"/>
    <w:rsid w:val="00DF129F"/>
    <w:rsid w:val="00DF7D08"/>
    <w:rsid w:val="00E04F7B"/>
    <w:rsid w:val="00E114C7"/>
    <w:rsid w:val="00E13052"/>
    <w:rsid w:val="00E14876"/>
    <w:rsid w:val="00E3023F"/>
    <w:rsid w:val="00E31E3C"/>
    <w:rsid w:val="00E40DC9"/>
    <w:rsid w:val="00E434FB"/>
    <w:rsid w:val="00E448F1"/>
    <w:rsid w:val="00E4544E"/>
    <w:rsid w:val="00E45910"/>
    <w:rsid w:val="00E46081"/>
    <w:rsid w:val="00E46CCC"/>
    <w:rsid w:val="00E608A4"/>
    <w:rsid w:val="00E630C1"/>
    <w:rsid w:val="00E663A1"/>
    <w:rsid w:val="00E72F77"/>
    <w:rsid w:val="00E74229"/>
    <w:rsid w:val="00E80747"/>
    <w:rsid w:val="00E82D6A"/>
    <w:rsid w:val="00E90277"/>
    <w:rsid w:val="00E907F2"/>
    <w:rsid w:val="00E9123D"/>
    <w:rsid w:val="00E9183B"/>
    <w:rsid w:val="00E93824"/>
    <w:rsid w:val="00E95CB2"/>
    <w:rsid w:val="00E97034"/>
    <w:rsid w:val="00E97464"/>
    <w:rsid w:val="00EA25FF"/>
    <w:rsid w:val="00EA374B"/>
    <w:rsid w:val="00EA56A4"/>
    <w:rsid w:val="00EB07F4"/>
    <w:rsid w:val="00EB644C"/>
    <w:rsid w:val="00EC3180"/>
    <w:rsid w:val="00EC65AD"/>
    <w:rsid w:val="00ED52AF"/>
    <w:rsid w:val="00EE0253"/>
    <w:rsid w:val="00EE2356"/>
    <w:rsid w:val="00EE4020"/>
    <w:rsid w:val="00EE5CF0"/>
    <w:rsid w:val="00EF0A70"/>
    <w:rsid w:val="00EF1D64"/>
    <w:rsid w:val="00EF38AB"/>
    <w:rsid w:val="00EF6041"/>
    <w:rsid w:val="00F03A86"/>
    <w:rsid w:val="00F04BA3"/>
    <w:rsid w:val="00F26423"/>
    <w:rsid w:val="00F367ED"/>
    <w:rsid w:val="00F37020"/>
    <w:rsid w:val="00F40675"/>
    <w:rsid w:val="00F40E0C"/>
    <w:rsid w:val="00F50849"/>
    <w:rsid w:val="00F536D1"/>
    <w:rsid w:val="00F55B2C"/>
    <w:rsid w:val="00F567DF"/>
    <w:rsid w:val="00F57388"/>
    <w:rsid w:val="00F63CC5"/>
    <w:rsid w:val="00F75DDD"/>
    <w:rsid w:val="00F81719"/>
    <w:rsid w:val="00F823BD"/>
    <w:rsid w:val="00F83C1F"/>
    <w:rsid w:val="00F841F2"/>
    <w:rsid w:val="00F94E56"/>
    <w:rsid w:val="00FA2711"/>
    <w:rsid w:val="00FA6453"/>
    <w:rsid w:val="00FB250F"/>
    <w:rsid w:val="00FB68D5"/>
    <w:rsid w:val="00FB6957"/>
    <w:rsid w:val="00FC35D9"/>
    <w:rsid w:val="00FC44BE"/>
    <w:rsid w:val="00FC5FBC"/>
    <w:rsid w:val="00FC76C1"/>
    <w:rsid w:val="00FD3364"/>
    <w:rsid w:val="00FD7091"/>
    <w:rsid w:val="00FE0AE5"/>
    <w:rsid w:val="00FE3A70"/>
    <w:rsid w:val="00FE60DA"/>
    <w:rsid w:val="00FF1A93"/>
    <w:rsid w:val="00FF1F53"/>
    <w:rsid w:val="00FF337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727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table" w:styleId="Tabellrutnt">
    <w:name w:val="Table Grid"/>
    <w:basedOn w:val="Normaltabell"/>
    <w:uiPriority w:val="59"/>
    <w:rsid w:val="00A72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A7207F"/>
    <w:rPr>
      <w:rFonts w:ascii="Tahoma" w:hAnsi="Tahoma" w:cs="Tahoma"/>
      <w:sz w:val="16"/>
      <w:szCs w:val="16"/>
    </w:rPr>
  </w:style>
  <w:style w:type="character" w:customStyle="1" w:styleId="BallongtextChar">
    <w:name w:val="Ballongtext Char"/>
    <w:basedOn w:val="Standardstycketeckensnitt"/>
    <w:link w:val="Ballongtext"/>
    <w:uiPriority w:val="99"/>
    <w:semiHidden/>
    <w:rsid w:val="00A7207F"/>
    <w:rPr>
      <w:rFonts w:ascii="Tahoma" w:hAnsi="Tahoma" w:cs="Tahoma"/>
      <w:sz w:val="16"/>
      <w:szCs w:val="16"/>
    </w:rPr>
  </w:style>
  <w:style w:type="paragraph" w:styleId="Kommentarer">
    <w:name w:val="annotation text"/>
    <w:basedOn w:val="Normal"/>
    <w:link w:val="KommentarerChar"/>
    <w:uiPriority w:val="99"/>
    <w:semiHidden/>
    <w:unhideWhenUsed/>
    <w:rsid w:val="00663685"/>
    <w:pPr>
      <w:spacing w:after="200"/>
    </w:pPr>
    <w:rPr>
      <w:rFonts w:eastAsiaTheme="minorEastAsia"/>
      <w:lang w:eastAsia="sv-SE"/>
    </w:rPr>
  </w:style>
  <w:style w:type="character" w:customStyle="1" w:styleId="KommentarerChar">
    <w:name w:val="Kommentarer Char"/>
    <w:basedOn w:val="Standardstycketeckensnitt"/>
    <w:link w:val="Kommentarer"/>
    <w:uiPriority w:val="99"/>
    <w:semiHidden/>
    <w:rsid w:val="00663685"/>
    <w:rPr>
      <w:rFonts w:eastAsiaTheme="minorEastAsia"/>
      <w:lang w:eastAsia="sv-SE"/>
    </w:rPr>
  </w:style>
  <w:style w:type="character" w:styleId="Kommentarsreferens">
    <w:name w:val="annotation reference"/>
    <w:basedOn w:val="Standardstycketeckensnitt"/>
    <w:uiPriority w:val="99"/>
    <w:semiHidden/>
    <w:unhideWhenUsed/>
    <w:rsid w:val="00663685"/>
    <w:rPr>
      <w:sz w:val="16"/>
      <w:szCs w:val="16"/>
    </w:rPr>
  </w:style>
  <w:style w:type="paragraph" w:styleId="Liststycke">
    <w:name w:val="List Paragraph"/>
    <w:basedOn w:val="Normal"/>
    <w:uiPriority w:val="34"/>
    <w:semiHidden/>
    <w:qFormat/>
    <w:rsid w:val="006636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table" w:styleId="Tabellrutnt">
    <w:name w:val="Table Grid"/>
    <w:basedOn w:val="Normaltabell"/>
    <w:uiPriority w:val="59"/>
    <w:rsid w:val="00A72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A7207F"/>
    <w:rPr>
      <w:rFonts w:ascii="Tahoma" w:hAnsi="Tahoma" w:cs="Tahoma"/>
      <w:sz w:val="16"/>
      <w:szCs w:val="16"/>
    </w:rPr>
  </w:style>
  <w:style w:type="character" w:customStyle="1" w:styleId="BallongtextChar">
    <w:name w:val="Ballongtext Char"/>
    <w:basedOn w:val="Standardstycketeckensnitt"/>
    <w:link w:val="Ballongtext"/>
    <w:uiPriority w:val="99"/>
    <w:semiHidden/>
    <w:rsid w:val="00A7207F"/>
    <w:rPr>
      <w:rFonts w:ascii="Tahoma" w:hAnsi="Tahoma" w:cs="Tahoma"/>
      <w:sz w:val="16"/>
      <w:szCs w:val="16"/>
    </w:rPr>
  </w:style>
  <w:style w:type="paragraph" w:styleId="Kommentarer">
    <w:name w:val="annotation text"/>
    <w:basedOn w:val="Normal"/>
    <w:link w:val="KommentarerChar"/>
    <w:uiPriority w:val="99"/>
    <w:semiHidden/>
    <w:unhideWhenUsed/>
    <w:rsid w:val="00663685"/>
    <w:pPr>
      <w:spacing w:after="200"/>
    </w:pPr>
    <w:rPr>
      <w:rFonts w:eastAsiaTheme="minorEastAsia"/>
      <w:lang w:eastAsia="sv-SE"/>
    </w:rPr>
  </w:style>
  <w:style w:type="character" w:customStyle="1" w:styleId="KommentarerChar">
    <w:name w:val="Kommentarer Char"/>
    <w:basedOn w:val="Standardstycketeckensnitt"/>
    <w:link w:val="Kommentarer"/>
    <w:uiPriority w:val="99"/>
    <w:semiHidden/>
    <w:rsid w:val="00663685"/>
    <w:rPr>
      <w:rFonts w:eastAsiaTheme="minorEastAsia"/>
      <w:lang w:eastAsia="sv-SE"/>
    </w:rPr>
  </w:style>
  <w:style w:type="character" w:styleId="Kommentarsreferens">
    <w:name w:val="annotation reference"/>
    <w:basedOn w:val="Standardstycketeckensnitt"/>
    <w:uiPriority w:val="99"/>
    <w:semiHidden/>
    <w:unhideWhenUsed/>
    <w:rsid w:val="00663685"/>
    <w:rPr>
      <w:sz w:val="16"/>
      <w:szCs w:val="16"/>
    </w:rPr>
  </w:style>
  <w:style w:type="paragraph" w:styleId="Liststycke">
    <w:name w:val="List Paragraph"/>
    <w:basedOn w:val="Normal"/>
    <w:uiPriority w:val="34"/>
    <w:semiHidden/>
    <w:qFormat/>
    <w:rsid w:val="006636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757801">
      <w:bodyDiv w:val="1"/>
      <w:marLeft w:val="0"/>
      <w:marRight w:val="0"/>
      <w:marTop w:val="0"/>
      <w:marBottom w:val="0"/>
      <w:divBdr>
        <w:top w:val="none" w:sz="0" w:space="0" w:color="auto"/>
        <w:left w:val="none" w:sz="0" w:space="0" w:color="auto"/>
        <w:bottom w:val="none" w:sz="0" w:space="0" w:color="auto"/>
        <w:right w:val="none" w:sz="0" w:space="0" w:color="auto"/>
      </w:divBdr>
    </w:div>
    <w:div w:id="1404139158">
      <w:bodyDiv w:val="1"/>
      <w:marLeft w:val="0"/>
      <w:marRight w:val="0"/>
      <w:marTop w:val="0"/>
      <w:marBottom w:val="0"/>
      <w:divBdr>
        <w:top w:val="none" w:sz="0" w:space="0" w:color="auto"/>
        <w:left w:val="none" w:sz="0" w:space="0" w:color="auto"/>
        <w:bottom w:val="none" w:sz="0" w:space="0" w:color="auto"/>
        <w:right w:val="none" w:sz="0" w:space="0" w:color="auto"/>
      </w:divBdr>
    </w:div>
    <w:div w:id="1584535129">
      <w:bodyDiv w:val="1"/>
      <w:marLeft w:val="0"/>
      <w:marRight w:val="0"/>
      <w:marTop w:val="0"/>
      <w:marBottom w:val="0"/>
      <w:divBdr>
        <w:top w:val="none" w:sz="0" w:space="0" w:color="auto"/>
        <w:left w:val="none" w:sz="0" w:space="0" w:color="auto"/>
        <w:bottom w:val="none" w:sz="0" w:space="0" w:color="auto"/>
        <w:right w:val="none" w:sz="0" w:space="0" w:color="auto"/>
      </w:divBdr>
    </w:div>
    <w:div w:id="203981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D22ED8FA-80BD-4B97-896A-A7934A27B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4045</Words>
  <Characters>21442</Characters>
  <Application>Microsoft Office Word</Application>
  <DocSecurity>0</DocSecurity>
  <Lines>178</Lines>
  <Paragraphs>50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LinksUpToDate>false</LinksUpToDate>
  <CharactersWithSpaces>25437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2014-09-18T10:53:00Z</dcterms:created>
  <dcterms:modified xsi:type="dcterms:W3CDTF">2014-09-18T10:55:00Z</dcterms:modified>
</cp:coreProperties>
</file>