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BC" w:rsidRDefault="00DB5FBC" w:rsidP="00DB5FBC">
      <w:pPr>
        <w:pStyle w:val="KTHTitel"/>
        <w:rPr>
          <w:lang w:val="en-US"/>
        </w:rPr>
      </w:pPr>
      <w:r>
        <w:rPr>
          <w:lang w:val="en-US"/>
        </w:rPr>
        <w:t xml:space="preserve">Reading instructions for Cay </w:t>
      </w:r>
      <w:proofErr w:type="spellStart"/>
      <w:r>
        <w:rPr>
          <w:lang w:val="en-US"/>
        </w:rPr>
        <w:t>Horstmann</w:t>
      </w:r>
      <w:proofErr w:type="spellEnd"/>
      <w:r>
        <w:rPr>
          <w:lang w:val="en-US"/>
        </w:rPr>
        <w:t xml:space="preserve">, </w:t>
      </w:r>
      <w:r w:rsidRPr="00694CD1">
        <w:rPr>
          <w:i/>
          <w:lang w:val="en-US"/>
        </w:rPr>
        <w:t>Big Java Late Objects</w:t>
      </w:r>
    </w:p>
    <w:p w:rsidR="00694CD1" w:rsidRDefault="00694CD1" w:rsidP="00694CD1">
      <w:pPr>
        <w:pStyle w:val="BodyText"/>
        <w:rPr>
          <w:lang w:val="en-US"/>
        </w:rPr>
      </w:pPr>
      <w:r>
        <w:rPr>
          <w:lang w:val="en-US"/>
        </w:rPr>
        <w:t xml:space="preserve">Exercises are from Fadil Galjic: </w:t>
      </w:r>
      <w:r w:rsidRPr="00694CD1">
        <w:rPr>
          <w:i/>
          <w:lang w:val="en-US"/>
        </w:rPr>
        <w:t xml:space="preserve">Programming Principles in Java </w:t>
      </w:r>
      <w:r>
        <w:rPr>
          <w:i/>
          <w:lang w:val="en-US"/>
        </w:rPr>
        <w:t>–</w:t>
      </w:r>
      <w:r w:rsidRPr="00694CD1">
        <w:rPr>
          <w:i/>
          <w:lang w:val="en-US"/>
        </w:rPr>
        <w:t xml:space="preserve"> Exercises</w:t>
      </w:r>
      <w:r>
        <w:rPr>
          <w:i/>
          <w:lang w:val="en-US"/>
        </w:rPr>
        <w:t xml:space="preserve">. </w:t>
      </w:r>
      <w:r>
        <w:rPr>
          <w:lang w:val="en-US"/>
        </w:rPr>
        <w:t>Exercise 1.2 means chapter 1, exercise 2.</w:t>
      </w:r>
    </w:p>
    <w:p w:rsidR="00135143" w:rsidRDefault="00BA7519" w:rsidP="00694CD1">
      <w:pPr>
        <w:pStyle w:val="BodyText"/>
        <w:rPr>
          <w:lang w:val="en-US"/>
        </w:rPr>
      </w:pPr>
      <w:r>
        <w:rPr>
          <w:lang w:val="en-US"/>
        </w:rPr>
        <w:t xml:space="preserve">Read </w:t>
      </w:r>
      <w:proofErr w:type="spellStart"/>
      <w:r>
        <w:rPr>
          <w:lang w:val="en-US"/>
        </w:rPr>
        <w:t>Horstmann</w:t>
      </w:r>
      <w:proofErr w:type="spellEnd"/>
      <w:r>
        <w:rPr>
          <w:lang w:val="en-US"/>
        </w:rPr>
        <w:t xml:space="preserve"> with discrimination, not every word is critical.</w:t>
      </w:r>
      <w:r w:rsidR="00135143">
        <w:rPr>
          <w:lang w:val="en-US"/>
        </w:rPr>
        <w:t xml:space="preserve"> The book does not map completely to the lecture series, which explains the sometimes repeated chapters.</w:t>
      </w:r>
    </w:p>
    <w:p w:rsidR="00BA7519" w:rsidRPr="00694CD1" w:rsidRDefault="00135143" w:rsidP="00694CD1">
      <w:pPr>
        <w:pStyle w:val="BodyText"/>
        <w:rPr>
          <w:lang w:val="en-US"/>
        </w:rPr>
      </w:pPr>
      <w:r>
        <w:rPr>
          <w:lang w:val="en-US"/>
        </w:rPr>
        <w:t>Focus on the exercises.</w:t>
      </w:r>
      <w:bookmarkStart w:id="0" w:name="_GoBack"/>
      <w:bookmarkEnd w:id="0"/>
    </w:p>
    <w:p w:rsidR="00981197" w:rsidRPr="00367248" w:rsidRDefault="00367248" w:rsidP="00DB5FBC">
      <w:pPr>
        <w:pStyle w:val="Heading1"/>
        <w:rPr>
          <w:lang w:val="en-US"/>
        </w:rPr>
      </w:pPr>
      <w:r w:rsidRPr="00367248">
        <w:rPr>
          <w:lang w:val="en-US"/>
        </w:rPr>
        <w:t>Lecture 1: A Java program</w:t>
      </w:r>
    </w:p>
    <w:p w:rsidR="00367248" w:rsidRPr="00367248" w:rsidRDefault="00367248" w:rsidP="001741B3">
      <w:pPr>
        <w:rPr>
          <w:lang w:val="en-US"/>
        </w:rPr>
      </w:pPr>
      <w:r w:rsidRPr="00367248">
        <w:rPr>
          <w:lang w:val="en-US"/>
        </w:rPr>
        <w:t>Chapter 1</w:t>
      </w:r>
    </w:p>
    <w:p w:rsidR="00367248" w:rsidRDefault="00367248" w:rsidP="00DB5FBC">
      <w:pPr>
        <w:pStyle w:val="Heading1"/>
        <w:rPr>
          <w:lang w:val="en-US"/>
        </w:rPr>
      </w:pPr>
      <w:r w:rsidRPr="00367248">
        <w:rPr>
          <w:lang w:val="en-US"/>
        </w:rPr>
        <w:t xml:space="preserve">Lecture 2: </w:t>
      </w:r>
      <w:r>
        <w:rPr>
          <w:lang w:val="en-US"/>
        </w:rPr>
        <w:t>Data storage</w:t>
      </w:r>
    </w:p>
    <w:p w:rsidR="00367248" w:rsidRDefault="00367248" w:rsidP="001741B3">
      <w:pPr>
        <w:rPr>
          <w:lang w:val="en-US"/>
        </w:rPr>
      </w:pPr>
      <w:r>
        <w:rPr>
          <w:lang w:val="en-US"/>
        </w:rPr>
        <w:t xml:space="preserve">Chapter 2, </w:t>
      </w:r>
      <w:proofErr w:type="spellStart"/>
      <w:r>
        <w:rPr>
          <w:lang w:val="en-US"/>
        </w:rPr>
        <w:t>pgs</w:t>
      </w:r>
      <w:proofErr w:type="spellEnd"/>
      <w:r>
        <w:rPr>
          <w:lang w:val="en-US"/>
        </w:rPr>
        <w:t xml:space="preserve"> 30-40</w:t>
      </w:r>
    </w:p>
    <w:p w:rsidR="00694CD1" w:rsidRDefault="00694CD1" w:rsidP="001741B3">
      <w:pPr>
        <w:rPr>
          <w:lang w:val="en-US"/>
        </w:rPr>
      </w:pPr>
      <w:r>
        <w:rPr>
          <w:lang w:val="en-US"/>
        </w:rPr>
        <w:t>Do exercise 2.5</w:t>
      </w:r>
    </w:p>
    <w:p w:rsidR="00367248" w:rsidRDefault="00367248" w:rsidP="00DB5FBC">
      <w:pPr>
        <w:pStyle w:val="Heading1"/>
        <w:rPr>
          <w:lang w:val="en-US"/>
        </w:rPr>
      </w:pPr>
      <w:r>
        <w:rPr>
          <w:lang w:val="en-US"/>
        </w:rPr>
        <w:t>Lecture 3: Standard input and operations on primitive values</w:t>
      </w:r>
    </w:p>
    <w:p w:rsidR="00DB5FBC" w:rsidRDefault="00367248" w:rsidP="001741B3">
      <w:pPr>
        <w:rPr>
          <w:lang w:val="en-US"/>
        </w:rPr>
      </w:pPr>
      <w:r>
        <w:rPr>
          <w:lang w:val="en-US"/>
        </w:rPr>
        <w:t>C</w:t>
      </w:r>
      <w:r w:rsidR="00DB5FBC">
        <w:rPr>
          <w:lang w:val="en-US"/>
        </w:rPr>
        <w:t xml:space="preserve">hapter 2, </w:t>
      </w:r>
      <w:proofErr w:type="spellStart"/>
      <w:r w:rsidR="00DB5FBC">
        <w:rPr>
          <w:lang w:val="en-US"/>
        </w:rPr>
        <w:t>pgs</w:t>
      </w:r>
      <w:proofErr w:type="spellEnd"/>
      <w:r w:rsidR="00DB5FBC">
        <w:rPr>
          <w:lang w:val="en-US"/>
        </w:rPr>
        <w:t xml:space="preserve"> 41-63, 2.3 (48-50)</w:t>
      </w:r>
    </w:p>
    <w:p w:rsidR="00367248" w:rsidRPr="00367248" w:rsidRDefault="00DB5FBC" w:rsidP="001741B3">
      <w:pPr>
        <w:rPr>
          <w:lang w:val="en-US"/>
        </w:rPr>
      </w:pPr>
      <w:r>
        <w:rPr>
          <w:lang w:val="en-US"/>
        </w:rPr>
        <w:t>C</w:t>
      </w:r>
      <w:r w:rsidR="00367248">
        <w:rPr>
          <w:lang w:val="en-US"/>
        </w:rPr>
        <w:t>hapter 3.2 (88-93), 3.7 (111-116)</w:t>
      </w:r>
    </w:p>
    <w:p w:rsidR="00367248" w:rsidRDefault="00694CD1" w:rsidP="001741B3">
      <w:pPr>
        <w:rPr>
          <w:lang w:val="en-US"/>
        </w:rPr>
      </w:pPr>
      <w:r>
        <w:rPr>
          <w:lang w:val="en-US"/>
        </w:rPr>
        <w:t>Do exercise</w:t>
      </w:r>
      <w:r w:rsidR="00BA7519">
        <w:rPr>
          <w:lang w:val="en-US"/>
        </w:rPr>
        <w:t>s</w:t>
      </w:r>
      <w:r>
        <w:rPr>
          <w:lang w:val="en-US"/>
        </w:rPr>
        <w:t xml:space="preserve"> 3.1</w:t>
      </w:r>
      <w:r w:rsidR="00BA7519">
        <w:rPr>
          <w:lang w:val="en-US"/>
        </w:rPr>
        <w:t xml:space="preserve"> and 4.3</w:t>
      </w:r>
    </w:p>
    <w:p w:rsidR="00CE5DCA" w:rsidRDefault="00CE5DCA" w:rsidP="00CE5DCA">
      <w:pPr>
        <w:pStyle w:val="Heading1"/>
        <w:rPr>
          <w:lang w:val="en-US"/>
        </w:rPr>
      </w:pPr>
      <w:r>
        <w:rPr>
          <w:lang w:val="en-US"/>
        </w:rPr>
        <w:t>Lecture 4: Logic</w:t>
      </w:r>
    </w:p>
    <w:p w:rsidR="00CE5DCA" w:rsidRDefault="000A585E" w:rsidP="001741B3">
      <w:pPr>
        <w:rPr>
          <w:lang w:val="en-US"/>
        </w:rPr>
      </w:pPr>
      <w:r>
        <w:rPr>
          <w:lang w:val="en-US"/>
        </w:rPr>
        <w:t xml:space="preserve">Chapter 3: </w:t>
      </w:r>
      <w:proofErr w:type="spellStart"/>
      <w:r>
        <w:rPr>
          <w:lang w:val="en-US"/>
        </w:rPr>
        <w:t>pgs</w:t>
      </w:r>
      <w:proofErr w:type="spellEnd"/>
      <w:r>
        <w:rPr>
          <w:lang w:val="en-US"/>
        </w:rPr>
        <w:t xml:space="preserve"> 82-88, 96-104</w:t>
      </w:r>
    </w:p>
    <w:p w:rsidR="000A585E" w:rsidRDefault="000A585E" w:rsidP="001741B3">
      <w:pPr>
        <w:rPr>
          <w:lang w:val="en-US"/>
        </w:rPr>
      </w:pPr>
      <w:proofErr w:type="gramStart"/>
      <w:r>
        <w:rPr>
          <w:lang w:val="en-US"/>
        </w:rPr>
        <w:t>Chapter 4</w:t>
      </w:r>
      <w:r w:rsidR="00D2370A">
        <w:rPr>
          <w:lang w:val="en-US"/>
        </w:rPr>
        <w:t>.</w:t>
      </w:r>
      <w:proofErr w:type="gramEnd"/>
    </w:p>
    <w:p w:rsidR="00BA7519" w:rsidRDefault="00BA7519" w:rsidP="001741B3">
      <w:pPr>
        <w:rPr>
          <w:lang w:val="en-US"/>
        </w:rPr>
      </w:pPr>
      <w:r>
        <w:rPr>
          <w:lang w:val="en-US"/>
        </w:rPr>
        <w:t>Do exercise 5.7</w:t>
      </w:r>
    </w:p>
    <w:p w:rsidR="000A585E" w:rsidRDefault="000A585E" w:rsidP="00483337">
      <w:pPr>
        <w:pStyle w:val="Heading1"/>
        <w:rPr>
          <w:lang w:val="en-US"/>
        </w:rPr>
      </w:pPr>
      <w:r>
        <w:rPr>
          <w:lang w:val="en-US"/>
        </w:rPr>
        <w:t xml:space="preserve">Lecture 5: </w:t>
      </w:r>
      <w:r w:rsidR="00483337">
        <w:rPr>
          <w:lang w:val="en-US"/>
        </w:rPr>
        <w:t>Vectors (Arrays)</w:t>
      </w:r>
    </w:p>
    <w:p w:rsidR="00483337" w:rsidRDefault="00D2370A" w:rsidP="001741B3">
      <w:pPr>
        <w:rPr>
          <w:lang w:val="en-US"/>
        </w:rPr>
      </w:pPr>
      <w:r>
        <w:rPr>
          <w:lang w:val="en-US"/>
        </w:rPr>
        <w:t xml:space="preserve">Chapter 6: </w:t>
      </w:r>
      <w:proofErr w:type="spellStart"/>
      <w:r>
        <w:rPr>
          <w:lang w:val="en-US"/>
        </w:rPr>
        <w:t>pgs</w:t>
      </w:r>
      <w:proofErr w:type="spellEnd"/>
      <w:r>
        <w:rPr>
          <w:lang w:val="en-US"/>
        </w:rPr>
        <w:t xml:space="preserve"> 250-267</w:t>
      </w:r>
    </w:p>
    <w:p w:rsidR="00BA7519" w:rsidRDefault="00BA7519" w:rsidP="001741B3">
      <w:pPr>
        <w:rPr>
          <w:lang w:val="en-US"/>
        </w:rPr>
      </w:pPr>
      <w:r>
        <w:rPr>
          <w:lang w:val="en-US"/>
        </w:rPr>
        <w:t>Do exercise 6.3</w:t>
      </w:r>
    </w:p>
    <w:p w:rsidR="00D2370A" w:rsidRDefault="00D2370A" w:rsidP="0016205D">
      <w:pPr>
        <w:pStyle w:val="Heading1"/>
        <w:rPr>
          <w:lang w:val="en-US"/>
        </w:rPr>
      </w:pPr>
      <w:r>
        <w:rPr>
          <w:lang w:val="en-US"/>
        </w:rPr>
        <w:t>Lecture 6:</w:t>
      </w:r>
      <w:r w:rsidR="0016205D">
        <w:rPr>
          <w:lang w:val="en-US"/>
        </w:rPr>
        <w:t xml:space="preserve"> Methods</w:t>
      </w:r>
    </w:p>
    <w:p w:rsidR="0016205D" w:rsidRDefault="0016205D" w:rsidP="001741B3">
      <w:pPr>
        <w:rPr>
          <w:lang w:val="en-US"/>
        </w:rPr>
      </w:pPr>
      <w:proofErr w:type="gramStart"/>
      <w:r>
        <w:rPr>
          <w:lang w:val="en-US"/>
        </w:rPr>
        <w:t>Chapter 5.</w:t>
      </w:r>
      <w:proofErr w:type="gramEnd"/>
    </w:p>
    <w:p w:rsidR="0016205D" w:rsidRDefault="0016205D" w:rsidP="001741B3">
      <w:pPr>
        <w:rPr>
          <w:lang w:val="en-US"/>
        </w:rPr>
      </w:pPr>
      <w:r>
        <w:rPr>
          <w:lang w:val="en-US"/>
        </w:rPr>
        <w:t>Do exercise 7.6</w:t>
      </w:r>
    </w:p>
    <w:p w:rsidR="0016205D" w:rsidRDefault="00DA62E5" w:rsidP="00DA62E5">
      <w:pPr>
        <w:pStyle w:val="Heading1"/>
        <w:rPr>
          <w:lang w:val="en-US"/>
        </w:rPr>
      </w:pPr>
      <w:r>
        <w:rPr>
          <w:lang w:val="en-US"/>
        </w:rPr>
        <w:t>Lecture 7: A class library</w:t>
      </w:r>
    </w:p>
    <w:p w:rsidR="00116A39" w:rsidRDefault="00116A39" w:rsidP="001741B3">
      <w:pPr>
        <w:rPr>
          <w:lang w:val="en-US"/>
        </w:rPr>
      </w:pPr>
      <w:r>
        <w:rPr>
          <w:lang w:val="en-US"/>
        </w:rPr>
        <w:t xml:space="preserve">Appendix D: </w:t>
      </w:r>
    </w:p>
    <w:p w:rsidR="00116A39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java.lang.Character</w:t>
      </w:r>
      <w:proofErr w:type="spellEnd"/>
      <w:r>
        <w:rPr>
          <w:lang w:val="en-US"/>
        </w:rPr>
        <w:t xml:space="preserve"> (880)</w:t>
      </w:r>
    </w:p>
    <w:p w:rsidR="00116A39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java.lang.Integer</w:t>
      </w:r>
      <w:proofErr w:type="spellEnd"/>
      <w:r>
        <w:rPr>
          <w:lang w:val="en-US"/>
        </w:rPr>
        <w:t xml:space="preserve"> (881-882)</w:t>
      </w:r>
    </w:p>
    <w:p w:rsidR="00116A39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java.lang.Math</w:t>
      </w:r>
      <w:proofErr w:type="spellEnd"/>
      <w:r>
        <w:rPr>
          <w:lang w:val="en-US"/>
        </w:rPr>
        <w:t xml:space="preserve"> (882-884)</w:t>
      </w:r>
    </w:p>
    <w:p w:rsidR="00116A39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java.lang.String</w:t>
      </w:r>
      <w:proofErr w:type="spellEnd"/>
      <w:r>
        <w:rPr>
          <w:lang w:val="en-US"/>
        </w:rPr>
        <w:t xml:space="preserve"> (885-886) </w:t>
      </w:r>
    </w:p>
    <w:p w:rsidR="00DA62E5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java.lang.System</w:t>
      </w:r>
      <w:proofErr w:type="spellEnd"/>
      <w:r>
        <w:rPr>
          <w:lang w:val="en-US"/>
        </w:rPr>
        <w:t xml:space="preserve"> (886)</w:t>
      </w:r>
    </w:p>
    <w:p w:rsidR="00116A39" w:rsidRDefault="00116A39" w:rsidP="001741B3">
      <w:pPr>
        <w:rPr>
          <w:lang w:val="en-US"/>
        </w:rPr>
      </w:pPr>
      <w:proofErr w:type="spellStart"/>
      <w:r>
        <w:rPr>
          <w:lang w:val="en-US"/>
        </w:rPr>
        <w:t>java.util.Arrays</w:t>
      </w:r>
      <w:proofErr w:type="spellEnd"/>
      <w:r>
        <w:rPr>
          <w:lang w:val="en-US"/>
        </w:rPr>
        <w:t xml:space="preserve"> (894)</w:t>
      </w:r>
    </w:p>
    <w:p w:rsidR="00116A39" w:rsidRDefault="00116A39" w:rsidP="001741B3">
      <w:pPr>
        <w:rPr>
          <w:lang w:val="en-US"/>
        </w:rPr>
      </w:pPr>
      <w:r>
        <w:rPr>
          <w:lang w:val="en-US"/>
        </w:rPr>
        <w:t>Chapter 7.4 (337-346)</w:t>
      </w:r>
    </w:p>
    <w:p w:rsidR="00116A39" w:rsidRDefault="00116A39" w:rsidP="001741B3">
      <w:pPr>
        <w:rPr>
          <w:lang w:val="en-US"/>
        </w:rPr>
      </w:pPr>
      <w:r>
        <w:rPr>
          <w:lang w:val="en-US"/>
        </w:rPr>
        <w:t>Do exercise 8.3</w:t>
      </w:r>
    </w:p>
    <w:p w:rsidR="00505D33" w:rsidRDefault="00505D33" w:rsidP="00505D33">
      <w:pPr>
        <w:pStyle w:val="Heading1"/>
        <w:rPr>
          <w:lang w:val="en-US"/>
        </w:rPr>
      </w:pPr>
      <w:r>
        <w:rPr>
          <w:lang w:val="en-US"/>
        </w:rPr>
        <w:t>Lecture 8: Algorithms (1/2)</w:t>
      </w:r>
    </w:p>
    <w:p w:rsidR="00694CD1" w:rsidRDefault="00505D33" w:rsidP="001741B3">
      <w:pPr>
        <w:rPr>
          <w:lang w:val="en-US"/>
        </w:rPr>
      </w:pPr>
      <w:r>
        <w:rPr>
          <w:lang w:val="en-US"/>
        </w:rPr>
        <w:t>Read chapter 9 (sections 9.1 – 9.5</w:t>
      </w:r>
      <w:proofErr w:type="gramStart"/>
      <w:r>
        <w:rPr>
          <w:lang w:val="en-US"/>
        </w:rPr>
        <w:t>)  in</w:t>
      </w:r>
      <w:proofErr w:type="gramEnd"/>
      <w:r>
        <w:rPr>
          <w:lang w:val="en-US"/>
        </w:rPr>
        <w:t xml:space="preserve"> Fadil Galjic, </w:t>
      </w:r>
      <w:r w:rsidRPr="00505D33">
        <w:rPr>
          <w:i/>
          <w:lang w:val="en-US"/>
        </w:rPr>
        <w:t>Programming Principles in Java</w:t>
      </w:r>
      <w:r>
        <w:rPr>
          <w:lang w:val="en-US"/>
        </w:rPr>
        <w:t>.</w:t>
      </w:r>
    </w:p>
    <w:p w:rsidR="00505D33" w:rsidRDefault="00505D33" w:rsidP="001741B3">
      <w:pPr>
        <w:rPr>
          <w:lang w:val="en-US"/>
        </w:rPr>
      </w:pPr>
      <w:r>
        <w:rPr>
          <w:lang w:val="en-US"/>
        </w:rPr>
        <w:t>Do exercise 9.1</w:t>
      </w:r>
    </w:p>
    <w:p w:rsidR="00505D33" w:rsidRDefault="00F52C21" w:rsidP="00F52C21">
      <w:pPr>
        <w:pStyle w:val="Heading1"/>
        <w:rPr>
          <w:lang w:val="en-US"/>
        </w:rPr>
      </w:pPr>
      <w:r>
        <w:rPr>
          <w:lang w:val="en-US"/>
        </w:rPr>
        <w:lastRenderedPageBreak/>
        <w:t>Lecture 9: Objects (1/2)</w:t>
      </w:r>
    </w:p>
    <w:p w:rsidR="00F52C21" w:rsidRDefault="0043389C" w:rsidP="001741B3">
      <w:pPr>
        <w:rPr>
          <w:lang w:val="en-US"/>
        </w:rPr>
      </w:pPr>
      <w:proofErr w:type="gramStart"/>
      <w:r>
        <w:rPr>
          <w:lang w:val="en-US"/>
        </w:rPr>
        <w:t>Chapter 8.</w:t>
      </w:r>
      <w:proofErr w:type="gramEnd"/>
    </w:p>
    <w:p w:rsidR="0043389C" w:rsidRDefault="0043389C" w:rsidP="001741B3">
      <w:pPr>
        <w:rPr>
          <w:lang w:val="en-US"/>
        </w:rPr>
      </w:pPr>
      <w:r>
        <w:rPr>
          <w:lang w:val="en-US"/>
        </w:rPr>
        <w:t>Do exercise 10.4</w:t>
      </w:r>
    </w:p>
    <w:p w:rsidR="008D3D7D" w:rsidRDefault="008D3D7D" w:rsidP="008D3D7D">
      <w:pPr>
        <w:pStyle w:val="Heading1"/>
        <w:rPr>
          <w:lang w:val="en-US"/>
        </w:rPr>
      </w:pPr>
      <w:r>
        <w:rPr>
          <w:lang w:val="en-US"/>
        </w:rPr>
        <w:t>Lecture 10: Algorithms (2/2)</w:t>
      </w:r>
    </w:p>
    <w:p w:rsidR="008D3D7D" w:rsidRDefault="008D3D7D" w:rsidP="008D3D7D">
      <w:pPr>
        <w:rPr>
          <w:lang w:val="en-US"/>
        </w:rPr>
      </w:pPr>
      <w:r>
        <w:rPr>
          <w:lang w:val="en-US"/>
        </w:rPr>
        <w:t>Read chapter 9</w:t>
      </w:r>
      <w:r>
        <w:rPr>
          <w:lang w:val="en-US"/>
        </w:rPr>
        <w:t xml:space="preserve"> (sections 9.6</w:t>
      </w:r>
      <w:r>
        <w:rPr>
          <w:lang w:val="en-US"/>
        </w:rPr>
        <w:t xml:space="preserve"> – 9.</w:t>
      </w:r>
      <w:r>
        <w:rPr>
          <w:lang w:val="en-US"/>
        </w:rPr>
        <w:t>7</w:t>
      </w:r>
      <w:proofErr w:type="gramStart"/>
      <w:r>
        <w:rPr>
          <w:lang w:val="en-US"/>
        </w:rPr>
        <w:t>)  in</w:t>
      </w:r>
      <w:proofErr w:type="gramEnd"/>
      <w:r>
        <w:rPr>
          <w:lang w:val="en-US"/>
        </w:rPr>
        <w:t xml:space="preserve"> Fadil Galjic, </w:t>
      </w:r>
      <w:r w:rsidRPr="00505D33">
        <w:rPr>
          <w:i/>
          <w:lang w:val="en-US"/>
        </w:rPr>
        <w:t>Programming Principles in Java</w:t>
      </w:r>
      <w:r>
        <w:rPr>
          <w:lang w:val="en-US"/>
        </w:rPr>
        <w:t>.</w:t>
      </w:r>
    </w:p>
    <w:p w:rsidR="008D3D7D" w:rsidRDefault="008D3D7D" w:rsidP="008D3D7D">
      <w:pPr>
        <w:rPr>
          <w:lang w:val="en-US"/>
        </w:rPr>
      </w:pPr>
      <w:r>
        <w:rPr>
          <w:lang w:val="en-US"/>
        </w:rPr>
        <w:t xml:space="preserve">Do exercise </w:t>
      </w:r>
      <w:r>
        <w:rPr>
          <w:lang w:val="en-US"/>
        </w:rPr>
        <w:t>9.3</w:t>
      </w:r>
    </w:p>
    <w:p w:rsidR="00F27719" w:rsidRDefault="00F27719" w:rsidP="00F27719">
      <w:pPr>
        <w:pStyle w:val="Heading1"/>
        <w:rPr>
          <w:lang w:val="en-US"/>
        </w:rPr>
      </w:pPr>
      <w:r>
        <w:rPr>
          <w:lang w:val="en-US"/>
        </w:rPr>
        <w:t>Lecture 11: Objects (2/2)</w:t>
      </w:r>
    </w:p>
    <w:p w:rsidR="00F27719" w:rsidRDefault="00F27719" w:rsidP="008D3D7D">
      <w:pPr>
        <w:rPr>
          <w:lang w:val="en-US"/>
        </w:rPr>
      </w:pPr>
      <w:proofErr w:type="gramStart"/>
      <w:r>
        <w:rPr>
          <w:lang w:val="en-US"/>
        </w:rPr>
        <w:t>Chapter 9.</w:t>
      </w:r>
      <w:proofErr w:type="gramEnd"/>
    </w:p>
    <w:p w:rsidR="00F27719" w:rsidRDefault="00F27719" w:rsidP="008D3D7D">
      <w:pPr>
        <w:rPr>
          <w:lang w:val="en-US"/>
        </w:rPr>
      </w:pPr>
      <w:r>
        <w:rPr>
          <w:lang w:val="en-US"/>
        </w:rPr>
        <w:t>Do exercise 10.8</w:t>
      </w:r>
    </w:p>
    <w:p w:rsidR="00F27719" w:rsidRDefault="00F27719" w:rsidP="00331374">
      <w:pPr>
        <w:pStyle w:val="Heading1"/>
        <w:rPr>
          <w:lang w:val="en-US"/>
        </w:rPr>
      </w:pPr>
      <w:r>
        <w:rPr>
          <w:lang w:val="en-US"/>
        </w:rPr>
        <w:t>Lecture 12:</w:t>
      </w:r>
      <w:r w:rsidR="00331374">
        <w:rPr>
          <w:lang w:val="en-US"/>
        </w:rPr>
        <w:t xml:space="preserve"> Exceptions</w:t>
      </w:r>
    </w:p>
    <w:p w:rsidR="00331374" w:rsidRDefault="00331374" w:rsidP="008D3D7D">
      <w:pPr>
        <w:rPr>
          <w:lang w:val="en-US"/>
        </w:rPr>
      </w:pPr>
      <w:r>
        <w:rPr>
          <w:lang w:val="en-US"/>
        </w:rPr>
        <w:t>Chapter 7.4 (yep, again)</w:t>
      </w:r>
    </w:p>
    <w:p w:rsidR="00331374" w:rsidRDefault="00331374" w:rsidP="008D3D7D">
      <w:pPr>
        <w:rPr>
          <w:lang w:val="en-US"/>
        </w:rPr>
      </w:pPr>
      <w:r>
        <w:rPr>
          <w:lang w:val="en-US"/>
        </w:rPr>
        <w:t>Appendix L, Exceptions (951-952)</w:t>
      </w:r>
    </w:p>
    <w:p w:rsidR="004306FF" w:rsidRDefault="004306FF" w:rsidP="008D3D7D">
      <w:pPr>
        <w:rPr>
          <w:lang w:val="en-US"/>
        </w:rPr>
      </w:pPr>
      <w:r>
        <w:rPr>
          <w:lang w:val="en-US"/>
        </w:rPr>
        <w:t>Do exercise 11.3</w:t>
      </w:r>
    </w:p>
    <w:p w:rsidR="008D3D7D" w:rsidRDefault="004306FF" w:rsidP="004306FF">
      <w:pPr>
        <w:pStyle w:val="Heading1"/>
        <w:rPr>
          <w:lang w:val="en-US"/>
        </w:rPr>
      </w:pPr>
      <w:r>
        <w:rPr>
          <w:lang w:val="en-US"/>
        </w:rPr>
        <w:t>Lecture 13: In- and output</w:t>
      </w:r>
    </w:p>
    <w:p w:rsidR="004306FF" w:rsidRDefault="004306FF" w:rsidP="001741B3">
      <w:pPr>
        <w:rPr>
          <w:lang w:val="en-US"/>
        </w:rPr>
      </w:pPr>
      <w:r>
        <w:rPr>
          <w:lang w:val="en-US"/>
        </w:rPr>
        <w:t>Chapter 7.1-7.3</w:t>
      </w:r>
    </w:p>
    <w:p w:rsidR="004306FF" w:rsidRDefault="004306FF" w:rsidP="001741B3">
      <w:pPr>
        <w:rPr>
          <w:lang w:val="en-US"/>
        </w:rPr>
      </w:pPr>
      <w:r>
        <w:rPr>
          <w:lang w:val="en-US"/>
        </w:rPr>
        <w:t>Chapter 19</w:t>
      </w:r>
    </w:p>
    <w:p w:rsidR="004306FF" w:rsidRDefault="004306FF" w:rsidP="001741B3">
      <w:pPr>
        <w:rPr>
          <w:lang w:val="en-US"/>
        </w:rPr>
      </w:pPr>
      <w:r>
        <w:rPr>
          <w:lang w:val="en-US"/>
        </w:rPr>
        <w:t>Do exercise 12.2</w:t>
      </w:r>
    </w:p>
    <w:p w:rsidR="004306FF" w:rsidRDefault="004306FF" w:rsidP="00F30B15">
      <w:pPr>
        <w:pStyle w:val="Heading1"/>
        <w:rPr>
          <w:lang w:val="en-US"/>
        </w:rPr>
      </w:pPr>
      <w:r>
        <w:rPr>
          <w:lang w:val="en-US"/>
        </w:rPr>
        <w:t xml:space="preserve">Lecture 14: </w:t>
      </w:r>
      <w:r w:rsidR="00F30B15">
        <w:rPr>
          <w:lang w:val="en-US"/>
        </w:rPr>
        <w:t>Creating new object types (1/2)</w:t>
      </w:r>
    </w:p>
    <w:p w:rsidR="00F30B15" w:rsidRDefault="00F30B15" w:rsidP="001741B3">
      <w:pPr>
        <w:rPr>
          <w:lang w:val="en-US"/>
        </w:rPr>
      </w:pPr>
      <w:r>
        <w:rPr>
          <w:lang w:val="en-US"/>
        </w:rPr>
        <w:t>Chapter 12</w:t>
      </w:r>
    </w:p>
    <w:p w:rsidR="00F30B15" w:rsidRDefault="00F30B15" w:rsidP="001741B3">
      <w:pPr>
        <w:rPr>
          <w:lang w:val="en-US"/>
        </w:rPr>
      </w:pPr>
      <w:r>
        <w:rPr>
          <w:lang w:val="en-US"/>
        </w:rPr>
        <w:t xml:space="preserve">Do exercise </w:t>
      </w:r>
      <w:r w:rsidR="00B02C33">
        <w:rPr>
          <w:lang w:val="en-US"/>
        </w:rPr>
        <w:t>13.3</w:t>
      </w:r>
    </w:p>
    <w:p w:rsidR="00B02C33" w:rsidRDefault="00B02C33" w:rsidP="00B02C33">
      <w:pPr>
        <w:pStyle w:val="Heading1"/>
        <w:rPr>
          <w:lang w:val="en-US"/>
        </w:rPr>
      </w:pPr>
      <w:r>
        <w:rPr>
          <w:lang w:val="en-US"/>
        </w:rPr>
        <w:t>Lecture 15: Creating new object types (2/2)</w:t>
      </w:r>
    </w:p>
    <w:p w:rsidR="0043389C" w:rsidRDefault="000A1C25" w:rsidP="001741B3">
      <w:pPr>
        <w:rPr>
          <w:lang w:val="en-US"/>
        </w:rPr>
      </w:pPr>
      <w:r>
        <w:rPr>
          <w:lang w:val="en-US"/>
        </w:rPr>
        <w:t>Chapter 10.2 (Inner classes: 479-481)</w:t>
      </w:r>
    </w:p>
    <w:p w:rsidR="000A1C25" w:rsidRDefault="000A1C25" w:rsidP="001741B3">
      <w:pPr>
        <w:rPr>
          <w:lang w:val="en-US"/>
        </w:rPr>
      </w:pPr>
      <w:r>
        <w:rPr>
          <w:lang w:val="en-US"/>
        </w:rPr>
        <w:t>Do exercise 13.12</w:t>
      </w:r>
    </w:p>
    <w:p w:rsidR="000A1C25" w:rsidRDefault="006500E5" w:rsidP="006500E5">
      <w:pPr>
        <w:pStyle w:val="Heading1"/>
        <w:rPr>
          <w:lang w:val="en-US"/>
        </w:rPr>
      </w:pPr>
      <w:r>
        <w:rPr>
          <w:lang w:val="en-US"/>
        </w:rPr>
        <w:t>Lecture 16: Developing new objects types</w:t>
      </w:r>
    </w:p>
    <w:p w:rsidR="00C479FE" w:rsidRDefault="00C479FE" w:rsidP="001741B3">
      <w:pPr>
        <w:rPr>
          <w:lang w:val="en-US"/>
        </w:rPr>
      </w:pPr>
      <w:r>
        <w:rPr>
          <w:lang w:val="en-US"/>
        </w:rPr>
        <w:t>Chapter 8 and 12</w:t>
      </w:r>
    </w:p>
    <w:p w:rsidR="006500E5" w:rsidRDefault="006500E5" w:rsidP="001741B3">
      <w:pPr>
        <w:rPr>
          <w:lang w:val="en-US"/>
        </w:rPr>
      </w:pPr>
      <w:r>
        <w:rPr>
          <w:lang w:val="en-US"/>
        </w:rPr>
        <w:t>Do exercise 14.1</w:t>
      </w:r>
    </w:p>
    <w:p w:rsidR="004A03F1" w:rsidRDefault="004A03F1" w:rsidP="004A03F1">
      <w:pPr>
        <w:pStyle w:val="Heading1"/>
        <w:rPr>
          <w:lang w:val="en-US"/>
        </w:rPr>
      </w:pPr>
      <w:r>
        <w:rPr>
          <w:lang w:val="en-US"/>
        </w:rPr>
        <w:t>Lecture 17: Inheritance</w:t>
      </w:r>
    </w:p>
    <w:p w:rsidR="004A03F1" w:rsidRDefault="004A03F1" w:rsidP="001741B3">
      <w:pPr>
        <w:rPr>
          <w:lang w:val="en-US"/>
        </w:rPr>
      </w:pPr>
      <w:r>
        <w:rPr>
          <w:lang w:val="en-US"/>
        </w:rPr>
        <w:t>Chapter 9</w:t>
      </w:r>
    </w:p>
    <w:p w:rsidR="000A1C25" w:rsidRDefault="004A03F1" w:rsidP="001741B3">
      <w:pPr>
        <w:rPr>
          <w:lang w:val="en-US"/>
        </w:rPr>
      </w:pPr>
      <w:r>
        <w:rPr>
          <w:lang w:val="en-US"/>
        </w:rPr>
        <w:t>Do exercise 15.1</w:t>
      </w:r>
    </w:p>
    <w:p w:rsidR="004A03F1" w:rsidRDefault="00510870" w:rsidP="00510870">
      <w:pPr>
        <w:pStyle w:val="Heading1"/>
        <w:rPr>
          <w:lang w:val="en-US"/>
        </w:rPr>
      </w:pPr>
      <w:r>
        <w:rPr>
          <w:lang w:val="en-US"/>
        </w:rPr>
        <w:t>Lecture 18: Class hierarchies</w:t>
      </w:r>
    </w:p>
    <w:p w:rsidR="00510870" w:rsidRDefault="00510870" w:rsidP="001741B3">
      <w:pPr>
        <w:rPr>
          <w:lang w:val="en-US"/>
        </w:rPr>
      </w:pPr>
      <w:r>
        <w:rPr>
          <w:lang w:val="en-US"/>
        </w:rPr>
        <w:t>Chapter 9.5</w:t>
      </w:r>
    </w:p>
    <w:p w:rsidR="00504BE7" w:rsidRDefault="00504BE7" w:rsidP="001741B3">
      <w:pPr>
        <w:rPr>
          <w:lang w:val="en-US"/>
        </w:rPr>
      </w:pPr>
      <w:r>
        <w:rPr>
          <w:lang w:val="en-US"/>
        </w:rPr>
        <w:t>Do exercise 16.1</w:t>
      </w:r>
    </w:p>
    <w:p w:rsidR="00090D3D" w:rsidRDefault="00090D3D">
      <w:pPr>
        <w:rPr>
          <w:rFonts w:asciiTheme="majorHAnsi" w:eastAsiaTheme="majorEastAsia" w:hAnsiTheme="majorHAnsi" w:cstheme="majorBidi"/>
          <w:b/>
          <w:bCs/>
          <w:sz w:val="24"/>
          <w:szCs w:val="28"/>
          <w:lang w:val="en-US"/>
        </w:rPr>
      </w:pPr>
      <w:r>
        <w:rPr>
          <w:lang w:val="en-US"/>
        </w:rPr>
        <w:br w:type="page"/>
      </w:r>
    </w:p>
    <w:p w:rsidR="00002E1D" w:rsidRDefault="00F435EE" w:rsidP="00002E1D">
      <w:pPr>
        <w:pStyle w:val="Heading1"/>
        <w:rPr>
          <w:lang w:val="en-US"/>
        </w:rPr>
      </w:pPr>
      <w:r>
        <w:rPr>
          <w:lang w:val="en-US"/>
        </w:rPr>
        <w:lastRenderedPageBreak/>
        <w:t>Lecture 19: Class hierarchies and interfaces</w:t>
      </w:r>
    </w:p>
    <w:p w:rsidR="00F435EE" w:rsidRDefault="00F435EE" w:rsidP="00F435EE">
      <w:pPr>
        <w:rPr>
          <w:lang w:val="en-US"/>
        </w:rPr>
      </w:pPr>
      <w:r>
        <w:rPr>
          <w:lang w:val="en-US"/>
        </w:rPr>
        <w:t>Chapter 18</w:t>
      </w:r>
    </w:p>
    <w:p w:rsidR="00002E1D" w:rsidRDefault="00002E1D" w:rsidP="00F435EE">
      <w:pPr>
        <w:rPr>
          <w:lang w:val="en-US"/>
        </w:rPr>
      </w:pPr>
      <w:r>
        <w:rPr>
          <w:lang w:val="en-US"/>
        </w:rPr>
        <w:t>Chapter 9.6</w:t>
      </w:r>
    </w:p>
    <w:p w:rsidR="00002E1D" w:rsidRDefault="00002E1D" w:rsidP="00F435EE">
      <w:pPr>
        <w:rPr>
          <w:lang w:val="en-US"/>
        </w:rPr>
      </w:pPr>
      <w:r>
        <w:rPr>
          <w:lang w:val="en-US"/>
        </w:rPr>
        <w:t xml:space="preserve">Do exercise </w:t>
      </w:r>
      <w:r w:rsidR="001F33F5">
        <w:rPr>
          <w:lang w:val="en-US"/>
        </w:rPr>
        <w:t>17.8</w:t>
      </w:r>
    </w:p>
    <w:p w:rsidR="001F33F5" w:rsidRDefault="001F33F5" w:rsidP="005A4EDF">
      <w:pPr>
        <w:pStyle w:val="Heading1"/>
        <w:rPr>
          <w:lang w:val="en-US"/>
        </w:rPr>
      </w:pPr>
      <w:r>
        <w:rPr>
          <w:lang w:val="en-US"/>
        </w:rPr>
        <w:t xml:space="preserve">Lecture 20: </w:t>
      </w:r>
      <w:r w:rsidR="005A4EDF">
        <w:rPr>
          <w:lang w:val="en-US"/>
        </w:rPr>
        <w:t>Interfaces</w:t>
      </w:r>
    </w:p>
    <w:p w:rsidR="005A4EDF" w:rsidRDefault="00514143" w:rsidP="00F435EE">
      <w:pPr>
        <w:rPr>
          <w:lang w:val="en-US"/>
        </w:rPr>
      </w:pPr>
      <w:r>
        <w:rPr>
          <w:lang w:val="en-US"/>
        </w:rPr>
        <w:t>Do exercise 17.13</w:t>
      </w:r>
    </w:p>
    <w:p w:rsidR="00F435EE" w:rsidRDefault="00F435EE" w:rsidP="001741B3">
      <w:pPr>
        <w:rPr>
          <w:lang w:val="en-US"/>
        </w:rPr>
      </w:pPr>
    </w:p>
    <w:sectPr w:rsidR="00F435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D09" w:rsidRDefault="00550D09" w:rsidP="00AB37AC">
      <w:r>
        <w:separator/>
      </w:r>
    </w:p>
  </w:endnote>
  <w:endnote w:type="continuationSeparator" w:id="0">
    <w:p w:rsidR="00550D09" w:rsidRDefault="00550D09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D09" w:rsidRDefault="00550D09" w:rsidP="00AB37AC">
      <w:r>
        <w:separator/>
      </w:r>
    </w:p>
  </w:footnote>
  <w:footnote w:type="continuationSeparator" w:id="0">
    <w:p w:rsidR="00550D09" w:rsidRDefault="00550D09" w:rsidP="00AB37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5"/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8"/>
  </w:num>
  <w:num w:numId="12">
    <w:abstractNumId w:val="6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FC"/>
    <w:rsid w:val="00002E1D"/>
    <w:rsid w:val="00037A26"/>
    <w:rsid w:val="00090D3D"/>
    <w:rsid w:val="000A1C25"/>
    <w:rsid w:val="000A585E"/>
    <w:rsid w:val="000B4D37"/>
    <w:rsid w:val="000E0B56"/>
    <w:rsid w:val="000F0D78"/>
    <w:rsid w:val="00116A39"/>
    <w:rsid w:val="00135143"/>
    <w:rsid w:val="0015010A"/>
    <w:rsid w:val="0016205D"/>
    <w:rsid w:val="001621F9"/>
    <w:rsid w:val="001741B3"/>
    <w:rsid w:val="0018642A"/>
    <w:rsid w:val="001F33F5"/>
    <w:rsid w:val="001F3547"/>
    <w:rsid w:val="002A115A"/>
    <w:rsid w:val="002E47D4"/>
    <w:rsid w:val="00310604"/>
    <w:rsid w:val="00331374"/>
    <w:rsid w:val="00345FC0"/>
    <w:rsid w:val="00367248"/>
    <w:rsid w:val="00383258"/>
    <w:rsid w:val="003A221F"/>
    <w:rsid w:val="003B55F6"/>
    <w:rsid w:val="003D5E50"/>
    <w:rsid w:val="004306FF"/>
    <w:rsid w:val="0043389C"/>
    <w:rsid w:val="00456F08"/>
    <w:rsid w:val="00483337"/>
    <w:rsid w:val="00484AB4"/>
    <w:rsid w:val="004A03F1"/>
    <w:rsid w:val="004A3440"/>
    <w:rsid w:val="004B3394"/>
    <w:rsid w:val="004F684C"/>
    <w:rsid w:val="00504BE7"/>
    <w:rsid w:val="00505D33"/>
    <w:rsid w:val="00510870"/>
    <w:rsid w:val="00514143"/>
    <w:rsid w:val="00516DE4"/>
    <w:rsid w:val="00523FF5"/>
    <w:rsid w:val="00547786"/>
    <w:rsid w:val="00547E65"/>
    <w:rsid w:val="00550D09"/>
    <w:rsid w:val="0057553D"/>
    <w:rsid w:val="005A4EDF"/>
    <w:rsid w:val="00611DEC"/>
    <w:rsid w:val="006500E5"/>
    <w:rsid w:val="006574CC"/>
    <w:rsid w:val="00694CD1"/>
    <w:rsid w:val="006A25FC"/>
    <w:rsid w:val="006C3154"/>
    <w:rsid w:val="007835A7"/>
    <w:rsid w:val="00792464"/>
    <w:rsid w:val="007D0976"/>
    <w:rsid w:val="007F3C19"/>
    <w:rsid w:val="00825507"/>
    <w:rsid w:val="00863257"/>
    <w:rsid w:val="00873303"/>
    <w:rsid w:val="008815CA"/>
    <w:rsid w:val="008822FA"/>
    <w:rsid w:val="008A427C"/>
    <w:rsid w:val="008D3D7D"/>
    <w:rsid w:val="008E4593"/>
    <w:rsid w:val="00922FFA"/>
    <w:rsid w:val="00923193"/>
    <w:rsid w:val="009361E7"/>
    <w:rsid w:val="00981197"/>
    <w:rsid w:val="00983751"/>
    <w:rsid w:val="009A3428"/>
    <w:rsid w:val="009A59C3"/>
    <w:rsid w:val="00A37248"/>
    <w:rsid w:val="00A506FD"/>
    <w:rsid w:val="00A77340"/>
    <w:rsid w:val="00A833EA"/>
    <w:rsid w:val="00AA3946"/>
    <w:rsid w:val="00AB37AC"/>
    <w:rsid w:val="00AD5B1E"/>
    <w:rsid w:val="00AF0371"/>
    <w:rsid w:val="00B02309"/>
    <w:rsid w:val="00B02C33"/>
    <w:rsid w:val="00B411DA"/>
    <w:rsid w:val="00B5121A"/>
    <w:rsid w:val="00B90528"/>
    <w:rsid w:val="00BA7519"/>
    <w:rsid w:val="00BC64D7"/>
    <w:rsid w:val="00BC7DF3"/>
    <w:rsid w:val="00BD10EE"/>
    <w:rsid w:val="00C06690"/>
    <w:rsid w:val="00C33F81"/>
    <w:rsid w:val="00C46B7C"/>
    <w:rsid w:val="00C479FE"/>
    <w:rsid w:val="00C65034"/>
    <w:rsid w:val="00C87FA2"/>
    <w:rsid w:val="00CE5DCA"/>
    <w:rsid w:val="00D2245B"/>
    <w:rsid w:val="00D2370A"/>
    <w:rsid w:val="00DA62E5"/>
    <w:rsid w:val="00DB5FBC"/>
    <w:rsid w:val="00EB07F4"/>
    <w:rsid w:val="00EF1D64"/>
    <w:rsid w:val="00F27719"/>
    <w:rsid w:val="00F30B15"/>
    <w:rsid w:val="00F435EE"/>
    <w:rsid w:val="00F52C21"/>
    <w:rsid w:val="00F57388"/>
    <w:rsid w:val="00F94E56"/>
    <w:rsid w:val="00FA2711"/>
    <w:rsid w:val="00FC5FBC"/>
    <w:rsid w:val="00FE3A70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3" w:qFormat="1"/>
    <w:lsdException w:name="heading 2" w:semiHidden="0" w:uiPriority="3" w:qFormat="1"/>
    <w:lsdException w:name="heading 3" w:semiHidden="0" w:uiPriority="3" w:qFormat="1"/>
    <w:lsdException w:name="heading 4" w:semiHidden="0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semiHidden="0" w:uiPriority="8"/>
    <w:lsdException w:name="footer" w:semiHidden="0" w:uiPriority="8"/>
    <w:lsdException w:name="index heading" w:unhideWhenUsed="1"/>
    <w:lsdException w:name="caption" w:uiPriority="35" w:unhideWhenUsed="1" w:qFormat="1"/>
    <w:lsdException w:name="table of figures" w:unhideWhenUsed="1"/>
    <w:lsdException w:name="envelope address" w:semiHidden="0" w:uiPriority="7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semiHidden="0" w:uiPriority="8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semiHidden="0" w:uiPriority="5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semiHidden="0" w:uiPriority="5"/>
    <w:lsdException w:name="List Bullet 3" w:semiHidden="0" w:uiPriority="5"/>
    <w:lsdException w:name="List Bullet 4" w:unhideWhenUsed="1"/>
    <w:lsdException w:name="List Bullet 5" w:unhideWhenUsed="1"/>
    <w:lsdException w:name="List Number 4" w:unhideWhenUsed="1"/>
    <w:lsdException w:name="List Number 5" w:unhideWhenUsed="1"/>
    <w:lsdException w:name="Title" w:semiHidden="0" w:uiPriority="2"/>
    <w:lsdException w:name="Closing" w:unhideWhenUsed="1"/>
    <w:lsdException w:name="Signature" w:unhideWhenUsed="1"/>
    <w:lsdException w:name="Default Paragraph Font" w:uiPriority="1" w:unhideWhenUsed="1"/>
    <w:lsdException w:name="Body Text" w:semiHidden="0" w:uiPriority="4" w:qFormat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2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semiHidden="0" w:uiPriority="4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0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semiHidden="0" w:uiPriority="38"/>
  </w:latentStyles>
  <w:style w:type="paragraph" w:default="1" w:styleId="Normal">
    <w:name w:val="Normal"/>
    <w:qFormat/>
    <w:rsid w:val="001741B3"/>
  </w:style>
  <w:style w:type="paragraph" w:styleId="Heading1">
    <w:name w:val="heading 1"/>
    <w:aliases w:val="KTH Rubrik 1"/>
    <w:basedOn w:val="Normal"/>
    <w:next w:val="BodyText"/>
    <w:link w:val="Heading1Char"/>
    <w:uiPriority w:val="3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uiPriority w:val="3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"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327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2014-10-30T15:59:00Z</dcterms:created>
  <dcterms:modified xsi:type="dcterms:W3CDTF">2014-10-31T16:01:00Z</dcterms:modified>
</cp:coreProperties>
</file>