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A5C" w:rsidRDefault="00FE2A5C" w:rsidP="00FE2A5C">
      <w:pPr>
        <w:rPr>
          <w:rFonts w:asciiTheme="majorHAnsi" w:hAnsiTheme="majorHAnsi" w:cstheme="majorHAnsi"/>
          <w:sz w:val="24"/>
          <w:szCs w:val="24"/>
          <w:lang w:val="en"/>
        </w:rPr>
      </w:pPr>
      <w:r>
        <w:rPr>
          <w:rStyle w:val="hps"/>
          <w:rFonts w:asciiTheme="majorHAnsi" w:hAnsiTheme="majorHAnsi" w:cstheme="majorHAnsi"/>
          <w:sz w:val="32"/>
          <w:szCs w:val="32"/>
          <w:lang w:val="en"/>
        </w:rPr>
        <w:t>Reflection</w:t>
      </w:r>
      <w:r>
        <w:rPr>
          <w:rFonts w:asciiTheme="majorHAnsi" w:hAnsiTheme="majorHAnsi" w:cstheme="majorHAnsi"/>
          <w:sz w:val="32"/>
          <w:szCs w:val="32"/>
          <w:lang w:val="en"/>
        </w:rPr>
        <w:t xml:space="preserve"> </w:t>
      </w:r>
      <w:r>
        <w:rPr>
          <w:rStyle w:val="hps"/>
          <w:rFonts w:asciiTheme="majorHAnsi" w:hAnsiTheme="majorHAnsi" w:cstheme="majorHAnsi"/>
          <w:sz w:val="32"/>
          <w:szCs w:val="32"/>
          <w:lang w:val="en"/>
        </w:rPr>
        <w:t>exercises to think of after the second seminar:</w:t>
      </w:r>
      <w:r>
        <w:rPr>
          <w:sz w:val="24"/>
          <w:szCs w:val="24"/>
          <w:lang w:val="en"/>
        </w:rPr>
        <w:br/>
      </w:r>
      <w:r>
        <w:rPr>
          <w:sz w:val="24"/>
          <w:szCs w:val="24"/>
          <w:lang w:val="en"/>
        </w:rPr>
        <w:br/>
      </w:r>
    </w:p>
    <w:p w:rsidR="00FE2A5C" w:rsidRPr="00F0692A" w:rsidRDefault="00FE2A5C" w:rsidP="00FE2A5C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  <w:r>
        <w:rPr>
          <w:rFonts w:asciiTheme="majorHAnsi" w:hAnsiTheme="majorHAnsi" w:cstheme="majorHAnsi"/>
          <w:sz w:val="24"/>
          <w:szCs w:val="24"/>
          <w:lang w:val="en"/>
        </w:rPr>
        <w:br/>
      </w:r>
      <w:r w:rsidRPr="00F0692A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Which parts of</w:t>
      </w:r>
      <w:r w:rsidR="00BC6A13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the recruitment process, do I</w:t>
      </w:r>
      <w:bookmarkStart w:id="0" w:name="_GoBack"/>
      <w:bookmarkEnd w:id="0"/>
      <w:r w:rsidRPr="00F0692A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feel most secure and insecure facing?</w:t>
      </w:r>
    </w:p>
    <w:p w:rsidR="00FE2A5C" w:rsidRPr="00F0692A" w:rsidRDefault="00FE2A5C" w:rsidP="00FE2A5C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</w:p>
    <w:p w:rsidR="00FE2A5C" w:rsidRPr="00F0692A" w:rsidRDefault="00FE2A5C" w:rsidP="00FE2A5C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</w:p>
    <w:p w:rsidR="00FE2A5C" w:rsidRPr="00F0692A" w:rsidRDefault="00FE2A5C" w:rsidP="00FE2A5C">
      <w:pPr>
        <w:rPr>
          <w:color w:val="839620" w:themeColor="accent3" w:themeShade="BF"/>
          <w:sz w:val="24"/>
          <w:szCs w:val="24"/>
          <w:lang w:val="en-US"/>
        </w:rPr>
      </w:pPr>
      <w:r w:rsidRPr="00F0692A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What would I need to develop or do in order to feel more comfortable in the process?</w:t>
      </w:r>
    </w:p>
    <w:p w:rsidR="00981197" w:rsidRPr="00FE2A5C" w:rsidRDefault="00981197" w:rsidP="00FE2A5C">
      <w:pPr>
        <w:rPr>
          <w:lang w:val="en-US"/>
        </w:rPr>
      </w:pPr>
    </w:p>
    <w:sectPr w:rsidR="00981197" w:rsidRPr="00FE2A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A5C" w:rsidRDefault="00FE2A5C" w:rsidP="00AB37AC">
      <w:r>
        <w:separator/>
      </w:r>
    </w:p>
  </w:endnote>
  <w:endnote w:type="continuationSeparator" w:id="0">
    <w:p w:rsidR="00FE2A5C" w:rsidRDefault="00FE2A5C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A5C" w:rsidRDefault="00FE2A5C" w:rsidP="00AB37AC">
      <w:r>
        <w:separator/>
      </w:r>
    </w:p>
  </w:footnote>
  <w:footnote w:type="continuationSeparator" w:id="0">
    <w:p w:rsidR="00FE2A5C" w:rsidRDefault="00FE2A5C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Punktlista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Punktlista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A5C"/>
    <w:rsid w:val="00037A26"/>
    <w:rsid w:val="000B4D37"/>
    <w:rsid w:val="000E0B56"/>
    <w:rsid w:val="000F0D78"/>
    <w:rsid w:val="001621F9"/>
    <w:rsid w:val="001741B3"/>
    <w:rsid w:val="0018642A"/>
    <w:rsid w:val="001F3547"/>
    <w:rsid w:val="002A115A"/>
    <w:rsid w:val="002E47D4"/>
    <w:rsid w:val="00310604"/>
    <w:rsid w:val="00383258"/>
    <w:rsid w:val="003A221F"/>
    <w:rsid w:val="003B55F6"/>
    <w:rsid w:val="003D5E50"/>
    <w:rsid w:val="00484AB4"/>
    <w:rsid w:val="004A3440"/>
    <w:rsid w:val="004B3394"/>
    <w:rsid w:val="004F684C"/>
    <w:rsid w:val="00516DE4"/>
    <w:rsid w:val="00523FF5"/>
    <w:rsid w:val="00547786"/>
    <w:rsid w:val="00547E65"/>
    <w:rsid w:val="0057553D"/>
    <w:rsid w:val="00611DEC"/>
    <w:rsid w:val="006574CC"/>
    <w:rsid w:val="006C3154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A3428"/>
    <w:rsid w:val="009A59C3"/>
    <w:rsid w:val="00A37248"/>
    <w:rsid w:val="00A506FD"/>
    <w:rsid w:val="00A77340"/>
    <w:rsid w:val="00A833EA"/>
    <w:rsid w:val="00AA3946"/>
    <w:rsid w:val="00AB37AC"/>
    <w:rsid w:val="00AD5B1E"/>
    <w:rsid w:val="00AF0371"/>
    <w:rsid w:val="00B02309"/>
    <w:rsid w:val="00B411DA"/>
    <w:rsid w:val="00B5121A"/>
    <w:rsid w:val="00B90528"/>
    <w:rsid w:val="00BC64D7"/>
    <w:rsid w:val="00BC6A13"/>
    <w:rsid w:val="00BC7DF3"/>
    <w:rsid w:val="00BD10EE"/>
    <w:rsid w:val="00C06690"/>
    <w:rsid w:val="00C33F81"/>
    <w:rsid w:val="00C46B7C"/>
    <w:rsid w:val="00C65034"/>
    <w:rsid w:val="00C74D1A"/>
    <w:rsid w:val="00C87FA2"/>
    <w:rsid w:val="00D2245B"/>
    <w:rsid w:val="00EB07F4"/>
    <w:rsid w:val="00EF1D64"/>
    <w:rsid w:val="00F0692A"/>
    <w:rsid w:val="00F57388"/>
    <w:rsid w:val="00F94E56"/>
    <w:rsid w:val="00FA2711"/>
    <w:rsid w:val="00FC5FBC"/>
    <w:rsid w:val="00FE2A5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FE2A5C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character" w:customStyle="1" w:styleId="hps">
    <w:name w:val="hps"/>
    <w:basedOn w:val="Standardstycketeckensnitt"/>
    <w:rsid w:val="00FE2A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FE2A5C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character" w:customStyle="1" w:styleId="hps">
    <w:name w:val="hps"/>
    <w:basedOn w:val="Standardstycketeckensnitt"/>
    <w:rsid w:val="00FE2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2015-01-16T12:39:00Z</dcterms:created>
  <dcterms:modified xsi:type="dcterms:W3CDTF">2015-01-16T12:48:00Z</dcterms:modified>
</cp:coreProperties>
</file>