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197" w:rsidRPr="00A80E23" w:rsidRDefault="00A80E23" w:rsidP="001741B3">
      <w:pPr>
        <w:rPr>
          <w:b/>
          <w:sz w:val="28"/>
          <w:szCs w:val="28"/>
          <w:lang w:val="en-US"/>
        </w:rPr>
      </w:pPr>
      <w:r w:rsidRPr="00A80E23">
        <w:rPr>
          <w:b/>
          <w:sz w:val="28"/>
          <w:szCs w:val="28"/>
          <w:lang w:val="en-US"/>
        </w:rPr>
        <w:t>Investigating the job ad</w:t>
      </w:r>
      <w:r>
        <w:rPr>
          <w:b/>
          <w:sz w:val="28"/>
          <w:szCs w:val="28"/>
          <w:lang w:val="en-US"/>
        </w:rPr>
        <w:t>/ company</w:t>
      </w:r>
      <w:r w:rsidRPr="00A80E23">
        <w:rPr>
          <w:b/>
          <w:sz w:val="28"/>
          <w:szCs w:val="28"/>
          <w:lang w:val="en-US"/>
        </w:rPr>
        <w:t xml:space="preserve"> and myself</w:t>
      </w:r>
    </w:p>
    <w:p w:rsidR="00A80E23" w:rsidRDefault="00A80E23" w:rsidP="001741B3">
      <w:pPr>
        <w:rPr>
          <w:sz w:val="28"/>
          <w:szCs w:val="28"/>
          <w:lang w:val="en-US"/>
        </w:rPr>
      </w:pPr>
    </w:p>
    <w:p w:rsidR="00A80E23" w:rsidRPr="00A80E23" w:rsidRDefault="00A80E23" w:rsidP="00A80E23">
      <w:pPr>
        <w:pStyle w:val="Liststycke"/>
        <w:numPr>
          <w:ilvl w:val="0"/>
          <w:numId w:val="13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Pick out the three most factors under each area, use key words.</w:t>
      </w:r>
    </w:p>
    <w:p w:rsidR="00A80E23" w:rsidRPr="00A80E23" w:rsidRDefault="00A80E23" w:rsidP="001741B3">
      <w:pPr>
        <w:rPr>
          <w:sz w:val="28"/>
          <w:szCs w:val="28"/>
          <w:lang w:val="en-US"/>
        </w:rPr>
      </w:pPr>
    </w:p>
    <w:p w:rsidR="00A80E23" w:rsidRPr="00A80E23" w:rsidRDefault="00A80E23" w:rsidP="001741B3">
      <w:pPr>
        <w:rPr>
          <w:sz w:val="28"/>
          <w:szCs w:val="28"/>
          <w:lang w:val="en-US"/>
        </w:rPr>
      </w:pPr>
    </w:p>
    <w:p w:rsidR="00A80E23" w:rsidRPr="00A80E23" w:rsidRDefault="00A80E23" w:rsidP="001741B3">
      <w:pPr>
        <w:rPr>
          <w:sz w:val="28"/>
          <w:szCs w:val="28"/>
          <w:lang w:val="en-US"/>
        </w:rPr>
      </w:pPr>
    </w:p>
    <w:tbl>
      <w:tblPr>
        <w:tblStyle w:val="Tabellrutnt"/>
        <w:tblW w:w="14567" w:type="dxa"/>
        <w:tblLook w:val="04A0" w:firstRow="1" w:lastRow="0" w:firstColumn="1" w:lastColumn="0" w:noHBand="0" w:noVBand="1"/>
      </w:tblPr>
      <w:tblGrid>
        <w:gridCol w:w="1772"/>
        <w:gridCol w:w="1900"/>
        <w:gridCol w:w="1900"/>
        <w:gridCol w:w="1716"/>
        <w:gridCol w:w="2601"/>
        <w:gridCol w:w="2410"/>
        <w:gridCol w:w="2268"/>
      </w:tblGrid>
      <w:tr w:rsidR="00A80E23" w:rsidRPr="00A80E23" w:rsidTr="00A80E23">
        <w:tc>
          <w:tcPr>
            <w:tcW w:w="1772" w:type="dxa"/>
          </w:tcPr>
          <w:p w:rsidR="00A80E23" w:rsidRPr="00A80E23" w:rsidRDefault="00A80E23" w:rsidP="001741B3">
            <w:pPr>
              <w:rPr>
                <w:b/>
                <w:sz w:val="28"/>
                <w:szCs w:val="28"/>
                <w:lang w:val="en-US"/>
              </w:rPr>
            </w:pPr>
            <w:bookmarkStart w:id="0" w:name="_GoBack"/>
            <w:bookmarkEnd w:id="0"/>
          </w:p>
        </w:tc>
        <w:tc>
          <w:tcPr>
            <w:tcW w:w="5516" w:type="dxa"/>
            <w:gridSpan w:val="3"/>
          </w:tcPr>
          <w:p w:rsidR="00A80E23" w:rsidRPr="00A80E23" w:rsidRDefault="00A80E23" w:rsidP="00A80E23">
            <w:pPr>
              <w:rPr>
                <w:b/>
                <w:sz w:val="28"/>
                <w:szCs w:val="28"/>
                <w:lang w:val="en-US"/>
              </w:rPr>
            </w:pPr>
            <w:r w:rsidRPr="00A80E23">
              <w:rPr>
                <w:b/>
                <w:sz w:val="28"/>
                <w:szCs w:val="28"/>
                <w:lang w:val="en-US"/>
              </w:rPr>
              <w:t>Skills</w:t>
            </w:r>
          </w:p>
        </w:tc>
        <w:tc>
          <w:tcPr>
            <w:tcW w:w="2601" w:type="dxa"/>
          </w:tcPr>
          <w:p w:rsidR="00A80E23" w:rsidRPr="00A80E23" w:rsidRDefault="00A80E23" w:rsidP="001741B3">
            <w:pPr>
              <w:rPr>
                <w:b/>
                <w:sz w:val="28"/>
                <w:szCs w:val="28"/>
                <w:lang w:val="en-US"/>
              </w:rPr>
            </w:pPr>
            <w:r w:rsidRPr="00A80E23">
              <w:rPr>
                <w:b/>
                <w:sz w:val="28"/>
                <w:szCs w:val="28"/>
                <w:lang w:val="en-US"/>
              </w:rPr>
              <w:t>Experience</w:t>
            </w:r>
          </w:p>
        </w:tc>
        <w:tc>
          <w:tcPr>
            <w:tcW w:w="2410" w:type="dxa"/>
          </w:tcPr>
          <w:p w:rsidR="00A80E23" w:rsidRPr="00A80E23" w:rsidRDefault="00A80E23" w:rsidP="001741B3">
            <w:pPr>
              <w:rPr>
                <w:b/>
                <w:sz w:val="28"/>
                <w:szCs w:val="28"/>
                <w:lang w:val="en-US"/>
              </w:rPr>
            </w:pPr>
            <w:r w:rsidRPr="00A80E23">
              <w:rPr>
                <w:b/>
                <w:sz w:val="28"/>
                <w:szCs w:val="28"/>
                <w:lang w:val="en-US"/>
              </w:rPr>
              <w:t>Personality</w:t>
            </w:r>
          </w:p>
        </w:tc>
        <w:tc>
          <w:tcPr>
            <w:tcW w:w="2268" w:type="dxa"/>
          </w:tcPr>
          <w:p w:rsidR="00A80E23" w:rsidRPr="00A80E23" w:rsidRDefault="00A80E23" w:rsidP="001741B3">
            <w:pPr>
              <w:rPr>
                <w:b/>
                <w:sz w:val="28"/>
                <w:szCs w:val="28"/>
                <w:lang w:val="en-US"/>
              </w:rPr>
            </w:pPr>
          </w:p>
        </w:tc>
      </w:tr>
      <w:tr w:rsidR="00A80E23" w:rsidRPr="00A80E23" w:rsidTr="00A80E23">
        <w:tc>
          <w:tcPr>
            <w:tcW w:w="1772" w:type="dxa"/>
          </w:tcPr>
          <w:p w:rsidR="00A80E23" w:rsidRPr="00A80E23" w:rsidRDefault="00A80E23" w:rsidP="001741B3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900" w:type="dxa"/>
          </w:tcPr>
          <w:p w:rsidR="00A80E23" w:rsidRPr="00A80E23" w:rsidRDefault="00A80E23" w:rsidP="001741B3">
            <w:pPr>
              <w:rPr>
                <w:sz w:val="28"/>
                <w:szCs w:val="28"/>
                <w:lang w:val="en-US"/>
              </w:rPr>
            </w:pPr>
            <w:r w:rsidRPr="00A80E23">
              <w:rPr>
                <w:sz w:val="28"/>
                <w:szCs w:val="28"/>
                <w:lang w:val="en-US"/>
              </w:rPr>
              <w:t>General professional skills</w:t>
            </w:r>
          </w:p>
        </w:tc>
        <w:tc>
          <w:tcPr>
            <w:tcW w:w="1900" w:type="dxa"/>
          </w:tcPr>
          <w:p w:rsidR="00A80E23" w:rsidRP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General </w:t>
            </w:r>
            <w:r w:rsidRPr="00A80E23">
              <w:rPr>
                <w:sz w:val="28"/>
                <w:szCs w:val="28"/>
                <w:lang w:val="en-US"/>
              </w:rPr>
              <w:t xml:space="preserve"> Engineer</w:t>
            </w:r>
            <w:r>
              <w:rPr>
                <w:sz w:val="28"/>
                <w:szCs w:val="28"/>
                <w:lang w:val="en-US"/>
              </w:rPr>
              <w:t>ing skills</w:t>
            </w:r>
          </w:p>
        </w:tc>
        <w:tc>
          <w:tcPr>
            <w:tcW w:w="1716" w:type="dxa"/>
          </w:tcPr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Specific technical </w:t>
            </w:r>
          </w:p>
          <w:p w:rsidR="00A80E23" w:rsidRP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skills</w:t>
            </w:r>
          </w:p>
        </w:tc>
        <w:tc>
          <w:tcPr>
            <w:tcW w:w="2601" w:type="dxa"/>
          </w:tcPr>
          <w:p w:rsidR="00A80E23" w:rsidRPr="00A80E23" w:rsidRDefault="00A80E23" w:rsidP="001741B3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</w:tcPr>
          <w:p w:rsidR="00A80E23" w:rsidRPr="00A80E23" w:rsidRDefault="00A80E23" w:rsidP="001741B3">
            <w:pPr>
              <w:rPr>
                <w:sz w:val="28"/>
                <w:szCs w:val="28"/>
                <w:lang w:val="en-US"/>
              </w:rPr>
            </w:pPr>
            <w:r w:rsidRPr="00A80E23">
              <w:rPr>
                <w:sz w:val="28"/>
                <w:szCs w:val="28"/>
                <w:lang w:val="en-US"/>
              </w:rPr>
              <w:t>Values</w:t>
            </w:r>
          </w:p>
        </w:tc>
        <w:tc>
          <w:tcPr>
            <w:tcW w:w="2268" w:type="dxa"/>
          </w:tcPr>
          <w:p w:rsidR="00A80E23" w:rsidRPr="00A80E23" w:rsidRDefault="00A80E23" w:rsidP="001741B3">
            <w:pPr>
              <w:rPr>
                <w:sz w:val="28"/>
                <w:szCs w:val="28"/>
                <w:lang w:val="en-US"/>
              </w:rPr>
            </w:pPr>
            <w:r w:rsidRPr="00A80E23">
              <w:rPr>
                <w:sz w:val="28"/>
                <w:szCs w:val="28"/>
                <w:lang w:val="en-US"/>
              </w:rPr>
              <w:t>Personal Traits and Qualities</w:t>
            </w:r>
          </w:p>
        </w:tc>
      </w:tr>
      <w:tr w:rsidR="00A80E23" w:rsidRPr="00A80E23" w:rsidTr="00A80E23">
        <w:tc>
          <w:tcPr>
            <w:tcW w:w="1772" w:type="dxa"/>
          </w:tcPr>
          <w:p w:rsidR="00A80E23" w:rsidRPr="00A80E23" w:rsidRDefault="00A80E23" w:rsidP="00A80E23">
            <w:pPr>
              <w:rPr>
                <w:sz w:val="28"/>
                <w:szCs w:val="28"/>
                <w:lang w:val="en-US"/>
              </w:rPr>
            </w:pPr>
            <w:r w:rsidRPr="00A80E23">
              <w:rPr>
                <w:sz w:val="28"/>
                <w:szCs w:val="28"/>
                <w:lang w:val="en-US"/>
              </w:rPr>
              <w:t>The Company/</w:t>
            </w:r>
            <w:r>
              <w:rPr>
                <w:sz w:val="28"/>
                <w:szCs w:val="28"/>
                <w:lang w:val="en-US"/>
              </w:rPr>
              <w:br/>
            </w:r>
            <w:r w:rsidRPr="00A80E23">
              <w:rPr>
                <w:sz w:val="28"/>
                <w:szCs w:val="28"/>
                <w:lang w:val="en-US"/>
              </w:rPr>
              <w:t>The job ad</w:t>
            </w:r>
          </w:p>
        </w:tc>
        <w:tc>
          <w:tcPr>
            <w:tcW w:w="1900" w:type="dxa"/>
          </w:tcPr>
          <w:p w:rsidR="00A80E23" w:rsidRDefault="00A80E23" w:rsidP="001741B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1.</w:t>
            </w:r>
          </w:p>
          <w:p w:rsidR="00A80E23" w:rsidRDefault="00A80E23" w:rsidP="001741B3">
            <w:pPr>
              <w:rPr>
                <w:sz w:val="28"/>
                <w:szCs w:val="28"/>
                <w:lang w:val="en-US"/>
              </w:rPr>
            </w:pPr>
          </w:p>
          <w:p w:rsidR="00A80E23" w:rsidRDefault="00A80E23" w:rsidP="001741B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2.</w:t>
            </w:r>
          </w:p>
          <w:p w:rsidR="00A80E23" w:rsidRDefault="00A80E23" w:rsidP="001741B3">
            <w:pPr>
              <w:rPr>
                <w:sz w:val="28"/>
                <w:szCs w:val="28"/>
                <w:lang w:val="en-US"/>
              </w:rPr>
            </w:pPr>
          </w:p>
          <w:p w:rsidR="00A80E23" w:rsidRPr="00A80E23" w:rsidRDefault="00A80E23" w:rsidP="001741B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3.</w:t>
            </w:r>
          </w:p>
        </w:tc>
        <w:tc>
          <w:tcPr>
            <w:tcW w:w="1900" w:type="dxa"/>
          </w:tcPr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1.</w:t>
            </w: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2.</w:t>
            </w: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</w:p>
          <w:p w:rsidR="00A80E23" w:rsidRP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3.</w:t>
            </w:r>
          </w:p>
        </w:tc>
        <w:tc>
          <w:tcPr>
            <w:tcW w:w="1716" w:type="dxa"/>
          </w:tcPr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1.</w:t>
            </w: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2.</w:t>
            </w: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</w:p>
          <w:p w:rsidR="00A80E23" w:rsidRP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3.</w:t>
            </w:r>
          </w:p>
        </w:tc>
        <w:tc>
          <w:tcPr>
            <w:tcW w:w="2601" w:type="dxa"/>
          </w:tcPr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1.</w:t>
            </w: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2.</w:t>
            </w: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3.</w:t>
            </w: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</w:p>
          <w:p w:rsidR="00A80E23" w:rsidRDefault="00A80E23" w:rsidP="00FD4B4B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</w:tcPr>
          <w:p w:rsidR="00A80E23" w:rsidRDefault="00A80E23" w:rsidP="00FD4B4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1.</w:t>
            </w:r>
          </w:p>
          <w:p w:rsidR="00A80E23" w:rsidRDefault="00A80E23" w:rsidP="00FD4B4B">
            <w:pPr>
              <w:rPr>
                <w:sz w:val="28"/>
                <w:szCs w:val="28"/>
                <w:lang w:val="en-US"/>
              </w:rPr>
            </w:pPr>
          </w:p>
          <w:p w:rsidR="00A80E23" w:rsidRDefault="00A80E23" w:rsidP="00FD4B4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2.</w:t>
            </w:r>
          </w:p>
          <w:p w:rsidR="00A80E23" w:rsidRDefault="00A80E23" w:rsidP="00FD4B4B">
            <w:pPr>
              <w:rPr>
                <w:sz w:val="28"/>
                <w:szCs w:val="28"/>
                <w:lang w:val="en-US"/>
              </w:rPr>
            </w:pPr>
          </w:p>
          <w:p w:rsidR="00A80E23" w:rsidRPr="00A80E23" w:rsidRDefault="00A80E23" w:rsidP="00FD4B4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3.</w:t>
            </w:r>
          </w:p>
        </w:tc>
        <w:tc>
          <w:tcPr>
            <w:tcW w:w="2268" w:type="dxa"/>
          </w:tcPr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1.</w:t>
            </w: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2.</w:t>
            </w: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</w:p>
          <w:p w:rsidR="00A80E23" w:rsidRP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3.</w:t>
            </w:r>
          </w:p>
        </w:tc>
      </w:tr>
      <w:tr w:rsidR="00A80E23" w:rsidRPr="00A80E23" w:rsidTr="00A80E23">
        <w:trPr>
          <w:trHeight w:val="91"/>
        </w:trPr>
        <w:tc>
          <w:tcPr>
            <w:tcW w:w="1772" w:type="dxa"/>
            <w:shd w:val="clear" w:color="auto" w:fill="C7DBF6" w:themeFill="accent1" w:themeFillTint="33"/>
          </w:tcPr>
          <w:p w:rsidR="00A80E23" w:rsidRPr="00A80E23" w:rsidRDefault="00A80E23" w:rsidP="001741B3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900" w:type="dxa"/>
            <w:shd w:val="clear" w:color="auto" w:fill="C7DBF6" w:themeFill="accent1" w:themeFillTint="33"/>
          </w:tcPr>
          <w:p w:rsidR="00A80E23" w:rsidRPr="00A80E23" w:rsidRDefault="00A80E23" w:rsidP="001741B3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900" w:type="dxa"/>
            <w:shd w:val="clear" w:color="auto" w:fill="C7DBF6" w:themeFill="accent1" w:themeFillTint="33"/>
          </w:tcPr>
          <w:p w:rsidR="00A80E23" w:rsidRPr="00A80E23" w:rsidRDefault="00A80E23" w:rsidP="001741B3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716" w:type="dxa"/>
            <w:shd w:val="clear" w:color="auto" w:fill="C7DBF6" w:themeFill="accent1" w:themeFillTint="33"/>
          </w:tcPr>
          <w:p w:rsidR="00A80E23" w:rsidRPr="00A80E23" w:rsidRDefault="00A80E23" w:rsidP="001741B3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2601" w:type="dxa"/>
            <w:shd w:val="clear" w:color="auto" w:fill="C7DBF6" w:themeFill="accent1" w:themeFillTint="33"/>
          </w:tcPr>
          <w:p w:rsidR="00A80E23" w:rsidRPr="00A80E23" w:rsidRDefault="00A80E23" w:rsidP="001741B3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  <w:shd w:val="clear" w:color="auto" w:fill="C7DBF6" w:themeFill="accent1" w:themeFillTint="33"/>
          </w:tcPr>
          <w:p w:rsidR="00A80E23" w:rsidRPr="00A80E23" w:rsidRDefault="00A80E23" w:rsidP="001741B3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  <w:shd w:val="clear" w:color="auto" w:fill="C7DBF6" w:themeFill="accent1" w:themeFillTint="33"/>
          </w:tcPr>
          <w:p w:rsidR="00A80E23" w:rsidRPr="00A80E23" w:rsidRDefault="00A80E23" w:rsidP="001741B3">
            <w:pPr>
              <w:rPr>
                <w:sz w:val="28"/>
                <w:szCs w:val="28"/>
                <w:lang w:val="en-US"/>
              </w:rPr>
            </w:pPr>
          </w:p>
        </w:tc>
      </w:tr>
      <w:tr w:rsidR="00A80E23" w:rsidRPr="00A80E23" w:rsidTr="00A80E23">
        <w:tc>
          <w:tcPr>
            <w:tcW w:w="1772" w:type="dxa"/>
          </w:tcPr>
          <w:p w:rsidR="00A80E23" w:rsidRPr="00A80E23" w:rsidRDefault="00A80E23" w:rsidP="001741B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My self</w:t>
            </w:r>
          </w:p>
        </w:tc>
        <w:tc>
          <w:tcPr>
            <w:tcW w:w="1900" w:type="dxa"/>
          </w:tcPr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1.</w:t>
            </w: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2.</w:t>
            </w: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</w:p>
          <w:p w:rsidR="00A80E23" w:rsidRP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3.</w:t>
            </w:r>
          </w:p>
        </w:tc>
        <w:tc>
          <w:tcPr>
            <w:tcW w:w="1900" w:type="dxa"/>
          </w:tcPr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1.</w:t>
            </w: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2.</w:t>
            </w: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</w:p>
          <w:p w:rsidR="00A80E23" w:rsidRP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3..</w:t>
            </w:r>
          </w:p>
        </w:tc>
        <w:tc>
          <w:tcPr>
            <w:tcW w:w="1716" w:type="dxa"/>
          </w:tcPr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1.</w:t>
            </w: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2.</w:t>
            </w: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</w:p>
          <w:p w:rsidR="00A80E23" w:rsidRP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3.</w:t>
            </w:r>
          </w:p>
        </w:tc>
        <w:tc>
          <w:tcPr>
            <w:tcW w:w="2601" w:type="dxa"/>
          </w:tcPr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1.</w:t>
            </w: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2.</w:t>
            </w: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3.</w:t>
            </w:r>
          </w:p>
          <w:p w:rsidR="00A80E23" w:rsidRDefault="00A80E23" w:rsidP="00FD4B4B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</w:tcPr>
          <w:p w:rsidR="00A80E23" w:rsidRDefault="00A80E23" w:rsidP="00FD4B4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1.</w:t>
            </w:r>
          </w:p>
          <w:p w:rsidR="00A80E23" w:rsidRDefault="00A80E23" w:rsidP="00FD4B4B">
            <w:pPr>
              <w:rPr>
                <w:sz w:val="28"/>
                <w:szCs w:val="28"/>
                <w:lang w:val="en-US"/>
              </w:rPr>
            </w:pPr>
          </w:p>
          <w:p w:rsidR="00A80E23" w:rsidRDefault="00A80E23" w:rsidP="00FD4B4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2.</w:t>
            </w:r>
          </w:p>
          <w:p w:rsidR="00A80E23" w:rsidRDefault="00A80E23" w:rsidP="00FD4B4B">
            <w:pPr>
              <w:rPr>
                <w:sz w:val="28"/>
                <w:szCs w:val="28"/>
                <w:lang w:val="en-US"/>
              </w:rPr>
            </w:pPr>
          </w:p>
          <w:p w:rsidR="00A80E23" w:rsidRPr="00A80E23" w:rsidRDefault="00A80E23" w:rsidP="00FD4B4B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3.</w:t>
            </w:r>
          </w:p>
        </w:tc>
        <w:tc>
          <w:tcPr>
            <w:tcW w:w="2268" w:type="dxa"/>
          </w:tcPr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1.</w:t>
            </w: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2.</w:t>
            </w:r>
          </w:p>
          <w:p w:rsidR="00A80E23" w:rsidRDefault="00A80E23" w:rsidP="00A80E23">
            <w:pPr>
              <w:rPr>
                <w:sz w:val="28"/>
                <w:szCs w:val="28"/>
                <w:lang w:val="en-US"/>
              </w:rPr>
            </w:pPr>
          </w:p>
          <w:p w:rsidR="00A80E23" w:rsidRPr="00A80E23" w:rsidRDefault="00A80E23" w:rsidP="00A80E2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3.</w:t>
            </w:r>
          </w:p>
        </w:tc>
      </w:tr>
      <w:tr w:rsidR="00A80E23" w:rsidRPr="00A80E23" w:rsidTr="00A80E23">
        <w:tc>
          <w:tcPr>
            <w:tcW w:w="1772" w:type="dxa"/>
          </w:tcPr>
          <w:p w:rsidR="00A80E23" w:rsidRPr="00A80E23" w:rsidRDefault="00A80E23" w:rsidP="001741B3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900" w:type="dxa"/>
          </w:tcPr>
          <w:p w:rsidR="00A80E23" w:rsidRPr="00A80E23" w:rsidRDefault="00A80E23" w:rsidP="001741B3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900" w:type="dxa"/>
          </w:tcPr>
          <w:p w:rsidR="00A80E23" w:rsidRPr="00A80E23" w:rsidRDefault="00A80E23" w:rsidP="001741B3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716" w:type="dxa"/>
          </w:tcPr>
          <w:p w:rsidR="00A80E23" w:rsidRPr="00A80E23" w:rsidRDefault="00A80E23" w:rsidP="001741B3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2601" w:type="dxa"/>
          </w:tcPr>
          <w:p w:rsidR="00A80E23" w:rsidRPr="00A80E23" w:rsidRDefault="00A80E23" w:rsidP="001741B3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</w:tcPr>
          <w:p w:rsidR="00A80E23" w:rsidRPr="00A80E23" w:rsidRDefault="00A80E23" w:rsidP="001741B3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:rsidR="00A80E23" w:rsidRPr="00A80E23" w:rsidRDefault="00A80E23" w:rsidP="001741B3">
            <w:pPr>
              <w:rPr>
                <w:sz w:val="28"/>
                <w:szCs w:val="28"/>
                <w:lang w:val="en-US"/>
              </w:rPr>
            </w:pPr>
          </w:p>
        </w:tc>
      </w:tr>
    </w:tbl>
    <w:p w:rsidR="00A80E23" w:rsidRPr="00A80E23" w:rsidRDefault="00A80E23" w:rsidP="001741B3">
      <w:pPr>
        <w:rPr>
          <w:sz w:val="28"/>
          <w:szCs w:val="28"/>
          <w:lang w:val="en-US"/>
        </w:rPr>
      </w:pPr>
    </w:p>
    <w:sectPr w:rsidR="00A80E23" w:rsidRPr="00A80E23" w:rsidSect="00A80E2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0E23" w:rsidRDefault="00A80E23" w:rsidP="00AB37AC">
      <w:r>
        <w:separator/>
      </w:r>
    </w:p>
  </w:endnote>
  <w:endnote w:type="continuationSeparator" w:id="0">
    <w:p w:rsidR="00A80E23" w:rsidRDefault="00A80E23" w:rsidP="00AB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7D39" w:rsidRDefault="004D7D39">
    <w:pPr>
      <w:pStyle w:val="Sidfo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7D39" w:rsidRDefault="004D7D39">
    <w:pPr>
      <w:pStyle w:val="Sidfo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7D39" w:rsidRDefault="004D7D39">
    <w:pPr>
      <w:pStyle w:val="Sidfo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0E23" w:rsidRDefault="00A80E23" w:rsidP="00AB37AC">
      <w:r>
        <w:separator/>
      </w:r>
    </w:p>
  </w:footnote>
  <w:footnote w:type="continuationSeparator" w:id="0">
    <w:p w:rsidR="00A80E23" w:rsidRDefault="00A80E23" w:rsidP="00AB37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7D39" w:rsidRDefault="004D7D39">
    <w:pPr>
      <w:pStyle w:val="Sidhuvu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7D39" w:rsidRDefault="004D7D39">
    <w:pPr>
      <w:pStyle w:val="Sidhuvud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7D39" w:rsidRDefault="004D7D39">
    <w:pPr>
      <w:pStyle w:val="Sidhuvu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1D48B74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>
    <w:nsid w:val="FFFFFF7F"/>
    <w:multiLevelType w:val="singleLevel"/>
    <w:tmpl w:val="54C201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>
    <w:nsid w:val="FFFFFF82"/>
    <w:multiLevelType w:val="singleLevel"/>
    <w:tmpl w:val="31A8697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6986C584"/>
    <w:lvl w:ilvl="0">
      <w:start w:val="1"/>
      <w:numFmt w:val="bullet"/>
      <w:pStyle w:val="Punktlist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BA340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28272A27"/>
    <w:multiLevelType w:val="hybridMultilevel"/>
    <w:tmpl w:val="5ED69CEA"/>
    <w:lvl w:ilvl="0" w:tplc="E2927C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887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7EF980">
      <w:start w:val="1"/>
      <w:numFmt w:val="bullet"/>
      <w:pStyle w:val="Punktlista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5A78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0883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EA26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EC9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D082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225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610BF1"/>
    <w:multiLevelType w:val="multilevel"/>
    <w:tmpl w:val="9A4E4CEC"/>
    <w:lvl w:ilvl="0">
      <w:start w:val="1"/>
      <w:numFmt w:val="decimal"/>
      <w:pStyle w:val="KTHNumreradlistaNumreradlista"/>
      <w:lvlText w:val="%1."/>
      <w:lvlJc w:val="left"/>
      <w:pPr>
        <w:ind w:left="360" w:hanging="3"/>
      </w:pPr>
      <w:rPr>
        <w:rFonts w:hint="default"/>
      </w:rPr>
    </w:lvl>
    <w:lvl w:ilvl="1">
      <w:start w:val="1"/>
      <w:numFmt w:val="lowerLetter"/>
      <w:pStyle w:val="KTHNumreradlista2Numreradlista2"/>
      <w:lvlText w:val="%2."/>
      <w:lvlJc w:val="left"/>
      <w:pPr>
        <w:ind w:left="1077" w:firstLine="0"/>
      </w:pPr>
      <w:rPr>
        <w:rFonts w:hint="default"/>
      </w:rPr>
    </w:lvl>
    <w:lvl w:ilvl="2">
      <w:start w:val="1"/>
      <w:numFmt w:val="lowerRoman"/>
      <w:pStyle w:val="KTHNumreradlista3Numreradlista3"/>
      <w:lvlText w:val="%3."/>
      <w:lvlJc w:val="left"/>
      <w:pPr>
        <w:ind w:left="1979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>
    <w:nsid w:val="3485177B"/>
    <w:multiLevelType w:val="multilevel"/>
    <w:tmpl w:val="32C40BC8"/>
    <w:lvl w:ilvl="0">
      <w:start w:val="1"/>
      <w:numFmt w:val="bullet"/>
      <w:pStyle w:val="KTHPunktlistaPunktlista"/>
      <w:lvlText w:val=""/>
      <w:lvlJc w:val="left"/>
      <w:pPr>
        <w:ind w:left="360" w:hanging="3"/>
      </w:pPr>
      <w:rPr>
        <w:rFonts w:ascii="Symbol" w:hAnsi="Symbol" w:hint="default"/>
        <w:color w:val="auto"/>
      </w:rPr>
    </w:lvl>
    <w:lvl w:ilvl="1">
      <w:start w:val="1"/>
      <w:numFmt w:val="bullet"/>
      <w:pStyle w:val="KTHPunktlista2Punktlista2"/>
      <w:lvlText w:val="o"/>
      <w:lvlJc w:val="left"/>
      <w:pPr>
        <w:tabs>
          <w:tab w:val="num" w:pos="1077"/>
        </w:tabs>
        <w:ind w:left="1077" w:firstLine="0"/>
      </w:pPr>
      <w:rPr>
        <w:rFonts w:ascii="Courier New" w:hAnsi="Courier New" w:hint="default"/>
        <w:color w:val="auto"/>
      </w:rPr>
    </w:lvl>
    <w:lvl w:ilvl="2">
      <w:start w:val="1"/>
      <w:numFmt w:val="bullet"/>
      <w:pStyle w:val="KTHPunktlista3Punktlista3"/>
      <w:lvlText w:val=""/>
      <w:lvlJc w:val="left"/>
      <w:pPr>
        <w:ind w:left="1979" w:firstLine="0"/>
      </w:pPr>
      <w:rPr>
        <w:rFonts w:ascii="Wingdings" w:hAnsi="Wingdings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39A40E0F"/>
    <w:multiLevelType w:val="multilevel"/>
    <w:tmpl w:val="11EE27CE"/>
    <w:lvl w:ilvl="0">
      <w:start w:val="1"/>
      <w:numFmt w:val="decimal"/>
      <w:pStyle w:val="KTHn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KTHnRubri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KTHnRubri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KTHnRubri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Rubrik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Rubrik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Rubrik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Rubrik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Rubrik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>
    <w:nsid w:val="7B4D14AE"/>
    <w:multiLevelType w:val="hybridMultilevel"/>
    <w:tmpl w:val="2DA8DC40"/>
    <w:lvl w:ilvl="0" w:tplc="E8F49202">
      <w:start w:val="1"/>
      <w:numFmt w:val="bullet"/>
      <w:pStyle w:val="Punktlista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7FB634C9"/>
    <w:multiLevelType w:val="hybridMultilevel"/>
    <w:tmpl w:val="942CEE0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7"/>
  </w:num>
  <w:num w:numId="5">
    <w:abstractNumId w:val="3"/>
  </w:num>
  <w:num w:numId="6">
    <w:abstractNumId w:val="2"/>
  </w:num>
  <w:num w:numId="7">
    <w:abstractNumId w:val="4"/>
  </w:num>
  <w:num w:numId="8">
    <w:abstractNumId w:val="5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8"/>
  </w:num>
  <w:num w:numId="12">
    <w:abstractNumId w:val="6"/>
    <w:lvlOverride w:ilvl="0">
      <w:lvl w:ilvl="0">
        <w:start w:val="1"/>
        <w:numFmt w:val="decimal"/>
        <w:pStyle w:val="KTHNumreradlistaNumreradlista"/>
        <w:lvlText w:val="%1."/>
        <w:lvlJc w:val="left"/>
        <w:pPr>
          <w:ind w:left="360" w:hanging="3"/>
        </w:pPr>
        <w:rPr>
          <w:rFonts w:hint="default"/>
        </w:rPr>
      </w:lvl>
    </w:lvlOverride>
    <w:lvlOverride w:ilvl="1">
      <w:lvl w:ilvl="1">
        <w:start w:val="1"/>
        <w:numFmt w:val="lowerLetter"/>
        <w:pStyle w:val="KTHNumreradlista2Numreradlista2"/>
        <w:lvlText w:val="%2."/>
        <w:lvlJc w:val="left"/>
        <w:pPr>
          <w:tabs>
            <w:tab w:val="num" w:pos="1077"/>
          </w:tabs>
          <w:ind w:left="1077" w:firstLine="0"/>
        </w:pPr>
        <w:rPr>
          <w:rFonts w:hint="default"/>
        </w:rPr>
      </w:lvl>
    </w:lvlOverride>
    <w:lvlOverride w:ilvl="2">
      <w:lvl w:ilvl="2">
        <w:start w:val="1"/>
        <w:numFmt w:val="lowerRoman"/>
        <w:pStyle w:val="KTHNumreradlista3Numreradlista3"/>
        <w:lvlText w:val="%3."/>
        <w:lvlJc w:val="left"/>
        <w:pPr>
          <w:ind w:left="357" w:firstLine="1622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E23"/>
    <w:rsid w:val="0002283B"/>
    <w:rsid w:val="00024B45"/>
    <w:rsid w:val="000262CD"/>
    <w:rsid w:val="0003757E"/>
    <w:rsid w:val="00037A26"/>
    <w:rsid w:val="0004628E"/>
    <w:rsid w:val="00047C73"/>
    <w:rsid w:val="00050DAB"/>
    <w:rsid w:val="0005501E"/>
    <w:rsid w:val="0006663A"/>
    <w:rsid w:val="00073E64"/>
    <w:rsid w:val="00075976"/>
    <w:rsid w:val="000844FC"/>
    <w:rsid w:val="00092D5C"/>
    <w:rsid w:val="00093883"/>
    <w:rsid w:val="000A6B9E"/>
    <w:rsid w:val="000B4446"/>
    <w:rsid w:val="000B4D37"/>
    <w:rsid w:val="000E0B56"/>
    <w:rsid w:val="000E1E68"/>
    <w:rsid w:val="000F0A56"/>
    <w:rsid w:val="000F0D78"/>
    <w:rsid w:val="000F2925"/>
    <w:rsid w:val="000F4375"/>
    <w:rsid w:val="000F4B78"/>
    <w:rsid w:val="00105A5A"/>
    <w:rsid w:val="00106FC2"/>
    <w:rsid w:val="00114471"/>
    <w:rsid w:val="00134B17"/>
    <w:rsid w:val="00141623"/>
    <w:rsid w:val="001532E5"/>
    <w:rsid w:val="00160E61"/>
    <w:rsid w:val="001621F9"/>
    <w:rsid w:val="00166B18"/>
    <w:rsid w:val="001741B3"/>
    <w:rsid w:val="00184131"/>
    <w:rsid w:val="0018642A"/>
    <w:rsid w:val="00193C61"/>
    <w:rsid w:val="001A4572"/>
    <w:rsid w:val="001B667E"/>
    <w:rsid w:val="001D4827"/>
    <w:rsid w:val="001F3547"/>
    <w:rsid w:val="001F4682"/>
    <w:rsid w:val="00202561"/>
    <w:rsid w:val="002170ED"/>
    <w:rsid w:val="002305EF"/>
    <w:rsid w:val="00270774"/>
    <w:rsid w:val="00273254"/>
    <w:rsid w:val="00284E1C"/>
    <w:rsid w:val="002A115A"/>
    <w:rsid w:val="002A222B"/>
    <w:rsid w:val="002A3153"/>
    <w:rsid w:val="002B7694"/>
    <w:rsid w:val="002C08EA"/>
    <w:rsid w:val="002C1456"/>
    <w:rsid w:val="002E0258"/>
    <w:rsid w:val="002E277A"/>
    <w:rsid w:val="002E47D4"/>
    <w:rsid w:val="002F30CE"/>
    <w:rsid w:val="002F3D9B"/>
    <w:rsid w:val="002F4D1C"/>
    <w:rsid w:val="00300269"/>
    <w:rsid w:val="00303836"/>
    <w:rsid w:val="00310604"/>
    <w:rsid w:val="00317214"/>
    <w:rsid w:val="00324F6F"/>
    <w:rsid w:val="00336945"/>
    <w:rsid w:val="003660C3"/>
    <w:rsid w:val="00366E67"/>
    <w:rsid w:val="0037185B"/>
    <w:rsid w:val="00383258"/>
    <w:rsid w:val="00385C71"/>
    <w:rsid w:val="00395F55"/>
    <w:rsid w:val="003969D2"/>
    <w:rsid w:val="003A221F"/>
    <w:rsid w:val="003B55F6"/>
    <w:rsid w:val="003B7F65"/>
    <w:rsid w:val="003D5102"/>
    <w:rsid w:val="003D5E50"/>
    <w:rsid w:val="003E2CC3"/>
    <w:rsid w:val="003F1F85"/>
    <w:rsid w:val="0041227D"/>
    <w:rsid w:val="00426F73"/>
    <w:rsid w:val="004503D1"/>
    <w:rsid w:val="00470E0A"/>
    <w:rsid w:val="00484AB4"/>
    <w:rsid w:val="004966EE"/>
    <w:rsid w:val="004A3440"/>
    <w:rsid w:val="004A760B"/>
    <w:rsid w:val="004B3394"/>
    <w:rsid w:val="004C37B4"/>
    <w:rsid w:val="004D6A3C"/>
    <w:rsid w:val="004D7D39"/>
    <w:rsid w:val="004E1E39"/>
    <w:rsid w:val="004E5BFD"/>
    <w:rsid w:val="004F0220"/>
    <w:rsid w:val="004F4437"/>
    <w:rsid w:val="004F684C"/>
    <w:rsid w:val="005062F6"/>
    <w:rsid w:val="0051089C"/>
    <w:rsid w:val="00511662"/>
    <w:rsid w:val="00516DE4"/>
    <w:rsid w:val="0051707D"/>
    <w:rsid w:val="00523FF5"/>
    <w:rsid w:val="00526C17"/>
    <w:rsid w:val="00547786"/>
    <w:rsid w:val="00547E65"/>
    <w:rsid w:val="00555C8E"/>
    <w:rsid w:val="00557FE9"/>
    <w:rsid w:val="00563B51"/>
    <w:rsid w:val="0057553D"/>
    <w:rsid w:val="00580642"/>
    <w:rsid w:val="00592240"/>
    <w:rsid w:val="005C2CD2"/>
    <w:rsid w:val="005D3670"/>
    <w:rsid w:val="005E779B"/>
    <w:rsid w:val="00601556"/>
    <w:rsid w:val="0060462E"/>
    <w:rsid w:val="006057E3"/>
    <w:rsid w:val="00611DEC"/>
    <w:rsid w:val="00627321"/>
    <w:rsid w:val="006334C5"/>
    <w:rsid w:val="00647125"/>
    <w:rsid w:val="00647176"/>
    <w:rsid w:val="00656814"/>
    <w:rsid w:val="006574CC"/>
    <w:rsid w:val="006606C8"/>
    <w:rsid w:val="00667213"/>
    <w:rsid w:val="00670EBA"/>
    <w:rsid w:val="006C1C77"/>
    <w:rsid w:val="006C23A2"/>
    <w:rsid w:val="006C3154"/>
    <w:rsid w:val="006C6BF2"/>
    <w:rsid w:val="006D4F51"/>
    <w:rsid w:val="006E0386"/>
    <w:rsid w:val="006E0D22"/>
    <w:rsid w:val="006E45DF"/>
    <w:rsid w:val="00711D93"/>
    <w:rsid w:val="007150F6"/>
    <w:rsid w:val="007153D4"/>
    <w:rsid w:val="007312DD"/>
    <w:rsid w:val="00732195"/>
    <w:rsid w:val="0075140A"/>
    <w:rsid w:val="00761FF5"/>
    <w:rsid w:val="00776200"/>
    <w:rsid w:val="007835A7"/>
    <w:rsid w:val="00792464"/>
    <w:rsid w:val="007950FE"/>
    <w:rsid w:val="007A07AF"/>
    <w:rsid w:val="007A3723"/>
    <w:rsid w:val="007B2C19"/>
    <w:rsid w:val="007B5C28"/>
    <w:rsid w:val="007D0976"/>
    <w:rsid w:val="007D3B88"/>
    <w:rsid w:val="007E1475"/>
    <w:rsid w:val="007E344F"/>
    <w:rsid w:val="007F3C19"/>
    <w:rsid w:val="00812D9A"/>
    <w:rsid w:val="00825507"/>
    <w:rsid w:val="0082775A"/>
    <w:rsid w:val="00833737"/>
    <w:rsid w:val="00834FCD"/>
    <w:rsid w:val="00847F1C"/>
    <w:rsid w:val="00850480"/>
    <w:rsid w:val="00863257"/>
    <w:rsid w:val="008709BB"/>
    <w:rsid w:val="00873303"/>
    <w:rsid w:val="0087660A"/>
    <w:rsid w:val="00876F6C"/>
    <w:rsid w:val="008815CA"/>
    <w:rsid w:val="008822FA"/>
    <w:rsid w:val="00884A79"/>
    <w:rsid w:val="008908B9"/>
    <w:rsid w:val="008959FD"/>
    <w:rsid w:val="008B6A8E"/>
    <w:rsid w:val="008D761C"/>
    <w:rsid w:val="008E0C51"/>
    <w:rsid w:val="008E4593"/>
    <w:rsid w:val="00901B49"/>
    <w:rsid w:val="00905012"/>
    <w:rsid w:val="009224E4"/>
    <w:rsid w:val="00922FFA"/>
    <w:rsid w:val="00923193"/>
    <w:rsid w:val="00927E01"/>
    <w:rsid w:val="00932A91"/>
    <w:rsid w:val="009361E7"/>
    <w:rsid w:val="009465A9"/>
    <w:rsid w:val="00952294"/>
    <w:rsid w:val="00981197"/>
    <w:rsid w:val="00984E9F"/>
    <w:rsid w:val="00992B6F"/>
    <w:rsid w:val="009A3112"/>
    <w:rsid w:val="009A3428"/>
    <w:rsid w:val="009A59C3"/>
    <w:rsid w:val="009D3FFC"/>
    <w:rsid w:val="009D4E62"/>
    <w:rsid w:val="009E2B1B"/>
    <w:rsid w:val="009E3B40"/>
    <w:rsid w:val="009E4CFD"/>
    <w:rsid w:val="009E6C53"/>
    <w:rsid w:val="009F1AFE"/>
    <w:rsid w:val="009F269A"/>
    <w:rsid w:val="009F3741"/>
    <w:rsid w:val="00A01607"/>
    <w:rsid w:val="00A04D5D"/>
    <w:rsid w:val="00A37248"/>
    <w:rsid w:val="00A47972"/>
    <w:rsid w:val="00A506FD"/>
    <w:rsid w:val="00A57A7F"/>
    <w:rsid w:val="00A77340"/>
    <w:rsid w:val="00A808AE"/>
    <w:rsid w:val="00A80E23"/>
    <w:rsid w:val="00A833EA"/>
    <w:rsid w:val="00AA03FB"/>
    <w:rsid w:val="00AA3946"/>
    <w:rsid w:val="00AB37AC"/>
    <w:rsid w:val="00AD5B1E"/>
    <w:rsid w:val="00AE2944"/>
    <w:rsid w:val="00AE35EF"/>
    <w:rsid w:val="00AF0371"/>
    <w:rsid w:val="00B02309"/>
    <w:rsid w:val="00B12798"/>
    <w:rsid w:val="00B23188"/>
    <w:rsid w:val="00B23A24"/>
    <w:rsid w:val="00B30C05"/>
    <w:rsid w:val="00B30D28"/>
    <w:rsid w:val="00B316CD"/>
    <w:rsid w:val="00B411DA"/>
    <w:rsid w:val="00B44279"/>
    <w:rsid w:val="00B5121A"/>
    <w:rsid w:val="00B90528"/>
    <w:rsid w:val="00BB478D"/>
    <w:rsid w:val="00BB6894"/>
    <w:rsid w:val="00BB7E97"/>
    <w:rsid w:val="00BC3E7D"/>
    <w:rsid w:val="00BC64D7"/>
    <w:rsid w:val="00BC7DF3"/>
    <w:rsid w:val="00BD10EE"/>
    <w:rsid w:val="00BF172E"/>
    <w:rsid w:val="00C06690"/>
    <w:rsid w:val="00C31F1A"/>
    <w:rsid w:val="00C33F81"/>
    <w:rsid w:val="00C37EB2"/>
    <w:rsid w:val="00C41689"/>
    <w:rsid w:val="00C42B23"/>
    <w:rsid w:val="00C42EC6"/>
    <w:rsid w:val="00C46B7C"/>
    <w:rsid w:val="00C65034"/>
    <w:rsid w:val="00C678DB"/>
    <w:rsid w:val="00C84217"/>
    <w:rsid w:val="00C86376"/>
    <w:rsid w:val="00C87FA2"/>
    <w:rsid w:val="00CC17FE"/>
    <w:rsid w:val="00CE0DCC"/>
    <w:rsid w:val="00D00DAF"/>
    <w:rsid w:val="00D03050"/>
    <w:rsid w:val="00D2245B"/>
    <w:rsid w:val="00D24679"/>
    <w:rsid w:val="00D26A21"/>
    <w:rsid w:val="00D3220C"/>
    <w:rsid w:val="00D42880"/>
    <w:rsid w:val="00D53E37"/>
    <w:rsid w:val="00D67968"/>
    <w:rsid w:val="00D77C1D"/>
    <w:rsid w:val="00DF1F75"/>
    <w:rsid w:val="00E27410"/>
    <w:rsid w:val="00E332ED"/>
    <w:rsid w:val="00E44633"/>
    <w:rsid w:val="00E47F27"/>
    <w:rsid w:val="00E62676"/>
    <w:rsid w:val="00E708AF"/>
    <w:rsid w:val="00E733E8"/>
    <w:rsid w:val="00E73C0F"/>
    <w:rsid w:val="00EA2ADA"/>
    <w:rsid w:val="00EA3FCF"/>
    <w:rsid w:val="00EB07F4"/>
    <w:rsid w:val="00ED15F1"/>
    <w:rsid w:val="00ED3254"/>
    <w:rsid w:val="00ED6A47"/>
    <w:rsid w:val="00EE1FD1"/>
    <w:rsid w:val="00EE5302"/>
    <w:rsid w:val="00EF1D64"/>
    <w:rsid w:val="00F03927"/>
    <w:rsid w:val="00F12BFC"/>
    <w:rsid w:val="00F21A90"/>
    <w:rsid w:val="00F31BE8"/>
    <w:rsid w:val="00F45846"/>
    <w:rsid w:val="00F57388"/>
    <w:rsid w:val="00F70535"/>
    <w:rsid w:val="00F713BF"/>
    <w:rsid w:val="00F92BBB"/>
    <w:rsid w:val="00F94E56"/>
    <w:rsid w:val="00F95E75"/>
    <w:rsid w:val="00FA2711"/>
    <w:rsid w:val="00FC182A"/>
    <w:rsid w:val="00FC5FBC"/>
    <w:rsid w:val="00FE3A70"/>
    <w:rsid w:val="00FF337B"/>
    <w:rsid w:val="00FF7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3" w:qFormat="1"/>
    <w:lsdException w:name="heading 2" w:semiHidden="0" w:uiPriority="3" w:qFormat="1"/>
    <w:lsdException w:name="heading 3" w:semiHidden="0" w:uiPriority="3" w:qFormat="1"/>
    <w:lsdException w:name="heading 4" w:semiHidden="0" w:uiPriority="3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uiPriority="8"/>
    <w:lsdException w:name="footer" w:semiHidden="0" w:uiPriority="8"/>
    <w:lsdException w:name="index heading" w:unhideWhenUsed="1"/>
    <w:lsdException w:name="caption" w:uiPriority="35" w:unhideWhenUsed="1" w:qFormat="1"/>
    <w:lsdException w:name="table of figures" w:unhideWhenUsed="1"/>
    <w:lsdException w:name="envelope address" w:semiHidden="0" w:uiPriority="7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uiPriority="8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semiHidden="0" w:uiPriority="5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semiHidden="0" w:uiPriority="5"/>
    <w:lsdException w:name="List Bullet 3" w:semiHidden="0" w:uiPriority="5"/>
    <w:lsdException w:name="List Bullet 4" w:unhideWhenUsed="1"/>
    <w:lsdException w:name="List Bullet 5" w:unhideWhenUsed="1"/>
    <w:lsdException w:name="List Number 4" w:unhideWhenUsed="1"/>
    <w:lsdException w:name="List Number 5" w:unhideWhenUsed="1"/>
    <w:lsdException w:name="Title" w:semiHidden="0" w:uiPriority="2"/>
    <w:lsdException w:name="Closing" w:unhideWhenUsed="1"/>
    <w:lsdException w:name="Signature" w:unhideWhenUsed="1"/>
    <w:lsdException w:name="Default Paragraph Font" w:uiPriority="1" w:unhideWhenUsed="1"/>
    <w:lsdException w:name="Body Text" w:semiHidden="0" w:uiPriority="4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2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uiPriority="4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0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semiHidden="0" w:uiPriority="38"/>
  </w:latentStyles>
  <w:style w:type="paragraph" w:default="1" w:styleId="Normal">
    <w:name w:val="Normal"/>
    <w:qFormat/>
    <w:rsid w:val="001741B3"/>
  </w:style>
  <w:style w:type="paragraph" w:styleId="Rubrik1">
    <w:name w:val="heading 1"/>
    <w:aliases w:val="KTH Rubrik 1"/>
    <w:basedOn w:val="Normal"/>
    <w:next w:val="Brdtext"/>
    <w:link w:val="Rubrik1Char"/>
    <w:uiPriority w:val="3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Rubrik2">
    <w:name w:val="heading 2"/>
    <w:aliases w:val="KTH Rubrik 2"/>
    <w:basedOn w:val="Normal"/>
    <w:next w:val="Brdtext"/>
    <w:link w:val="Rubrik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Rubrik3">
    <w:name w:val="heading 3"/>
    <w:aliases w:val="KTH Rubrik 3"/>
    <w:basedOn w:val="Normal"/>
    <w:next w:val="Brdtext"/>
    <w:link w:val="Rubrik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Rubrik4">
    <w:name w:val="heading 4"/>
    <w:aliases w:val="KTH Rubrik 4"/>
    <w:basedOn w:val="Normal"/>
    <w:next w:val="Brdtext"/>
    <w:link w:val="Rubrik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Rubrik5">
    <w:name w:val="heading 5"/>
    <w:basedOn w:val="Normal"/>
    <w:next w:val="Normal"/>
    <w:link w:val="Rubrik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Rubrik6">
    <w:name w:val="heading 6"/>
    <w:basedOn w:val="Normal"/>
    <w:next w:val="Normal"/>
    <w:link w:val="Rubrik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Rubrik7">
    <w:name w:val="heading 7"/>
    <w:basedOn w:val="Normal"/>
    <w:next w:val="Normal"/>
    <w:link w:val="Rubrik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Rubrik8">
    <w:name w:val="heading 8"/>
    <w:basedOn w:val="Normal"/>
    <w:next w:val="Normal"/>
    <w:link w:val="Rubrik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Rubrik9">
    <w:name w:val="heading 9"/>
    <w:basedOn w:val="Normal"/>
    <w:next w:val="Normal"/>
    <w:link w:val="Rubrik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rdtext">
    <w:name w:val="Body Text"/>
    <w:aliases w:val="KTH Brödtext"/>
    <w:basedOn w:val="Normal"/>
    <w:link w:val="BrdtextChar"/>
    <w:uiPriority w:val="1"/>
    <w:qFormat/>
    <w:rsid w:val="00C33F81"/>
    <w:pPr>
      <w:spacing w:after="240" w:line="260" w:lineRule="atLeast"/>
    </w:pPr>
  </w:style>
  <w:style w:type="character" w:customStyle="1" w:styleId="BrdtextChar">
    <w:name w:val="Brödtext Char"/>
    <w:aliases w:val="KTH Brödtext Char"/>
    <w:basedOn w:val="Standardstycketeckensnitt"/>
    <w:link w:val="Brdtext"/>
    <w:uiPriority w:val="1"/>
    <w:rsid w:val="001741B3"/>
  </w:style>
  <w:style w:type="paragraph" w:styleId="Brdtext2">
    <w:name w:val="Body Text 2"/>
    <w:aliases w:val="KTH Brödtext 2"/>
    <w:basedOn w:val="Brdtext"/>
    <w:link w:val="Brdtext2Char"/>
    <w:uiPriority w:val="4"/>
    <w:rsid w:val="004A3440"/>
    <w:pPr>
      <w:ind w:firstLine="357"/>
    </w:pPr>
  </w:style>
  <w:style w:type="character" w:customStyle="1" w:styleId="Brdtext2Char">
    <w:name w:val="Brödtext 2 Char"/>
    <w:aliases w:val="KTH Brödtext 2 Char"/>
    <w:basedOn w:val="Standardstycketeckensnitt"/>
    <w:link w:val="Brdtext2"/>
    <w:uiPriority w:val="4"/>
    <w:rsid w:val="004A3440"/>
  </w:style>
  <w:style w:type="character" w:customStyle="1" w:styleId="Rubrik1Char">
    <w:name w:val="Rubrik 1 Char"/>
    <w:aliases w:val="KTH Rubrik 1 Char"/>
    <w:basedOn w:val="Standardstycketeckensnitt"/>
    <w:link w:val="Rubrik1"/>
    <w:uiPriority w:val="3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Rubrik2Char">
    <w:name w:val="Rubrik 2 Char"/>
    <w:aliases w:val="KTH Rubrik 2 Char"/>
    <w:basedOn w:val="Standardstycketeckensnitt"/>
    <w:link w:val="Rubrik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Rubrik3Char">
    <w:name w:val="Rubrik 3 Char"/>
    <w:aliases w:val="KTH Rubrik 3 Char"/>
    <w:basedOn w:val="Standardstycketeckensnitt"/>
    <w:link w:val="Rubrik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Rubrik4Char">
    <w:name w:val="Rubrik 4 Char"/>
    <w:aliases w:val="KTH Rubrik 4 Char"/>
    <w:basedOn w:val="Standardstycketeckensnitt"/>
    <w:link w:val="Rubrik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Rubrik">
    <w:name w:val="Title"/>
    <w:aliases w:val="KTH Rubrik"/>
    <w:basedOn w:val="Normal"/>
    <w:next w:val="Underrubrik"/>
    <w:link w:val="RubrikChar"/>
    <w:uiPriority w:val="1"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RubrikChar">
    <w:name w:val="Rubrik Char"/>
    <w:aliases w:val="KTH Rubrik Char"/>
    <w:basedOn w:val="Standardstycketeckensnitt"/>
    <w:link w:val="Rubrik"/>
    <w:uiPriority w:val="1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rd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Underrubrik">
    <w:name w:val="Subtitle"/>
    <w:aliases w:val="KTH Underrubrik"/>
    <w:basedOn w:val="Normal"/>
    <w:next w:val="Brdtext"/>
    <w:link w:val="Underrubrik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character" w:customStyle="1" w:styleId="UnderrubrikChar">
    <w:name w:val="Underrubrik Char"/>
    <w:aliases w:val="KTH Underrubrik Char"/>
    <w:basedOn w:val="Standardstycketeckensnitt"/>
    <w:link w:val="Underrubrik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Punktlista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Punktlista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Punktlista3">
    <w:name w:val="List Bullet 3"/>
    <w:aliases w:val="KTH Punktlista 3"/>
    <w:basedOn w:val="Punktlista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Rubrik1"/>
    <w:next w:val="Brd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Rubrik2"/>
    <w:next w:val="Brd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Rubrik3"/>
    <w:next w:val="Brd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Rubrik4"/>
    <w:next w:val="Brd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Rubrik5Char">
    <w:name w:val="Rubrik 5 Char"/>
    <w:basedOn w:val="Standardstycketeckensnitt"/>
    <w:link w:val="Rubrik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Innehllsfrteckningsrubrik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Sidhuvud">
    <w:name w:val="header"/>
    <w:basedOn w:val="Normal"/>
    <w:link w:val="Sidhuvud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SidhuvudChar">
    <w:name w:val="Sidhuvud Char"/>
    <w:basedOn w:val="Standardstycketeckensnitt"/>
    <w:link w:val="Sidhuvud"/>
    <w:uiPriority w:val="8"/>
    <w:rsid w:val="00547786"/>
    <w:rPr>
      <w:rFonts w:asciiTheme="majorHAnsi" w:hAnsiTheme="majorHAnsi"/>
      <w:sz w:val="15"/>
    </w:rPr>
  </w:style>
  <w:style w:type="character" w:styleId="Sidnummer">
    <w:name w:val="page number"/>
    <w:basedOn w:val="Standardstycketeckensnitt"/>
    <w:uiPriority w:val="8"/>
    <w:rsid w:val="003A221F"/>
    <w:rPr>
      <w:rFonts w:asciiTheme="majorHAnsi" w:hAnsiTheme="majorHAnsi"/>
      <w:sz w:val="15"/>
    </w:rPr>
  </w:style>
  <w:style w:type="paragraph" w:styleId="Sidfot">
    <w:name w:val="footer"/>
    <w:basedOn w:val="Normal"/>
    <w:link w:val="Sidfot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SidfotChar">
    <w:name w:val="Sidfot Char"/>
    <w:basedOn w:val="Standardstycketeckensnitt"/>
    <w:link w:val="Sidfot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Sidhuvud"/>
    <w:uiPriority w:val="8"/>
    <w:rsid w:val="00547786"/>
    <w:pPr>
      <w:spacing w:before="20"/>
    </w:pPr>
    <w:rPr>
      <w:b/>
    </w:rPr>
  </w:style>
  <w:style w:type="paragraph" w:styleId="Innehll1">
    <w:name w:val="toc 1"/>
    <w:basedOn w:val="Normal"/>
    <w:next w:val="Normal"/>
    <w:uiPriority w:val="39"/>
    <w:rsid w:val="001F3547"/>
    <w:pPr>
      <w:spacing w:after="100"/>
    </w:pPr>
  </w:style>
  <w:style w:type="paragraph" w:styleId="Innehll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Innehll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Adress-brev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Sidfot"/>
    <w:uiPriority w:val="8"/>
    <w:rsid w:val="00C87FA2"/>
    <w:pPr>
      <w:spacing w:line="200" w:lineRule="atLeast"/>
    </w:pPr>
    <w:rPr>
      <w:b/>
    </w:rPr>
  </w:style>
  <w:style w:type="table" w:styleId="Tabellrutnt">
    <w:name w:val="Table Grid"/>
    <w:basedOn w:val="Normaltabell"/>
    <w:uiPriority w:val="59"/>
    <w:rsid w:val="00A80E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semiHidden/>
    <w:qFormat/>
    <w:rsid w:val="00A80E2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3" w:qFormat="1"/>
    <w:lsdException w:name="heading 2" w:semiHidden="0" w:uiPriority="3" w:qFormat="1"/>
    <w:lsdException w:name="heading 3" w:semiHidden="0" w:uiPriority="3" w:qFormat="1"/>
    <w:lsdException w:name="heading 4" w:semiHidden="0" w:uiPriority="3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uiPriority="8"/>
    <w:lsdException w:name="footer" w:semiHidden="0" w:uiPriority="8"/>
    <w:lsdException w:name="index heading" w:unhideWhenUsed="1"/>
    <w:lsdException w:name="caption" w:uiPriority="35" w:unhideWhenUsed="1" w:qFormat="1"/>
    <w:lsdException w:name="table of figures" w:unhideWhenUsed="1"/>
    <w:lsdException w:name="envelope address" w:semiHidden="0" w:uiPriority="7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uiPriority="8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semiHidden="0" w:uiPriority="5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semiHidden="0" w:uiPriority="5"/>
    <w:lsdException w:name="List Bullet 3" w:semiHidden="0" w:uiPriority="5"/>
    <w:lsdException w:name="List Bullet 4" w:unhideWhenUsed="1"/>
    <w:lsdException w:name="List Bullet 5" w:unhideWhenUsed="1"/>
    <w:lsdException w:name="List Number 4" w:unhideWhenUsed="1"/>
    <w:lsdException w:name="List Number 5" w:unhideWhenUsed="1"/>
    <w:lsdException w:name="Title" w:semiHidden="0" w:uiPriority="2"/>
    <w:lsdException w:name="Closing" w:unhideWhenUsed="1"/>
    <w:lsdException w:name="Signature" w:unhideWhenUsed="1"/>
    <w:lsdException w:name="Default Paragraph Font" w:uiPriority="1" w:unhideWhenUsed="1"/>
    <w:lsdException w:name="Body Text" w:semiHidden="0" w:uiPriority="4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2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uiPriority="4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0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semiHidden="0" w:uiPriority="38"/>
  </w:latentStyles>
  <w:style w:type="paragraph" w:default="1" w:styleId="Normal">
    <w:name w:val="Normal"/>
    <w:qFormat/>
    <w:rsid w:val="001741B3"/>
  </w:style>
  <w:style w:type="paragraph" w:styleId="Rubrik1">
    <w:name w:val="heading 1"/>
    <w:aliases w:val="KTH Rubrik 1"/>
    <w:basedOn w:val="Normal"/>
    <w:next w:val="Brdtext"/>
    <w:link w:val="Rubrik1Char"/>
    <w:uiPriority w:val="3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Rubrik2">
    <w:name w:val="heading 2"/>
    <w:aliases w:val="KTH Rubrik 2"/>
    <w:basedOn w:val="Normal"/>
    <w:next w:val="Brdtext"/>
    <w:link w:val="Rubrik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Rubrik3">
    <w:name w:val="heading 3"/>
    <w:aliases w:val="KTH Rubrik 3"/>
    <w:basedOn w:val="Normal"/>
    <w:next w:val="Brdtext"/>
    <w:link w:val="Rubrik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Rubrik4">
    <w:name w:val="heading 4"/>
    <w:aliases w:val="KTH Rubrik 4"/>
    <w:basedOn w:val="Normal"/>
    <w:next w:val="Brdtext"/>
    <w:link w:val="Rubrik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Rubrik5">
    <w:name w:val="heading 5"/>
    <w:basedOn w:val="Normal"/>
    <w:next w:val="Normal"/>
    <w:link w:val="Rubrik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Rubrik6">
    <w:name w:val="heading 6"/>
    <w:basedOn w:val="Normal"/>
    <w:next w:val="Normal"/>
    <w:link w:val="Rubrik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Rubrik7">
    <w:name w:val="heading 7"/>
    <w:basedOn w:val="Normal"/>
    <w:next w:val="Normal"/>
    <w:link w:val="Rubrik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Rubrik8">
    <w:name w:val="heading 8"/>
    <w:basedOn w:val="Normal"/>
    <w:next w:val="Normal"/>
    <w:link w:val="Rubrik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Rubrik9">
    <w:name w:val="heading 9"/>
    <w:basedOn w:val="Normal"/>
    <w:next w:val="Normal"/>
    <w:link w:val="Rubrik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rdtext">
    <w:name w:val="Body Text"/>
    <w:aliases w:val="KTH Brödtext"/>
    <w:basedOn w:val="Normal"/>
    <w:link w:val="BrdtextChar"/>
    <w:uiPriority w:val="1"/>
    <w:qFormat/>
    <w:rsid w:val="00C33F81"/>
    <w:pPr>
      <w:spacing w:after="240" w:line="260" w:lineRule="atLeast"/>
    </w:pPr>
  </w:style>
  <w:style w:type="character" w:customStyle="1" w:styleId="BrdtextChar">
    <w:name w:val="Brödtext Char"/>
    <w:aliases w:val="KTH Brödtext Char"/>
    <w:basedOn w:val="Standardstycketeckensnitt"/>
    <w:link w:val="Brdtext"/>
    <w:uiPriority w:val="1"/>
    <w:rsid w:val="001741B3"/>
  </w:style>
  <w:style w:type="paragraph" w:styleId="Brdtext2">
    <w:name w:val="Body Text 2"/>
    <w:aliases w:val="KTH Brödtext 2"/>
    <w:basedOn w:val="Brdtext"/>
    <w:link w:val="Brdtext2Char"/>
    <w:uiPriority w:val="4"/>
    <w:rsid w:val="004A3440"/>
    <w:pPr>
      <w:ind w:firstLine="357"/>
    </w:pPr>
  </w:style>
  <w:style w:type="character" w:customStyle="1" w:styleId="Brdtext2Char">
    <w:name w:val="Brödtext 2 Char"/>
    <w:aliases w:val="KTH Brödtext 2 Char"/>
    <w:basedOn w:val="Standardstycketeckensnitt"/>
    <w:link w:val="Brdtext2"/>
    <w:uiPriority w:val="4"/>
    <w:rsid w:val="004A3440"/>
  </w:style>
  <w:style w:type="character" w:customStyle="1" w:styleId="Rubrik1Char">
    <w:name w:val="Rubrik 1 Char"/>
    <w:aliases w:val="KTH Rubrik 1 Char"/>
    <w:basedOn w:val="Standardstycketeckensnitt"/>
    <w:link w:val="Rubrik1"/>
    <w:uiPriority w:val="3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Rubrik2Char">
    <w:name w:val="Rubrik 2 Char"/>
    <w:aliases w:val="KTH Rubrik 2 Char"/>
    <w:basedOn w:val="Standardstycketeckensnitt"/>
    <w:link w:val="Rubrik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Rubrik3Char">
    <w:name w:val="Rubrik 3 Char"/>
    <w:aliases w:val="KTH Rubrik 3 Char"/>
    <w:basedOn w:val="Standardstycketeckensnitt"/>
    <w:link w:val="Rubrik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Rubrik4Char">
    <w:name w:val="Rubrik 4 Char"/>
    <w:aliases w:val="KTH Rubrik 4 Char"/>
    <w:basedOn w:val="Standardstycketeckensnitt"/>
    <w:link w:val="Rubrik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Rubrik">
    <w:name w:val="Title"/>
    <w:aliases w:val="KTH Rubrik"/>
    <w:basedOn w:val="Normal"/>
    <w:next w:val="Underrubrik"/>
    <w:link w:val="RubrikChar"/>
    <w:uiPriority w:val="1"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RubrikChar">
    <w:name w:val="Rubrik Char"/>
    <w:aliases w:val="KTH Rubrik Char"/>
    <w:basedOn w:val="Standardstycketeckensnitt"/>
    <w:link w:val="Rubrik"/>
    <w:uiPriority w:val="1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rd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Underrubrik">
    <w:name w:val="Subtitle"/>
    <w:aliases w:val="KTH Underrubrik"/>
    <w:basedOn w:val="Normal"/>
    <w:next w:val="Brdtext"/>
    <w:link w:val="Underrubrik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character" w:customStyle="1" w:styleId="UnderrubrikChar">
    <w:name w:val="Underrubrik Char"/>
    <w:aliases w:val="KTH Underrubrik Char"/>
    <w:basedOn w:val="Standardstycketeckensnitt"/>
    <w:link w:val="Underrubrik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Punktlista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Punktlista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Punktlista3">
    <w:name w:val="List Bullet 3"/>
    <w:aliases w:val="KTH Punktlista 3"/>
    <w:basedOn w:val="Punktlista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Rubrik1"/>
    <w:next w:val="Brd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Rubrik2"/>
    <w:next w:val="Brd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Rubrik3"/>
    <w:next w:val="Brd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Rubrik4"/>
    <w:next w:val="Brd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Rubrik5Char">
    <w:name w:val="Rubrik 5 Char"/>
    <w:basedOn w:val="Standardstycketeckensnitt"/>
    <w:link w:val="Rubrik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Innehllsfrteckningsrubrik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Sidhuvud">
    <w:name w:val="header"/>
    <w:basedOn w:val="Normal"/>
    <w:link w:val="Sidhuvud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SidhuvudChar">
    <w:name w:val="Sidhuvud Char"/>
    <w:basedOn w:val="Standardstycketeckensnitt"/>
    <w:link w:val="Sidhuvud"/>
    <w:uiPriority w:val="8"/>
    <w:rsid w:val="00547786"/>
    <w:rPr>
      <w:rFonts w:asciiTheme="majorHAnsi" w:hAnsiTheme="majorHAnsi"/>
      <w:sz w:val="15"/>
    </w:rPr>
  </w:style>
  <w:style w:type="character" w:styleId="Sidnummer">
    <w:name w:val="page number"/>
    <w:basedOn w:val="Standardstycketeckensnitt"/>
    <w:uiPriority w:val="8"/>
    <w:rsid w:val="003A221F"/>
    <w:rPr>
      <w:rFonts w:asciiTheme="majorHAnsi" w:hAnsiTheme="majorHAnsi"/>
      <w:sz w:val="15"/>
    </w:rPr>
  </w:style>
  <w:style w:type="paragraph" w:styleId="Sidfot">
    <w:name w:val="footer"/>
    <w:basedOn w:val="Normal"/>
    <w:link w:val="Sidfot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SidfotChar">
    <w:name w:val="Sidfot Char"/>
    <w:basedOn w:val="Standardstycketeckensnitt"/>
    <w:link w:val="Sidfot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Sidhuvud"/>
    <w:uiPriority w:val="8"/>
    <w:rsid w:val="00547786"/>
    <w:pPr>
      <w:spacing w:before="20"/>
    </w:pPr>
    <w:rPr>
      <w:b/>
    </w:rPr>
  </w:style>
  <w:style w:type="paragraph" w:styleId="Innehll1">
    <w:name w:val="toc 1"/>
    <w:basedOn w:val="Normal"/>
    <w:next w:val="Normal"/>
    <w:uiPriority w:val="39"/>
    <w:rsid w:val="001F3547"/>
    <w:pPr>
      <w:spacing w:after="100"/>
    </w:pPr>
  </w:style>
  <w:style w:type="paragraph" w:styleId="Innehll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Innehll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Adress-brev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Sidfot"/>
    <w:uiPriority w:val="8"/>
    <w:rsid w:val="00C87FA2"/>
    <w:pPr>
      <w:spacing w:line="200" w:lineRule="atLeast"/>
    </w:pPr>
    <w:rPr>
      <w:b/>
    </w:rPr>
  </w:style>
  <w:style w:type="table" w:styleId="Tabellrutnt">
    <w:name w:val="Table Grid"/>
    <w:basedOn w:val="Normaltabell"/>
    <w:uiPriority w:val="59"/>
    <w:rsid w:val="00A80E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semiHidden/>
    <w:qFormat/>
    <w:rsid w:val="00A80E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TH">
      <a:dk1>
        <a:sysClr val="windowText" lastClr="000000"/>
      </a:dk1>
      <a:lt1>
        <a:sysClr val="window" lastClr="FFFFFF"/>
      </a:lt1>
      <a:dk2>
        <a:srgbClr val="1954A6"/>
      </a:dk2>
      <a:lt2>
        <a:srgbClr val="E3E5E3"/>
      </a:lt2>
      <a:accent1>
        <a:srgbClr val="1954A6"/>
      </a:accent1>
      <a:accent2>
        <a:srgbClr val="24A0D8"/>
      </a:accent2>
      <a:accent3>
        <a:srgbClr val="B0C92B"/>
      </a:accent3>
      <a:accent4>
        <a:srgbClr val="D85497"/>
      </a:accent4>
      <a:accent5>
        <a:srgbClr val="E4363E"/>
      </a:accent5>
      <a:accent6>
        <a:srgbClr val="FAB919"/>
      </a:accent6>
      <a:hlink>
        <a:srgbClr val="0000FF"/>
      </a:hlink>
      <a:folHlink>
        <a:srgbClr val="800080"/>
      </a:folHlink>
    </a:clrScheme>
    <a:fontScheme name="KTH_Word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384</Characters>
  <Application>Microsoft Office Word</Application>
  <DocSecurity>0</DocSecurity>
  <Lines>3</Lines>
  <Paragraphs>1</Paragraphs>
  <ScaleCrop>false</ScaleCrop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2014-12-08T14:38:00Z</dcterms:created>
  <dcterms:modified xsi:type="dcterms:W3CDTF">2014-12-08T14:55:00Z</dcterms:modified>
</cp:coreProperties>
</file>