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197" w:rsidRDefault="00C14F07" w:rsidP="001741B3">
      <w:r>
        <w:rPr>
          <w:noProof/>
          <w:lang w:eastAsia="sv-SE"/>
        </w:rPr>
        <w:drawing>
          <wp:inline distT="0" distB="0" distL="0" distR="0">
            <wp:extent cx="981075" cy="981075"/>
            <wp:effectExtent l="0" t="0" r="9525" b="9525"/>
            <wp:docPr id="2" name="Picture 2" descr="H:\EEAD\Documents\KTH\KTH_Logotyp_CMYK_2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EEAD\Documents\KTH\KTH_Logotyp_CMYK_201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B88" w:rsidRDefault="00BC6B88" w:rsidP="001741B3"/>
    <w:p w:rsidR="00BC6B88" w:rsidRDefault="00BC6B88" w:rsidP="001741B3"/>
    <w:p w:rsidR="00BC6B88" w:rsidRDefault="00BC6B88" w:rsidP="001741B3"/>
    <w:p w:rsidR="00BC6B88" w:rsidRPr="00C14F07" w:rsidRDefault="00905BE6" w:rsidP="001741B3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EJ1</w:t>
      </w:r>
      <w:r w:rsidR="00BC6B88" w:rsidRPr="00C14F07">
        <w:rPr>
          <w:rFonts w:ascii="Times New Roman" w:hAnsi="Times New Roman" w:cs="Times New Roman"/>
          <w:sz w:val="40"/>
          <w:szCs w:val="40"/>
        </w:rPr>
        <w:t>301 Kretssimulering för elektrisk energiomvandling</w:t>
      </w:r>
    </w:p>
    <w:p w:rsidR="00BC6B88" w:rsidRDefault="00BC6B88" w:rsidP="001741B3"/>
    <w:p w:rsidR="00CB082C" w:rsidRDefault="00CB082C" w:rsidP="001741B3"/>
    <w:p w:rsidR="00CB082C" w:rsidRDefault="00CB082C" w:rsidP="001741B3"/>
    <w:p w:rsidR="00BC6B88" w:rsidRDefault="00BC6B88" w:rsidP="001741B3"/>
    <w:p w:rsidR="00BC6B88" w:rsidRPr="00C14F07" w:rsidRDefault="00BC6B88" w:rsidP="001741B3">
      <w:pPr>
        <w:rPr>
          <w:b/>
        </w:rPr>
      </w:pPr>
      <w:r w:rsidRPr="00C14F07">
        <w:rPr>
          <w:b/>
        </w:rPr>
        <w:t>Schema</w:t>
      </w:r>
    </w:p>
    <w:p w:rsidR="00BC6B88" w:rsidRDefault="00BC6B88" w:rsidP="001741B3"/>
    <w:p w:rsidR="00BC6B88" w:rsidRDefault="00647765" w:rsidP="001741B3">
      <w:r>
        <w:t>Mån 14/9 10-12</w:t>
      </w:r>
      <w:r>
        <w:tab/>
      </w:r>
      <w:r w:rsidR="00167AEC">
        <w:t>Stora konferensrummet</w:t>
      </w:r>
      <w:r w:rsidR="00BC6B88">
        <w:tab/>
      </w:r>
      <w:r w:rsidR="00BC6B88">
        <w:tab/>
        <w:t xml:space="preserve">Introduktion, </w:t>
      </w:r>
      <w:proofErr w:type="spellStart"/>
      <w:r w:rsidR="00BC6B88">
        <w:t>Plecs</w:t>
      </w:r>
      <w:proofErr w:type="spellEnd"/>
    </w:p>
    <w:p w:rsidR="00BC6B88" w:rsidRDefault="00BC6B88" w:rsidP="001741B3"/>
    <w:p w:rsidR="00BC6B88" w:rsidRDefault="00647765" w:rsidP="001741B3">
      <w:r>
        <w:t>Mån 21/9 10-12</w:t>
      </w:r>
      <w:r>
        <w:tab/>
      </w:r>
      <w:r w:rsidR="00CB082C">
        <w:t>Seminarierummet</w:t>
      </w:r>
      <w:r w:rsidR="00CB082C">
        <w:tab/>
      </w:r>
      <w:r w:rsidR="00CB082C">
        <w:tab/>
      </w:r>
      <w:r w:rsidR="00BC6B88">
        <w:t>Passiva kretsar</w:t>
      </w:r>
    </w:p>
    <w:p w:rsidR="00BC6B88" w:rsidRDefault="00BC6B88" w:rsidP="001741B3"/>
    <w:p w:rsidR="00BC6B88" w:rsidRDefault="00647765" w:rsidP="001741B3">
      <w:r>
        <w:t>Mån 28/9 10-12</w:t>
      </w:r>
      <w:r>
        <w:tab/>
      </w:r>
      <w:r w:rsidR="005573C5">
        <w:t>Stora konferensrummet</w:t>
      </w:r>
      <w:r w:rsidR="00211510">
        <w:tab/>
      </w:r>
      <w:r w:rsidR="00CB082C">
        <w:tab/>
      </w:r>
      <w:r>
        <w:t>Diodlikriktare</w:t>
      </w:r>
    </w:p>
    <w:p w:rsidR="00BC6B88" w:rsidRDefault="00BC6B88" w:rsidP="001741B3"/>
    <w:p w:rsidR="00BC6B88" w:rsidRDefault="00647765" w:rsidP="001741B3">
      <w:r>
        <w:t>Mån 5</w:t>
      </w:r>
      <w:r w:rsidR="00BC6B88">
        <w:t>/10 10-12</w:t>
      </w:r>
      <w:r w:rsidR="00C43378">
        <w:tab/>
      </w:r>
      <w:r w:rsidR="00CB082C">
        <w:t xml:space="preserve">Seminarierummet </w:t>
      </w:r>
      <w:bookmarkStart w:id="0" w:name="_GoBack"/>
      <w:bookmarkEnd w:id="0"/>
      <w:r w:rsidR="00CB082C">
        <w:tab/>
      </w:r>
      <w:r w:rsidR="00CB082C">
        <w:tab/>
      </w:r>
      <w:r>
        <w:t>Buck-omvandlare</w:t>
      </w:r>
      <w:r w:rsidR="00BC6B88">
        <w:tab/>
      </w:r>
    </w:p>
    <w:p w:rsidR="00BC6B88" w:rsidRDefault="00647765" w:rsidP="001741B3">
      <w:proofErr w:type="spellStart"/>
      <w:r>
        <w:t>Tis</w:t>
      </w:r>
      <w:proofErr w:type="spellEnd"/>
      <w:r>
        <w:t xml:space="preserve"> 13</w:t>
      </w:r>
      <w:r w:rsidR="00BC6B88">
        <w:t>/10 13-15</w:t>
      </w:r>
      <w:r>
        <w:tab/>
      </w:r>
      <w:r w:rsidR="00CB082C">
        <w:t xml:space="preserve">Seminarierummet </w:t>
      </w:r>
      <w:r w:rsidR="00CB082C">
        <w:tab/>
      </w:r>
      <w:r w:rsidR="00CB082C">
        <w:tab/>
      </w:r>
      <w:r>
        <w:t xml:space="preserve">Bryggkopplad </w:t>
      </w:r>
      <w:proofErr w:type="spellStart"/>
      <w:r>
        <w:t>ls-omv</w:t>
      </w:r>
      <w:proofErr w:type="spellEnd"/>
    </w:p>
    <w:p w:rsidR="00386720" w:rsidRDefault="00386720" w:rsidP="001741B3"/>
    <w:p w:rsidR="00BC6B88" w:rsidRDefault="00647765" w:rsidP="001741B3">
      <w:proofErr w:type="spellStart"/>
      <w:r>
        <w:t>Tis</w:t>
      </w:r>
      <w:proofErr w:type="spellEnd"/>
      <w:r>
        <w:t xml:space="preserve"> 3/11 10-12</w:t>
      </w:r>
      <w:r w:rsidR="00C43378">
        <w:tab/>
      </w:r>
      <w:r>
        <w:tab/>
      </w:r>
      <w:r w:rsidR="00CB082C">
        <w:t xml:space="preserve">Seminarierummet </w:t>
      </w:r>
      <w:r w:rsidR="00CB082C">
        <w:tab/>
      </w:r>
      <w:r w:rsidR="00CB082C">
        <w:tab/>
      </w:r>
      <w:r>
        <w:t>Enfasväxelriktare</w:t>
      </w:r>
    </w:p>
    <w:p w:rsidR="00BC6B88" w:rsidRDefault="00BC6B88" w:rsidP="001741B3"/>
    <w:p w:rsidR="00BC6B88" w:rsidRDefault="00647765" w:rsidP="001741B3">
      <w:proofErr w:type="spellStart"/>
      <w:r>
        <w:t>Tis</w:t>
      </w:r>
      <w:proofErr w:type="spellEnd"/>
      <w:r>
        <w:t xml:space="preserve"> 10/11 8-10</w:t>
      </w:r>
      <w:r>
        <w:tab/>
      </w:r>
      <w:r>
        <w:tab/>
      </w:r>
      <w:r w:rsidR="00CB082C">
        <w:t xml:space="preserve">Seminarierummet </w:t>
      </w:r>
      <w:r w:rsidR="00CB082C">
        <w:tab/>
      </w:r>
      <w:r w:rsidR="00CB082C">
        <w:tab/>
      </w:r>
      <w:r>
        <w:t>Trefasväxelriktare</w:t>
      </w:r>
    </w:p>
    <w:p w:rsidR="00BC6B88" w:rsidRDefault="00BC6B88" w:rsidP="001741B3"/>
    <w:p w:rsidR="00BC6B88" w:rsidRDefault="00647765" w:rsidP="001741B3">
      <w:r>
        <w:t>Mån 16</w:t>
      </w:r>
      <w:r w:rsidR="00BC6B88">
        <w:t>/11 13-15</w:t>
      </w:r>
      <w:r w:rsidR="00386720">
        <w:tab/>
      </w:r>
      <w:r w:rsidR="00CB082C">
        <w:t xml:space="preserve">Seminarierummet </w:t>
      </w:r>
      <w:r w:rsidR="00CB082C">
        <w:tab/>
      </w:r>
      <w:r w:rsidR="00CB082C">
        <w:tab/>
      </w:r>
      <w:r>
        <w:t>Asynkronmotorn</w:t>
      </w:r>
    </w:p>
    <w:p w:rsidR="00BC6B88" w:rsidRDefault="00BC6B88" w:rsidP="001741B3"/>
    <w:p w:rsidR="00BC6B88" w:rsidRDefault="00647765" w:rsidP="001741B3">
      <w:r>
        <w:t>Mån 23</w:t>
      </w:r>
      <w:r w:rsidR="00BC6B88">
        <w:t>/11 13-15</w:t>
      </w:r>
      <w:r>
        <w:tab/>
      </w:r>
      <w:r w:rsidR="00211510">
        <w:t>Seminarierummet</w:t>
      </w:r>
      <w:r w:rsidR="00CB082C">
        <w:tab/>
      </w:r>
      <w:r w:rsidR="00CB082C">
        <w:tab/>
      </w:r>
      <w:r>
        <w:t>Start projekt</w:t>
      </w:r>
    </w:p>
    <w:p w:rsidR="00BC6B88" w:rsidRDefault="00BC6B88" w:rsidP="001741B3"/>
    <w:p w:rsidR="00BC6B88" w:rsidRDefault="00647765" w:rsidP="001741B3">
      <w:proofErr w:type="spellStart"/>
      <w:r>
        <w:t>Tis</w:t>
      </w:r>
      <w:proofErr w:type="spellEnd"/>
      <w:r>
        <w:t xml:space="preserve"> 1/12</w:t>
      </w:r>
      <w:r w:rsidR="00BC6B88">
        <w:t xml:space="preserve"> 13-15</w:t>
      </w:r>
      <w:r w:rsidR="00386720">
        <w:tab/>
      </w:r>
      <w:r>
        <w:tab/>
      </w:r>
      <w:r w:rsidR="00CB082C">
        <w:t xml:space="preserve">Seminarierummet </w:t>
      </w:r>
      <w:r w:rsidR="00CB082C">
        <w:tab/>
      </w:r>
      <w:r w:rsidR="00CB082C">
        <w:tab/>
      </w:r>
      <w:r>
        <w:t>Handledning projekt</w:t>
      </w:r>
    </w:p>
    <w:p w:rsidR="00BC6B88" w:rsidRDefault="00BC6B88" w:rsidP="001741B3"/>
    <w:p w:rsidR="00BC6B88" w:rsidRDefault="00647765" w:rsidP="001741B3">
      <w:proofErr w:type="spellStart"/>
      <w:r>
        <w:t>Tis</w:t>
      </w:r>
      <w:proofErr w:type="spellEnd"/>
      <w:r>
        <w:t xml:space="preserve"> 8/12 10-12</w:t>
      </w:r>
      <w:r w:rsidR="00386720">
        <w:tab/>
      </w:r>
      <w:r>
        <w:tab/>
      </w:r>
      <w:r w:rsidR="00CB082C">
        <w:t xml:space="preserve">Seminarierummet </w:t>
      </w:r>
      <w:r w:rsidR="00CB082C">
        <w:tab/>
      </w:r>
      <w:r w:rsidR="00CB082C">
        <w:tab/>
      </w:r>
      <w:r>
        <w:t>Redovisning</w:t>
      </w:r>
    </w:p>
    <w:p w:rsidR="00D0266C" w:rsidRDefault="00D0266C" w:rsidP="001741B3"/>
    <w:p w:rsidR="00D0266C" w:rsidRDefault="00647765" w:rsidP="001741B3">
      <w:proofErr w:type="spellStart"/>
      <w:r>
        <w:t>Tis</w:t>
      </w:r>
      <w:proofErr w:type="spellEnd"/>
      <w:r>
        <w:t xml:space="preserve"> 15/12 10-12</w:t>
      </w:r>
      <w:r>
        <w:tab/>
      </w:r>
      <w:r w:rsidR="00211510">
        <w:t>Seminarierummet</w:t>
      </w:r>
      <w:r w:rsidR="00CB082C">
        <w:t xml:space="preserve"> </w:t>
      </w:r>
      <w:r w:rsidR="00CB082C">
        <w:tab/>
      </w:r>
      <w:r w:rsidR="00CB082C">
        <w:tab/>
      </w:r>
      <w:r>
        <w:t>Redovisning</w:t>
      </w:r>
    </w:p>
    <w:p w:rsidR="00D0266C" w:rsidRPr="00C33F81" w:rsidRDefault="00CB082C" w:rsidP="001741B3">
      <w:r>
        <w:tab/>
      </w:r>
      <w:r>
        <w:tab/>
      </w:r>
    </w:p>
    <w:sectPr w:rsidR="00D0266C" w:rsidRPr="00C33F81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B88" w:rsidRDefault="00BC6B88" w:rsidP="00AB37AC">
      <w:r>
        <w:separator/>
      </w:r>
    </w:p>
  </w:endnote>
  <w:endnote w:type="continuationSeparator" w:id="0">
    <w:p w:rsidR="00BC6B88" w:rsidRDefault="00BC6B88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B88" w:rsidRDefault="00BC6B88" w:rsidP="00AB37AC">
      <w:r>
        <w:separator/>
      </w:r>
    </w:p>
  </w:footnote>
  <w:footnote w:type="continuationSeparator" w:id="0">
    <w:p w:rsidR="00BC6B88" w:rsidRDefault="00BC6B88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C17A8B">
    <w:pPr>
      <w:pStyle w:val="Header"/>
    </w:pPr>
    <w:r>
      <w:t>HPN 2015-09-14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B88"/>
    <w:rsid w:val="00005E18"/>
    <w:rsid w:val="00010C09"/>
    <w:rsid w:val="00026EB6"/>
    <w:rsid w:val="00037A26"/>
    <w:rsid w:val="000470CF"/>
    <w:rsid w:val="000553B8"/>
    <w:rsid w:val="00055EFC"/>
    <w:rsid w:val="00065284"/>
    <w:rsid w:val="00067ACE"/>
    <w:rsid w:val="00067B75"/>
    <w:rsid w:val="00082AEF"/>
    <w:rsid w:val="00083D31"/>
    <w:rsid w:val="000A0EBB"/>
    <w:rsid w:val="000A2335"/>
    <w:rsid w:val="000B4D37"/>
    <w:rsid w:val="000C067B"/>
    <w:rsid w:val="000C4070"/>
    <w:rsid w:val="000C7987"/>
    <w:rsid w:val="000E0B56"/>
    <w:rsid w:val="000E3985"/>
    <w:rsid w:val="000E4052"/>
    <w:rsid w:val="000F0D78"/>
    <w:rsid w:val="000F199E"/>
    <w:rsid w:val="000F5000"/>
    <w:rsid w:val="000F5D56"/>
    <w:rsid w:val="000F7F5F"/>
    <w:rsid w:val="00106CF6"/>
    <w:rsid w:val="00107AE8"/>
    <w:rsid w:val="00110B39"/>
    <w:rsid w:val="00124891"/>
    <w:rsid w:val="00134F7E"/>
    <w:rsid w:val="001621F9"/>
    <w:rsid w:val="0016280D"/>
    <w:rsid w:val="00164190"/>
    <w:rsid w:val="0016670A"/>
    <w:rsid w:val="00167AEC"/>
    <w:rsid w:val="0017399D"/>
    <w:rsid w:val="001741B3"/>
    <w:rsid w:val="00185C99"/>
    <w:rsid w:val="0018642A"/>
    <w:rsid w:val="00190A00"/>
    <w:rsid w:val="00194491"/>
    <w:rsid w:val="001A1DAF"/>
    <w:rsid w:val="001A42F1"/>
    <w:rsid w:val="001B4BF3"/>
    <w:rsid w:val="001B53F2"/>
    <w:rsid w:val="001C30E3"/>
    <w:rsid w:val="001E2F46"/>
    <w:rsid w:val="001F3547"/>
    <w:rsid w:val="002023B9"/>
    <w:rsid w:val="00204A41"/>
    <w:rsid w:val="00206BA5"/>
    <w:rsid w:val="00211510"/>
    <w:rsid w:val="00216615"/>
    <w:rsid w:val="002225A4"/>
    <w:rsid w:val="002233E9"/>
    <w:rsid w:val="00223461"/>
    <w:rsid w:val="00224601"/>
    <w:rsid w:val="00225C9A"/>
    <w:rsid w:val="00227AB9"/>
    <w:rsid w:val="0023344A"/>
    <w:rsid w:val="00236B13"/>
    <w:rsid w:val="00246BC8"/>
    <w:rsid w:val="00251E23"/>
    <w:rsid w:val="00273E85"/>
    <w:rsid w:val="002749F7"/>
    <w:rsid w:val="00286526"/>
    <w:rsid w:val="002945D2"/>
    <w:rsid w:val="002A115A"/>
    <w:rsid w:val="002A2872"/>
    <w:rsid w:val="002D09FD"/>
    <w:rsid w:val="002D4DE5"/>
    <w:rsid w:val="002E18BD"/>
    <w:rsid w:val="002E1FCF"/>
    <w:rsid w:val="002E47D4"/>
    <w:rsid w:val="002E71CC"/>
    <w:rsid w:val="002F129C"/>
    <w:rsid w:val="002F15B7"/>
    <w:rsid w:val="002F56AE"/>
    <w:rsid w:val="00310604"/>
    <w:rsid w:val="00340195"/>
    <w:rsid w:val="00341EB5"/>
    <w:rsid w:val="00345471"/>
    <w:rsid w:val="0035787C"/>
    <w:rsid w:val="00360563"/>
    <w:rsid w:val="003679DD"/>
    <w:rsid w:val="003717DE"/>
    <w:rsid w:val="00374A8E"/>
    <w:rsid w:val="00375449"/>
    <w:rsid w:val="00377D9D"/>
    <w:rsid w:val="00383258"/>
    <w:rsid w:val="0038518B"/>
    <w:rsid w:val="00386720"/>
    <w:rsid w:val="003A221F"/>
    <w:rsid w:val="003A3F5E"/>
    <w:rsid w:val="003B00D1"/>
    <w:rsid w:val="003B486B"/>
    <w:rsid w:val="003B55F6"/>
    <w:rsid w:val="003B7D95"/>
    <w:rsid w:val="003C20A5"/>
    <w:rsid w:val="003C3191"/>
    <w:rsid w:val="003D26C7"/>
    <w:rsid w:val="003D5E50"/>
    <w:rsid w:val="003D7783"/>
    <w:rsid w:val="003E0F67"/>
    <w:rsid w:val="003E4FA4"/>
    <w:rsid w:val="003F3612"/>
    <w:rsid w:val="003F7167"/>
    <w:rsid w:val="003F7482"/>
    <w:rsid w:val="0040199D"/>
    <w:rsid w:val="00403576"/>
    <w:rsid w:val="004048E8"/>
    <w:rsid w:val="00405E20"/>
    <w:rsid w:val="00437F71"/>
    <w:rsid w:val="004402F8"/>
    <w:rsid w:val="004423DB"/>
    <w:rsid w:val="00443BD2"/>
    <w:rsid w:val="004510A9"/>
    <w:rsid w:val="004525DB"/>
    <w:rsid w:val="00461BB9"/>
    <w:rsid w:val="00467310"/>
    <w:rsid w:val="00470703"/>
    <w:rsid w:val="00473B8B"/>
    <w:rsid w:val="004803FC"/>
    <w:rsid w:val="00480E66"/>
    <w:rsid w:val="00481AB4"/>
    <w:rsid w:val="00484AB4"/>
    <w:rsid w:val="0048634F"/>
    <w:rsid w:val="00496A3A"/>
    <w:rsid w:val="004A3440"/>
    <w:rsid w:val="004B3394"/>
    <w:rsid w:val="004C19A1"/>
    <w:rsid w:val="004C32CC"/>
    <w:rsid w:val="004C54F3"/>
    <w:rsid w:val="004D317A"/>
    <w:rsid w:val="004D6864"/>
    <w:rsid w:val="004F684C"/>
    <w:rsid w:val="00500ED5"/>
    <w:rsid w:val="00502819"/>
    <w:rsid w:val="00510A0F"/>
    <w:rsid w:val="00516DE4"/>
    <w:rsid w:val="00523FF5"/>
    <w:rsid w:val="005276E3"/>
    <w:rsid w:val="00540376"/>
    <w:rsid w:val="00545287"/>
    <w:rsid w:val="00547786"/>
    <w:rsid w:val="00547E65"/>
    <w:rsid w:val="005573C5"/>
    <w:rsid w:val="005609FA"/>
    <w:rsid w:val="0056457E"/>
    <w:rsid w:val="00567597"/>
    <w:rsid w:val="00572196"/>
    <w:rsid w:val="005748B6"/>
    <w:rsid w:val="0057553D"/>
    <w:rsid w:val="00584C75"/>
    <w:rsid w:val="005870D5"/>
    <w:rsid w:val="00593C0B"/>
    <w:rsid w:val="00593CB7"/>
    <w:rsid w:val="00597442"/>
    <w:rsid w:val="005A1A3E"/>
    <w:rsid w:val="005C151A"/>
    <w:rsid w:val="005C184A"/>
    <w:rsid w:val="005D54E1"/>
    <w:rsid w:val="005E04B3"/>
    <w:rsid w:val="006072EB"/>
    <w:rsid w:val="0061060E"/>
    <w:rsid w:val="00611DEB"/>
    <w:rsid w:val="00611DEC"/>
    <w:rsid w:val="00624D60"/>
    <w:rsid w:val="00634707"/>
    <w:rsid w:val="00636C1E"/>
    <w:rsid w:val="00640370"/>
    <w:rsid w:val="0064116B"/>
    <w:rsid w:val="00641D91"/>
    <w:rsid w:val="00643737"/>
    <w:rsid w:val="00647765"/>
    <w:rsid w:val="0065034C"/>
    <w:rsid w:val="006574CC"/>
    <w:rsid w:val="00661D31"/>
    <w:rsid w:val="00676C1C"/>
    <w:rsid w:val="00681079"/>
    <w:rsid w:val="006829C6"/>
    <w:rsid w:val="006950D2"/>
    <w:rsid w:val="006B3671"/>
    <w:rsid w:val="006C3154"/>
    <w:rsid w:val="006C3AB0"/>
    <w:rsid w:val="006C3EA0"/>
    <w:rsid w:val="006D1569"/>
    <w:rsid w:val="006E015B"/>
    <w:rsid w:val="006E28F9"/>
    <w:rsid w:val="0070278A"/>
    <w:rsid w:val="00712BAE"/>
    <w:rsid w:val="00717B15"/>
    <w:rsid w:val="007244D9"/>
    <w:rsid w:val="00724F98"/>
    <w:rsid w:val="00742207"/>
    <w:rsid w:val="00744BF6"/>
    <w:rsid w:val="007455CF"/>
    <w:rsid w:val="00745E16"/>
    <w:rsid w:val="007470CF"/>
    <w:rsid w:val="00763B2A"/>
    <w:rsid w:val="007665AF"/>
    <w:rsid w:val="00772D3B"/>
    <w:rsid w:val="007751DD"/>
    <w:rsid w:val="00775B2F"/>
    <w:rsid w:val="00775EFC"/>
    <w:rsid w:val="007835A7"/>
    <w:rsid w:val="007854C3"/>
    <w:rsid w:val="00792464"/>
    <w:rsid w:val="0079433A"/>
    <w:rsid w:val="00797F12"/>
    <w:rsid w:val="007C0B00"/>
    <w:rsid w:val="007C0C5D"/>
    <w:rsid w:val="007C68DA"/>
    <w:rsid w:val="007D094B"/>
    <w:rsid w:val="007D0976"/>
    <w:rsid w:val="007D5B24"/>
    <w:rsid w:val="007F3C19"/>
    <w:rsid w:val="007F585C"/>
    <w:rsid w:val="00802F4F"/>
    <w:rsid w:val="00803E44"/>
    <w:rsid w:val="00810C66"/>
    <w:rsid w:val="00820AB3"/>
    <w:rsid w:val="00820C3A"/>
    <w:rsid w:val="0082157D"/>
    <w:rsid w:val="00825507"/>
    <w:rsid w:val="008375DC"/>
    <w:rsid w:val="0084021E"/>
    <w:rsid w:val="00863257"/>
    <w:rsid w:val="00863A21"/>
    <w:rsid w:val="00873303"/>
    <w:rsid w:val="008815CA"/>
    <w:rsid w:val="008822FA"/>
    <w:rsid w:val="008868C4"/>
    <w:rsid w:val="00886B74"/>
    <w:rsid w:val="0089044D"/>
    <w:rsid w:val="0089345B"/>
    <w:rsid w:val="008977E0"/>
    <w:rsid w:val="008A3CD2"/>
    <w:rsid w:val="008A3FC4"/>
    <w:rsid w:val="008A4598"/>
    <w:rsid w:val="008B5C47"/>
    <w:rsid w:val="008C1333"/>
    <w:rsid w:val="008C33DA"/>
    <w:rsid w:val="008C37E9"/>
    <w:rsid w:val="008C71E9"/>
    <w:rsid w:val="008E02D7"/>
    <w:rsid w:val="008E03A2"/>
    <w:rsid w:val="008E4593"/>
    <w:rsid w:val="008F15AF"/>
    <w:rsid w:val="0090280F"/>
    <w:rsid w:val="00905361"/>
    <w:rsid w:val="00905BE6"/>
    <w:rsid w:val="00922FFA"/>
    <w:rsid w:val="00923193"/>
    <w:rsid w:val="00924C47"/>
    <w:rsid w:val="00925D03"/>
    <w:rsid w:val="00931A4A"/>
    <w:rsid w:val="00933414"/>
    <w:rsid w:val="009361E7"/>
    <w:rsid w:val="00936B06"/>
    <w:rsid w:val="00940140"/>
    <w:rsid w:val="009429D7"/>
    <w:rsid w:val="00942C2C"/>
    <w:rsid w:val="00964377"/>
    <w:rsid w:val="00980CCE"/>
    <w:rsid w:val="00981197"/>
    <w:rsid w:val="00986092"/>
    <w:rsid w:val="009937F1"/>
    <w:rsid w:val="009A2461"/>
    <w:rsid w:val="009A3428"/>
    <w:rsid w:val="009A59C3"/>
    <w:rsid w:val="009B40F1"/>
    <w:rsid w:val="009C4FB7"/>
    <w:rsid w:val="009C539D"/>
    <w:rsid w:val="009D33F4"/>
    <w:rsid w:val="009E4D51"/>
    <w:rsid w:val="009E7CDE"/>
    <w:rsid w:val="009F601C"/>
    <w:rsid w:val="00A01040"/>
    <w:rsid w:val="00A03915"/>
    <w:rsid w:val="00A11B94"/>
    <w:rsid w:val="00A15519"/>
    <w:rsid w:val="00A23F0E"/>
    <w:rsid w:val="00A25A15"/>
    <w:rsid w:val="00A343C2"/>
    <w:rsid w:val="00A37248"/>
    <w:rsid w:val="00A506FD"/>
    <w:rsid w:val="00A5274C"/>
    <w:rsid w:val="00A55BA5"/>
    <w:rsid w:val="00A578A2"/>
    <w:rsid w:val="00A60F5C"/>
    <w:rsid w:val="00A62427"/>
    <w:rsid w:val="00A77340"/>
    <w:rsid w:val="00A77D59"/>
    <w:rsid w:val="00A833EA"/>
    <w:rsid w:val="00A95201"/>
    <w:rsid w:val="00AA3946"/>
    <w:rsid w:val="00AB37AC"/>
    <w:rsid w:val="00AC15F7"/>
    <w:rsid w:val="00AC3F1B"/>
    <w:rsid w:val="00AD2E91"/>
    <w:rsid w:val="00AD5B1E"/>
    <w:rsid w:val="00AE0E84"/>
    <w:rsid w:val="00AE7B12"/>
    <w:rsid w:val="00AF0371"/>
    <w:rsid w:val="00B02309"/>
    <w:rsid w:val="00B03320"/>
    <w:rsid w:val="00B05DB6"/>
    <w:rsid w:val="00B21B61"/>
    <w:rsid w:val="00B23CD4"/>
    <w:rsid w:val="00B2624A"/>
    <w:rsid w:val="00B32459"/>
    <w:rsid w:val="00B343E6"/>
    <w:rsid w:val="00B34434"/>
    <w:rsid w:val="00B411DA"/>
    <w:rsid w:val="00B5121A"/>
    <w:rsid w:val="00B5684E"/>
    <w:rsid w:val="00B64309"/>
    <w:rsid w:val="00B70B27"/>
    <w:rsid w:val="00B7133F"/>
    <w:rsid w:val="00B90528"/>
    <w:rsid w:val="00B91001"/>
    <w:rsid w:val="00B9388E"/>
    <w:rsid w:val="00BA0B93"/>
    <w:rsid w:val="00BA2850"/>
    <w:rsid w:val="00BC64D7"/>
    <w:rsid w:val="00BC6B88"/>
    <w:rsid w:val="00BC7DF3"/>
    <w:rsid w:val="00BD10EE"/>
    <w:rsid w:val="00BD2127"/>
    <w:rsid w:val="00BD32C5"/>
    <w:rsid w:val="00BD38DE"/>
    <w:rsid w:val="00BE31E3"/>
    <w:rsid w:val="00BE6B35"/>
    <w:rsid w:val="00BE6CBF"/>
    <w:rsid w:val="00BE7C75"/>
    <w:rsid w:val="00BF1080"/>
    <w:rsid w:val="00C0596C"/>
    <w:rsid w:val="00C06690"/>
    <w:rsid w:val="00C135BD"/>
    <w:rsid w:val="00C13A11"/>
    <w:rsid w:val="00C14F07"/>
    <w:rsid w:val="00C17A8B"/>
    <w:rsid w:val="00C30D1F"/>
    <w:rsid w:val="00C33F81"/>
    <w:rsid w:val="00C43378"/>
    <w:rsid w:val="00C46B7C"/>
    <w:rsid w:val="00C50576"/>
    <w:rsid w:val="00C63CBB"/>
    <w:rsid w:val="00C6444C"/>
    <w:rsid w:val="00C65034"/>
    <w:rsid w:val="00C66BDD"/>
    <w:rsid w:val="00C70394"/>
    <w:rsid w:val="00C70FE0"/>
    <w:rsid w:val="00C71DB1"/>
    <w:rsid w:val="00C8339A"/>
    <w:rsid w:val="00C87FA2"/>
    <w:rsid w:val="00C92240"/>
    <w:rsid w:val="00C9786F"/>
    <w:rsid w:val="00CA2FC5"/>
    <w:rsid w:val="00CA4A76"/>
    <w:rsid w:val="00CA4FB8"/>
    <w:rsid w:val="00CB082C"/>
    <w:rsid w:val="00CB32EB"/>
    <w:rsid w:val="00CB7C25"/>
    <w:rsid w:val="00CC2827"/>
    <w:rsid w:val="00CC6A91"/>
    <w:rsid w:val="00CD07D5"/>
    <w:rsid w:val="00CD290A"/>
    <w:rsid w:val="00CE244D"/>
    <w:rsid w:val="00CE4B98"/>
    <w:rsid w:val="00D0266C"/>
    <w:rsid w:val="00D03876"/>
    <w:rsid w:val="00D069D8"/>
    <w:rsid w:val="00D12332"/>
    <w:rsid w:val="00D17A00"/>
    <w:rsid w:val="00D2245B"/>
    <w:rsid w:val="00D22D2C"/>
    <w:rsid w:val="00D26539"/>
    <w:rsid w:val="00D372FD"/>
    <w:rsid w:val="00D37928"/>
    <w:rsid w:val="00D4071B"/>
    <w:rsid w:val="00D511D9"/>
    <w:rsid w:val="00D551AC"/>
    <w:rsid w:val="00D57707"/>
    <w:rsid w:val="00D60730"/>
    <w:rsid w:val="00D67781"/>
    <w:rsid w:val="00D7204A"/>
    <w:rsid w:val="00D74417"/>
    <w:rsid w:val="00D75046"/>
    <w:rsid w:val="00D85765"/>
    <w:rsid w:val="00D87DEF"/>
    <w:rsid w:val="00DA1D69"/>
    <w:rsid w:val="00DB7A42"/>
    <w:rsid w:val="00DC0AAE"/>
    <w:rsid w:val="00DC1510"/>
    <w:rsid w:val="00DC4118"/>
    <w:rsid w:val="00DC6BC1"/>
    <w:rsid w:val="00DD19EE"/>
    <w:rsid w:val="00DD6E3B"/>
    <w:rsid w:val="00DF0AB1"/>
    <w:rsid w:val="00DF0F42"/>
    <w:rsid w:val="00DF1423"/>
    <w:rsid w:val="00DF4A4E"/>
    <w:rsid w:val="00E15642"/>
    <w:rsid w:val="00E20C63"/>
    <w:rsid w:val="00E27B94"/>
    <w:rsid w:val="00E3504E"/>
    <w:rsid w:val="00E44E72"/>
    <w:rsid w:val="00E5458E"/>
    <w:rsid w:val="00E74063"/>
    <w:rsid w:val="00E77E74"/>
    <w:rsid w:val="00E81EC0"/>
    <w:rsid w:val="00E94AAE"/>
    <w:rsid w:val="00EA4659"/>
    <w:rsid w:val="00EB07F4"/>
    <w:rsid w:val="00EB4C37"/>
    <w:rsid w:val="00EC2203"/>
    <w:rsid w:val="00EC5A68"/>
    <w:rsid w:val="00ED5D58"/>
    <w:rsid w:val="00EF1D64"/>
    <w:rsid w:val="00EF68FD"/>
    <w:rsid w:val="00F10030"/>
    <w:rsid w:val="00F24361"/>
    <w:rsid w:val="00F271BA"/>
    <w:rsid w:val="00F27CAE"/>
    <w:rsid w:val="00F338EB"/>
    <w:rsid w:val="00F3784A"/>
    <w:rsid w:val="00F41448"/>
    <w:rsid w:val="00F43E67"/>
    <w:rsid w:val="00F57388"/>
    <w:rsid w:val="00F67AA9"/>
    <w:rsid w:val="00F75C70"/>
    <w:rsid w:val="00F85BA0"/>
    <w:rsid w:val="00F87411"/>
    <w:rsid w:val="00F92A48"/>
    <w:rsid w:val="00F94E56"/>
    <w:rsid w:val="00F9724C"/>
    <w:rsid w:val="00FA2711"/>
    <w:rsid w:val="00FC298F"/>
    <w:rsid w:val="00FC5FBC"/>
    <w:rsid w:val="00FC6323"/>
    <w:rsid w:val="00FD4228"/>
    <w:rsid w:val="00FE3A70"/>
    <w:rsid w:val="00FE5129"/>
    <w:rsid w:val="00FF337B"/>
    <w:rsid w:val="00FF5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4F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F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4F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F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2015-09-14T06:22:00Z</dcterms:created>
  <dcterms:modified xsi:type="dcterms:W3CDTF">2015-09-15T07:31:00Z</dcterms:modified>
</cp:coreProperties>
</file>