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96B" w:rsidRDefault="0046796B" w:rsidP="0046796B">
      <w:pPr>
        <w:jc w:val="center"/>
        <w:rPr>
          <w:sz w:val="22"/>
          <w:szCs w:val="22"/>
        </w:rPr>
      </w:pPr>
      <w:r>
        <w:rPr>
          <w:sz w:val="22"/>
          <w:szCs w:val="22"/>
        </w:rPr>
        <w:t>GRUPPINDELNING</w:t>
      </w:r>
    </w:p>
    <w:p w:rsidR="0046796B" w:rsidRPr="0046796B" w:rsidRDefault="0046796B" w:rsidP="0046796B">
      <w:pPr>
        <w:jc w:val="center"/>
        <w:rPr>
          <w:sz w:val="22"/>
          <w:szCs w:val="22"/>
        </w:rPr>
      </w:pPr>
    </w:p>
    <w:p w:rsidR="002E494F" w:rsidRPr="0046796B" w:rsidRDefault="002E494F" w:rsidP="001741B3">
      <w:pPr>
        <w:rPr>
          <w:sz w:val="22"/>
          <w:szCs w:val="22"/>
        </w:rPr>
      </w:pPr>
    </w:p>
    <w:p w:rsidR="002E494F" w:rsidRPr="0046796B" w:rsidRDefault="002E494F" w:rsidP="002E494F">
      <w:pPr>
        <w:rPr>
          <w:sz w:val="22"/>
          <w:szCs w:val="22"/>
          <w:u w:val="single"/>
        </w:rPr>
      </w:pPr>
      <w:r w:rsidRPr="0046796B">
        <w:rPr>
          <w:sz w:val="22"/>
          <w:szCs w:val="22"/>
          <w:u w:val="single"/>
        </w:rPr>
        <w:t>Grupp 1</w:t>
      </w:r>
    </w:p>
    <w:p w:rsidR="002541F7" w:rsidRPr="0046796B" w:rsidRDefault="002541F7" w:rsidP="002541F7">
      <w:pPr>
        <w:pStyle w:val="PlainText"/>
        <w:rPr>
          <w:rFonts w:asciiTheme="minorHAnsi" w:hAnsiTheme="minorHAnsi"/>
          <w:szCs w:val="22"/>
        </w:rPr>
      </w:pPr>
      <w:r w:rsidRPr="0046796B">
        <w:rPr>
          <w:rFonts w:asciiTheme="minorHAnsi" w:hAnsiTheme="minorHAnsi"/>
          <w:szCs w:val="22"/>
        </w:rPr>
        <w:t xml:space="preserve">Madeleine Berner </w:t>
      </w:r>
    </w:p>
    <w:p w:rsidR="002541F7" w:rsidRPr="0046796B" w:rsidRDefault="002541F7" w:rsidP="002541F7">
      <w:pPr>
        <w:pStyle w:val="PlainText"/>
        <w:rPr>
          <w:rFonts w:asciiTheme="minorHAnsi" w:hAnsiTheme="minorHAnsi"/>
          <w:szCs w:val="22"/>
        </w:rPr>
      </w:pPr>
      <w:r w:rsidRPr="0046796B">
        <w:rPr>
          <w:rFonts w:asciiTheme="minorHAnsi" w:hAnsiTheme="minorHAnsi"/>
          <w:szCs w:val="22"/>
        </w:rPr>
        <w:t xml:space="preserve">Informerar om iLead och MFS. </w:t>
      </w:r>
    </w:p>
    <w:p w:rsidR="002541F7" w:rsidRPr="0046796B" w:rsidRDefault="002541F7" w:rsidP="002E494F">
      <w:pPr>
        <w:rPr>
          <w:sz w:val="22"/>
          <w:szCs w:val="22"/>
        </w:rPr>
      </w:pPr>
    </w:p>
    <w:p w:rsidR="002E494F" w:rsidRPr="0046796B" w:rsidRDefault="002E494F" w:rsidP="002E494F">
      <w:pPr>
        <w:rPr>
          <w:sz w:val="22"/>
          <w:szCs w:val="22"/>
          <w:u w:val="single"/>
        </w:rPr>
      </w:pPr>
      <w:r w:rsidRPr="0046796B">
        <w:rPr>
          <w:sz w:val="22"/>
          <w:szCs w:val="22"/>
          <w:u w:val="single"/>
        </w:rPr>
        <w:t>Grupp 2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Rickard Tidstrand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Fredrik Öberg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Martin Pola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Niclas Svärdling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Emma Brundell – utresande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Alexander Persson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Hampus Hammersberg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Christian Callergård</w:t>
      </w:r>
    </w:p>
    <w:p w:rsidR="002E494F" w:rsidRPr="0046796B" w:rsidRDefault="002E494F" w:rsidP="002E494F">
      <w:pPr>
        <w:rPr>
          <w:sz w:val="22"/>
          <w:szCs w:val="22"/>
        </w:rPr>
      </w:pPr>
    </w:p>
    <w:p w:rsidR="002E494F" w:rsidRPr="0046796B" w:rsidRDefault="002E494F" w:rsidP="002E494F">
      <w:pPr>
        <w:rPr>
          <w:sz w:val="22"/>
          <w:szCs w:val="22"/>
          <w:u w:val="single"/>
        </w:rPr>
      </w:pPr>
      <w:r w:rsidRPr="0046796B">
        <w:rPr>
          <w:sz w:val="22"/>
          <w:szCs w:val="22"/>
          <w:u w:val="single"/>
        </w:rPr>
        <w:t>Grupp 3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Albin Johansson</w:t>
      </w:r>
      <w:bookmarkStart w:id="0" w:name="_GoBack"/>
      <w:bookmarkEnd w:id="0"/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Gustav Pettersson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Oscar Hammarqvist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Arvid Viderberg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Gustaf Fransson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David Diamant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Mathilda von Schantz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Viktor Hrstic – utresande</w:t>
      </w:r>
    </w:p>
    <w:p w:rsidR="002E494F" w:rsidRPr="0046796B" w:rsidRDefault="002E494F" w:rsidP="002E494F">
      <w:pPr>
        <w:rPr>
          <w:sz w:val="22"/>
          <w:szCs w:val="22"/>
        </w:rPr>
      </w:pPr>
    </w:p>
    <w:p w:rsidR="002E494F" w:rsidRPr="0046796B" w:rsidRDefault="002E494F" w:rsidP="002E494F">
      <w:pPr>
        <w:rPr>
          <w:sz w:val="22"/>
          <w:szCs w:val="22"/>
          <w:u w:val="single"/>
        </w:rPr>
      </w:pPr>
      <w:r w:rsidRPr="0046796B">
        <w:rPr>
          <w:sz w:val="22"/>
          <w:szCs w:val="22"/>
          <w:u w:val="single"/>
        </w:rPr>
        <w:t>Grupp 4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 xml:space="preserve">Andreas </w:t>
      </w:r>
      <w:proofErr w:type="spellStart"/>
      <w:r w:rsidRPr="0046796B">
        <w:rPr>
          <w:sz w:val="22"/>
          <w:szCs w:val="22"/>
        </w:rPr>
        <w:t>Dahm</w:t>
      </w:r>
      <w:proofErr w:type="spellEnd"/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Anders Sjöbom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Oskar Dahl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Valtteri Lehtinen</w:t>
      </w:r>
    </w:p>
    <w:p w:rsidR="00E943F3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 xml:space="preserve">Niklas </w:t>
      </w:r>
      <w:r w:rsidR="00E943F3" w:rsidRPr="0046796B">
        <w:rPr>
          <w:sz w:val="22"/>
          <w:szCs w:val="22"/>
        </w:rPr>
        <w:t>Embretsén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Thim Lohse – utresande</w:t>
      </w:r>
    </w:p>
    <w:p w:rsidR="002E494F" w:rsidRPr="0046796B" w:rsidRDefault="00E943F3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Therese Jonsson</w:t>
      </w:r>
    </w:p>
    <w:p w:rsidR="002E494F" w:rsidRPr="0046796B" w:rsidRDefault="002E494F" w:rsidP="002E494F">
      <w:pPr>
        <w:rPr>
          <w:sz w:val="22"/>
          <w:szCs w:val="22"/>
        </w:rPr>
      </w:pPr>
    </w:p>
    <w:p w:rsidR="002E494F" w:rsidRPr="0046796B" w:rsidRDefault="002E494F" w:rsidP="002E494F">
      <w:pPr>
        <w:rPr>
          <w:sz w:val="22"/>
          <w:szCs w:val="22"/>
          <w:u w:val="single"/>
        </w:rPr>
      </w:pPr>
      <w:r w:rsidRPr="0046796B">
        <w:rPr>
          <w:sz w:val="22"/>
          <w:szCs w:val="22"/>
          <w:u w:val="single"/>
        </w:rPr>
        <w:t>Grupp 5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Andreas Elers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Christoffer Jansson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Karolina Barrios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Amanda Tudose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Leila Englund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Adam Hasselberg – utresande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Isabel Ghourchian</w:t>
      </w:r>
    </w:p>
    <w:p w:rsidR="002E494F" w:rsidRPr="0046796B" w:rsidRDefault="00134319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Moa Bäck</w:t>
      </w:r>
    </w:p>
    <w:p w:rsidR="00E128D0" w:rsidRPr="0046796B" w:rsidRDefault="00E128D0" w:rsidP="002E494F">
      <w:pPr>
        <w:rPr>
          <w:sz w:val="22"/>
          <w:szCs w:val="22"/>
        </w:rPr>
      </w:pPr>
      <w:r w:rsidRPr="0046796B">
        <w:rPr>
          <w:color w:val="000000"/>
          <w:sz w:val="22"/>
          <w:szCs w:val="22"/>
        </w:rPr>
        <w:t>Nahida Islam</w:t>
      </w:r>
    </w:p>
    <w:p w:rsidR="00134319" w:rsidRPr="0046796B" w:rsidRDefault="00134319" w:rsidP="002E494F">
      <w:pPr>
        <w:rPr>
          <w:sz w:val="22"/>
          <w:szCs w:val="22"/>
        </w:rPr>
      </w:pPr>
    </w:p>
    <w:p w:rsidR="002E494F" w:rsidRPr="0046796B" w:rsidRDefault="002E494F" w:rsidP="002E494F">
      <w:pPr>
        <w:rPr>
          <w:sz w:val="22"/>
          <w:szCs w:val="22"/>
          <w:u w:val="single"/>
        </w:rPr>
      </w:pPr>
      <w:r w:rsidRPr="0046796B">
        <w:rPr>
          <w:sz w:val="22"/>
          <w:szCs w:val="22"/>
          <w:u w:val="single"/>
        </w:rPr>
        <w:t>Grupp 6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Rami Karim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Kristian Alvarez Jörgensen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Carl Magnusson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Dag Reuterskiöld – utresande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Charlotta Spik</w:t>
      </w:r>
    </w:p>
    <w:p w:rsidR="002E494F" w:rsidRPr="0046796B" w:rsidRDefault="002E494F" w:rsidP="002E494F">
      <w:pPr>
        <w:rPr>
          <w:sz w:val="22"/>
          <w:szCs w:val="22"/>
        </w:rPr>
      </w:pPr>
      <w:r w:rsidRPr="0046796B">
        <w:rPr>
          <w:sz w:val="22"/>
          <w:szCs w:val="22"/>
        </w:rPr>
        <w:t>Jacob Hult</w:t>
      </w:r>
    </w:p>
    <w:p w:rsidR="00A33565" w:rsidRPr="0046796B" w:rsidRDefault="00A33565" w:rsidP="00A33565">
      <w:pPr>
        <w:rPr>
          <w:sz w:val="22"/>
          <w:szCs w:val="22"/>
        </w:rPr>
      </w:pPr>
      <w:r w:rsidRPr="0046796B">
        <w:rPr>
          <w:sz w:val="22"/>
          <w:szCs w:val="22"/>
        </w:rPr>
        <w:t xml:space="preserve">Michael </w:t>
      </w:r>
      <w:proofErr w:type="spellStart"/>
      <w:r w:rsidRPr="0046796B">
        <w:rPr>
          <w:sz w:val="22"/>
          <w:szCs w:val="22"/>
        </w:rPr>
        <w:t>Chlebek</w:t>
      </w:r>
      <w:proofErr w:type="spellEnd"/>
    </w:p>
    <w:p w:rsidR="00E128D0" w:rsidRPr="0046796B" w:rsidRDefault="00E128D0" w:rsidP="00A33565">
      <w:pPr>
        <w:rPr>
          <w:sz w:val="22"/>
          <w:szCs w:val="22"/>
        </w:rPr>
      </w:pPr>
      <w:r w:rsidRPr="0046796B">
        <w:rPr>
          <w:sz w:val="22"/>
          <w:szCs w:val="22"/>
        </w:rPr>
        <w:t>Akash Menon</w:t>
      </w:r>
    </w:p>
    <w:sectPr w:rsidR="00E128D0" w:rsidRPr="0046796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63BC" w:rsidRDefault="00CB63BC" w:rsidP="00AB37AC">
      <w:r>
        <w:separator/>
      </w:r>
    </w:p>
  </w:endnote>
  <w:endnote w:type="continuationSeparator" w:id="0">
    <w:p w:rsidR="00CB63BC" w:rsidRDefault="00CB63BC" w:rsidP="00AB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63BC" w:rsidRDefault="00CB63BC" w:rsidP="00AB37AC">
      <w:r>
        <w:separator/>
      </w:r>
    </w:p>
  </w:footnote>
  <w:footnote w:type="continuationSeparator" w:id="0">
    <w:p w:rsidR="00CB63BC" w:rsidRDefault="00CB63BC" w:rsidP="00AB37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1D48B74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>
    <w:nsid w:val="FFFFFF7F"/>
    <w:multiLevelType w:val="singleLevel"/>
    <w:tmpl w:val="54C201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>
    <w:nsid w:val="FFFFFF82"/>
    <w:multiLevelType w:val="singleLevel"/>
    <w:tmpl w:val="31A8697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6986C58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BA340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28272A27"/>
    <w:multiLevelType w:val="hybridMultilevel"/>
    <w:tmpl w:val="5ED69CEA"/>
    <w:lvl w:ilvl="0" w:tplc="E2927C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887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7EF980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5A78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0883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EA26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EC9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D082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225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610BF1"/>
    <w:multiLevelType w:val="multilevel"/>
    <w:tmpl w:val="9A4E4CEC"/>
    <w:lvl w:ilvl="0">
      <w:start w:val="1"/>
      <w:numFmt w:val="decimal"/>
      <w:pStyle w:val="KTHNumreradlistaNumreradlista"/>
      <w:lvlText w:val="%1."/>
      <w:lvlJc w:val="left"/>
      <w:pPr>
        <w:ind w:left="360" w:hanging="3"/>
      </w:pPr>
      <w:rPr>
        <w:rFonts w:hint="default"/>
      </w:rPr>
    </w:lvl>
    <w:lvl w:ilvl="1">
      <w:start w:val="1"/>
      <w:numFmt w:val="lowerLetter"/>
      <w:pStyle w:val="KTHNumreradlista2Numreradlista2"/>
      <w:lvlText w:val="%2."/>
      <w:lvlJc w:val="left"/>
      <w:pPr>
        <w:ind w:left="1077" w:firstLine="0"/>
      </w:pPr>
      <w:rPr>
        <w:rFonts w:hint="default"/>
      </w:rPr>
    </w:lvl>
    <w:lvl w:ilvl="2">
      <w:start w:val="1"/>
      <w:numFmt w:val="lowerRoman"/>
      <w:pStyle w:val="KTHNumreradlista3Numreradlista3"/>
      <w:lvlText w:val="%3."/>
      <w:lvlJc w:val="left"/>
      <w:pPr>
        <w:ind w:left="1979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>
    <w:nsid w:val="3485177B"/>
    <w:multiLevelType w:val="multilevel"/>
    <w:tmpl w:val="32C40BC8"/>
    <w:lvl w:ilvl="0">
      <w:start w:val="1"/>
      <w:numFmt w:val="bullet"/>
      <w:pStyle w:val="KTHPunktlistaPunktlista"/>
      <w:lvlText w:val=""/>
      <w:lvlJc w:val="left"/>
      <w:pPr>
        <w:ind w:left="360" w:hanging="3"/>
      </w:pPr>
      <w:rPr>
        <w:rFonts w:ascii="Symbol" w:hAnsi="Symbol" w:hint="default"/>
        <w:color w:val="auto"/>
      </w:rPr>
    </w:lvl>
    <w:lvl w:ilvl="1">
      <w:start w:val="1"/>
      <w:numFmt w:val="bullet"/>
      <w:pStyle w:val="KTHPunktlista2Punktlista2"/>
      <w:lvlText w:val="o"/>
      <w:lvlJc w:val="left"/>
      <w:pPr>
        <w:tabs>
          <w:tab w:val="num" w:pos="1077"/>
        </w:tabs>
        <w:ind w:left="1077" w:firstLine="0"/>
      </w:pPr>
      <w:rPr>
        <w:rFonts w:ascii="Courier New" w:hAnsi="Courier New" w:hint="default"/>
        <w:color w:val="auto"/>
      </w:rPr>
    </w:lvl>
    <w:lvl w:ilvl="2">
      <w:start w:val="1"/>
      <w:numFmt w:val="bullet"/>
      <w:pStyle w:val="KTHPunktlista3Punktlista3"/>
      <w:lvlText w:val=""/>
      <w:lvlJc w:val="left"/>
      <w:pPr>
        <w:ind w:left="1979" w:firstLine="0"/>
      </w:pPr>
      <w:rPr>
        <w:rFonts w:ascii="Wingdings" w:hAnsi="Wingdings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39A40E0F"/>
    <w:multiLevelType w:val="multilevel"/>
    <w:tmpl w:val="11EE27CE"/>
    <w:lvl w:ilvl="0">
      <w:start w:val="1"/>
      <w:numFmt w:val="decimal"/>
      <w:pStyle w:val="KTHn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KTHnRubri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KTHnRubri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KTHnRubri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>
    <w:nsid w:val="6FAA1BD0"/>
    <w:multiLevelType w:val="hybridMultilevel"/>
    <w:tmpl w:val="768A2C62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B4D14AE"/>
    <w:multiLevelType w:val="hybridMultilevel"/>
    <w:tmpl w:val="2DA8DC40"/>
    <w:lvl w:ilvl="0" w:tplc="E8F49202">
      <w:start w:val="1"/>
      <w:numFmt w:val="bullet"/>
      <w:pStyle w:val="List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7"/>
  </w:num>
  <w:num w:numId="5">
    <w:abstractNumId w:val="3"/>
  </w:num>
  <w:num w:numId="6">
    <w:abstractNumId w:val="2"/>
  </w:num>
  <w:num w:numId="7">
    <w:abstractNumId w:val="4"/>
  </w:num>
  <w:num w:numId="8">
    <w:abstractNumId w:val="5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8"/>
  </w:num>
  <w:num w:numId="12">
    <w:abstractNumId w:val="6"/>
    <w:lvlOverride w:ilvl="0">
      <w:lvl w:ilvl="0">
        <w:start w:val="1"/>
        <w:numFmt w:val="decimal"/>
        <w:pStyle w:val="KTHNumreradlistaNumreradlista"/>
        <w:lvlText w:val="%1."/>
        <w:lvlJc w:val="left"/>
        <w:pPr>
          <w:ind w:left="360" w:hanging="3"/>
        </w:pPr>
        <w:rPr>
          <w:rFonts w:hint="default"/>
        </w:rPr>
      </w:lvl>
    </w:lvlOverride>
    <w:lvlOverride w:ilvl="1">
      <w:lvl w:ilvl="1">
        <w:start w:val="1"/>
        <w:numFmt w:val="lowerLetter"/>
        <w:pStyle w:val="KTHNumreradlista2Numreradlista2"/>
        <w:lvlText w:val="%2."/>
        <w:lvlJc w:val="left"/>
        <w:pPr>
          <w:tabs>
            <w:tab w:val="num" w:pos="1077"/>
          </w:tabs>
          <w:ind w:left="1077" w:firstLine="0"/>
        </w:pPr>
        <w:rPr>
          <w:rFonts w:hint="default"/>
        </w:rPr>
      </w:lvl>
    </w:lvlOverride>
    <w:lvlOverride w:ilvl="2">
      <w:lvl w:ilvl="2">
        <w:start w:val="1"/>
        <w:numFmt w:val="lowerRoman"/>
        <w:pStyle w:val="KTHNumreradlista3Numreradlista3"/>
        <w:lvlText w:val="%3."/>
        <w:lvlJc w:val="left"/>
        <w:pPr>
          <w:ind w:left="357" w:firstLine="1622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94F"/>
    <w:rsid w:val="00037A26"/>
    <w:rsid w:val="000B4D37"/>
    <w:rsid w:val="000E0B56"/>
    <w:rsid w:val="000F0D78"/>
    <w:rsid w:val="000F6094"/>
    <w:rsid w:val="00134319"/>
    <w:rsid w:val="001621F9"/>
    <w:rsid w:val="001741B3"/>
    <w:rsid w:val="0018642A"/>
    <w:rsid w:val="001F3547"/>
    <w:rsid w:val="002541F7"/>
    <w:rsid w:val="002A115A"/>
    <w:rsid w:val="002E47D4"/>
    <w:rsid w:val="002E494F"/>
    <w:rsid w:val="00310604"/>
    <w:rsid w:val="00313726"/>
    <w:rsid w:val="0037280C"/>
    <w:rsid w:val="00383258"/>
    <w:rsid w:val="003A221F"/>
    <w:rsid w:val="003B55F6"/>
    <w:rsid w:val="003D5E50"/>
    <w:rsid w:val="0046796B"/>
    <w:rsid w:val="00484AB4"/>
    <w:rsid w:val="004A3440"/>
    <w:rsid w:val="004B3394"/>
    <w:rsid w:val="004E7432"/>
    <w:rsid w:val="004F684C"/>
    <w:rsid w:val="00516DE4"/>
    <w:rsid w:val="00523FF5"/>
    <w:rsid w:val="00525ADF"/>
    <w:rsid w:val="00547786"/>
    <w:rsid w:val="00547E65"/>
    <w:rsid w:val="0057553D"/>
    <w:rsid w:val="00611DEC"/>
    <w:rsid w:val="006574CC"/>
    <w:rsid w:val="006C3154"/>
    <w:rsid w:val="00761336"/>
    <w:rsid w:val="007835A7"/>
    <w:rsid w:val="00792464"/>
    <w:rsid w:val="007D0976"/>
    <w:rsid w:val="007F3C19"/>
    <w:rsid w:val="00825507"/>
    <w:rsid w:val="00863257"/>
    <w:rsid w:val="00873303"/>
    <w:rsid w:val="008815CA"/>
    <w:rsid w:val="008822FA"/>
    <w:rsid w:val="008E4593"/>
    <w:rsid w:val="00922FFA"/>
    <w:rsid w:val="00923193"/>
    <w:rsid w:val="009361E7"/>
    <w:rsid w:val="00981197"/>
    <w:rsid w:val="009A3428"/>
    <w:rsid w:val="009A59C3"/>
    <w:rsid w:val="00A33565"/>
    <w:rsid w:val="00A37248"/>
    <w:rsid w:val="00A506FD"/>
    <w:rsid w:val="00A77340"/>
    <w:rsid w:val="00A833EA"/>
    <w:rsid w:val="00AA3946"/>
    <w:rsid w:val="00AB37AC"/>
    <w:rsid w:val="00AD5B1E"/>
    <w:rsid w:val="00AF0371"/>
    <w:rsid w:val="00B02309"/>
    <w:rsid w:val="00B411DA"/>
    <w:rsid w:val="00B5121A"/>
    <w:rsid w:val="00B90528"/>
    <w:rsid w:val="00BC64D7"/>
    <w:rsid w:val="00BC7DF3"/>
    <w:rsid w:val="00BD10EE"/>
    <w:rsid w:val="00C06690"/>
    <w:rsid w:val="00C32CA5"/>
    <w:rsid w:val="00C33F81"/>
    <w:rsid w:val="00C46B7C"/>
    <w:rsid w:val="00C65034"/>
    <w:rsid w:val="00C87FA2"/>
    <w:rsid w:val="00CB63BC"/>
    <w:rsid w:val="00D2245B"/>
    <w:rsid w:val="00E128D0"/>
    <w:rsid w:val="00E943F3"/>
    <w:rsid w:val="00EB07F4"/>
    <w:rsid w:val="00EF1D64"/>
    <w:rsid w:val="00F57388"/>
    <w:rsid w:val="00F94E56"/>
    <w:rsid w:val="00FA2711"/>
    <w:rsid w:val="00FC5FBC"/>
    <w:rsid w:val="00FE3A70"/>
    <w:rsid w:val="00FF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3" w:qFormat="1"/>
    <w:lsdException w:name="heading 2" w:semiHidden="0" w:uiPriority="3" w:qFormat="1"/>
    <w:lsdException w:name="heading 3" w:semiHidden="0" w:uiPriority="3" w:qFormat="1"/>
    <w:lsdException w:name="heading 4" w:semiHidden="0" w:uiPriority="3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uiPriority="8"/>
    <w:lsdException w:name="footer" w:semiHidden="0" w:uiPriority="8"/>
    <w:lsdException w:name="index heading" w:unhideWhenUsed="1"/>
    <w:lsdException w:name="caption" w:uiPriority="35" w:unhideWhenUsed="1" w:qFormat="1"/>
    <w:lsdException w:name="table of figures" w:unhideWhenUsed="1"/>
    <w:lsdException w:name="envelope address" w:semiHidden="0" w:uiPriority="7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uiPriority="8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semiHidden="0" w:uiPriority="5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semiHidden="0" w:uiPriority="5"/>
    <w:lsdException w:name="List Bullet 3" w:semiHidden="0" w:uiPriority="5"/>
    <w:lsdException w:name="List Bullet 4" w:unhideWhenUsed="1"/>
    <w:lsdException w:name="List Bullet 5" w:unhideWhenUsed="1"/>
    <w:lsdException w:name="List Number 4" w:unhideWhenUsed="1"/>
    <w:lsdException w:name="List Number 5" w:unhideWhenUsed="1"/>
    <w:lsdException w:name="Title" w:semiHidden="0" w:uiPriority="2"/>
    <w:lsdException w:name="Closing" w:unhideWhenUsed="1"/>
    <w:lsdException w:name="Signature" w:unhideWhenUsed="1"/>
    <w:lsdException w:name="Default Paragraph Font" w:uiPriority="1" w:unhideWhenUsed="1"/>
    <w:lsdException w:name="Body Text" w:semiHidden="0" w:uiPriority="4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2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uiPriority="4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0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semiHidden="0" w:uiPriority="38"/>
  </w:latentStyles>
  <w:style w:type="paragraph" w:default="1" w:styleId="Normal">
    <w:name w:val="Normal"/>
    <w:qFormat/>
    <w:rsid w:val="001741B3"/>
  </w:style>
  <w:style w:type="paragraph" w:styleId="Heading1">
    <w:name w:val="heading 1"/>
    <w:aliases w:val="KTH Rubrik 1"/>
    <w:basedOn w:val="Normal"/>
    <w:next w:val="BodyText"/>
    <w:link w:val="Heading1Char"/>
    <w:uiPriority w:val="3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Heading2">
    <w:name w:val="heading 2"/>
    <w:aliases w:val="KTH Rubrik 2"/>
    <w:basedOn w:val="Normal"/>
    <w:next w:val="BodyText"/>
    <w:link w:val="Heading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Heading3">
    <w:name w:val="heading 3"/>
    <w:aliases w:val="KTH Rubrik 3"/>
    <w:basedOn w:val="Normal"/>
    <w:next w:val="BodyText"/>
    <w:link w:val="Heading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Heading4">
    <w:name w:val="heading 4"/>
    <w:aliases w:val="KTH Rubrik 4"/>
    <w:basedOn w:val="Normal"/>
    <w:next w:val="BodyText"/>
    <w:link w:val="Heading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KTH Brödtext"/>
    <w:basedOn w:val="Normal"/>
    <w:link w:val="BodyTextChar"/>
    <w:uiPriority w:val="1"/>
    <w:qFormat/>
    <w:rsid w:val="00C33F81"/>
    <w:pPr>
      <w:spacing w:after="240" w:line="260" w:lineRule="atLeast"/>
    </w:pPr>
  </w:style>
  <w:style w:type="character" w:customStyle="1" w:styleId="BodyTextChar">
    <w:name w:val="Body Text Char"/>
    <w:aliases w:val="KTH Brödtext Char"/>
    <w:basedOn w:val="DefaultParagraphFont"/>
    <w:link w:val="BodyText"/>
    <w:uiPriority w:val="1"/>
    <w:rsid w:val="001741B3"/>
  </w:style>
  <w:style w:type="paragraph" w:styleId="BodyText2">
    <w:name w:val="Body Text 2"/>
    <w:aliases w:val="KTH Brödtext 2"/>
    <w:basedOn w:val="BodyText"/>
    <w:link w:val="BodyText2Char"/>
    <w:uiPriority w:val="4"/>
    <w:rsid w:val="004A3440"/>
    <w:pPr>
      <w:ind w:firstLine="357"/>
    </w:pPr>
  </w:style>
  <w:style w:type="character" w:customStyle="1" w:styleId="BodyText2Char">
    <w:name w:val="Body Text 2 Char"/>
    <w:aliases w:val="KTH Brödtext 2 Char"/>
    <w:basedOn w:val="DefaultParagraphFont"/>
    <w:link w:val="BodyText2"/>
    <w:uiPriority w:val="4"/>
    <w:rsid w:val="004A3440"/>
  </w:style>
  <w:style w:type="character" w:customStyle="1" w:styleId="Heading1Char">
    <w:name w:val="Heading 1 Char"/>
    <w:aliases w:val="KTH Rubrik 1 Char"/>
    <w:basedOn w:val="DefaultParagraphFont"/>
    <w:link w:val="Heading1"/>
    <w:uiPriority w:val="3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aliases w:val="KTH Rubrik 2 Char"/>
    <w:basedOn w:val="DefaultParagraphFont"/>
    <w:link w:val="Heading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aliases w:val="KTH Rubrik 3 Char"/>
    <w:basedOn w:val="DefaultParagraphFont"/>
    <w:link w:val="Heading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Heading4Char">
    <w:name w:val="Heading 4 Char"/>
    <w:aliases w:val="KTH Rubrik 4 Char"/>
    <w:basedOn w:val="DefaultParagraphFont"/>
    <w:link w:val="Heading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Title">
    <w:name w:val="Title"/>
    <w:aliases w:val="KTH Rubrik"/>
    <w:basedOn w:val="Normal"/>
    <w:next w:val="Subtitle"/>
    <w:link w:val="TitleChar"/>
    <w:uiPriority w:val="1"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TitleChar">
    <w:name w:val="Title Char"/>
    <w:aliases w:val="KTH Rubrik Char"/>
    <w:basedOn w:val="DefaultParagraphFont"/>
    <w:link w:val="Title"/>
    <w:uiPriority w:val="1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ody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Subtitle">
    <w:name w:val="Subtitle"/>
    <w:aliases w:val="KTH Underrubrik"/>
    <w:basedOn w:val="Normal"/>
    <w:next w:val="BodyText"/>
    <w:link w:val="Subtitle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character" w:customStyle="1" w:styleId="SubtitleChar">
    <w:name w:val="Subtitle Char"/>
    <w:aliases w:val="KTH Underrubrik Char"/>
    <w:basedOn w:val="DefaultParagraphFont"/>
    <w:link w:val="Subtitle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ListBullet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ListBullet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ListBullet3">
    <w:name w:val="List Bullet 3"/>
    <w:aliases w:val="KTH Punktlista 3"/>
    <w:basedOn w:val="ListBullet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Heading1"/>
    <w:next w:val="Body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Heading2"/>
    <w:next w:val="Body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Heading3"/>
    <w:next w:val="Body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Heading4"/>
    <w:next w:val="Body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OCHeading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Header">
    <w:name w:val="header"/>
    <w:basedOn w:val="Normal"/>
    <w:link w:val="Header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HeaderChar">
    <w:name w:val="Header Char"/>
    <w:basedOn w:val="DefaultParagraphFont"/>
    <w:link w:val="Header"/>
    <w:uiPriority w:val="8"/>
    <w:rsid w:val="00547786"/>
    <w:rPr>
      <w:rFonts w:asciiTheme="majorHAnsi" w:hAnsiTheme="majorHAnsi"/>
      <w:sz w:val="15"/>
    </w:rPr>
  </w:style>
  <w:style w:type="character" w:styleId="PageNumber">
    <w:name w:val="page number"/>
    <w:basedOn w:val="DefaultParagraphFont"/>
    <w:uiPriority w:val="8"/>
    <w:rsid w:val="003A221F"/>
    <w:rPr>
      <w:rFonts w:asciiTheme="majorHAnsi" w:hAnsiTheme="majorHAnsi"/>
      <w:sz w:val="15"/>
    </w:rPr>
  </w:style>
  <w:style w:type="paragraph" w:styleId="Footer">
    <w:name w:val="footer"/>
    <w:basedOn w:val="Normal"/>
    <w:link w:val="Footer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FooterChar">
    <w:name w:val="Footer Char"/>
    <w:basedOn w:val="DefaultParagraphFont"/>
    <w:link w:val="Footer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Header"/>
    <w:uiPriority w:val="8"/>
    <w:rsid w:val="00547786"/>
    <w:pPr>
      <w:spacing w:before="20"/>
    </w:pPr>
    <w:rPr>
      <w:b/>
    </w:rPr>
  </w:style>
  <w:style w:type="paragraph" w:styleId="TOC1">
    <w:name w:val="toc 1"/>
    <w:basedOn w:val="Normal"/>
    <w:next w:val="Normal"/>
    <w:uiPriority w:val="39"/>
    <w:rsid w:val="001F3547"/>
    <w:pPr>
      <w:spacing w:after="100"/>
    </w:pPr>
  </w:style>
  <w:style w:type="paragraph" w:styleId="TOC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TOC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EnvelopeAddress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Footer"/>
    <w:uiPriority w:val="8"/>
    <w:rsid w:val="00C87FA2"/>
    <w:pPr>
      <w:spacing w:line="200" w:lineRule="atLeast"/>
    </w:pPr>
    <w:rPr>
      <w:b/>
    </w:rPr>
  </w:style>
  <w:style w:type="paragraph" w:styleId="ListParagraph">
    <w:name w:val="List Paragraph"/>
    <w:basedOn w:val="Normal"/>
    <w:uiPriority w:val="34"/>
    <w:semiHidden/>
    <w:qFormat/>
    <w:rsid w:val="002E494F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2541F7"/>
    <w:rPr>
      <w:rFonts w:ascii="Calibr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541F7"/>
    <w:rPr>
      <w:rFonts w:ascii="Calibri" w:hAnsi="Calibri"/>
      <w:sz w:val="22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3" w:qFormat="1"/>
    <w:lsdException w:name="heading 2" w:semiHidden="0" w:uiPriority="3" w:qFormat="1"/>
    <w:lsdException w:name="heading 3" w:semiHidden="0" w:uiPriority="3" w:qFormat="1"/>
    <w:lsdException w:name="heading 4" w:semiHidden="0" w:uiPriority="3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uiPriority="8"/>
    <w:lsdException w:name="footer" w:semiHidden="0" w:uiPriority="8"/>
    <w:lsdException w:name="index heading" w:unhideWhenUsed="1"/>
    <w:lsdException w:name="caption" w:uiPriority="35" w:unhideWhenUsed="1" w:qFormat="1"/>
    <w:lsdException w:name="table of figures" w:unhideWhenUsed="1"/>
    <w:lsdException w:name="envelope address" w:semiHidden="0" w:uiPriority="7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uiPriority="8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semiHidden="0" w:uiPriority="5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semiHidden="0" w:uiPriority="5"/>
    <w:lsdException w:name="List Bullet 3" w:semiHidden="0" w:uiPriority="5"/>
    <w:lsdException w:name="List Bullet 4" w:unhideWhenUsed="1"/>
    <w:lsdException w:name="List Bullet 5" w:unhideWhenUsed="1"/>
    <w:lsdException w:name="List Number 4" w:unhideWhenUsed="1"/>
    <w:lsdException w:name="List Number 5" w:unhideWhenUsed="1"/>
    <w:lsdException w:name="Title" w:semiHidden="0" w:uiPriority="2"/>
    <w:lsdException w:name="Closing" w:unhideWhenUsed="1"/>
    <w:lsdException w:name="Signature" w:unhideWhenUsed="1"/>
    <w:lsdException w:name="Default Paragraph Font" w:uiPriority="1" w:unhideWhenUsed="1"/>
    <w:lsdException w:name="Body Text" w:semiHidden="0" w:uiPriority="4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2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uiPriority="4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0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semiHidden="0" w:uiPriority="38"/>
  </w:latentStyles>
  <w:style w:type="paragraph" w:default="1" w:styleId="Normal">
    <w:name w:val="Normal"/>
    <w:qFormat/>
    <w:rsid w:val="001741B3"/>
  </w:style>
  <w:style w:type="paragraph" w:styleId="Heading1">
    <w:name w:val="heading 1"/>
    <w:aliases w:val="KTH Rubrik 1"/>
    <w:basedOn w:val="Normal"/>
    <w:next w:val="BodyText"/>
    <w:link w:val="Heading1Char"/>
    <w:uiPriority w:val="3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Heading2">
    <w:name w:val="heading 2"/>
    <w:aliases w:val="KTH Rubrik 2"/>
    <w:basedOn w:val="Normal"/>
    <w:next w:val="BodyText"/>
    <w:link w:val="Heading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Heading3">
    <w:name w:val="heading 3"/>
    <w:aliases w:val="KTH Rubrik 3"/>
    <w:basedOn w:val="Normal"/>
    <w:next w:val="BodyText"/>
    <w:link w:val="Heading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Heading4">
    <w:name w:val="heading 4"/>
    <w:aliases w:val="KTH Rubrik 4"/>
    <w:basedOn w:val="Normal"/>
    <w:next w:val="BodyText"/>
    <w:link w:val="Heading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KTH Brödtext"/>
    <w:basedOn w:val="Normal"/>
    <w:link w:val="BodyTextChar"/>
    <w:uiPriority w:val="1"/>
    <w:qFormat/>
    <w:rsid w:val="00C33F81"/>
    <w:pPr>
      <w:spacing w:after="240" w:line="260" w:lineRule="atLeast"/>
    </w:pPr>
  </w:style>
  <w:style w:type="character" w:customStyle="1" w:styleId="BodyTextChar">
    <w:name w:val="Body Text Char"/>
    <w:aliases w:val="KTH Brödtext Char"/>
    <w:basedOn w:val="DefaultParagraphFont"/>
    <w:link w:val="BodyText"/>
    <w:uiPriority w:val="1"/>
    <w:rsid w:val="001741B3"/>
  </w:style>
  <w:style w:type="paragraph" w:styleId="BodyText2">
    <w:name w:val="Body Text 2"/>
    <w:aliases w:val="KTH Brödtext 2"/>
    <w:basedOn w:val="BodyText"/>
    <w:link w:val="BodyText2Char"/>
    <w:uiPriority w:val="4"/>
    <w:rsid w:val="004A3440"/>
    <w:pPr>
      <w:ind w:firstLine="357"/>
    </w:pPr>
  </w:style>
  <w:style w:type="character" w:customStyle="1" w:styleId="BodyText2Char">
    <w:name w:val="Body Text 2 Char"/>
    <w:aliases w:val="KTH Brödtext 2 Char"/>
    <w:basedOn w:val="DefaultParagraphFont"/>
    <w:link w:val="BodyText2"/>
    <w:uiPriority w:val="4"/>
    <w:rsid w:val="004A3440"/>
  </w:style>
  <w:style w:type="character" w:customStyle="1" w:styleId="Heading1Char">
    <w:name w:val="Heading 1 Char"/>
    <w:aliases w:val="KTH Rubrik 1 Char"/>
    <w:basedOn w:val="DefaultParagraphFont"/>
    <w:link w:val="Heading1"/>
    <w:uiPriority w:val="3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aliases w:val="KTH Rubrik 2 Char"/>
    <w:basedOn w:val="DefaultParagraphFont"/>
    <w:link w:val="Heading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aliases w:val="KTH Rubrik 3 Char"/>
    <w:basedOn w:val="DefaultParagraphFont"/>
    <w:link w:val="Heading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Heading4Char">
    <w:name w:val="Heading 4 Char"/>
    <w:aliases w:val="KTH Rubrik 4 Char"/>
    <w:basedOn w:val="DefaultParagraphFont"/>
    <w:link w:val="Heading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Title">
    <w:name w:val="Title"/>
    <w:aliases w:val="KTH Rubrik"/>
    <w:basedOn w:val="Normal"/>
    <w:next w:val="Subtitle"/>
    <w:link w:val="TitleChar"/>
    <w:uiPriority w:val="1"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TitleChar">
    <w:name w:val="Title Char"/>
    <w:aliases w:val="KTH Rubrik Char"/>
    <w:basedOn w:val="DefaultParagraphFont"/>
    <w:link w:val="Title"/>
    <w:uiPriority w:val="1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ody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Subtitle">
    <w:name w:val="Subtitle"/>
    <w:aliases w:val="KTH Underrubrik"/>
    <w:basedOn w:val="Normal"/>
    <w:next w:val="BodyText"/>
    <w:link w:val="Subtitle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character" w:customStyle="1" w:styleId="SubtitleChar">
    <w:name w:val="Subtitle Char"/>
    <w:aliases w:val="KTH Underrubrik Char"/>
    <w:basedOn w:val="DefaultParagraphFont"/>
    <w:link w:val="Subtitle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ListBullet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ListBullet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ListBullet3">
    <w:name w:val="List Bullet 3"/>
    <w:aliases w:val="KTH Punktlista 3"/>
    <w:basedOn w:val="ListBullet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Heading1"/>
    <w:next w:val="Body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Heading2"/>
    <w:next w:val="Body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Heading3"/>
    <w:next w:val="Body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Heading4"/>
    <w:next w:val="Body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OCHeading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Header">
    <w:name w:val="header"/>
    <w:basedOn w:val="Normal"/>
    <w:link w:val="Header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HeaderChar">
    <w:name w:val="Header Char"/>
    <w:basedOn w:val="DefaultParagraphFont"/>
    <w:link w:val="Header"/>
    <w:uiPriority w:val="8"/>
    <w:rsid w:val="00547786"/>
    <w:rPr>
      <w:rFonts w:asciiTheme="majorHAnsi" w:hAnsiTheme="majorHAnsi"/>
      <w:sz w:val="15"/>
    </w:rPr>
  </w:style>
  <w:style w:type="character" w:styleId="PageNumber">
    <w:name w:val="page number"/>
    <w:basedOn w:val="DefaultParagraphFont"/>
    <w:uiPriority w:val="8"/>
    <w:rsid w:val="003A221F"/>
    <w:rPr>
      <w:rFonts w:asciiTheme="majorHAnsi" w:hAnsiTheme="majorHAnsi"/>
      <w:sz w:val="15"/>
    </w:rPr>
  </w:style>
  <w:style w:type="paragraph" w:styleId="Footer">
    <w:name w:val="footer"/>
    <w:basedOn w:val="Normal"/>
    <w:link w:val="Footer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FooterChar">
    <w:name w:val="Footer Char"/>
    <w:basedOn w:val="DefaultParagraphFont"/>
    <w:link w:val="Footer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Header"/>
    <w:uiPriority w:val="8"/>
    <w:rsid w:val="00547786"/>
    <w:pPr>
      <w:spacing w:before="20"/>
    </w:pPr>
    <w:rPr>
      <w:b/>
    </w:rPr>
  </w:style>
  <w:style w:type="paragraph" w:styleId="TOC1">
    <w:name w:val="toc 1"/>
    <w:basedOn w:val="Normal"/>
    <w:next w:val="Normal"/>
    <w:uiPriority w:val="39"/>
    <w:rsid w:val="001F3547"/>
    <w:pPr>
      <w:spacing w:after="100"/>
    </w:pPr>
  </w:style>
  <w:style w:type="paragraph" w:styleId="TOC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TOC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EnvelopeAddress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Footer"/>
    <w:uiPriority w:val="8"/>
    <w:rsid w:val="00C87FA2"/>
    <w:pPr>
      <w:spacing w:line="200" w:lineRule="atLeast"/>
    </w:pPr>
    <w:rPr>
      <w:b/>
    </w:rPr>
  </w:style>
  <w:style w:type="paragraph" w:styleId="ListParagraph">
    <w:name w:val="List Paragraph"/>
    <w:basedOn w:val="Normal"/>
    <w:uiPriority w:val="34"/>
    <w:semiHidden/>
    <w:qFormat/>
    <w:rsid w:val="002E494F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2541F7"/>
    <w:rPr>
      <w:rFonts w:ascii="Calibr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541F7"/>
    <w:rPr>
      <w:rFonts w:ascii="Calibri" w:hAnsi="Calibri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534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TH">
      <a:dk1>
        <a:sysClr val="windowText" lastClr="000000"/>
      </a:dk1>
      <a:lt1>
        <a:sysClr val="window" lastClr="FFFFFF"/>
      </a:lt1>
      <a:dk2>
        <a:srgbClr val="1954A6"/>
      </a:dk2>
      <a:lt2>
        <a:srgbClr val="E3E5E3"/>
      </a:lt2>
      <a:accent1>
        <a:srgbClr val="1954A6"/>
      </a:accent1>
      <a:accent2>
        <a:srgbClr val="24A0D8"/>
      </a:accent2>
      <a:accent3>
        <a:srgbClr val="B0C92B"/>
      </a:accent3>
      <a:accent4>
        <a:srgbClr val="D85497"/>
      </a:accent4>
      <a:accent5>
        <a:srgbClr val="E4363E"/>
      </a:accent5>
      <a:accent6>
        <a:srgbClr val="FAB919"/>
      </a:accent6>
      <a:hlink>
        <a:srgbClr val="0000FF"/>
      </a:hlink>
      <a:folHlink>
        <a:srgbClr val="800080"/>
      </a:folHlink>
    </a:clrScheme>
    <a:fontScheme name="KTH_Word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2016-04-04T13:52:00Z</dcterms:created>
  <dcterms:modified xsi:type="dcterms:W3CDTF">2016-04-21T15:45:00Z</dcterms:modified>
</cp:coreProperties>
</file>