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197" w:rsidRDefault="00D22EFA" w:rsidP="001741B3">
      <w:bookmarkStart w:id="0" w:name="_GoBack"/>
      <w:bookmarkEnd w:id="0"/>
      <w:r>
        <w:rPr>
          <w:noProof/>
          <w:color w:val="0000FF"/>
          <w:lang w:eastAsia="sv-SE"/>
        </w:rPr>
        <w:drawing>
          <wp:inline distT="0" distB="0" distL="0" distR="0">
            <wp:extent cx="1027743" cy="1027743"/>
            <wp:effectExtent l="0" t="0" r="1270" b="1270"/>
            <wp:docPr id="21" name="Bildobjekt 21" descr="http://www.nada.kth.se/~erikf/kth_rgb.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ada.kth.se/~erikf/kth_rgb.jp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7763" cy="1027763"/>
                    </a:xfrm>
                    <a:prstGeom prst="rect">
                      <a:avLst/>
                    </a:prstGeom>
                    <a:noFill/>
                    <a:ln>
                      <a:noFill/>
                    </a:ln>
                  </pic:spPr>
                </pic:pic>
              </a:graphicData>
            </a:graphic>
          </wp:inline>
        </w:drawing>
      </w:r>
    </w:p>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Pr="000F4E9A" w:rsidRDefault="00236624" w:rsidP="000F4E9A">
      <w:pPr>
        <w:jc w:val="center"/>
        <w:rPr>
          <w:rFonts w:ascii="Cambria" w:hAnsi="Cambria"/>
          <w:sz w:val="48"/>
          <w:szCs w:val="48"/>
        </w:rPr>
      </w:pPr>
      <w:r w:rsidRPr="000F4E9A">
        <w:rPr>
          <w:rFonts w:ascii="Cambria" w:hAnsi="Cambria"/>
          <w:sz w:val="48"/>
          <w:szCs w:val="48"/>
        </w:rPr>
        <w:t>Tekniskt basår</w:t>
      </w:r>
    </w:p>
    <w:p w:rsidR="00236624" w:rsidRDefault="00236624" w:rsidP="001741B3"/>
    <w:p w:rsidR="00236624" w:rsidRPr="000F4E9A" w:rsidRDefault="00236624" w:rsidP="000F4E9A">
      <w:pPr>
        <w:jc w:val="center"/>
        <w:rPr>
          <w:rFonts w:ascii="Cambria" w:hAnsi="Cambria"/>
          <w:sz w:val="144"/>
          <w:szCs w:val="144"/>
        </w:rPr>
      </w:pPr>
      <w:r w:rsidRPr="000F4E9A">
        <w:rPr>
          <w:rFonts w:ascii="Cambria" w:hAnsi="Cambria"/>
          <w:sz w:val="144"/>
          <w:szCs w:val="144"/>
        </w:rPr>
        <w:t>Matematik I</w:t>
      </w:r>
    </w:p>
    <w:p w:rsidR="00236624" w:rsidRDefault="00236624" w:rsidP="001741B3"/>
    <w:p w:rsidR="00236624" w:rsidRDefault="00236624" w:rsidP="001741B3"/>
    <w:p w:rsidR="00236624" w:rsidRDefault="00236624" w:rsidP="001741B3"/>
    <w:p w:rsidR="00236624" w:rsidRDefault="000F4E9A" w:rsidP="001741B3">
      <w:r>
        <w:t xml:space="preserve">              </w:t>
      </w:r>
      <w:r w:rsidR="00236624">
        <w:rPr>
          <w:noProof/>
          <w:lang w:eastAsia="sv-SE"/>
        </w:rPr>
        <w:drawing>
          <wp:inline distT="0" distB="0" distL="0" distR="0" wp14:anchorId="5873B7D6" wp14:editId="6A6062FB">
            <wp:extent cx="4915586" cy="1209844"/>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äxa1.PNG"/>
                    <pic:cNvPicPr/>
                  </pic:nvPicPr>
                  <pic:blipFill>
                    <a:blip r:embed="rId11">
                      <a:extLst>
                        <a:ext uri="{28A0092B-C50C-407E-A947-70E740481C1C}">
                          <a14:useLocalDpi xmlns:a14="http://schemas.microsoft.com/office/drawing/2010/main" val="0"/>
                        </a:ext>
                      </a:extLst>
                    </a:blip>
                    <a:stretch>
                      <a:fillRect/>
                    </a:stretch>
                  </pic:blipFill>
                  <pic:spPr>
                    <a:xfrm>
                      <a:off x="0" y="0"/>
                      <a:ext cx="4915586" cy="1209844"/>
                    </a:xfrm>
                    <a:prstGeom prst="rect">
                      <a:avLst/>
                    </a:prstGeom>
                  </pic:spPr>
                </pic:pic>
              </a:graphicData>
            </a:graphic>
          </wp:inline>
        </w:drawing>
      </w:r>
    </w:p>
    <w:p w:rsidR="000F4E9A" w:rsidRDefault="000F4E9A" w:rsidP="001741B3"/>
    <w:p w:rsidR="000F4E9A" w:rsidRDefault="000F4E9A" w:rsidP="000F4E9A"/>
    <w:p w:rsidR="000F4E9A" w:rsidRDefault="000F4E9A" w:rsidP="000F4E9A"/>
    <w:p w:rsidR="000F4E9A" w:rsidRDefault="000F4E9A" w:rsidP="000F4E9A">
      <w:pPr>
        <w:jc w:val="center"/>
        <w:rPr>
          <w:rFonts w:ascii="Cambria" w:hAnsi="Cambria"/>
          <w:sz w:val="44"/>
          <w:szCs w:val="44"/>
        </w:rPr>
      </w:pPr>
    </w:p>
    <w:p w:rsidR="000F4E9A" w:rsidRPr="000F4E9A" w:rsidRDefault="000F4E9A" w:rsidP="000F4E9A">
      <w:pPr>
        <w:jc w:val="center"/>
        <w:rPr>
          <w:rFonts w:ascii="Cambria" w:hAnsi="Cambria"/>
          <w:sz w:val="44"/>
          <w:szCs w:val="44"/>
        </w:rPr>
      </w:pPr>
      <w:r w:rsidRPr="000F4E9A">
        <w:rPr>
          <w:rFonts w:ascii="Cambria" w:hAnsi="Cambria"/>
          <w:sz w:val="44"/>
          <w:szCs w:val="44"/>
        </w:rPr>
        <w:t>Kursbunt</w:t>
      </w:r>
    </w:p>
    <w:p w:rsidR="000F4E9A" w:rsidRPr="000F4E9A" w:rsidRDefault="000F4E9A" w:rsidP="001741B3">
      <w:pPr>
        <w:rPr>
          <w:i/>
        </w:rPr>
      </w:pPr>
    </w:p>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236624" w:rsidRDefault="00236624" w:rsidP="001741B3"/>
    <w:p w:rsidR="00D6560F" w:rsidRPr="00DE3D6F" w:rsidRDefault="00A74DEB" w:rsidP="00D6560F">
      <w:pPr>
        <w:spacing w:line="360" w:lineRule="auto"/>
        <w:jc w:val="right"/>
        <w:rPr>
          <w:rFonts w:ascii="Cambria" w:hAnsi="Cambria"/>
          <w:sz w:val="24"/>
          <w:szCs w:val="24"/>
        </w:rPr>
      </w:pPr>
      <w:r>
        <w:rPr>
          <w:rFonts w:ascii="Cambria" w:hAnsi="Cambria"/>
          <w:sz w:val="24"/>
          <w:szCs w:val="24"/>
        </w:rPr>
        <w:t>2016-0</w:t>
      </w:r>
      <w:r w:rsidR="008B45B8">
        <w:rPr>
          <w:rFonts w:ascii="Cambria" w:hAnsi="Cambria"/>
          <w:sz w:val="24"/>
          <w:szCs w:val="24"/>
        </w:rPr>
        <w:t>8</w:t>
      </w:r>
      <w:r>
        <w:rPr>
          <w:rFonts w:ascii="Cambria" w:hAnsi="Cambria"/>
          <w:sz w:val="24"/>
          <w:szCs w:val="24"/>
        </w:rPr>
        <w:t>-</w:t>
      </w:r>
      <w:r w:rsidR="000355BF">
        <w:rPr>
          <w:rFonts w:ascii="Cambria" w:hAnsi="Cambria"/>
          <w:sz w:val="24"/>
          <w:szCs w:val="24"/>
        </w:rPr>
        <w:t>1</w:t>
      </w:r>
      <w:r w:rsidR="00382EBF">
        <w:rPr>
          <w:rFonts w:ascii="Cambria" w:hAnsi="Cambria"/>
          <w:sz w:val="24"/>
          <w:szCs w:val="24"/>
        </w:rPr>
        <w:t>6</w:t>
      </w:r>
    </w:p>
    <w:p w:rsidR="00236624" w:rsidRDefault="00236624" w:rsidP="001741B3"/>
    <w:p w:rsidR="000015F6" w:rsidRDefault="000015F6" w:rsidP="0076603C">
      <w:pPr>
        <w:spacing w:line="360" w:lineRule="auto"/>
        <w:rPr>
          <w:rFonts w:ascii="Cambria" w:hAnsi="Cambria"/>
          <w:b/>
          <w:color w:val="663300"/>
          <w:sz w:val="24"/>
          <w:szCs w:val="24"/>
        </w:rPr>
      </w:pPr>
    </w:p>
    <w:p w:rsidR="00DF379D" w:rsidRDefault="00884069" w:rsidP="0076603C">
      <w:pPr>
        <w:spacing w:line="360" w:lineRule="auto"/>
        <w:rPr>
          <w:rFonts w:ascii="Cambria" w:hAnsi="Cambria"/>
          <w:b/>
          <w:color w:val="663300"/>
          <w:sz w:val="24"/>
          <w:szCs w:val="24"/>
        </w:rPr>
      </w:pPr>
      <w:r>
        <w:rPr>
          <w:rFonts w:ascii="Cambria" w:hAnsi="Cambria"/>
          <w:b/>
          <w:noProof/>
          <w:color w:val="663300"/>
          <w:sz w:val="24"/>
          <w:szCs w:val="24"/>
          <w:lang w:eastAsia="sv-SE"/>
        </w:rPr>
        <w:lastRenderedPageBreak/>
        <mc:AlternateContent>
          <mc:Choice Requires="wps">
            <w:drawing>
              <wp:anchor distT="0" distB="0" distL="114300" distR="114300" simplePos="0" relativeHeight="251953664" behindDoc="0" locked="0" layoutInCell="1" allowOverlap="1">
                <wp:simplePos x="0" y="0"/>
                <wp:positionH relativeFrom="column">
                  <wp:posOffset>-309880</wp:posOffset>
                </wp:positionH>
                <wp:positionV relativeFrom="paragraph">
                  <wp:posOffset>-447040</wp:posOffset>
                </wp:positionV>
                <wp:extent cx="6521450" cy="419100"/>
                <wp:effectExtent l="0" t="0" r="12700" b="19050"/>
                <wp:wrapNone/>
                <wp:docPr id="1394" name="Textruta 1394"/>
                <wp:cNvGraphicFramePr/>
                <a:graphic xmlns:a="http://schemas.openxmlformats.org/drawingml/2006/main">
                  <a:graphicData uri="http://schemas.microsoft.com/office/word/2010/wordprocessingShape">
                    <wps:wsp>
                      <wps:cNvSpPr txBox="1"/>
                      <wps:spPr>
                        <a:xfrm>
                          <a:off x="0" y="0"/>
                          <a:ext cx="6521450" cy="419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1394" o:spid="_x0000_s1026" type="#_x0000_t202" style="position:absolute;margin-left:-24.4pt;margin-top:-35.2pt;width:513.5pt;height:33pt;z-index:25195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" fillcolor="white [3201]" strokecolor="white [3212]" strokeweight=".5pt">
                <v:textbox>
                  <w:txbxContent>
                    <w:p w:rsidR="001233CC" w:rsidRDefault="001233CC"/>
                  </w:txbxContent>
                </v:textbox>
              </v:shape>
            </w:pict>
          </mc:Fallback>
        </mc:AlternateContent>
      </w:r>
    </w:p>
    <w:p w:rsidR="00DF379D" w:rsidRPr="00DF379D" w:rsidRDefault="00DF379D" w:rsidP="00884069">
      <w:pPr>
        <w:tabs>
          <w:tab w:val="right" w:pos="9070"/>
        </w:tabs>
        <w:spacing w:line="360" w:lineRule="auto"/>
        <w:rPr>
          <w:rFonts w:ascii="Cambria" w:hAnsi="Cambria"/>
          <w:color w:val="0C2953" w:themeColor="accent1" w:themeShade="80"/>
          <w:sz w:val="52"/>
          <w:szCs w:val="52"/>
        </w:rPr>
      </w:pPr>
      <w:r w:rsidRPr="00DF379D">
        <w:rPr>
          <w:rFonts w:ascii="Cambria" w:hAnsi="Cambria"/>
          <w:color w:val="0C2953" w:themeColor="accent1" w:themeShade="80"/>
          <w:sz w:val="52"/>
          <w:szCs w:val="52"/>
        </w:rPr>
        <w:t>INNEHÅLLSFÖRTECKNING</w:t>
      </w:r>
      <w:r w:rsidR="00884069">
        <w:rPr>
          <w:rFonts w:ascii="Cambria" w:hAnsi="Cambria"/>
          <w:color w:val="0C2953" w:themeColor="accent1" w:themeShade="80"/>
          <w:sz w:val="52"/>
          <w:szCs w:val="52"/>
        </w:rPr>
        <w:tab/>
      </w:r>
    </w:p>
    <w:p w:rsidR="00DF379D" w:rsidRDefault="00DF379D" w:rsidP="0076603C">
      <w:pPr>
        <w:spacing w:line="360" w:lineRule="auto"/>
        <w:rPr>
          <w:rFonts w:ascii="Cambria" w:hAnsi="Cambria"/>
          <w:b/>
          <w:color w:val="663300"/>
          <w:sz w:val="24"/>
          <w:szCs w:val="24"/>
        </w:rPr>
      </w:pPr>
    </w:p>
    <w:p w:rsidR="00E065AF" w:rsidRPr="004E6633" w:rsidRDefault="00DF379D" w:rsidP="00DF379D">
      <w:pPr>
        <w:tabs>
          <w:tab w:val="left" w:leader="dot" w:pos="7938"/>
        </w:tabs>
        <w:spacing w:line="360" w:lineRule="auto"/>
        <w:rPr>
          <w:rFonts w:ascii="Cambria" w:hAnsi="Cambria"/>
          <w:color w:val="000000" w:themeColor="text1"/>
          <w:sz w:val="24"/>
          <w:szCs w:val="24"/>
        </w:rPr>
      </w:pPr>
      <w:r w:rsidRPr="004E6633">
        <w:rPr>
          <w:rFonts w:ascii="Cambria" w:hAnsi="Cambria"/>
          <w:color w:val="000000" w:themeColor="text1"/>
          <w:sz w:val="24"/>
          <w:szCs w:val="24"/>
        </w:rPr>
        <w:t>1 Implikation och ekvivalens</w:t>
      </w:r>
      <w:r w:rsidRPr="004E6633">
        <w:rPr>
          <w:rFonts w:ascii="Cambria" w:hAnsi="Cambria"/>
          <w:color w:val="000000" w:themeColor="text1"/>
          <w:sz w:val="24"/>
          <w:szCs w:val="24"/>
        </w:rPr>
        <w:tab/>
      </w:r>
      <w:r w:rsidR="009268D2">
        <w:rPr>
          <w:rFonts w:ascii="Cambria" w:hAnsi="Cambria"/>
          <w:color w:val="000000" w:themeColor="text1"/>
          <w:sz w:val="24"/>
          <w:szCs w:val="24"/>
        </w:rPr>
        <w:t>3</w:t>
      </w:r>
    </w:p>
    <w:p w:rsidR="00E065AF" w:rsidRPr="004E6633" w:rsidRDefault="00645CDF"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2 Rätalinjens ekvation och l</w:t>
      </w:r>
      <w:r w:rsidR="00E065AF" w:rsidRPr="004E6633">
        <w:rPr>
          <w:rFonts w:ascii="Cambria" w:hAnsi="Cambria"/>
          <w:color w:val="000000" w:themeColor="text1"/>
          <w:sz w:val="24"/>
          <w:szCs w:val="24"/>
        </w:rPr>
        <w:t>injära ekvationssystem</w:t>
      </w:r>
      <w:r w:rsidR="00E065AF" w:rsidRPr="004E6633">
        <w:rPr>
          <w:rFonts w:ascii="Cambria" w:hAnsi="Cambria"/>
          <w:color w:val="000000" w:themeColor="text1"/>
          <w:sz w:val="24"/>
          <w:szCs w:val="24"/>
        </w:rPr>
        <w:tab/>
      </w:r>
      <w:r w:rsidR="009268D2">
        <w:rPr>
          <w:rFonts w:ascii="Cambria" w:hAnsi="Cambria"/>
          <w:color w:val="000000" w:themeColor="text1"/>
          <w:sz w:val="24"/>
          <w:szCs w:val="24"/>
        </w:rPr>
        <w:t>4</w:t>
      </w:r>
    </w:p>
    <w:p w:rsidR="00DF379D" w:rsidRPr="004E6633" w:rsidRDefault="00E065AF" w:rsidP="00DF379D">
      <w:pPr>
        <w:tabs>
          <w:tab w:val="left" w:leader="dot" w:pos="7938"/>
        </w:tabs>
        <w:spacing w:line="360" w:lineRule="auto"/>
        <w:rPr>
          <w:rFonts w:ascii="Cambria" w:hAnsi="Cambria"/>
          <w:color w:val="000000" w:themeColor="text1"/>
          <w:sz w:val="24"/>
          <w:szCs w:val="24"/>
        </w:rPr>
      </w:pPr>
      <w:r w:rsidRPr="004E6633">
        <w:rPr>
          <w:rFonts w:ascii="Cambria" w:hAnsi="Cambria"/>
          <w:color w:val="000000" w:themeColor="text1"/>
          <w:sz w:val="24"/>
          <w:szCs w:val="24"/>
        </w:rPr>
        <w:t xml:space="preserve">3 </w:t>
      </w:r>
      <w:r w:rsidR="00353C4D">
        <w:rPr>
          <w:rFonts w:ascii="Cambria" w:hAnsi="Cambria"/>
          <w:color w:val="000000" w:themeColor="text1"/>
          <w:sz w:val="24"/>
          <w:szCs w:val="24"/>
        </w:rPr>
        <w:t>Mer om v</w:t>
      </w:r>
      <w:r w:rsidRPr="004E6633">
        <w:rPr>
          <w:rFonts w:ascii="Cambria" w:hAnsi="Cambria"/>
          <w:color w:val="000000" w:themeColor="text1"/>
          <w:sz w:val="24"/>
          <w:szCs w:val="24"/>
        </w:rPr>
        <w:t xml:space="preserve">ektorer </w:t>
      </w:r>
      <w:r w:rsidR="00DF379D" w:rsidRPr="004E6633">
        <w:rPr>
          <w:rFonts w:ascii="Cambria" w:hAnsi="Cambria"/>
          <w:color w:val="000000" w:themeColor="text1"/>
          <w:sz w:val="24"/>
          <w:szCs w:val="24"/>
        </w:rPr>
        <w:tab/>
      </w:r>
      <w:r w:rsidR="00B91E1D">
        <w:rPr>
          <w:rFonts w:ascii="Cambria" w:hAnsi="Cambria"/>
          <w:color w:val="000000" w:themeColor="text1"/>
          <w:sz w:val="24"/>
          <w:szCs w:val="24"/>
        </w:rPr>
        <w:t>1</w:t>
      </w:r>
      <w:r w:rsidR="009268D2">
        <w:rPr>
          <w:rFonts w:ascii="Cambria" w:hAnsi="Cambria"/>
          <w:color w:val="000000" w:themeColor="text1"/>
          <w:sz w:val="24"/>
          <w:szCs w:val="24"/>
        </w:rPr>
        <w:t>2</w:t>
      </w:r>
    </w:p>
    <w:p w:rsidR="00E065AF" w:rsidRPr="004E6633" w:rsidRDefault="00B91E1D"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4 Absolutbelopp</w:t>
      </w:r>
      <w:r>
        <w:rPr>
          <w:rFonts w:ascii="Cambria" w:hAnsi="Cambria"/>
          <w:color w:val="000000" w:themeColor="text1"/>
          <w:sz w:val="24"/>
          <w:szCs w:val="24"/>
        </w:rPr>
        <w:tab/>
        <w:t>1</w:t>
      </w:r>
      <w:r w:rsidR="009268D2">
        <w:rPr>
          <w:rFonts w:ascii="Cambria" w:hAnsi="Cambria"/>
          <w:color w:val="000000" w:themeColor="text1"/>
          <w:sz w:val="24"/>
          <w:szCs w:val="24"/>
        </w:rPr>
        <w:t>6</w:t>
      </w:r>
    </w:p>
    <w:p w:rsidR="00E065AF" w:rsidRPr="004E6633" w:rsidRDefault="00353C4D"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5 Formler</w:t>
      </w:r>
      <w:r>
        <w:rPr>
          <w:rFonts w:ascii="Cambria" w:hAnsi="Cambria"/>
          <w:color w:val="000000" w:themeColor="text1"/>
          <w:sz w:val="24"/>
          <w:szCs w:val="24"/>
        </w:rPr>
        <w:tab/>
        <w:t>2</w:t>
      </w:r>
      <w:r w:rsidR="00585669">
        <w:rPr>
          <w:rFonts w:ascii="Cambria" w:hAnsi="Cambria"/>
          <w:color w:val="000000" w:themeColor="text1"/>
          <w:sz w:val="24"/>
          <w:szCs w:val="24"/>
        </w:rPr>
        <w:t>1</w:t>
      </w:r>
    </w:p>
    <w:p w:rsidR="00E065AF" w:rsidRDefault="00E065AF" w:rsidP="00DF379D">
      <w:pPr>
        <w:tabs>
          <w:tab w:val="left" w:leader="dot" w:pos="7938"/>
        </w:tabs>
        <w:spacing w:line="360" w:lineRule="auto"/>
        <w:rPr>
          <w:rFonts w:ascii="Cambria" w:hAnsi="Cambria"/>
          <w:color w:val="000000" w:themeColor="text1"/>
          <w:sz w:val="24"/>
          <w:szCs w:val="24"/>
        </w:rPr>
      </w:pPr>
      <w:r w:rsidRPr="004E6633">
        <w:rPr>
          <w:rFonts w:ascii="Cambria" w:hAnsi="Cambria"/>
          <w:color w:val="000000" w:themeColor="text1"/>
          <w:sz w:val="24"/>
          <w:szCs w:val="24"/>
        </w:rPr>
        <w:t>6 Area- och v</w:t>
      </w:r>
      <w:r w:rsidR="00353C4D">
        <w:rPr>
          <w:rFonts w:ascii="Cambria" w:hAnsi="Cambria"/>
          <w:color w:val="000000" w:themeColor="text1"/>
          <w:sz w:val="24"/>
          <w:szCs w:val="24"/>
        </w:rPr>
        <w:t>olymskala</w:t>
      </w:r>
      <w:r w:rsidR="00353C4D">
        <w:rPr>
          <w:rFonts w:ascii="Cambria" w:hAnsi="Cambria"/>
          <w:color w:val="000000" w:themeColor="text1"/>
          <w:sz w:val="24"/>
          <w:szCs w:val="24"/>
        </w:rPr>
        <w:tab/>
      </w:r>
      <w:r w:rsidR="003C46F7">
        <w:rPr>
          <w:rFonts w:ascii="Cambria" w:hAnsi="Cambria"/>
          <w:color w:val="000000" w:themeColor="text1"/>
          <w:sz w:val="24"/>
          <w:szCs w:val="24"/>
        </w:rPr>
        <w:t>2</w:t>
      </w:r>
      <w:r w:rsidR="00585669">
        <w:rPr>
          <w:rFonts w:ascii="Cambria" w:hAnsi="Cambria"/>
          <w:color w:val="000000" w:themeColor="text1"/>
          <w:sz w:val="24"/>
          <w:szCs w:val="24"/>
        </w:rPr>
        <w:t>3</w:t>
      </w:r>
    </w:p>
    <w:p w:rsidR="008C14D3" w:rsidRPr="003C46F7" w:rsidRDefault="00C05254" w:rsidP="00DF379D">
      <w:pPr>
        <w:tabs>
          <w:tab w:val="left" w:leader="dot" w:pos="7938"/>
        </w:tabs>
        <w:spacing w:line="360" w:lineRule="auto"/>
        <w:rPr>
          <w:rFonts w:ascii="Cambria" w:hAnsi="Cambria"/>
          <w:i/>
          <w:color w:val="000000" w:themeColor="text1"/>
          <w:sz w:val="24"/>
          <w:szCs w:val="24"/>
        </w:rPr>
      </w:pPr>
      <w:r>
        <w:rPr>
          <w:rFonts w:ascii="Cambria" w:hAnsi="Cambria"/>
          <w:i/>
          <w:color w:val="000000" w:themeColor="text1"/>
          <w:sz w:val="24"/>
          <w:szCs w:val="24"/>
        </w:rPr>
        <w:t>Överkurs. Mer om absolutbelopp och ekvationer</w:t>
      </w:r>
      <w:r w:rsidR="008C14D3" w:rsidRPr="003C46F7">
        <w:rPr>
          <w:rFonts w:ascii="Cambria" w:hAnsi="Cambria"/>
          <w:i/>
          <w:color w:val="000000" w:themeColor="text1"/>
          <w:sz w:val="24"/>
          <w:szCs w:val="24"/>
        </w:rPr>
        <w:tab/>
      </w:r>
      <w:r w:rsidR="00585669">
        <w:rPr>
          <w:rFonts w:ascii="Cambria" w:hAnsi="Cambria"/>
          <w:color w:val="000000" w:themeColor="text1"/>
          <w:sz w:val="24"/>
          <w:szCs w:val="24"/>
        </w:rPr>
        <w:t>27</w:t>
      </w:r>
    </w:p>
    <w:p w:rsidR="00E065AF" w:rsidRPr="004E6633" w:rsidRDefault="003C46F7" w:rsidP="00DF379D">
      <w:pPr>
        <w:tabs>
          <w:tab w:val="left" w:leader="dot" w:pos="7938"/>
        </w:tabs>
        <w:spacing w:line="360" w:lineRule="auto"/>
        <w:rPr>
          <w:rFonts w:ascii="Cambria" w:hAnsi="Cambria"/>
          <w:color w:val="000000" w:themeColor="text1"/>
          <w:sz w:val="24"/>
          <w:szCs w:val="24"/>
        </w:rPr>
      </w:pPr>
      <w:r>
        <w:rPr>
          <w:rFonts w:ascii="Cambria" w:hAnsi="Cambria"/>
          <w:color w:val="000000" w:themeColor="text1"/>
          <w:sz w:val="24"/>
          <w:szCs w:val="24"/>
        </w:rPr>
        <w:t>Facit</w:t>
      </w:r>
      <w:r>
        <w:rPr>
          <w:rFonts w:ascii="Cambria" w:hAnsi="Cambria"/>
          <w:color w:val="000000" w:themeColor="text1"/>
          <w:sz w:val="24"/>
          <w:szCs w:val="24"/>
        </w:rPr>
        <w:tab/>
      </w:r>
      <w:r w:rsidR="00585669">
        <w:rPr>
          <w:rFonts w:ascii="Cambria" w:hAnsi="Cambria"/>
          <w:color w:val="000000" w:themeColor="text1"/>
          <w:sz w:val="24"/>
          <w:szCs w:val="24"/>
        </w:rPr>
        <w:t>29</w:t>
      </w: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E065AF" w:rsidRDefault="00E065AF" w:rsidP="00DF379D">
      <w:pPr>
        <w:tabs>
          <w:tab w:val="left" w:leader="dot" w:pos="7938"/>
        </w:tabs>
        <w:spacing w:line="360" w:lineRule="auto"/>
        <w:rPr>
          <w:rFonts w:ascii="Cambria" w:hAnsi="Cambria"/>
          <w:color w:val="000000" w:themeColor="text1"/>
          <w:sz w:val="24"/>
          <w:szCs w:val="24"/>
        </w:rPr>
      </w:pPr>
    </w:p>
    <w:p w:rsidR="009268D2" w:rsidRDefault="009268D2">
      <w:pPr>
        <w:rPr>
          <w:rFonts w:ascii="Cambria" w:hAnsi="Cambria"/>
          <w:color w:val="0C2953" w:themeColor="text2" w:themeShade="80"/>
          <w:sz w:val="52"/>
          <w:szCs w:val="52"/>
        </w:rPr>
      </w:pPr>
    </w:p>
    <w:p w:rsidR="00F768BF" w:rsidRPr="00AE1F6F" w:rsidRDefault="00191640" w:rsidP="00732982">
      <w:pPr>
        <w:rPr>
          <w:rFonts w:ascii="Cambria" w:hAnsi="Cambria"/>
          <w:color w:val="0C2953" w:themeColor="text2" w:themeShade="80"/>
          <w:sz w:val="52"/>
          <w:szCs w:val="52"/>
        </w:rPr>
      </w:pPr>
      <w:r>
        <w:rPr>
          <w:rFonts w:ascii="Cambria" w:hAnsi="Cambria"/>
          <w:noProof/>
          <w:color w:val="0C2953" w:themeColor="text2" w:themeShade="80"/>
          <w:sz w:val="52"/>
          <w:szCs w:val="52"/>
          <w:lang w:eastAsia="sv-SE"/>
        </w:rPr>
        <w:lastRenderedPageBreak/>
        <mc:AlternateContent>
          <mc:Choice Requires="wps">
            <w:drawing>
              <wp:anchor distT="0" distB="0" distL="114300" distR="114300" simplePos="0" relativeHeight="251939328" behindDoc="0" locked="0" layoutInCell="1" allowOverlap="1" wp14:anchorId="6FD10C83" wp14:editId="41DA007D">
                <wp:simplePos x="0" y="0"/>
                <wp:positionH relativeFrom="margin">
                  <wp:align>left</wp:align>
                </wp:positionH>
                <wp:positionV relativeFrom="paragraph">
                  <wp:posOffset>-49629</wp:posOffset>
                </wp:positionV>
                <wp:extent cx="575953" cy="510639"/>
                <wp:effectExtent l="0" t="0" r="0" b="3810"/>
                <wp:wrapNone/>
                <wp:docPr id="65" name="Textruta 65"/>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
                              <w:rPr>
                                <w:rFonts w:ascii="Cambria" w:hAnsi="Cambria"/>
                                <w:noProof/>
                                <w:color w:val="0C2953" w:themeColor="text2" w:themeShade="80"/>
                                <w:sz w:val="52"/>
                                <w:szCs w:val="52"/>
                                <w:lang w:eastAsia="sv-SE"/>
                              </w:rPr>
                              <w:drawing>
                                <wp:inline distT="0" distB="0" distL="0" distR="0" wp14:anchorId="47E8397B" wp14:editId="32F20FBB">
                                  <wp:extent cx="360000" cy="360000"/>
                                  <wp:effectExtent l="0" t="0" r="2540" b="2540"/>
                                  <wp:docPr id="1405" name="Bildobjekt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kap1.PNG"/>
                                          <pic:cNvPicPr/>
                                        </pic:nvPicPr>
                                        <pic:blipFill>
                                          <a:blip r:embed="rId12">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65" o:spid="_x0000_s1027" type="#_x0000_t202" style="position:absolute;margin-left:0;margin-top:-3.9pt;width:45.35pt;height:40.2pt;z-index:251939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" filled="f" stroked="f" strokeweight=".5pt">
                <v:textbox>
                  <w:txbxContent>
                    <w:p w:rsidR="001233CC" w:rsidRDefault="001233CC">
                      <w:r>
                        <w:rPr>
                          <w:rFonts w:ascii="Cambria" w:hAnsi="Cambria"/>
                          <w:noProof/>
                          <w:color w:val="0C2953" w:themeColor="text2" w:themeShade="80"/>
                          <w:sz w:val="52"/>
                          <w:szCs w:val="52"/>
                          <w:lang w:eastAsia="sv-SE"/>
                        </w:rPr>
                        <w:drawing>
                          <wp:inline distT="0" distB="0" distL="0" distR="0" wp14:anchorId="47E8397B" wp14:editId="32F20FBB">
                            <wp:extent cx="360000" cy="360000"/>
                            <wp:effectExtent l="0" t="0" r="2540" b="2540"/>
                            <wp:docPr id="1405" name="Bildobjekt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kap1.PNG"/>
                                    <pic:cNvPicPr/>
                                  </pic:nvPicPr>
                                  <pic:blipFill>
                                    <a:blip r:embed="rId13">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xbxContent>
                </v:textbox>
                <w10:wrap anchorx="margin"/>
              </v:shape>
            </w:pict>
          </mc:Fallback>
        </mc:AlternateContent>
      </w:r>
      <w:r>
        <w:rPr>
          <w:rFonts w:ascii="Cambria" w:hAnsi="Cambria"/>
          <w:color w:val="0C2953" w:themeColor="text2" w:themeShade="80"/>
          <w:sz w:val="52"/>
          <w:szCs w:val="52"/>
        </w:rPr>
        <w:t xml:space="preserve">        </w:t>
      </w:r>
      <w:r w:rsidR="00F768BF" w:rsidRPr="00AE1F6F">
        <w:rPr>
          <w:rFonts w:ascii="Cambria" w:hAnsi="Cambria"/>
          <w:color w:val="0C2953" w:themeColor="text2" w:themeShade="80"/>
          <w:sz w:val="52"/>
          <w:szCs w:val="52"/>
        </w:rPr>
        <w:t>IMPLIKATION OCH EKVIVALENS</w:t>
      </w:r>
      <w:r w:rsidR="002E7DCC">
        <w:rPr>
          <w:rStyle w:val="Fotnotsreferens"/>
          <w:rFonts w:ascii="Cambria" w:hAnsi="Cambria"/>
          <w:color w:val="0C2953" w:themeColor="text2" w:themeShade="80"/>
          <w:sz w:val="52"/>
          <w:szCs w:val="52"/>
        </w:rPr>
        <w:footnoteReference w:id="1"/>
      </w:r>
    </w:p>
    <w:p w:rsidR="00F768BF" w:rsidRPr="002E7DCC" w:rsidRDefault="00F768BF" w:rsidP="002E7DCC">
      <w:pPr>
        <w:rPr>
          <w:rFonts w:ascii="Cambria" w:hAnsi="Cambria"/>
          <w:color w:val="0C2953" w:themeColor="text2" w:themeShade="80"/>
          <w:sz w:val="12"/>
          <w:szCs w:val="12"/>
        </w:rPr>
      </w:pPr>
    </w:p>
    <w:p w:rsidR="001B6040" w:rsidRPr="002E7DCC" w:rsidRDefault="001B6040" w:rsidP="002E7DCC">
      <w:pPr>
        <w:rPr>
          <w:rFonts w:ascii="Cambria" w:hAnsi="Cambria"/>
          <w:color w:val="0C2953" w:themeColor="text2" w:themeShade="80"/>
          <w:sz w:val="12"/>
          <w:szCs w:val="12"/>
        </w:rPr>
      </w:pPr>
    </w:p>
    <w:p w:rsidR="00F768BF" w:rsidRDefault="00F768BF" w:rsidP="00CC01AD">
      <w:pPr>
        <w:ind w:left="1985"/>
        <w:rPr>
          <w:rFonts w:ascii="Cambria" w:eastAsiaTheme="minorEastAsia" w:hAnsi="Cambria"/>
          <w:sz w:val="24"/>
          <w:szCs w:val="24"/>
        </w:rPr>
      </w:pPr>
      <w:r w:rsidRPr="00F768BF">
        <w:rPr>
          <w:rFonts w:ascii="Cambria" w:hAnsi="Cambria"/>
          <w:sz w:val="24"/>
          <w:szCs w:val="24"/>
        </w:rPr>
        <w:t xml:space="preserve">I matematisk </w:t>
      </w:r>
      <w:r>
        <w:rPr>
          <w:rFonts w:ascii="Cambria" w:hAnsi="Cambria"/>
          <w:sz w:val="24"/>
          <w:szCs w:val="24"/>
        </w:rPr>
        <w:t xml:space="preserve">argumentation används ibland de logiska symbolerna </w:t>
      </w:r>
      <m:oMath>
        <m:r>
          <w:rPr>
            <w:rFonts w:ascii="Cambria Math" w:hAnsi="Cambria Math"/>
            <w:sz w:val="24"/>
            <w:szCs w:val="24"/>
          </w:rPr>
          <m:t>⟺</m:t>
        </m:r>
      </m:oMath>
      <w:r>
        <w:rPr>
          <w:rFonts w:ascii="Cambria" w:eastAsiaTheme="minorEastAsia" w:hAnsi="Cambria"/>
          <w:sz w:val="24"/>
          <w:szCs w:val="24"/>
        </w:rPr>
        <w:t xml:space="preserve"> och </w:t>
      </w:r>
      <m:oMath>
        <m:r>
          <w:rPr>
            <w:rFonts w:ascii="Cambria Math" w:eastAsiaTheme="minorEastAsia" w:hAnsi="Cambria Math"/>
            <w:sz w:val="24"/>
            <w:szCs w:val="24"/>
          </w:rPr>
          <m:t>⟹</m:t>
        </m:r>
      </m:oMath>
      <w:r>
        <w:rPr>
          <w:rFonts w:ascii="Cambria" w:eastAsiaTheme="minorEastAsia" w:hAnsi="Cambria"/>
          <w:sz w:val="24"/>
          <w:szCs w:val="24"/>
        </w:rPr>
        <w:t xml:space="preserve">. Pilarna kan skrivas mellan två påståenden </w:t>
      </w:r>
      <m:oMath>
        <m:r>
          <w:rPr>
            <w:rFonts w:ascii="Cambria Math" w:eastAsiaTheme="minorEastAsia" w:hAnsi="Cambria Math"/>
            <w:sz w:val="24"/>
            <w:szCs w:val="24"/>
          </w:rPr>
          <m:t>P</m:t>
        </m:r>
      </m:oMath>
      <w:r>
        <w:rPr>
          <w:rFonts w:ascii="Cambria" w:eastAsiaTheme="minorEastAsia" w:hAnsi="Cambria"/>
          <w:sz w:val="24"/>
          <w:szCs w:val="24"/>
        </w:rPr>
        <w:t xml:space="preserve"> och </w:t>
      </w:r>
      <m:oMath>
        <m:r>
          <w:rPr>
            <w:rFonts w:ascii="Cambria Math" w:eastAsiaTheme="minorEastAsia" w:hAnsi="Cambria Math"/>
            <w:sz w:val="24"/>
            <w:szCs w:val="24"/>
          </w:rPr>
          <m:t>Q</m:t>
        </m:r>
      </m:oMath>
      <w:r>
        <w:rPr>
          <w:rFonts w:ascii="Cambria" w:eastAsiaTheme="minorEastAsia" w:hAnsi="Cambria"/>
          <w:sz w:val="24"/>
          <w:szCs w:val="24"/>
        </w:rPr>
        <w:t>.</w:t>
      </w:r>
    </w:p>
    <w:p w:rsidR="00F768BF" w:rsidRPr="00CC01AD" w:rsidRDefault="00F768BF" w:rsidP="00F768BF">
      <w:pPr>
        <w:rPr>
          <w:rFonts w:ascii="Cambria" w:hAnsi="Cambria"/>
          <w:sz w:val="16"/>
          <w:szCs w:val="16"/>
        </w:rPr>
      </w:pPr>
    </w:p>
    <w:p w:rsidR="00F768BF" w:rsidRDefault="00AE1F6F" w:rsidP="00CC01AD">
      <w:pPr>
        <w:tabs>
          <w:tab w:val="left" w:pos="1985"/>
        </w:tabs>
        <w:ind w:left="1985" w:hanging="1985"/>
        <w:rPr>
          <w:rFonts w:ascii="Cambria" w:eastAsiaTheme="minorEastAsia" w:hAnsi="Cambria"/>
          <w:sz w:val="24"/>
          <w:szCs w:val="24"/>
        </w:rPr>
      </w:pPr>
      <w:r w:rsidRPr="00AE1F6F">
        <w:rPr>
          <w:rFonts w:ascii="Cambria" w:hAnsi="Cambria"/>
          <w:b/>
          <w:color w:val="0C2953" w:themeColor="accent1" w:themeShade="80"/>
          <w:sz w:val="24"/>
          <w:szCs w:val="24"/>
        </w:rPr>
        <w:t>Ekvivalenspil</w:t>
      </w:r>
      <w:r w:rsidR="00F768BF">
        <w:rPr>
          <w:rFonts w:ascii="Cambria" w:hAnsi="Cambria"/>
          <w:b/>
          <w:color w:val="0C2953" w:themeColor="accent1" w:themeShade="80"/>
          <w:sz w:val="24"/>
          <w:szCs w:val="24"/>
        </w:rPr>
        <w:tab/>
      </w:r>
      <w:r w:rsidR="00F768BF" w:rsidRPr="00F768BF">
        <w:rPr>
          <w:rFonts w:ascii="Cambria" w:hAnsi="Cambria"/>
          <w:sz w:val="24"/>
          <w:szCs w:val="24"/>
        </w:rPr>
        <w:t>Du</w:t>
      </w:r>
      <w:r w:rsidR="00F768BF">
        <w:rPr>
          <w:rFonts w:ascii="Cambria" w:hAnsi="Cambria"/>
          <w:sz w:val="24"/>
          <w:szCs w:val="24"/>
        </w:rPr>
        <w:t xml:space="preserve">bbelpilen </w:t>
      </w:r>
      <m:oMath>
        <m:r>
          <w:rPr>
            <w:rFonts w:ascii="Cambria Math" w:hAnsi="Cambria Math"/>
            <w:sz w:val="24"/>
            <w:szCs w:val="24"/>
          </w:rPr>
          <m:t>⟺</m:t>
        </m:r>
      </m:oMath>
      <w:r w:rsidR="00F768BF">
        <w:rPr>
          <w:rFonts w:ascii="Cambria" w:eastAsiaTheme="minorEastAsia" w:hAnsi="Cambria"/>
          <w:sz w:val="24"/>
          <w:szCs w:val="24"/>
        </w:rPr>
        <w:t xml:space="preserve"> är en </w:t>
      </w:r>
      <w:r w:rsidR="00F768BF" w:rsidRPr="00A15BE1">
        <w:rPr>
          <w:rFonts w:ascii="Cambria" w:eastAsiaTheme="minorEastAsia" w:hAnsi="Cambria"/>
          <w:i/>
          <w:sz w:val="24"/>
          <w:szCs w:val="24"/>
        </w:rPr>
        <w:t>ekvivalenspil</w:t>
      </w:r>
      <w:r w:rsidR="00851CCA">
        <w:rPr>
          <w:rFonts w:ascii="Cambria" w:eastAsiaTheme="minorEastAsia" w:hAnsi="Cambria"/>
          <w:sz w:val="24"/>
          <w:szCs w:val="24"/>
        </w:rPr>
        <w:t>. Den uttalas ”’är ekvivalent med” eller ”om och endast om”.</w:t>
      </w:r>
    </w:p>
    <w:p w:rsidR="00851CCA" w:rsidRPr="00CC01AD" w:rsidRDefault="00851CCA" w:rsidP="00851CCA">
      <w:pPr>
        <w:tabs>
          <w:tab w:val="left" w:pos="2268"/>
        </w:tabs>
        <w:ind w:left="2265" w:hanging="2265"/>
        <w:rPr>
          <w:rFonts w:ascii="Cambria" w:eastAsiaTheme="minorEastAsia" w:hAnsi="Cambria"/>
          <w:sz w:val="8"/>
          <w:szCs w:val="8"/>
        </w:rPr>
      </w:pPr>
    </w:p>
    <w:p w:rsidR="00851CCA" w:rsidRDefault="00851CCA" w:rsidP="00CC01AD">
      <w:pPr>
        <w:tabs>
          <w:tab w:val="left" w:pos="1985"/>
        </w:tabs>
        <w:ind w:left="1985" w:hanging="2265"/>
        <w:rPr>
          <w:rFonts w:ascii="Cambria" w:eastAsiaTheme="minorEastAsia" w:hAnsi="Cambria"/>
          <w:i/>
          <w:sz w:val="24"/>
          <w:szCs w:val="24"/>
        </w:rPr>
      </w:pPr>
      <w:r w:rsidRPr="00851CCA">
        <w:rPr>
          <w:rFonts w:ascii="Cambria" w:hAnsi="Cambria"/>
          <w:i/>
          <w:sz w:val="24"/>
          <w:szCs w:val="24"/>
        </w:rPr>
        <w:tab/>
      </w:r>
      <m:oMath>
        <m:r>
          <w:rPr>
            <w:rFonts w:ascii="Cambria Math" w:hAnsi="Cambria Math"/>
            <w:sz w:val="24"/>
            <w:szCs w:val="24"/>
          </w:rPr>
          <m:t>P</m:t>
        </m:r>
        <m:r>
          <w:rPr>
            <w:rFonts w:ascii="Cambria Math" w:eastAsiaTheme="minorEastAsia" w:hAnsi="Cambria Math"/>
            <w:sz w:val="24"/>
            <w:szCs w:val="24"/>
          </w:rPr>
          <m:t>⟺Q</m:t>
        </m:r>
      </m:oMath>
    </w:p>
    <w:p w:rsidR="00851CCA" w:rsidRPr="00CC01AD" w:rsidRDefault="00851CCA" w:rsidP="00CC01AD">
      <w:pPr>
        <w:tabs>
          <w:tab w:val="left" w:pos="1985"/>
        </w:tabs>
        <w:ind w:left="1985" w:hanging="2265"/>
        <w:rPr>
          <w:rFonts w:ascii="Cambria" w:eastAsiaTheme="minorEastAsia" w:hAnsi="Cambria"/>
          <w:i/>
          <w:sz w:val="8"/>
          <w:szCs w:val="8"/>
        </w:rPr>
      </w:pPr>
    </w:p>
    <w:p w:rsidR="00851CCA" w:rsidRDefault="00851CCA" w:rsidP="00CC01AD">
      <w:pPr>
        <w:tabs>
          <w:tab w:val="left" w:pos="1985"/>
        </w:tabs>
        <w:ind w:left="1985" w:hanging="2265"/>
        <w:rPr>
          <w:rFonts w:ascii="Cambria" w:hAnsi="Cambria"/>
          <w:sz w:val="24"/>
          <w:szCs w:val="24"/>
        </w:rPr>
      </w:pPr>
      <w:r w:rsidRPr="00851CCA">
        <w:rPr>
          <w:rFonts w:ascii="Cambria" w:hAnsi="Cambria"/>
          <w:sz w:val="24"/>
          <w:szCs w:val="24"/>
        </w:rPr>
        <w:tab/>
        <w:t xml:space="preserve">Om påståendet </w:t>
      </w:r>
      <w:r>
        <w:rPr>
          <w:rFonts w:ascii="Cambria" w:hAnsi="Cambria"/>
          <w:sz w:val="24"/>
          <w:szCs w:val="24"/>
        </w:rPr>
        <w:t>före pilen är sant, så är också påståendet efter pilen sant. Och om påståendet efter pilen är sant, så är också påståendet före pilen sant.</w:t>
      </w:r>
    </w:p>
    <w:p w:rsidR="00851CCA" w:rsidRPr="00CC01AD" w:rsidRDefault="00851CCA" w:rsidP="00851CCA">
      <w:pPr>
        <w:tabs>
          <w:tab w:val="left" w:pos="2268"/>
        </w:tabs>
        <w:ind w:left="2265" w:hanging="2265"/>
        <w:rPr>
          <w:rFonts w:ascii="Cambria" w:hAnsi="Cambria"/>
          <w:sz w:val="16"/>
          <w:szCs w:val="16"/>
        </w:rPr>
      </w:pPr>
    </w:p>
    <w:p w:rsidR="00851CCA" w:rsidRDefault="00A15BE1" w:rsidP="00CC01AD">
      <w:pPr>
        <w:tabs>
          <w:tab w:val="left" w:pos="1985"/>
        </w:tabs>
        <w:ind w:left="1985" w:hanging="1985"/>
        <w:rPr>
          <w:rFonts w:ascii="Cambria" w:eastAsiaTheme="minorEastAsia" w:hAnsi="Cambria"/>
          <w:sz w:val="24"/>
          <w:szCs w:val="24"/>
        </w:rPr>
      </w:pPr>
      <w:r w:rsidRPr="00A15BE1">
        <w:rPr>
          <w:rFonts w:ascii="Cambria" w:hAnsi="Cambria"/>
          <w:b/>
          <w:color w:val="0C2953" w:themeColor="accent1" w:themeShade="80"/>
          <w:sz w:val="24"/>
          <w:szCs w:val="24"/>
        </w:rPr>
        <w:t>Exempel 1</w:t>
      </w:r>
      <w:r w:rsidR="00851CCA">
        <w:rPr>
          <w:rFonts w:ascii="Cambria" w:hAnsi="Cambria"/>
          <w:sz w:val="24"/>
          <w:szCs w:val="24"/>
        </w:rPr>
        <w:tab/>
      </w:r>
      <m:oMath>
        <m:r>
          <w:rPr>
            <w:rFonts w:ascii="Cambria Math" w:hAnsi="Cambria Math"/>
            <w:sz w:val="24"/>
            <w:szCs w:val="24"/>
          </w:rPr>
          <m:t>x+3=10⟺x=7</m:t>
        </m:r>
      </m:oMath>
    </w:p>
    <w:p w:rsidR="00851CCA" w:rsidRPr="00CC01AD" w:rsidRDefault="00851CCA" w:rsidP="00851CCA">
      <w:pPr>
        <w:tabs>
          <w:tab w:val="left" w:pos="2268"/>
        </w:tabs>
        <w:ind w:left="2265" w:hanging="2265"/>
        <w:rPr>
          <w:rFonts w:ascii="Cambria" w:eastAsiaTheme="minorEastAsia" w:hAnsi="Cambria"/>
          <w:sz w:val="16"/>
          <w:szCs w:val="16"/>
        </w:rPr>
      </w:pPr>
    </w:p>
    <w:p w:rsidR="004E6633" w:rsidRDefault="004E6633" w:rsidP="004E6633">
      <w:pPr>
        <w:tabs>
          <w:tab w:val="left" w:pos="1985"/>
        </w:tabs>
        <w:ind w:left="1985" w:hanging="1985"/>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t>Exempel 2</w:t>
      </w:r>
      <w:r>
        <w:rPr>
          <w:rFonts w:ascii="Cambria" w:eastAsiaTheme="minorEastAsia" w:hAnsi="Cambria"/>
          <w:b/>
          <w:color w:val="0C2953" w:themeColor="accent1" w:themeShade="80"/>
          <w:sz w:val="24"/>
          <w:szCs w:val="24"/>
        </w:rPr>
        <w:tab/>
      </w:r>
      <m:oMath>
        <m:r>
          <w:rPr>
            <w:rFonts w:ascii="Cambria Math" w:eastAsiaTheme="minorEastAsia" w:hAnsi="Cambria Math"/>
            <w:sz w:val="24"/>
            <w:szCs w:val="24"/>
          </w:rPr>
          <m:t>"Triangeln ABC är likbent."⟺</m:t>
        </m:r>
      </m:oMath>
      <w:r>
        <w:rPr>
          <w:rFonts w:ascii="Cambria" w:eastAsiaTheme="minorEastAsia" w:hAnsi="Cambria"/>
          <w:b/>
          <w:color w:val="0C2953" w:themeColor="accent1" w:themeShade="80"/>
          <w:sz w:val="24"/>
          <w:szCs w:val="24"/>
        </w:rPr>
        <w:t xml:space="preserve">    </w:t>
      </w:r>
    </w:p>
    <w:p w:rsidR="004E6633" w:rsidRPr="004E6633" w:rsidRDefault="004E6633" w:rsidP="004E6633">
      <w:pPr>
        <w:tabs>
          <w:tab w:val="left" w:pos="1985"/>
        </w:tabs>
        <w:ind w:left="1985" w:hanging="1985"/>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tab/>
      </w:r>
      <m:oMath>
        <m:r>
          <w:rPr>
            <w:rFonts w:ascii="Cambria Math" w:eastAsiaTheme="minorEastAsia" w:hAnsi="Cambria Math"/>
            <w:sz w:val="24"/>
            <w:szCs w:val="24"/>
          </w:rPr>
          <m:t>"Två av vinklarna i triangeln ABC är lika."</m:t>
        </m:r>
      </m:oMath>
    </w:p>
    <w:p w:rsidR="004E6633" w:rsidRPr="00CC01AD" w:rsidRDefault="004E6633" w:rsidP="004E6633">
      <w:pPr>
        <w:tabs>
          <w:tab w:val="left" w:pos="2268"/>
        </w:tabs>
        <w:ind w:left="2268" w:hanging="2268"/>
        <w:rPr>
          <w:rFonts w:ascii="Cambria" w:hAnsi="Cambria"/>
          <w:sz w:val="16"/>
          <w:szCs w:val="16"/>
        </w:rPr>
      </w:pPr>
    </w:p>
    <w:p w:rsidR="00A15BE1" w:rsidRDefault="00A15BE1" w:rsidP="00CC01AD">
      <w:pPr>
        <w:tabs>
          <w:tab w:val="left" w:pos="1985"/>
        </w:tabs>
        <w:ind w:left="1985" w:hanging="1985"/>
        <w:rPr>
          <w:rFonts w:ascii="Cambria" w:hAnsi="Cambria"/>
          <w:sz w:val="24"/>
          <w:szCs w:val="24"/>
        </w:rPr>
      </w:pPr>
      <w:r w:rsidRPr="00A15BE1">
        <w:rPr>
          <w:rFonts w:ascii="Cambria" w:hAnsi="Cambria"/>
          <w:b/>
          <w:color w:val="0C2953" w:themeColor="accent1" w:themeShade="80"/>
          <w:sz w:val="24"/>
          <w:szCs w:val="24"/>
        </w:rPr>
        <w:t>Implikationspil</w:t>
      </w:r>
      <w:r w:rsidRPr="00A15BE1">
        <w:rPr>
          <w:rFonts w:ascii="Cambria" w:hAnsi="Cambria"/>
          <w:b/>
          <w:sz w:val="24"/>
          <w:szCs w:val="24"/>
        </w:rPr>
        <w:tab/>
      </w:r>
      <w:r w:rsidRPr="00A15BE1">
        <w:rPr>
          <w:rFonts w:ascii="Cambria" w:hAnsi="Cambria"/>
          <w:sz w:val="24"/>
          <w:szCs w:val="24"/>
        </w:rPr>
        <w:t>Enkelpilen</w:t>
      </w:r>
      <w:r>
        <w:rPr>
          <w:rFonts w:ascii="Cambria" w:hAnsi="Cambria"/>
          <w:sz w:val="24"/>
          <w:szCs w:val="24"/>
        </w:rPr>
        <w:t xml:space="preserve"> är en implikationspil. Den uttalas ”implicerar” eller ”medför”.</w:t>
      </w:r>
    </w:p>
    <w:p w:rsidR="00A15BE1" w:rsidRPr="00CC01AD" w:rsidRDefault="00A15BE1" w:rsidP="00A15BE1">
      <w:pPr>
        <w:tabs>
          <w:tab w:val="left" w:pos="2268"/>
        </w:tabs>
        <w:ind w:left="2268" w:hanging="2268"/>
        <w:rPr>
          <w:rFonts w:ascii="Cambria" w:hAnsi="Cambria"/>
          <w:b/>
          <w:sz w:val="8"/>
          <w:szCs w:val="8"/>
        </w:rPr>
      </w:pPr>
    </w:p>
    <w:p w:rsidR="00A15BE1" w:rsidRPr="00A15BE1" w:rsidRDefault="00A15BE1" w:rsidP="00CC01AD">
      <w:pPr>
        <w:tabs>
          <w:tab w:val="left" w:pos="1985"/>
        </w:tabs>
        <w:ind w:left="1985" w:hanging="2268"/>
        <w:rPr>
          <w:rFonts w:ascii="Cambria" w:eastAsiaTheme="minorEastAsia" w:hAnsi="Cambria"/>
          <w:sz w:val="24"/>
          <w:szCs w:val="24"/>
        </w:rPr>
      </w:pPr>
      <w:r w:rsidRPr="00A15BE1">
        <w:rPr>
          <w:rFonts w:ascii="Cambria" w:hAnsi="Cambria"/>
          <w:sz w:val="24"/>
          <w:szCs w:val="24"/>
        </w:rPr>
        <w:tab/>
      </w:r>
      <m:oMath>
        <m:r>
          <w:rPr>
            <w:rFonts w:ascii="Cambria Math" w:hAnsi="Cambria Math"/>
            <w:sz w:val="24"/>
            <w:szCs w:val="24"/>
          </w:rPr>
          <m:t>P⟹Q</m:t>
        </m:r>
      </m:oMath>
    </w:p>
    <w:p w:rsidR="00A15BE1" w:rsidRPr="00CC01AD" w:rsidRDefault="00A15BE1" w:rsidP="00CC01AD">
      <w:pPr>
        <w:tabs>
          <w:tab w:val="left" w:pos="1985"/>
        </w:tabs>
        <w:ind w:left="1985" w:hanging="2268"/>
        <w:rPr>
          <w:rFonts w:ascii="Cambria" w:eastAsiaTheme="minorEastAsia" w:hAnsi="Cambria"/>
          <w:sz w:val="8"/>
          <w:szCs w:val="8"/>
        </w:rPr>
      </w:pPr>
    </w:p>
    <w:p w:rsidR="00A15BE1" w:rsidRDefault="00A15BE1" w:rsidP="00CC01AD">
      <w:pPr>
        <w:tabs>
          <w:tab w:val="left" w:pos="1985"/>
        </w:tabs>
        <w:ind w:left="1985" w:hanging="2268"/>
        <w:rPr>
          <w:rFonts w:ascii="Cambria" w:eastAsiaTheme="minorEastAsia" w:hAnsi="Cambria"/>
          <w:sz w:val="24"/>
          <w:szCs w:val="24"/>
        </w:rPr>
      </w:pPr>
      <w:r>
        <w:rPr>
          <w:rFonts w:ascii="Cambria" w:eastAsiaTheme="minorEastAsia" w:hAnsi="Cambria"/>
          <w:sz w:val="24"/>
          <w:szCs w:val="24"/>
        </w:rPr>
        <w:tab/>
        <w:t xml:space="preserve">Man säger att det första påståendet </w:t>
      </w:r>
      <w:r w:rsidRPr="00A15BE1">
        <w:rPr>
          <w:rFonts w:ascii="Cambria" w:eastAsiaTheme="minorEastAsia" w:hAnsi="Cambria"/>
          <w:i/>
          <w:sz w:val="24"/>
          <w:szCs w:val="24"/>
        </w:rPr>
        <w:t>medför</w:t>
      </w:r>
      <w:r>
        <w:rPr>
          <w:rFonts w:ascii="Cambria" w:eastAsiaTheme="minorEastAsia" w:hAnsi="Cambria"/>
          <w:sz w:val="24"/>
          <w:szCs w:val="24"/>
        </w:rPr>
        <w:t xml:space="preserve"> det andra, eller att det andra påståendet </w:t>
      </w:r>
      <w:r w:rsidRPr="00A15BE1">
        <w:rPr>
          <w:rFonts w:ascii="Cambria" w:eastAsiaTheme="minorEastAsia" w:hAnsi="Cambria"/>
          <w:i/>
          <w:sz w:val="24"/>
          <w:szCs w:val="24"/>
        </w:rPr>
        <w:t>följer av</w:t>
      </w:r>
      <w:r>
        <w:rPr>
          <w:rFonts w:ascii="Cambria" w:eastAsiaTheme="minorEastAsia" w:hAnsi="Cambria"/>
          <w:sz w:val="24"/>
          <w:szCs w:val="24"/>
        </w:rPr>
        <w:t xml:space="preserve"> det första</w:t>
      </w:r>
      <w:r w:rsidR="00E119A3">
        <w:rPr>
          <w:rFonts w:ascii="Cambria" w:eastAsiaTheme="minorEastAsia" w:hAnsi="Cambria"/>
          <w:sz w:val="24"/>
          <w:szCs w:val="24"/>
        </w:rPr>
        <w:t>. Omvändningen gäller dock inte.</w:t>
      </w:r>
    </w:p>
    <w:p w:rsidR="00E119A3" w:rsidRPr="00CC01AD" w:rsidRDefault="00E119A3" w:rsidP="00A15BE1">
      <w:pPr>
        <w:tabs>
          <w:tab w:val="left" w:pos="2268"/>
        </w:tabs>
        <w:ind w:left="2268" w:hanging="2268"/>
        <w:rPr>
          <w:rFonts w:ascii="Cambria" w:eastAsiaTheme="minorEastAsia" w:hAnsi="Cambria"/>
          <w:sz w:val="16"/>
          <w:szCs w:val="16"/>
        </w:rPr>
      </w:pPr>
    </w:p>
    <w:p w:rsidR="00E119A3" w:rsidRDefault="00E119A3" w:rsidP="00CC01AD">
      <w:pPr>
        <w:tabs>
          <w:tab w:val="left" w:pos="1985"/>
        </w:tabs>
        <w:ind w:left="1985" w:hanging="1985"/>
        <w:rPr>
          <w:rFonts w:ascii="Cambria" w:eastAsiaTheme="minorEastAsia" w:hAnsi="Cambria"/>
          <w:sz w:val="24"/>
          <w:szCs w:val="24"/>
        </w:rPr>
      </w:pPr>
      <w:r w:rsidRPr="00CC01AD">
        <w:rPr>
          <w:rFonts w:ascii="Cambria" w:eastAsiaTheme="minorEastAsia" w:hAnsi="Cambria"/>
          <w:b/>
          <w:color w:val="0C2953" w:themeColor="accent1" w:themeShade="80"/>
          <w:sz w:val="24"/>
          <w:szCs w:val="24"/>
        </w:rPr>
        <w:t>Exempel 3</w:t>
      </w:r>
      <w:r>
        <w:rPr>
          <w:rFonts w:ascii="Cambria" w:eastAsiaTheme="minorEastAsia" w:hAnsi="Cambria"/>
          <w:sz w:val="24"/>
          <w:szCs w:val="24"/>
        </w:rPr>
        <w:tab/>
      </w:r>
      <m:oMath>
        <m:r>
          <w:rPr>
            <w:rFonts w:ascii="Cambria Math" w:eastAsiaTheme="minorEastAsia" w:hAnsi="Cambria Math"/>
            <w:sz w:val="24"/>
            <w:szCs w:val="24"/>
          </w:rPr>
          <m:t>x-3=0⟹</m:t>
        </m:r>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=9</m:t>
        </m:r>
      </m:oMath>
    </w:p>
    <w:p w:rsidR="00E119A3" w:rsidRDefault="00E119A3" w:rsidP="00CC01AD">
      <w:pPr>
        <w:tabs>
          <w:tab w:val="left" w:pos="1985"/>
        </w:tabs>
        <w:ind w:left="1985" w:hanging="2268"/>
        <w:rPr>
          <w:rFonts w:ascii="Cambria" w:eastAsiaTheme="minorEastAsia" w:hAnsi="Cambria"/>
          <w:sz w:val="24"/>
          <w:szCs w:val="24"/>
        </w:rPr>
      </w:pPr>
      <w:r>
        <w:rPr>
          <w:rFonts w:ascii="Cambria" w:eastAsiaTheme="minorEastAsia" w:hAnsi="Cambria"/>
          <w:sz w:val="24"/>
          <w:szCs w:val="24"/>
        </w:rPr>
        <w:tab/>
        <w:t xml:space="preserve">Omvändningen gäller ej. Den andra ekvationen har två lösningar </w:t>
      </w:r>
      <m:oMath>
        <m:d>
          <m:dPr>
            <m:ctrlPr>
              <w:rPr>
                <w:rFonts w:ascii="Cambria Math" w:eastAsiaTheme="minorEastAsia" w:hAnsi="Cambria Math"/>
                <w:i/>
                <w:sz w:val="24"/>
                <w:szCs w:val="24"/>
              </w:rPr>
            </m:ctrlPr>
          </m:dPr>
          <m:e>
            <m:r>
              <w:rPr>
                <w:rFonts w:ascii="Cambria Math" w:eastAsiaTheme="minorEastAsia" w:hAnsi="Cambria Math"/>
                <w:sz w:val="24"/>
                <w:szCs w:val="24"/>
              </w:rPr>
              <m:t>x=±3</m:t>
            </m:r>
          </m:e>
        </m:d>
      </m:oMath>
      <w:r>
        <w:rPr>
          <w:rFonts w:ascii="Cambria" w:eastAsiaTheme="minorEastAsia" w:hAnsi="Cambria"/>
          <w:sz w:val="24"/>
          <w:szCs w:val="24"/>
        </w:rPr>
        <w:t xml:space="preserve"> medan den första endast har en lösning </w:t>
      </w:r>
      <m:oMath>
        <m:d>
          <m:dPr>
            <m:ctrlPr>
              <w:rPr>
                <w:rFonts w:ascii="Cambria Math" w:eastAsiaTheme="minorEastAsia" w:hAnsi="Cambria Math"/>
                <w:i/>
                <w:sz w:val="24"/>
                <w:szCs w:val="24"/>
              </w:rPr>
            </m:ctrlPr>
          </m:dPr>
          <m:e>
            <m:r>
              <w:rPr>
                <w:rFonts w:ascii="Cambria Math" w:eastAsiaTheme="minorEastAsia" w:hAnsi="Cambria Math"/>
                <w:sz w:val="24"/>
                <w:szCs w:val="24"/>
              </w:rPr>
              <m:t>x=3</m:t>
            </m:r>
          </m:e>
        </m:d>
      </m:oMath>
      <w:r>
        <w:rPr>
          <w:rFonts w:ascii="Cambria" w:eastAsiaTheme="minorEastAsia" w:hAnsi="Cambria"/>
          <w:sz w:val="24"/>
          <w:szCs w:val="24"/>
        </w:rPr>
        <w:t>.</w:t>
      </w:r>
    </w:p>
    <w:p w:rsidR="00E119A3" w:rsidRPr="00CC01AD" w:rsidRDefault="00E119A3" w:rsidP="00A15BE1">
      <w:pPr>
        <w:tabs>
          <w:tab w:val="left" w:pos="2268"/>
        </w:tabs>
        <w:ind w:left="2268" w:hanging="2268"/>
        <w:rPr>
          <w:rFonts w:ascii="Cambria" w:eastAsiaTheme="minorEastAsia" w:hAnsi="Cambria"/>
          <w:sz w:val="16"/>
          <w:szCs w:val="16"/>
        </w:rPr>
      </w:pPr>
    </w:p>
    <w:p w:rsidR="00E119A3" w:rsidRDefault="00E119A3" w:rsidP="00CC01AD">
      <w:pPr>
        <w:tabs>
          <w:tab w:val="left" w:pos="1985"/>
        </w:tabs>
        <w:ind w:left="1985" w:hanging="1985"/>
        <w:rPr>
          <w:rFonts w:ascii="Cambria" w:eastAsiaTheme="minorEastAsia" w:hAnsi="Cambria"/>
          <w:sz w:val="24"/>
          <w:szCs w:val="24"/>
        </w:rPr>
      </w:pPr>
      <w:r w:rsidRPr="00CC01AD">
        <w:rPr>
          <w:rFonts w:ascii="Cambria" w:eastAsiaTheme="minorEastAsia" w:hAnsi="Cambria"/>
          <w:b/>
          <w:color w:val="0C2953" w:themeColor="accent1" w:themeShade="80"/>
          <w:sz w:val="24"/>
          <w:szCs w:val="24"/>
        </w:rPr>
        <w:t>Exempel 4</w:t>
      </w:r>
      <w:r>
        <w:rPr>
          <w:rFonts w:ascii="Cambria" w:eastAsiaTheme="minorEastAsia" w:hAnsi="Cambria"/>
          <w:sz w:val="24"/>
          <w:szCs w:val="24"/>
        </w:rPr>
        <w:tab/>
      </w:r>
      <m:oMath>
        <m:r>
          <w:rPr>
            <w:rFonts w:ascii="Cambria Math" w:eastAsiaTheme="minorEastAsia" w:hAnsi="Cambria Math"/>
            <w:sz w:val="24"/>
            <w:szCs w:val="24"/>
          </w:rPr>
          <m:t>"ABCD är en kvadrat."⟹"ABCD är en fyrhörning."</m:t>
        </m:r>
      </m:oMath>
    </w:p>
    <w:p w:rsidR="00CC01AD" w:rsidRDefault="00CC01AD" w:rsidP="00CC01AD">
      <w:pPr>
        <w:tabs>
          <w:tab w:val="left" w:pos="1985"/>
        </w:tabs>
        <w:ind w:left="1985" w:hanging="1985"/>
        <w:rPr>
          <w:rFonts w:ascii="Cambria" w:eastAsiaTheme="minorEastAsia" w:hAnsi="Cambria"/>
          <w:sz w:val="24"/>
          <w:szCs w:val="24"/>
        </w:rPr>
      </w:pPr>
      <w:r>
        <w:rPr>
          <w:rFonts w:ascii="Cambria" w:eastAsiaTheme="minorEastAsia" w:hAnsi="Cambria"/>
          <w:sz w:val="24"/>
          <w:szCs w:val="24"/>
        </w:rPr>
        <w:tab/>
        <w:t>Omvändningen gäller ej. Det finns fyrhörningar som inte är kvadrater.</w:t>
      </w:r>
    </w:p>
    <w:p w:rsidR="00CC01AD" w:rsidRPr="00CC01AD" w:rsidRDefault="00CC01AD" w:rsidP="00A15BE1">
      <w:pPr>
        <w:tabs>
          <w:tab w:val="left" w:pos="2268"/>
        </w:tabs>
        <w:ind w:left="2268" w:hanging="2268"/>
        <w:rPr>
          <w:rFonts w:ascii="Cambria" w:eastAsiaTheme="minorEastAsia" w:hAnsi="Cambria"/>
          <w:sz w:val="16"/>
          <w:szCs w:val="16"/>
        </w:rPr>
      </w:pPr>
    </w:p>
    <w:p w:rsidR="00CC01AD" w:rsidRDefault="00CC01AD" w:rsidP="00CC01AD">
      <w:pPr>
        <w:tabs>
          <w:tab w:val="left" w:pos="1985"/>
        </w:tabs>
        <w:ind w:left="1985" w:hanging="1985"/>
        <w:rPr>
          <w:rFonts w:ascii="Cambria" w:eastAsiaTheme="minorEastAsia" w:hAnsi="Cambria"/>
          <w:sz w:val="24"/>
          <w:szCs w:val="24"/>
        </w:rPr>
      </w:pPr>
      <w:r w:rsidRPr="00AE1F6F">
        <w:rPr>
          <w:rFonts w:ascii="Cambria" w:eastAsiaTheme="minorEastAsia" w:hAnsi="Cambria"/>
          <w:b/>
          <w:color w:val="0C2953" w:themeColor="accent1" w:themeShade="80"/>
          <w:sz w:val="24"/>
          <w:szCs w:val="24"/>
        </w:rPr>
        <w:t>Exempel 5</w:t>
      </w:r>
      <w:r>
        <w:rPr>
          <w:rFonts w:ascii="Cambria" w:eastAsiaTheme="minorEastAsia" w:hAnsi="Cambria"/>
          <w:sz w:val="24"/>
          <w:szCs w:val="24"/>
        </w:rPr>
        <w:tab/>
      </w:r>
      <m:oMath>
        <m:r>
          <w:rPr>
            <w:rFonts w:ascii="Cambria Math" w:eastAsiaTheme="minorEastAsia" w:hAnsi="Cambria Math"/>
            <w:sz w:val="24"/>
            <w:szCs w:val="24"/>
          </w:rPr>
          <m:t>"Lotta är svensk medborgare."⟹"Lotta är EU-medborgare."</m:t>
        </m:r>
      </m:oMath>
    </w:p>
    <w:p w:rsidR="00CC01AD" w:rsidRPr="00A15BE1" w:rsidRDefault="00CC01AD" w:rsidP="00CC01AD">
      <w:pPr>
        <w:tabs>
          <w:tab w:val="left" w:pos="1985"/>
        </w:tabs>
        <w:ind w:left="1985" w:hanging="2268"/>
        <w:rPr>
          <w:rFonts w:ascii="Cambria" w:eastAsiaTheme="minorEastAsia" w:hAnsi="Cambria"/>
          <w:sz w:val="24"/>
          <w:szCs w:val="24"/>
        </w:rPr>
      </w:pPr>
      <w:r>
        <w:rPr>
          <w:rFonts w:ascii="Cambria" w:eastAsiaTheme="minorEastAsia" w:hAnsi="Cambria"/>
          <w:sz w:val="24"/>
          <w:szCs w:val="24"/>
        </w:rPr>
        <w:tab/>
        <w:t>Omvändningen gäller ej. Det finns EU-medborgare som inte är svenska medbörjare.</w:t>
      </w:r>
    </w:p>
    <w:p w:rsidR="00851CCA" w:rsidRPr="00DD26AF" w:rsidRDefault="00851CCA" w:rsidP="00851CCA">
      <w:pPr>
        <w:tabs>
          <w:tab w:val="left" w:pos="2268"/>
        </w:tabs>
        <w:ind w:left="2265" w:hanging="2265"/>
        <w:rPr>
          <w:rFonts w:ascii="Cambria" w:hAnsi="Cambria"/>
          <w:sz w:val="16"/>
          <w:szCs w:val="16"/>
        </w:rPr>
      </w:pPr>
    </w:p>
    <w:p w:rsidR="00CC01AD" w:rsidRDefault="000B5695"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0352" behindDoc="0" locked="0" layoutInCell="1" allowOverlap="1" wp14:anchorId="5FDAADF6" wp14:editId="6350A5EF">
                <wp:simplePos x="0" y="0"/>
                <wp:positionH relativeFrom="column">
                  <wp:posOffset>3063875</wp:posOffset>
                </wp:positionH>
                <wp:positionV relativeFrom="paragraph">
                  <wp:posOffset>40640</wp:posOffset>
                </wp:positionV>
                <wp:extent cx="2771775" cy="2306320"/>
                <wp:effectExtent l="0" t="0" r="0" b="0"/>
                <wp:wrapNone/>
                <wp:docPr id="1121" name="Textruta 1121"/>
                <wp:cNvGraphicFramePr/>
                <a:graphic xmlns:a="http://schemas.openxmlformats.org/drawingml/2006/main">
                  <a:graphicData uri="http://schemas.microsoft.com/office/word/2010/wordprocessingShape">
                    <wps:wsp>
                      <wps:cNvSpPr txBox="1"/>
                      <wps:spPr>
                        <a:xfrm>
                          <a:off x="0" y="0"/>
                          <a:ext cx="2771775" cy="2306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47"/>
                              </w:numPr>
                              <w:ind w:left="567" w:hanging="567"/>
                              <w:rPr>
                                <w:rFonts w:ascii="Cambria" w:hAnsi="Cambria"/>
                              </w:rPr>
                            </w:pPr>
                            <w:r>
                              <w:rPr>
                                <w:rFonts w:ascii="Cambria" w:hAnsi="Cambria"/>
                              </w:rPr>
                              <w:t>Ge exempel på ett påstående som kan stå efter pilen.</w:t>
                            </w:r>
                          </w:p>
                          <w:p w:rsidR="001233CC" w:rsidRDefault="001233CC" w:rsidP="00BB1F86">
                            <w:pPr>
                              <w:pStyle w:val="Liststycke"/>
                              <w:ind w:left="567"/>
                              <w:rPr>
                                <w:rFonts w:ascii="Cambria" w:hAnsi="Cambria"/>
                              </w:rPr>
                            </w:pPr>
                          </w:p>
                          <w:p w:rsidR="001233CC" w:rsidRPr="00D46BA3" w:rsidRDefault="001233CC" w:rsidP="00612D5D">
                            <w:pPr>
                              <w:pStyle w:val="Liststycke"/>
                              <w:numPr>
                                <w:ilvl w:val="0"/>
                                <w:numId w:val="48"/>
                              </w:numPr>
                              <w:ind w:left="851" w:hanging="284"/>
                              <w:rPr>
                                <w:rFonts w:ascii="Cambria" w:hAnsi="Cambria"/>
                              </w:rPr>
                            </w:pPr>
                            <m:oMath>
                              <m:r>
                                <w:rPr>
                                  <w:rFonts w:ascii="Cambria Math" w:hAnsi="Cambria Math"/>
                                </w:rPr>
                                <m:t>3x+5=17</m:t>
                              </m:r>
                              <m:r>
                                <w:rPr>
                                  <w:rFonts w:ascii="Cambria Math" w:eastAsiaTheme="minorEastAsia" w:hAnsi="Cambria Math"/>
                                </w:rPr>
                                <m:t>⟺</m:t>
                              </m:r>
                            </m:oMath>
                          </w:p>
                          <w:p w:rsidR="001233CC" w:rsidRDefault="001233CC" w:rsidP="00612D5D">
                            <w:pPr>
                              <w:pStyle w:val="Liststycke"/>
                              <w:numPr>
                                <w:ilvl w:val="0"/>
                                <w:numId w:val="48"/>
                              </w:numPr>
                              <w:ind w:left="851" w:hanging="284"/>
                              <w:rPr>
                                <w:rFonts w:ascii="Cambria" w:hAnsi="Cambria"/>
                              </w:rPr>
                            </w:pPr>
                            <w:r w:rsidRPr="00D46BA3">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100</m:t>
                                  </m:r>
                                </m:e>
                                <m:sup>
                                  <m:r>
                                    <w:rPr>
                                      <w:rFonts w:ascii="Cambria Math" w:hAnsi="Cambria Math"/>
                                    </w:rPr>
                                    <m:t>°</m:t>
                                  </m:r>
                                </m:sup>
                              </m:sSup>
                            </m:oMath>
                            <w:r>
                              <w:rPr>
                                <w:rFonts w:ascii="Cambria" w:hAnsi="Cambria"/>
                              </w:rPr>
                              <w:t>.</w:t>
                            </w:r>
                            <m:oMath>
                              <m:r>
                                <w:rPr>
                                  <w:rFonts w:ascii="Cambria Math" w:eastAsiaTheme="minorEastAsia" w:hAnsi="Cambria Math"/>
                                </w:rPr>
                                <m:t xml:space="preserve"> ⟹</m:t>
                              </m:r>
                            </m:oMath>
                          </w:p>
                          <w:p w:rsidR="001233CC" w:rsidRPr="00BB1F86" w:rsidRDefault="001233CC" w:rsidP="00612D5D">
                            <w:pPr>
                              <w:pStyle w:val="Liststycke"/>
                              <w:numPr>
                                <w:ilvl w:val="0"/>
                                <w:numId w:val="48"/>
                              </w:numPr>
                              <w:ind w:left="851" w:hanging="284"/>
                              <w:rPr>
                                <w:rFonts w:ascii="Cambria" w:hAnsi="Cambria"/>
                              </w:rPr>
                            </w:pPr>
                            <m:oMath>
                              <m:r>
                                <w:rPr>
                                  <w:rFonts w:ascii="Cambria Math" w:hAnsi="Cambria Math"/>
                                </w:rPr>
                                <m:t>ABCD</m:t>
                              </m:r>
                            </m:oMath>
                            <w:r>
                              <w:rPr>
                                <w:rFonts w:ascii="Cambria" w:hAnsi="Cambria"/>
                              </w:rPr>
                              <w:t xml:space="preserve"> är en rektangel. </w:t>
                            </w:r>
                            <m:oMath>
                              <m:r>
                                <w:rPr>
                                  <w:rFonts w:ascii="Cambria Math" w:eastAsiaTheme="minorEastAsia" w:hAnsi="Cambria Math"/>
                                </w:rPr>
                                <m:t>⟹</m:t>
                              </m:r>
                            </m:oMath>
                          </w:p>
                          <w:p w:rsidR="001233CC" w:rsidRPr="00D46BA3" w:rsidRDefault="002D00F0" w:rsidP="00612D5D">
                            <w:pPr>
                              <w:pStyle w:val="Liststycke"/>
                              <w:numPr>
                                <w:ilvl w:val="0"/>
                                <w:numId w:val="48"/>
                              </w:numPr>
                              <w:ind w:left="851" w:hanging="284"/>
                              <w:rPr>
                                <w:rFonts w:ascii="Cambria" w:hAnsi="Cambria"/>
                              </w:rPr>
                            </w:pP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=25</m:t>
                              </m:r>
                              <m:r>
                                <w:rPr>
                                  <w:rFonts w:ascii="Cambria Math" w:eastAsiaTheme="minorEastAsia" w:hAnsi="Cambria Math"/>
                                </w:rPr>
                                <m:t>⟺</m:t>
                              </m:r>
                            </m:oMath>
                          </w:p>
                          <w:p w:rsidR="001233CC" w:rsidRPr="00BB1F86" w:rsidRDefault="001233CC" w:rsidP="00612D5D">
                            <w:pPr>
                              <w:pStyle w:val="Liststycke"/>
                              <w:numPr>
                                <w:ilvl w:val="0"/>
                                <w:numId w:val="48"/>
                              </w:numPr>
                              <w:ind w:left="851" w:hanging="284"/>
                              <w:rPr>
                                <w:rFonts w:ascii="Cambria" w:hAnsi="Cambria"/>
                              </w:rPr>
                            </w:pPr>
                            <w:r w:rsidRPr="00D46BA3">
                              <w:rPr>
                                <w:rFonts w:ascii="Cambria" w:hAnsi="Cambria"/>
                              </w:rPr>
                              <w:t>Vinkelsumma i en polygon är</w:t>
                            </w:r>
                            <w:r>
                              <w:rPr>
                                <w:rFonts w:ascii="Cambria" w:hAnsi="Cambria"/>
                              </w:rPr>
                              <w:t xml:space="preserve"> </w:t>
                            </w:r>
                            <m:oMath>
                              <m:sSup>
                                <m:sSupPr>
                                  <m:ctrlPr>
                                    <w:rPr>
                                      <w:rFonts w:ascii="Cambria Math" w:hAnsi="Cambria Math"/>
                                      <w:i/>
                                    </w:rPr>
                                  </m:ctrlPr>
                                </m:sSupPr>
                                <m:e>
                                  <m:r>
                                    <w:rPr>
                                      <w:rFonts w:ascii="Cambria Math" w:hAnsi="Cambria Math"/>
                                    </w:rPr>
                                    <m:t>540</m:t>
                                  </m:r>
                                </m:e>
                                <m:sup>
                                  <m:r>
                                    <w:rPr>
                                      <w:rFonts w:ascii="Cambria Math" w:hAnsi="Cambria Math"/>
                                    </w:rPr>
                                    <m:t>°</m:t>
                                  </m:r>
                                </m:sup>
                              </m:sSup>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m:oMath>
                              <m:r>
                                <w:rPr>
                                  <w:rFonts w:ascii="Cambria Math" w:hAnsi="Cambria Math"/>
                                </w:rPr>
                                <m:t>x&lt;0</m:t>
                              </m:r>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w:r w:rsidRPr="00D46BA3">
                              <w:rPr>
                                <w:rFonts w:ascii="Cambria" w:hAnsi="Cambria"/>
                              </w:rPr>
                              <w:t>Djuret är en fisk.</w:t>
                            </w:r>
                            <w:r>
                              <w:rPr>
                                <w:rFonts w:ascii="Cambria" w:hAnsi="Cambria"/>
                              </w:rPr>
                              <w:t xml:space="preserve"> </w:t>
                            </w:r>
                            <m:oMath>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w:r w:rsidRPr="00D46BA3">
                              <w:rPr>
                                <w:rFonts w:ascii="Cambria" w:hAnsi="Cambria"/>
                              </w:rPr>
                              <w:t xml:space="preserve">Heltalet </w:t>
                            </w:r>
                            <m:oMath>
                              <m:r>
                                <w:rPr>
                                  <w:rFonts w:ascii="Cambria Math" w:hAnsi="Cambria Math"/>
                                </w:rPr>
                                <m:t>a</m:t>
                              </m:r>
                            </m:oMath>
                            <w:r w:rsidRPr="00D46BA3">
                              <w:rPr>
                                <w:rFonts w:ascii="Cambria" w:hAnsi="Cambria"/>
                              </w:rPr>
                              <w:t xml:space="preserve"> är delbart med 3.</w:t>
                            </w:r>
                            <m:oMath>
                              <m:r>
                                <w:rPr>
                                  <w:rFonts w:ascii="Cambria Math" w:eastAsiaTheme="minorEastAsia" w:hAnsi="Cambria Math"/>
                                </w:rPr>
                                <m:t xml:space="preserve"> ⟺</m:t>
                              </m:r>
                            </m:oMath>
                          </w:p>
                          <w:p w:rsidR="001233CC" w:rsidRDefault="001233CC" w:rsidP="00BB1F86">
                            <w:pPr>
                              <w:pStyle w:val="Liststycke"/>
                              <w:ind w:left="567"/>
                              <w:rPr>
                                <w:rFonts w:ascii="Cambria" w:hAnsi="Cambria"/>
                              </w:rPr>
                            </w:pPr>
                          </w:p>
                          <w:p w:rsidR="001233CC" w:rsidRPr="00BB1F86" w:rsidRDefault="001233CC" w:rsidP="00BB1F86">
                            <w:pPr>
                              <w:pStyle w:val="Liststycke"/>
                              <w:ind w:left="567"/>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21" o:spid="_x0000_s1028" type="#_x0000_t202" style="position:absolute;left:0;text-align:left;margin-left:241.25pt;margin-top:3.2pt;width:218.25pt;height:181.6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" filled="f" stroked="f" strokeweight=".5pt">
                <v:textbox>
                  <w:txbxContent>
                    <w:p w:rsidR="001233CC" w:rsidRDefault="001233CC" w:rsidP="00612D5D">
                      <w:pPr>
                        <w:pStyle w:val="Liststycke"/>
                        <w:numPr>
                          <w:ilvl w:val="0"/>
                          <w:numId w:val="47"/>
                        </w:numPr>
                        <w:ind w:left="567" w:hanging="567"/>
                        <w:rPr>
                          <w:rFonts w:ascii="Cambria" w:hAnsi="Cambria"/>
                        </w:rPr>
                      </w:pPr>
                      <w:r>
                        <w:rPr>
                          <w:rFonts w:ascii="Cambria" w:hAnsi="Cambria"/>
                        </w:rPr>
                        <w:t>Ge exempel på ett påstående som kan stå efter pilen.</w:t>
                      </w:r>
                    </w:p>
                    <w:p w:rsidR="001233CC" w:rsidRDefault="001233CC" w:rsidP="00BB1F86">
                      <w:pPr>
                        <w:pStyle w:val="Liststycke"/>
                        <w:ind w:left="567"/>
                        <w:rPr>
                          <w:rFonts w:ascii="Cambria" w:hAnsi="Cambria"/>
                        </w:rPr>
                      </w:pPr>
                    </w:p>
                    <w:p w:rsidR="001233CC" w:rsidRPr="00D46BA3" w:rsidRDefault="001233CC" w:rsidP="00612D5D">
                      <w:pPr>
                        <w:pStyle w:val="Liststycke"/>
                        <w:numPr>
                          <w:ilvl w:val="0"/>
                          <w:numId w:val="48"/>
                        </w:numPr>
                        <w:ind w:left="851" w:hanging="284"/>
                        <w:rPr>
                          <w:rFonts w:ascii="Cambria" w:hAnsi="Cambria"/>
                        </w:rPr>
                      </w:pPr>
                      <m:oMath>
                        <m:r>
                          <w:rPr>
                            <w:rFonts w:ascii="Cambria Math" w:hAnsi="Cambria Math"/>
                          </w:rPr>
                          <m:t>3x+5=17</m:t>
                        </m:r>
                        <m:r>
                          <w:rPr>
                            <w:rFonts w:ascii="Cambria Math" w:eastAsiaTheme="minorEastAsia" w:hAnsi="Cambria Math"/>
                          </w:rPr>
                          <m:t>⟺</m:t>
                        </m:r>
                      </m:oMath>
                    </w:p>
                    <w:p w:rsidR="001233CC" w:rsidRDefault="001233CC" w:rsidP="00612D5D">
                      <w:pPr>
                        <w:pStyle w:val="Liststycke"/>
                        <w:numPr>
                          <w:ilvl w:val="0"/>
                          <w:numId w:val="48"/>
                        </w:numPr>
                        <w:ind w:left="851" w:hanging="284"/>
                        <w:rPr>
                          <w:rFonts w:ascii="Cambria" w:hAnsi="Cambria"/>
                        </w:rPr>
                      </w:pPr>
                      <w:r w:rsidRPr="00D46BA3">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100</m:t>
                            </m:r>
                          </m:e>
                          <m:sup>
                            <m:r>
                              <w:rPr>
                                <w:rFonts w:ascii="Cambria Math" w:hAnsi="Cambria Math"/>
                              </w:rPr>
                              <m:t>°</m:t>
                            </m:r>
                          </m:sup>
                        </m:sSup>
                      </m:oMath>
                      <w:r>
                        <w:rPr>
                          <w:rFonts w:ascii="Cambria" w:hAnsi="Cambria"/>
                        </w:rPr>
                        <w:t>.</w:t>
                      </w:r>
                      <m:oMath>
                        <m:r>
                          <w:rPr>
                            <w:rFonts w:ascii="Cambria Math" w:eastAsiaTheme="minorEastAsia" w:hAnsi="Cambria Math"/>
                          </w:rPr>
                          <m:t xml:space="preserve"> ⟹</m:t>
                        </m:r>
                      </m:oMath>
                    </w:p>
                    <w:p w:rsidR="001233CC" w:rsidRPr="00BB1F86" w:rsidRDefault="001233CC" w:rsidP="00612D5D">
                      <w:pPr>
                        <w:pStyle w:val="Liststycke"/>
                        <w:numPr>
                          <w:ilvl w:val="0"/>
                          <w:numId w:val="48"/>
                        </w:numPr>
                        <w:ind w:left="851" w:hanging="284"/>
                        <w:rPr>
                          <w:rFonts w:ascii="Cambria" w:hAnsi="Cambria"/>
                        </w:rPr>
                      </w:pPr>
                      <m:oMath>
                        <m:r>
                          <w:rPr>
                            <w:rFonts w:ascii="Cambria Math" w:hAnsi="Cambria Math"/>
                          </w:rPr>
                          <m:t>ABCD</m:t>
                        </m:r>
                      </m:oMath>
                      <w:r>
                        <w:rPr>
                          <w:rFonts w:ascii="Cambria" w:hAnsi="Cambria"/>
                        </w:rPr>
                        <w:t xml:space="preserve"> är en rektangel. </w:t>
                      </w:r>
                      <m:oMath>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=25</m:t>
                        </m:r>
                        <m:r>
                          <w:rPr>
                            <w:rFonts w:ascii="Cambria Math" w:eastAsiaTheme="minorEastAsia" w:hAnsi="Cambria Math"/>
                          </w:rPr>
                          <m:t>⟺</m:t>
                        </m:r>
                      </m:oMath>
                    </w:p>
                    <w:p w:rsidR="001233CC" w:rsidRPr="00BB1F86" w:rsidRDefault="001233CC" w:rsidP="00612D5D">
                      <w:pPr>
                        <w:pStyle w:val="Liststycke"/>
                        <w:numPr>
                          <w:ilvl w:val="0"/>
                          <w:numId w:val="48"/>
                        </w:numPr>
                        <w:ind w:left="851" w:hanging="284"/>
                        <w:rPr>
                          <w:rFonts w:ascii="Cambria" w:hAnsi="Cambria"/>
                        </w:rPr>
                      </w:pPr>
                      <w:r w:rsidRPr="00D46BA3">
                        <w:rPr>
                          <w:rFonts w:ascii="Cambria" w:hAnsi="Cambria"/>
                        </w:rPr>
                        <w:t>Vinkelsumma i en polygon är</w:t>
                      </w:r>
                      <w:r>
                        <w:rPr>
                          <w:rFonts w:ascii="Cambria" w:hAnsi="Cambria"/>
                        </w:rPr>
                        <w:t xml:space="preserve"> </w:t>
                      </w:r>
                      <m:oMath>
                        <m:sSup>
                          <m:sSupPr>
                            <m:ctrlPr>
                              <w:rPr>
                                <w:rFonts w:ascii="Cambria Math" w:hAnsi="Cambria Math"/>
                                <w:i/>
                              </w:rPr>
                            </m:ctrlPr>
                          </m:sSupPr>
                          <m:e>
                            <m:r>
                              <w:rPr>
                                <w:rFonts w:ascii="Cambria Math" w:hAnsi="Cambria Math"/>
                              </w:rPr>
                              <m:t>540</m:t>
                            </m:r>
                          </m:e>
                          <m:sup>
                            <m:r>
                              <w:rPr>
                                <w:rFonts w:ascii="Cambria Math" w:hAnsi="Cambria Math"/>
                              </w:rPr>
                              <m:t>°</m:t>
                            </m:r>
                          </m:sup>
                        </m:sSup>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m:oMath>
                        <m:r>
                          <w:rPr>
                            <w:rFonts w:ascii="Cambria Math" w:hAnsi="Cambria Math"/>
                          </w:rPr>
                          <m:t>x&lt;0</m:t>
                        </m:r>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w:r w:rsidRPr="00D46BA3">
                        <w:rPr>
                          <w:rFonts w:ascii="Cambria" w:hAnsi="Cambria"/>
                        </w:rPr>
                        <w:t>Djuret är en fisk.</w:t>
                      </w:r>
                      <w:r>
                        <w:rPr>
                          <w:rFonts w:ascii="Cambria" w:hAnsi="Cambria"/>
                        </w:rPr>
                        <w:t xml:space="preserve"> </w:t>
                      </w:r>
                      <m:oMath>
                        <m:r>
                          <w:rPr>
                            <w:rFonts w:ascii="Cambria Math" w:eastAsiaTheme="minorEastAsia" w:hAnsi="Cambria Math"/>
                          </w:rPr>
                          <m:t>⟹</m:t>
                        </m:r>
                      </m:oMath>
                    </w:p>
                    <w:p w:rsidR="001233CC" w:rsidRPr="00D46BA3" w:rsidRDefault="001233CC" w:rsidP="00612D5D">
                      <w:pPr>
                        <w:pStyle w:val="Liststycke"/>
                        <w:numPr>
                          <w:ilvl w:val="0"/>
                          <w:numId w:val="48"/>
                        </w:numPr>
                        <w:ind w:left="851" w:hanging="284"/>
                        <w:rPr>
                          <w:rFonts w:ascii="Cambria" w:hAnsi="Cambria"/>
                        </w:rPr>
                      </w:pPr>
                      <w:r w:rsidRPr="00D46BA3">
                        <w:rPr>
                          <w:rFonts w:ascii="Cambria" w:hAnsi="Cambria"/>
                        </w:rPr>
                        <w:t xml:space="preserve">Heltalet </w:t>
                      </w:r>
                      <m:oMath>
                        <m:r>
                          <w:rPr>
                            <w:rFonts w:ascii="Cambria Math" w:hAnsi="Cambria Math"/>
                          </w:rPr>
                          <m:t>a</m:t>
                        </m:r>
                      </m:oMath>
                      <w:r w:rsidRPr="00D46BA3">
                        <w:rPr>
                          <w:rFonts w:ascii="Cambria" w:hAnsi="Cambria"/>
                        </w:rPr>
                        <w:t xml:space="preserve"> är delbart med 3.</w:t>
                      </w:r>
                      <m:oMath>
                        <m:r>
                          <w:rPr>
                            <w:rFonts w:ascii="Cambria Math" w:eastAsiaTheme="minorEastAsia" w:hAnsi="Cambria Math"/>
                          </w:rPr>
                          <m:t xml:space="preserve"> ⟺</m:t>
                        </m:r>
                      </m:oMath>
                    </w:p>
                    <w:p w:rsidR="001233CC" w:rsidRDefault="001233CC" w:rsidP="00BB1F86">
                      <w:pPr>
                        <w:pStyle w:val="Liststycke"/>
                        <w:ind w:left="567"/>
                        <w:rPr>
                          <w:rFonts w:ascii="Cambria" w:hAnsi="Cambria"/>
                        </w:rPr>
                      </w:pPr>
                    </w:p>
                    <w:p w:rsidR="001233CC" w:rsidRPr="00BB1F86" w:rsidRDefault="001233CC" w:rsidP="00BB1F86">
                      <w:pPr>
                        <w:pStyle w:val="Liststycke"/>
                        <w:ind w:left="567"/>
                        <w:rPr>
                          <w:rFonts w:ascii="Cambria" w:hAnsi="Cambria"/>
                        </w:rPr>
                      </w:pPr>
                    </w:p>
                  </w:txbxContent>
                </v:textbox>
              </v:shape>
            </w:pict>
          </mc:Fallback>
        </mc:AlternateContent>
      </w:r>
      <w:r w:rsidR="002E7DCC">
        <w:rPr>
          <w:rFonts w:ascii="Cambria" w:hAnsi="Cambria"/>
          <w:noProof/>
          <w:sz w:val="24"/>
          <w:szCs w:val="24"/>
          <w:lang w:eastAsia="sv-SE"/>
        </w:rPr>
        <mc:AlternateContent>
          <mc:Choice Requires="wps">
            <w:drawing>
              <wp:anchor distT="0" distB="0" distL="114300" distR="114300" simplePos="0" relativeHeight="251618304" behindDoc="0" locked="0" layoutInCell="1" allowOverlap="1" wp14:anchorId="3EAED1ED" wp14:editId="53B84923">
                <wp:simplePos x="0" y="0"/>
                <wp:positionH relativeFrom="column">
                  <wp:posOffset>13970</wp:posOffset>
                </wp:positionH>
                <wp:positionV relativeFrom="paragraph">
                  <wp:posOffset>40640</wp:posOffset>
                </wp:positionV>
                <wp:extent cx="2771775" cy="2649220"/>
                <wp:effectExtent l="0" t="0" r="0" b="0"/>
                <wp:wrapNone/>
                <wp:docPr id="1120" name="Textruta 1120"/>
                <wp:cNvGraphicFramePr/>
                <a:graphic xmlns:a="http://schemas.openxmlformats.org/drawingml/2006/main">
                  <a:graphicData uri="http://schemas.microsoft.com/office/word/2010/wordprocessingShape">
                    <wps:wsp>
                      <wps:cNvSpPr txBox="1"/>
                      <wps:spPr>
                        <a:xfrm>
                          <a:off x="0" y="0"/>
                          <a:ext cx="2771775" cy="2649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45"/>
                              </w:numPr>
                              <w:ind w:left="567" w:hanging="567"/>
                              <w:rPr>
                                <w:rFonts w:ascii="Cambria" w:hAnsi="Cambria"/>
                              </w:rPr>
                            </w:pPr>
                            <w:r>
                              <w:rPr>
                                <w:rFonts w:ascii="Cambria" w:hAnsi="Cambria"/>
                              </w:rPr>
                              <w:t xml:space="preserve">Vilken av symbolerna </w:t>
                            </w:r>
                            <m:oMath>
                              <m:r>
                                <w:rPr>
                                  <w:rFonts w:ascii="Cambria Math" w:hAnsi="Cambria Math"/>
                                </w:rPr>
                                <m:t>⟺</m:t>
                              </m:r>
                            </m:oMath>
                            <w:r>
                              <w:rPr>
                                <w:rFonts w:ascii="Cambria" w:hAnsi="Cambria"/>
                              </w:rPr>
                              <w:t xml:space="preserve"> eller </w:t>
                            </w:r>
                            <m:oMath>
                              <m:r>
                                <w:rPr>
                                  <w:rFonts w:ascii="Cambria Math" w:hAnsi="Cambria Math"/>
                                </w:rPr>
                                <m:t>⟹</m:t>
                              </m:r>
                            </m:oMath>
                            <w:r>
                              <w:rPr>
                                <w:rFonts w:ascii="Cambria" w:hAnsi="Cambria"/>
                              </w:rPr>
                              <w:t xml:space="preserve"> ska stå i rutan? Motivera ditt svar.</w:t>
                            </w:r>
                          </w:p>
                          <w:p w:rsidR="001233CC" w:rsidRDefault="001233CC" w:rsidP="00BB1F86">
                            <w:pPr>
                              <w:pStyle w:val="Liststycke"/>
                              <w:ind w:left="567"/>
                              <w:rPr>
                                <w:rFonts w:ascii="Cambria" w:hAnsi="Cambria"/>
                              </w:rPr>
                            </w:pPr>
                          </w:p>
                          <w:p w:rsidR="001233CC" w:rsidRDefault="001233CC" w:rsidP="00612D5D">
                            <w:pPr>
                              <w:pStyle w:val="Liststycke"/>
                              <w:numPr>
                                <w:ilvl w:val="0"/>
                                <w:numId w:val="46"/>
                              </w:numPr>
                              <w:ind w:left="851" w:hanging="284"/>
                              <w:rPr>
                                <w:rFonts w:ascii="Cambria" w:hAnsi="Cambria"/>
                              </w:rPr>
                            </w:pPr>
                            <w:r>
                              <w:rPr>
                                <w:rFonts w:ascii="Cambria" w:hAnsi="Cambria"/>
                              </w:rPr>
                              <w:t>Triangel är liksidig.       Triangelns vinklar är lika.</w:t>
                            </w:r>
                          </w:p>
                          <w:p w:rsidR="001233CC" w:rsidRDefault="001233CC" w:rsidP="00612D5D">
                            <w:pPr>
                              <w:pStyle w:val="Liststycke"/>
                              <w:numPr>
                                <w:ilvl w:val="0"/>
                                <w:numId w:val="46"/>
                              </w:numPr>
                              <w:ind w:left="851" w:hanging="284"/>
                              <w:rPr>
                                <w:rFonts w:ascii="Cambria" w:hAnsi="Cambria"/>
                              </w:rPr>
                            </w:pPr>
                            <m:oMath>
                              <m:r>
                                <w:rPr>
                                  <w:rFonts w:ascii="Cambria Math" w:hAnsi="Cambria Math"/>
                                </w:rPr>
                                <m:t>2x+3=19</m:t>
                              </m:r>
                            </m:oMath>
                            <w:r>
                              <w:rPr>
                                <w:rFonts w:ascii="Cambria" w:hAnsi="Cambria"/>
                              </w:rPr>
                              <w:t xml:space="preserve">       </w:t>
                            </w:r>
                            <m:oMath>
                              <m:r>
                                <w:rPr>
                                  <w:rFonts w:ascii="Cambria Math" w:hAnsi="Cambria Math"/>
                                </w:rPr>
                                <m:t>x=8</m:t>
                              </m:r>
                            </m:oMath>
                          </w:p>
                          <w:p w:rsidR="001233CC" w:rsidRDefault="001233CC" w:rsidP="00612D5D">
                            <w:pPr>
                              <w:pStyle w:val="Liststycke"/>
                              <w:numPr>
                                <w:ilvl w:val="0"/>
                                <w:numId w:val="46"/>
                              </w:numPr>
                              <w:ind w:left="851" w:hanging="284"/>
                              <w:rPr>
                                <w:rFonts w:ascii="Cambria" w:hAnsi="Cambria"/>
                              </w:rPr>
                            </w:pPr>
                            <m:oMath>
                              <m:r>
                                <w:rPr>
                                  <w:rFonts w:ascii="Cambria Math" w:hAnsi="Cambria Math"/>
                                </w:rPr>
                                <m:t>a</m:t>
                              </m:r>
                            </m:oMath>
                            <w:r>
                              <w:rPr>
                                <w:rFonts w:ascii="Cambria" w:hAnsi="Cambria"/>
                              </w:rPr>
                              <w:t xml:space="preserve"> är ett naturligt tal.       </w:t>
                            </w:r>
                            <m:oMath>
                              <m:r>
                                <w:rPr>
                                  <w:rFonts w:ascii="Cambria Math" w:hAnsi="Cambria Math"/>
                                </w:rPr>
                                <m:t>a</m:t>
                              </m:r>
                            </m:oMath>
                            <w:r>
                              <w:rPr>
                                <w:rFonts w:ascii="Cambria" w:hAnsi="Cambria"/>
                              </w:rPr>
                              <w:t xml:space="preserve"> är ett heltal.</w:t>
                            </w:r>
                          </w:p>
                          <w:p w:rsidR="001233CC" w:rsidRDefault="001233CC" w:rsidP="00612D5D">
                            <w:pPr>
                              <w:pStyle w:val="Liststycke"/>
                              <w:numPr>
                                <w:ilvl w:val="0"/>
                                <w:numId w:val="46"/>
                              </w:numPr>
                              <w:ind w:left="851" w:hanging="284"/>
                              <w:rPr>
                                <w:rFonts w:ascii="Cambria" w:hAnsi="Cambria"/>
                              </w:rPr>
                            </w:pPr>
                            <w:r>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50</m:t>
                                  </m:r>
                                </m:e>
                                <m:sup>
                                  <m:r>
                                    <w:rPr>
                                      <w:rFonts w:ascii="Cambria Math" w:hAnsi="Cambria Math"/>
                                    </w:rPr>
                                    <m:t>°</m:t>
                                  </m:r>
                                </m:sup>
                              </m:sSup>
                            </m:oMath>
                            <w:r>
                              <w:rPr>
                                <w:rFonts w:ascii="Cambria" w:hAnsi="Cambria"/>
                              </w:rPr>
                              <w:t xml:space="preserve">.       Vinkel </w:t>
                            </w:r>
                            <m:oMath>
                              <m:r>
                                <w:rPr>
                                  <w:rFonts w:ascii="Cambria Math" w:hAnsi="Cambria Math"/>
                                </w:rPr>
                                <m:t>v</m:t>
                              </m:r>
                            </m:oMath>
                            <w:r>
                              <w:rPr>
                                <w:rFonts w:ascii="Cambria" w:hAnsi="Cambria"/>
                              </w:rPr>
                              <w:t xml:space="preserve"> är spetsig.</w:t>
                            </w:r>
                          </w:p>
                          <w:p w:rsidR="001233CC" w:rsidRDefault="001233CC" w:rsidP="00612D5D">
                            <w:pPr>
                              <w:pStyle w:val="Liststycke"/>
                              <w:numPr>
                                <w:ilvl w:val="0"/>
                                <w:numId w:val="46"/>
                              </w:numPr>
                              <w:ind w:left="851" w:hanging="284"/>
                              <w:rPr>
                                <w:rFonts w:ascii="Cambria" w:hAnsi="Cambria"/>
                              </w:rPr>
                            </w:pPr>
                            <w:r>
                              <w:rPr>
                                <w:rFonts w:ascii="Cambria" w:hAnsi="Cambria"/>
                              </w:rPr>
                              <w:t xml:space="preserve">Cirkelns radie är </w:t>
                            </w:r>
                            <m:oMath>
                              <m:r>
                                <w:rPr>
                                  <w:rFonts w:ascii="Cambria Math" w:hAnsi="Cambria Math"/>
                                </w:rPr>
                                <m:t>5 cm</m:t>
                              </m:r>
                            </m:oMath>
                            <w:r>
                              <w:rPr>
                                <w:rFonts w:ascii="Cambria" w:hAnsi="Cambria"/>
                              </w:rPr>
                              <w:t xml:space="preserve">.      Cirkelns diameter är </w:t>
                            </w:r>
                            <m:oMath>
                              <m:r>
                                <w:rPr>
                                  <w:rFonts w:ascii="Cambria Math" w:hAnsi="Cambria Math"/>
                                </w:rPr>
                                <m:t>10 cm</m:t>
                              </m:r>
                            </m:oMath>
                            <w:r>
                              <w:rPr>
                                <w:rFonts w:ascii="Cambria" w:hAnsi="Cambria"/>
                              </w:rPr>
                              <w:t>.</w:t>
                            </w:r>
                          </w:p>
                          <w:p w:rsidR="001233CC" w:rsidRPr="00D50B64" w:rsidRDefault="001233CC" w:rsidP="00612D5D">
                            <w:pPr>
                              <w:pStyle w:val="Liststycke"/>
                              <w:numPr>
                                <w:ilvl w:val="0"/>
                                <w:numId w:val="46"/>
                              </w:numPr>
                              <w:ind w:left="851" w:hanging="284"/>
                              <w:rPr>
                                <w:rFonts w:ascii="Cambria" w:hAnsi="Cambria"/>
                              </w:rPr>
                            </w:pPr>
                            <w:r>
                              <w:rPr>
                                <w:rFonts w:ascii="Cambria" w:hAnsi="Cambria"/>
                              </w:rPr>
                              <w:t>Robin år 17 år.      Robin är en tonåring.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20" o:spid="_x0000_s1029" type="#_x0000_t202" style="position:absolute;left:0;text-align:left;margin-left:1.1pt;margin-top:3.2pt;width:218.25pt;height:208.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" filled="f" stroked="f" strokeweight=".5pt">
                <v:textbox>
                  <w:txbxContent>
                    <w:p w:rsidR="001233CC" w:rsidRDefault="001233CC" w:rsidP="00612D5D">
                      <w:pPr>
                        <w:pStyle w:val="Liststycke"/>
                        <w:numPr>
                          <w:ilvl w:val="0"/>
                          <w:numId w:val="45"/>
                        </w:numPr>
                        <w:ind w:left="567" w:hanging="567"/>
                        <w:rPr>
                          <w:rFonts w:ascii="Cambria" w:hAnsi="Cambria"/>
                        </w:rPr>
                      </w:pPr>
                      <w:r>
                        <w:rPr>
                          <w:rFonts w:ascii="Cambria" w:hAnsi="Cambria"/>
                        </w:rPr>
                        <w:t xml:space="preserve">Vilken av symbolerna </w:t>
                      </w:r>
                      <m:oMath>
                        <m:r>
                          <w:rPr>
                            <w:rFonts w:ascii="Cambria Math" w:hAnsi="Cambria Math"/>
                          </w:rPr>
                          <m:t>⟺</m:t>
                        </m:r>
                      </m:oMath>
                      <w:r>
                        <w:rPr>
                          <w:rFonts w:ascii="Cambria" w:hAnsi="Cambria"/>
                        </w:rPr>
                        <w:t xml:space="preserve"> eller </w:t>
                      </w:r>
                      <m:oMath>
                        <m:r>
                          <w:rPr>
                            <w:rFonts w:ascii="Cambria Math" w:hAnsi="Cambria Math"/>
                          </w:rPr>
                          <m:t>⟹</m:t>
                        </m:r>
                      </m:oMath>
                      <w:r>
                        <w:rPr>
                          <w:rFonts w:ascii="Cambria" w:hAnsi="Cambria"/>
                        </w:rPr>
                        <w:t xml:space="preserve"> ska stå i rutan? Motivera ditt svar.</w:t>
                      </w:r>
                    </w:p>
                    <w:p w:rsidR="001233CC" w:rsidRDefault="001233CC" w:rsidP="00BB1F86">
                      <w:pPr>
                        <w:pStyle w:val="Liststycke"/>
                        <w:ind w:left="567"/>
                        <w:rPr>
                          <w:rFonts w:ascii="Cambria" w:hAnsi="Cambria"/>
                        </w:rPr>
                      </w:pPr>
                    </w:p>
                    <w:p w:rsidR="001233CC" w:rsidRDefault="001233CC" w:rsidP="00612D5D">
                      <w:pPr>
                        <w:pStyle w:val="Liststycke"/>
                        <w:numPr>
                          <w:ilvl w:val="0"/>
                          <w:numId w:val="46"/>
                        </w:numPr>
                        <w:ind w:left="851" w:hanging="284"/>
                        <w:rPr>
                          <w:rFonts w:ascii="Cambria" w:hAnsi="Cambria"/>
                        </w:rPr>
                      </w:pPr>
                      <w:r>
                        <w:rPr>
                          <w:rFonts w:ascii="Cambria" w:hAnsi="Cambria"/>
                        </w:rPr>
                        <w:t>Triangel är liksidig.       Triangelns vinklar är lika.</w:t>
                      </w:r>
                    </w:p>
                    <w:p w:rsidR="001233CC" w:rsidRDefault="001233CC" w:rsidP="00612D5D">
                      <w:pPr>
                        <w:pStyle w:val="Liststycke"/>
                        <w:numPr>
                          <w:ilvl w:val="0"/>
                          <w:numId w:val="46"/>
                        </w:numPr>
                        <w:ind w:left="851" w:hanging="284"/>
                        <w:rPr>
                          <w:rFonts w:ascii="Cambria" w:hAnsi="Cambria"/>
                        </w:rPr>
                      </w:pPr>
                      <m:oMath>
                        <m:r>
                          <w:rPr>
                            <w:rFonts w:ascii="Cambria Math" w:hAnsi="Cambria Math"/>
                          </w:rPr>
                          <m:t>2x+3=19</m:t>
                        </m:r>
                      </m:oMath>
                      <w:r>
                        <w:rPr>
                          <w:rFonts w:ascii="Cambria" w:hAnsi="Cambria"/>
                        </w:rPr>
                        <w:t xml:space="preserve">       </w:t>
                      </w:r>
                      <m:oMath>
                        <m:r>
                          <w:rPr>
                            <w:rFonts w:ascii="Cambria Math" w:hAnsi="Cambria Math"/>
                          </w:rPr>
                          <m:t>x=8</m:t>
                        </m:r>
                      </m:oMath>
                    </w:p>
                    <w:p w:rsidR="001233CC" w:rsidRDefault="001233CC" w:rsidP="00612D5D">
                      <w:pPr>
                        <w:pStyle w:val="Liststycke"/>
                        <w:numPr>
                          <w:ilvl w:val="0"/>
                          <w:numId w:val="46"/>
                        </w:numPr>
                        <w:ind w:left="851" w:hanging="284"/>
                        <w:rPr>
                          <w:rFonts w:ascii="Cambria" w:hAnsi="Cambria"/>
                        </w:rPr>
                      </w:pPr>
                      <m:oMath>
                        <m:r>
                          <w:rPr>
                            <w:rFonts w:ascii="Cambria Math" w:hAnsi="Cambria Math"/>
                          </w:rPr>
                          <m:t>a</m:t>
                        </m:r>
                      </m:oMath>
                      <w:r>
                        <w:rPr>
                          <w:rFonts w:ascii="Cambria" w:hAnsi="Cambria"/>
                        </w:rPr>
                        <w:t xml:space="preserve"> är ett naturligt tal.       </w:t>
                      </w:r>
                      <m:oMath>
                        <m:r>
                          <w:rPr>
                            <w:rFonts w:ascii="Cambria Math" w:hAnsi="Cambria Math"/>
                          </w:rPr>
                          <m:t>a</m:t>
                        </m:r>
                      </m:oMath>
                      <w:r>
                        <w:rPr>
                          <w:rFonts w:ascii="Cambria" w:hAnsi="Cambria"/>
                        </w:rPr>
                        <w:t xml:space="preserve"> är ett heltal.</w:t>
                      </w:r>
                    </w:p>
                    <w:p w:rsidR="001233CC" w:rsidRDefault="001233CC" w:rsidP="00612D5D">
                      <w:pPr>
                        <w:pStyle w:val="Liststycke"/>
                        <w:numPr>
                          <w:ilvl w:val="0"/>
                          <w:numId w:val="46"/>
                        </w:numPr>
                        <w:ind w:left="851" w:hanging="284"/>
                        <w:rPr>
                          <w:rFonts w:ascii="Cambria" w:hAnsi="Cambria"/>
                        </w:rPr>
                      </w:pPr>
                      <w:r>
                        <w:rPr>
                          <w:rFonts w:ascii="Cambria" w:hAnsi="Cambria"/>
                        </w:rPr>
                        <w:t xml:space="preserve">Vinkel </w:t>
                      </w:r>
                      <m:oMath>
                        <m:r>
                          <w:rPr>
                            <w:rFonts w:ascii="Cambria Math" w:hAnsi="Cambria Math"/>
                          </w:rPr>
                          <m:t>v=</m:t>
                        </m:r>
                        <m:sSup>
                          <m:sSupPr>
                            <m:ctrlPr>
                              <w:rPr>
                                <w:rFonts w:ascii="Cambria Math" w:hAnsi="Cambria Math"/>
                                <w:i/>
                              </w:rPr>
                            </m:ctrlPr>
                          </m:sSupPr>
                          <m:e>
                            <m:r>
                              <w:rPr>
                                <w:rFonts w:ascii="Cambria Math" w:hAnsi="Cambria Math"/>
                              </w:rPr>
                              <m:t>50</m:t>
                            </m:r>
                          </m:e>
                          <m:sup>
                            <m:r>
                              <w:rPr>
                                <w:rFonts w:ascii="Cambria Math" w:hAnsi="Cambria Math"/>
                              </w:rPr>
                              <m:t>°</m:t>
                            </m:r>
                          </m:sup>
                        </m:sSup>
                      </m:oMath>
                      <w:r>
                        <w:rPr>
                          <w:rFonts w:ascii="Cambria" w:hAnsi="Cambria"/>
                        </w:rPr>
                        <w:t xml:space="preserve">.       Vinkel </w:t>
                      </w:r>
                      <m:oMath>
                        <m:r>
                          <w:rPr>
                            <w:rFonts w:ascii="Cambria Math" w:hAnsi="Cambria Math"/>
                          </w:rPr>
                          <m:t>v</m:t>
                        </m:r>
                      </m:oMath>
                      <w:r>
                        <w:rPr>
                          <w:rFonts w:ascii="Cambria" w:hAnsi="Cambria"/>
                        </w:rPr>
                        <w:t xml:space="preserve"> är spetsig.</w:t>
                      </w:r>
                    </w:p>
                    <w:p w:rsidR="001233CC" w:rsidRDefault="001233CC" w:rsidP="00612D5D">
                      <w:pPr>
                        <w:pStyle w:val="Liststycke"/>
                        <w:numPr>
                          <w:ilvl w:val="0"/>
                          <w:numId w:val="46"/>
                        </w:numPr>
                        <w:ind w:left="851" w:hanging="284"/>
                        <w:rPr>
                          <w:rFonts w:ascii="Cambria" w:hAnsi="Cambria"/>
                        </w:rPr>
                      </w:pPr>
                      <w:r>
                        <w:rPr>
                          <w:rFonts w:ascii="Cambria" w:hAnsi="Cambria"/>
                        </w:rPr>
                        <w:t xml:space="preserve">Cirkelns radie är </w:t>
                      </w:r>
                      <m:oMath>
                        <m:r>
                          <w:rPr>
                            <w:rFonts w:ascii="Cambria Math" w:hAnsi="Cambria Math"/>
                          </w:rPr>
                          <m:t>5 cm</m:t>
                        </m:r>
                      </m:oMath>
                      <w:r>
                        <w:rPr>
                          <w:rFonts w:ascii="Cambria" w:hAnsi="Cambria"/>
                        </w:rPr>
                        <w:t xml:space="preserve">.      Cirkelns diameter är </w:t>
                      </w:r>
                      <m:oMath>
                        <m:r>
                          <w:rPr>
                            <w:rFonts w:ascii="Cambria Math" w:hAnsi="Cambria Math"/>
                          </w:rPr>
                          <m:t>10 cm</m:t>
                        </m:r>
                      </m:oMath>
                      <w:r>
                        <w:rPr>
                          <w:rFonts w:ascii="Cambria" w:hAnsi="Cambria"/>
                        </w:rPr>
                        <w:t>.</w:t>
                      </w:r>
                    </w:p>
                    <w:p w:rsidR="001233CC" w:rsidRPr="00D50B64" w:rsidRDefault="001233CC" w:rsidP="00612D5D">
                      <w:pPr>
                        <w:pStyle w:val="Liststycke"/>
                        <w:numPr>
                          <w:ilvl w:val="0"/>
                          <w:numId w:val="46"/>
                        </w:numPr>
                        <w:ind w:left="851" w:hanging="284"/>
                        <w:rPr>
                          <w:rFonts w:ascii="Cambria" w:hAnsi="Cambria"/>
                        </w:rPr>
                      </w:pPr>
                      <w:r>
                        <w:rPr>
                          <w:rFonts w:ascii="Cambria" w:hAnsi="Cambria"/>
                        </w:rPr>
                        <w:t>Robin år 17 år.      Robin är en tonåring.</w:t>
                      </w:r>
                    </w:p>
                  </w:txbxContent>
                </v:textbox>
              </v:shape>
            </w:pict>
          </mc:Fallback>
        </mc:AlternateContent>
      </w:r>
    </w:p>
    <w:p w:rsidR="00CC01AD" w:rsidRDefault="00CC01AD" w:rsidP="00851CCA">
      <w:pPr>
        <w:tabs>
          <w:tab w:val="left" w:pos="2268"/>
        </w:tabs>
        <w:ind w:left="2265" w:hanging="2265"/>
        <w:rPr>
          <w:rFonts w:ascii="Cambria" w:hAnsi="Cambria"/>
          <w:sz w:val="24"/>
          <w:szCs w:val="24"/>
        </w:rPr>
      </w:pPr>
    </w:p>
    <w:p w:rsidR="00CC01AD" w:rsidRDefault="00CC01AD" w:rsidP="00851CCA">
      <w:pPr>
        <w:tabs>
          <w:tab w:val="left" w:pos="2268"/>
        </w:tabs>
        <w:ind w:left="2265" w:hanging="2265"/>
        <w:rPr>
          <w:rFonts w:ascii="Cambria" w:hAnsi="Cambria"/>
          <w:sz w:val="24"/>
          <w:szCs w:val="24"/>
        </w:rPr>
      </w:pPr>
    </w:p>
    <w:p w:rsidR="00D50B64"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6496" behindDoc="0" locked="0" layoutInCell="1" allowOverlap="1" wp14:anchorId="0C25AE3B" wp14:editId="1C99D3A5">
                <wp:simplePos x="0" y="0"/>
                <wp:positionH relativeFrom="column">
                  <wp:posOffset>1938020</wp:posOffset>
                </wp:positionH>
                <wp:positionV relativeFrom="paragraph">
                  <wp:posOffset>123190</wp:posOffset>
                </wp:positionV>
                <wp:extent cx="144000" cy="144000"/>
                <wp:effectExtent l="0" t="0" r="27940" b="27940"/>
                <wp:wrapNone/>
                <wp:docPr id="1122" name="Rektangel 1122"/>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122" o:spid="_x0000_s1026" style="position:absolute;margin-left:152.6pt;margin-top:9.7pt;width:11.35pt;height:11.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" filled="f" strokecolor="black [3213]" strokeweight="1pt"/>
            </w:pict>
          </mc:Fallback>
        </mc:AlternateContent>
      </w:r>
    </w:p>
    <w:p w:rsidR="00D50B64" w:rsidRDefault="00D50B64" w:rsidP="00851CCA">
      <w:pPr>
        <w:tabs>
          <w:tab w:val="left" w:pos="2268"/>
        </w:tabs>
        <w:ind w:left="2265" w:hanging="2265"/>
        <w:rPr>
          <w:rFonts w:ascii="Cambria" w:hAnsi="Cambria"/>
          <w:sz w:val="24"/>
          <w:szCs w:val="24"/>
        </w:rPr>
      </w:pPr>
    </w:p>
    <w:p w:rsidR="00D50B64" w:rsidRDefault="00D50B64"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58240" behindDoc="0" locked="0" layoutInCell="1" allowOverlap="1" wp14:anchorId="75091B4B" wp14:editId="796902C8">
                <wp:simplePos x="0" y="0"/>
                <wp:positionH relativeFrom="column">
                  <wp:posOffset>1499870</wp:posOffset>
                </wp:positionH>
                <wp:positionV relativeFrom="paragraph">
                  <wp:posOffset>99060</wp:posOffset>
                </wp:positionV>
                <wp:extent cx="144000" cy="144000"/>
                <wp:effectExtent l="0" t="0" r="27940" b="27940"/>
                <wp:wrapNone/>
                <wp:docPr id="1143" name="Rektangel 1143"/>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143" o:spid="_x0000_s1026" style="position:absolute;margin-left:118.1pt;margin-top:7.8pt;width:11.35pt;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" filled="f" strokecolor="black [3213]" strokeweight="1pt"/>
            </w:pict>
          </mc:Fallback>
        </mc:AlternateContent>
      </w:r>
    </w:p>
    <w:p w:rsidR="00D50B64"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92032" behindDoc="0" locked="0" layoutInCell="1" allowOverlap="1" wp14:anchorId="20D89B58" wp14:editId="30CC4148">
                <wp:simplePos x="0" y="0"/>
                <wp:positionH relativeFrom="column">
                  <wp:posOffset>1985645</wp:posOffset>
                </wp:positionH>
                <wp:positionV relativeFrom="paragraph">
                  <wp:posOffset>130175</wp:posOffset>
                </wp:positionV>
                <wp:extent cx="144000" cy="144000"/>
                <wp:effectExtent l="0" t="0" r="27940" b="27940"/>
                <wp:wrapNone/>
                <wp:docPr id="47" name="Rektangel 47"/>
                <wp:cNvGraphicFramePr/>
                <a:graphic xmlns:a="http://schemas.openxmlformats.org/drawingml/2006/main">
                  <a:graphicData uri="http://schemas.microsoft.com/office/word/2010/wordprocessingShape">
                    <wps:wsp>
                      <wps:cNvSpPr/>
                      <wps:spPr>
                        <a:xfrm>
                          <a:off x="0" y="0"/>
                          <a:ext cx="144000" cy="144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7" o:spid="_x0000_s1026" style="position:absolute;margin-left:156.35pt;margin-top:10.25pt;width:11.35pt;height:1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" filled="f" strokecolor="black [3213]" strokeweight="1pt"/>
            </w:pict>
          </mc:Fallback>
        </mc:AlternateContent>
      </w:r>
    </w:p>
    <w:p w:rsidR="00D50B64" w:rsidRDefault="00D50B64" w:rsidP="00851CCA">
      <w:pPr>
        <w:tabs>
          <w:tab w:val="left" w:pos="2268"/>
        </w:tabs>
        <w:ind w:left="2265" w:hanging="2265"/>
        <w:rPr>
          <w:rFonts w:ascii="Cambria" w:hAnsi="Cambria"/>
          <w:sz w:val="24"/>
          <w:szCs w:val="24"/>
        </w:rPr>
      </w:pPr>
    </w:p>
    <w:p w:rsidR="00D50B64"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74624" behindDoc="0" locked="0" layoutInCell="1" allowOverlap="1" wp14:anchorId="24659F25" wp14:editId="69970D01">
                <wp:simplePos x="0" y="0"/>
                <wp:positionH relativeFrom="column">
                  <wp:posOffset>1653540</wp:posOffset>
                </wp:positionH>
                <wp:positionV relativeFrom="paragraph">
                  <wp:posOffset>125095</wp:posOffset>
                </wp:positionV>
                <wp:extent cx="143510" cy="143510"/>
                <wp:effectExtent l="0" t="0" r="27940" b="27940"/>
                <wp:wrapNone/>
                <wp:docPr id="42" name="Rektangel 42"/>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2" o:spid="_x0000_s1026" style="position:absolute;margin-left:130.2pt;margin-top:9.85pt;width:11.3pt;height:1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" filled="f" strokecolor="black [3213]" strokeweight="1pt"/>
            </w:pict>
          </mc:Fallback>
        </mc:AlternateContent>
      </w:r>
    </w:p>
    <w:p w:rsidR="00CC01AD" w:rsidRDefault="00CC01AD" w:rsidP="00851CCA">
      <w:pPr>
        <w:tabs>
          <w:tab w:val="left" w:pos="2268"/>
        </w:tabs>
        <w:ind w:left="2265" w:hanging="2265"/>
        <w:rPr>
          <w:rFonts w:ascii="Cambria" w:hAnsi="Cambria"/>
          <w:sz w:val="24"/>
          <w:szCs w:val="24"/>
        </w:rPr>
      </w:pPr>
    </w:p>
    <w:p w:rsidR="00CC01AD" w:rsidRDefault="00BB1F86"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99200" behindDoc="0" locked="0" layoutInCell="1" allowOverlap="1" wp14:anchorId="5C7E531E" wp14:editId="7547923E">
                <wp:simplePos x="0" y="0"/>
                <wp:positionH relativeFrom="column">
                  <wp:posOffset>2166620</wp:posOffset>
                </wp:positionH>
                <wp:positionV relativeFrom="paragraph">
                  <wp:posOffset>119380</wp:posOffset>
                </wp:positionV>
                <wp:extent cx="143510" cy="143510"/>
                <wp:effectExtent l="0" t="0" r="27940" b="27940"/>
                <wp:wrapNone/>
                <wp:docPr id="56" name="Rektangel 56"/>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56" o:spid="_x0000_s1026" style="position:absolute;margin-left:170.6pt;margin-top:9.4pt;width:11.3pt;height:11.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" filled="f" strokecolor="black [3213]" strokeweight="1pt"/>
            </w:pict>
          </mc:Fallback>
        </mc:AlternateContent>
      </w:r>
    </w:p>
    <w:p w:rsidR="00CC01AD" w:rsidRDefault="00CC01AD" w:rsidP="00851CCA">
      <w:pPr>
        <w:tabs>
          <w:tab w:val="left" w:pos="2268"/>
        </w:tabs>
        <w:ind w:left="2265" w:hanging="2265"/>
        <w:rPr>
          <w:rFonts w:ascii="Cambria" w:hAnsi="Cambria"/>
          <w:sz w:val="24"/>
          <w:szCs w:val="24"/>
        </w:rPr>
      </w:pPr>
    </w:p>
    <w:p w:rsidR="000B5695" w:rsidRDefault="000B5695" w:rsidP="00851CCA">
      <w:pPr>
        <w:tabs>
          <w:tab w:val="left" w:pos="2268"/>
        </w:tabs>
        <w:ind w:left="2265" w:hanging="2265"/>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89984" behindDoc="0" locked="0" layoutInCell="1" allowOverlap="1" wp14:anchorId="3DD2B10F" wp14:editId="56DF62C4">
                <wp:simplePos x="0" y="0"/>
                <wp:positionH relativeFrom="column">
                  <wp:posOffset>1644650</wp:posOffset>
                </wp:positionH>
                <wp:positionV relativeFrom="paragraph">
                  <wp:posOffset>92075</wp:posOffset>
                </wp:positionV>
                <wp:extent cx="143510" cy="143510"/>
                <wp:effectExtent l="0" t="0" r="27940" b="27940"/>
                <wp:wrapNone/>
                <wp:docPr id="43" name="Rektangel 43"/>
                <wp:cNvGraphicFramePr/>
                <a:graphic xmlns:a="http://schemas.openxmlformats.org/drawingml/2006/main">
                  <a:graphicData uri="http://schemas.microsoft.com/office/word/2010/wordprocessingShape">
                    <wps:wsp>
                      <wps:cNvSpPr/>
                      <wps:spPr>
                        <a:xfrm>
                          <a:off x="0" y="0"/>
                          <a:ext cx="143510" cy="14351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43" o:spid="_x0000_s1026" style="position:absolute;margin-left:129.5pt;margin-top:7.25pt;width:11.3pt;height:11.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" filled="f" strokecolor="black [3213]" strokeweight="1pt"/>
            </w:pict>
          </mc:Fallback>
        </mc:AlternateContent>
      </w:r>
    </w:p>
    <w:p w:rsidR="000B5695" w:rsidRDefault="000B5695" w:rsidP="00851CCA">
      <w:pPr>
        <w:tabs>
          <w:tab w:val="left" w:pos="2268"/>
        </w:tabs>
        <w:ind w:left="2265" w:hanging="2265"/>
        <w:rPr>
          <w:rFonts w:ascii="Cambria" w:hAnsi="Cambria"/>
          <w:sz w:val="24"/>
          <w:szCs w:val="24"/>
        </w:rPr>
      </w:pPr>
    </w:p>
    <w:p w:rsidR="00732982" w:rsidRPr="00AE1F6F" w:rsidRDefault="00191640" w:rsidP="002E7DCC">
      <w:pPr>
        <w:ind w:left="915"/>
        <w:rPr>
          <w:rFonts w:ascii="Cambria" w:hAnsi="Cambria"/>
          <w:color w:val="0C2953" w:themeColor="accent1" w:themeShade="80"/>
          <w:sz w:val="52"/>
          <w:szCs w:val="52"/>
        </w:rPr>
      </w:pPr>
      <w:r>
        <w:rPr>
          <w:rFonts w:ascii="Cambria" w:hAnsi="Cambria"/>
          <w:noProof/>
          <w:color w:val="0C2953" w:themeColor="text2" w:themeShade="80"/>
          <w:sz w:val="52"/>
          <w:szCs w:val="52"/>
          <w:lang w:eastAsia="sv-SE"/>
        </w:rPr>
        <mc:AlternateContent>
          <mc:Choice Requires="wps">
            <w:drawing>
              <wp:anchor distT="0" distB="0" distL="114300" distR="114300" simplePos="0" relativeHeight="251941376" behindDoc="0" locked="0" layoutInCell="1" allowOverlap="1" wp14:anchorId="204CBC4A" wp14:editId="3AE034DB">
                <wp:simplePos x="0" y="0"/>
                <wp:positionH relativeFrom="margin">
                  <wp:align>left</wp:align>
                </wp:positionH>
                <wp:positionV relativeFrom="paragraph">
                  <wp:posOffset>-30323</wp:posOffset>
                </wp:positionV>
                <wp:extent cx="575953" cy="510639"/>
                <wp:effectExtent l="0" t="0" r="0" b="3810"/>
                <wp:wrapNone/>
                <wp:docPr id="67" name="Textruta 67"/>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extent cx="386715" cy="386715"/>
                                  <wp:effectExtent l="0" t="0" r="0" b="0"/>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kap2.PNG"/>
                                          <pic:cNvPicPr/>
                                        </pic:nvPicPr>
                                        <pic:blipFill>
                                          <a:blip r:embed="rId14">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67" o:spid="_x0000_s1030" type="#_x0000_t202" style="position:absolute;left:0;text-align:left;margin-left:0;margin-top:-2.4pt;width:45.35pt;height:40.2pt;z-index:251941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" filled="f" stroked="f" strokeweight=".5pt">
                <v:textbox>
                  <w:txbxContent>
                    <w:p w:rsidR="001233CC" w:rsidRDefault="001233CC" w:rsidP="00191640">
                      <w:r>
                        <w:rPr>
                          <w:noProof/>
                          <w:lang w:eastAsia="sv-SE"/>
                        </w:rPr>
                        <w:drawing>
                          <wp:inline distT="0" distB="0" distL="0" distR="0">
                            <wp:extent cx="386715" cy="386715"/>
                            <wp:effectExtent l="0" t="0" r="0" b="0"/>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kap2.PNG"/>
                                    <pic:cNvPicPr/>
                                  </pic:nvPicPr>
                                  <pic:blipFill>
                                    <a:blip r:embed="rId15">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sidR="000B5695">
        <w:rPr>
          <w:rFonts w:ascii="Cambria" w:hAnsi="Cambria"/>
          <w:color w:val="0C2953" w:themeColor="accent1" w:themeShade="80"/>
          <w:sz w:val="52"/>
          <w:szCs w:val="52"/>
        </w:rPr>
        <w:t>RÄTA LINJENS EKVATION</w:t>
      </w:r>
      <w:r w:rsidR="002E7DCC">
        <w:rPr>
          <w:rFonts w:ascii="Cambria" w:hAnsi="Cambria"/>
          <w:color w:val="0C2953" w:themeColor="accent1" w:themeShade="80"/>
          <w:sz w:val="52"/>
          <w:szCs w:val="52"/>
        </w:rPr>
        <w:t xml:space="preserve"> OCH</w:t>
      </w:r>
      <w:r w:rsidR="002809B0">
        <w:rPr>
          <w:rStyle w:val="Fotnotsreferens"/>
          <w:rFonts w:ascii="Cambria" w:hAnsi="Cambria"/>
          <w:color w:val="0C2953" w:themeColor="accent1" w:themeShade="80"/>
          <w:sz w:val="52"/>
          <w:szCs w:val="52"/>
        </w:rPr>
        <w:footnoteReference w:id="2"/>
      </w:r>
      <w:r w:rsidR="002E7DCC">
        <w:rPr>
          <w:rFonts w:ascii="Cambria" w:hAnsi="Cambria"/>
          <w:color w:val="0C2953" w:themeColor="accent1" w:themeShade="80"/>
          <w:sz w:val="52"/>
          <w:szCs w:val="52"/>
        </w:rPr>
        <w:t xml:space="preserve"> </w:t>
      </w:r>
      <w:r w:rsidR="00732982" w:rsidRPr="00AE1F6F">
        <w:rPr>
          <w:rFonts w:ascii="Cambria" w:hAnsi="Cambria"/>
          <w:color w:val="0C2953" w:themeColor="accent1" w:themeShade="80"/>
          <w:sz w:val="52"/>
          <w:szCs w:val="52"/>
        </w:rPr>
        <w:t>LINJÄRA EKVATIONSSYSTEM</w:t>
      </w:r>
    </w:p>
    <w:p w:rsidR="006E1143" w:rsidRDefault="006E1143" w:rsidP="00E065AF">
      <w:pPr>
        <w:ind w:left="2608" w:hanging="2608"/>
        <w:rPr>
          <w:rFonts w:ascii="Cambria" w:hAnsi="Cambria"/>
          <w:sz w:val="24"/>
          <w:szCs w:val="24"/>
        </w:rPr>
      </w:pPr>
    </w:p>
    <w:p w:rsidR="00C05E2F" w:rsidRDefault="008D0DC0" w:rsidP="00C05E2F">
      <w:pPr>
        <w:ind w:left="2608" w:hanging="2608"/>
        <w:rPr>
          <w:rFonts w:ascii="Cambria" w:eastAsiaTheme="minorEastAsia" w:hAnsi="Cambria"/>
          <w:sz w:val="24"/>
          <w:szCs w:val="24"/>
        </w:rPr>
      </w:pPr>
      <w:r w:rsidRPr="00BD0342">
        <w:rPr>
          <w:rFonts w:ascii="Cambria" w:hAnsi="Cambria"/>
          <w:b/>
          <w:color w:val="0C2953" w:themeColor="accent1" w:themeShade="80"/>
          <w:sz w:val="24"/>
          <w:szCs w:val="24"/>
        </w:rPr>
        <w:t>Räta linjens ekvation</w:t>
      </w:r>
      <w:r>
        <w:rPr>
          <w:rFonts w:ascii="Cambria" w:hAnsi="Cambria"/>
          <w:sz w:val="24"/>
          <w:szCs w:val="24"/>
        </w:rPr>
        <w:tab/>
      </w:r>
      <w:r w:rsidR="006E1143" w:rsidRPr="006E1143">
        <w:rPr>
          <w:rFonts w:ascii="Cambria" w:hAnsi="Cambria"/>
          <w:sz w:val="24"/>
          <w:szCs w:val="24"/>
        </w:rPr>
        <w:t xml:space="preserve">En </w:t>
      </w:r>
      <w:r w:rsidR="006E1143">
        <w:rPr>
          <w:rFonts w:ascii="Cambria" w:hAnsi="Cambria"/>
          <w:sz w:val="24"/>
          <w:szCs w:val="24"/>
        </w:rPr>
        <w:t xml:space="preserve">funktion </w:t>
      </w:r>
      <m:oMath>
        <m:r>
          <w:rPr>
            <w:rFonts w:ascii="Cambria Math" w:hAnsi="Cambria Math"/>
            <w:sz w:val="24"/>
            <w:szCs w:val="24"/>
          </w:rPr>
          <m:t>y=f(x)</m:t>
        </m:r>
      </m:oMath>
      <w:r w:rsidR="006E1143">
        <w:rPr>
          <w:rFonts w:ascii="Cambria" w:eastAsiaTheme="minorEastAsia" w:hAnsi="Cambria"/>
          <w:sz w:val="24"/>
          <w:szCs w:val="24"/>
        </w:rPr>
        <w:t xml:space="preserve"> vars graf är en rät linje är en linjär funktion. </w:t>
      </w:r>
      <m:oMath>
        <m:r>
          <w:rPr>
            <w:rFonts w:ascii="Cambria Math" w:eastAsiaTheme="minorEastAsia" w:hAnsi="Cambria Math"/>
            <w:sz w:val="24"/>
            <w:szCs w:val="24"/>
          </w:rPr>
          <m:t>f</m:t>
        </m:r>
        <m:d>
          <m:dPr>
            <m:ctrlPr>
              <w:rPr>
                <w:rFonts w:ascii="Cambria Math" w:eastAsiaTheme="minorEastAsia" w:hAnsi="Cambria Math"/>
                <w:i/>
                <w:sz w:val="24"/>
                <w:szCs w:val="24"/>
              </w:rPr>
            </m:ctrlPr>
          </m:dPr>
          <m:e>
            <m:r>
              <w:rPr>
                <w:rFonts w:ascii="Cambria Math" w:eastAsiaTheme="minorEastAsia" w:hAnsi="Cambria Math"/>
                <w:sz w:val="24"/>
                <w:szCs w:val="24"/>
              </w:rPr>
              <m:t>x</m:t>
            </m:r>
          </m:e>
        </m:d>
      </m:oMath>
      <w:r w:rsidR="006E1143">
        <w:rPr>
          <w:rFonts w:ascii="Cambria" w:eastAsiaTheme="minorEastAsia" w:hAnsi="Cambria"/>
          <w:sz w:val="24"/>
          <w:szCs w:val="24"/>
        </w:rPr>
        <w:t xml:space="preserve"> är en förstaordningens polynom </w:t>
      </w:r>
      <m:oMath>
        <m:r>
          <w:rPr>
            <w:rFonts w:ascii="Cambria Math" w:eastAsiaTheme="minorEastAsia" w:hAnsi="Cambria Math"/>
            <w:sz w:val="24"/>
            <w:szCs w:val="24"/>
          </w:rPr>
          <m:t>kx+m</m:t>
        </m:r>
      </m:oMath>
      <w:r>
        <w:rPr>
          <w:rFonts w:ascii="Cambria" w:eastAsiaTheme="minorEastAsia" w:hAnsi="Cambria"/>
          <w:sz w:val="24"/>
          <w:szCs w:val="24"/>
        </w:rPr>
        <w:t xml:space="preserve">, där konstanterna </w:t>
      </w:r>
      <m:oMath>
        <m:r>
          <w:rPr>
            <w:rFonts w:ascii="Cambria Math" w:eastAsiaTheme="minorEastAsia" w:hAnsi="Cambria Math"/>
            <w:sz w:val="24"/>
            <w:szCs w:val="24"/>
          </w:rPr>
          <m:t>k</m:t>
        </m:r>
      </m:oMath>
      <w:r>
        <w:rPr>
          <w:rFonts w:ascii="Cambria" w:eastAsiaTheme="minorEastAsia" w:hAnsi="Cambria"/>
          <w:sz w:val="24"/>
          <w:szCs w:val="24"/>
        </w:rPr>
        <w:t xml:space="preserve"> och </w:t>
      </w:r>
      <m:oMath>
        <m:r>
          <w:rPr>
            <w:rFonts w:ascii="Cambria Math" w:eastAsiaTheme="minorEastAsia" w:hAnsi="Cambria Math"/>
            <w:sz w:val="24"/>
            <w:szCs w:val="24"/>
          </w:rPr>
          <m:t>m</m:t>
        </m:r>
      </m:oMath>
      <w:r>
        <w:rPr>
          <w:rFonts w:ascii="Cambria" w:eastAsiaTheme="minorEastAsia" w:hAnsi="Cambria"/>
          <w:sz w:val="24"/>
          <w:szCs w:val="24"/>
        </w:rPr>
        <w:t xml:space="preserve"> avgör det linjära sambandet mellan variablerna </w:t>
      </w:r>
      <m:oMath>
        <m:r>
          <w:rPr>
            <w:rFonts w:ascii="Cambria Math" w:eastAsiaTheme="minorEastAsia" w:hAnsi="Cambria Math"/>
            <w:sz w:val="24"/>
            <w:szCs w:val="24"/>
          </w:rPr>
          <m:t>x</m:t>
        </m:r>
      </m:oMath>
      <w:r>
        <w:rPr>
          <w:rFonts w:ascii="Cambria" w:eastAsiaTheme="minorEastAsia" w:hAnsi="Cambria"/>
          <w:sz w:val="24"/>
          <w:szCs w:val="24"/>
        </w:rPr>
        <w:t xml:space="preserve"> och </w:t>
      </w:r>
      <m:oMath>
        <m:r>
          <w:rPr>
            <w:rFonts w:ascii="Cambria Math" w:eastAsiaTheme="minorEastAsia" w:hAnsi="Cambria Math"/>
            <w:sz w:val="24"/>
            <w:szCs w:val="24"/>
          </w:rPr>
          <m:t>y</m:t>
        </m:r>
      </m:oMath>
      <w:r>
        <w:rPr>
          <w:rFonts w:ascii="Cambria" w:eastAsiaTheme="minorEastAsia" w:hAnsi="Cambria"/>
          <w:sz w:val="24"/>
          <w:szCs w:val="24"/>
        </w:rPr>
        <w:t>.</w:t>
      </w:r>
    </w:p>
    <w:p w:rsidR="00C05E2F" w:rsidRDefault="00C05E2F" w:rsidP="00C05E2F">
      <w:pPr>
        <w:ind w:left="2608" w:hanging="2608"/>
        <w:rPr>
          <w:rFonts w:ascii="Cambria" w:hAnsi="Cambria"/>
          <w:sz w:val="24"/>
          <w:szCs w:val="24"/>
        </w:rPr>
      </w:pPr>
    </w:p>
    <w:p w:rsidR="00C05E2F" w:rsidRPr="00C05E2F" w:rsidRDefault="00991CCF" w:rsidP="00991CCF">
      <w:pPr>
        <w:ind w:left="2608" w:hanging="2608"/>
        <w:rPr>
          <w:rFonts w:ascii="Cambria" w:eastAsiaTheme="minorEastAsia" w:hAnsi="Cambria"/>
          <w:sz w:val="24"/>
          <w:szCs w:val="24"/>
        </w:rPr>
      </w:pPr>
      <w:r>
        <w:rPr>
          <w:rFonts w:ascii="Cambria" w:hAnsi="Cambria"/>
          <w:b/>
          <w:color w:val="0C2953" w:themeColor="accent1" w:themeShade="80"/>
          <w:sz w:val="24"/>
          <w:szCs w:val="24"/>
        </w:rPr>
        <w:t>Riktningskoefficient</w:t>
      </w:r>
      <w:r>
        <w:rPr>
          <w:rFonts w:ascii="Cambria" w:hAnsi="Cambria"/>
          <w:sz w:val="24"/>
          <w:szCs w:val="24"/>
        </w:rPr>
        <w:tab/>
      </w:r>
      <w:r w:rsidR="00BD0342">
        <w:rPr>
          <w:rFonts w:ascii="Cambria" w:hAnsi="Cambria"/>
          <w:sz w:val="24"/>
          <w:szCs w:val="24"/>
        </w:rPr>
        <w:t xml:space="preserve">Ekvationen </w:t>
      </w:r>
      <m:oMath>
        <m:r>
          <w:rPr>
            <w:rFonts w:ascii="Cambria Math" w:hAnsi="Cambria Math"/>
            <w:sz w:val="24"/>
            <w:szCs w:val="24"/>
          </w:rPr>
          <m:t>y=kx+m</m:t>
        </m:r>
      </m:oMath>
      <w:r w:rsidR="00BD0342">
        <w:rPr>
          <w:rFonts w:ascii="Cambria" w:eastAsiaTheme="minorEastAsia" w:hAnsi="Cambria"/>
          <w:sz w:val="24"/>
          <w:szCs w:val="24"/>
        </w:rPr>
        <w:t xml:space="preserve"> beskriver den räta linjens ekvation</w:t>
      </w:r>
      <w:r w:rsidR="00C05E2F">
        <w:rPr>
          <w:rFonts w:ascii="Cambria" w:eastAsiaTheme="minorEastAsia" w:hAnsi="Cambria"/>
          <w:sz w:val="24"/>
          <w:szCs w:val="24"/>
        </w:rPr>
        <w:t xml:space="preserve">. </w:t>
      </w:r>
      <m:oMath>
        <m:r>
          <m:rPr>
            <m:sty m:val="p"/>
          </m:rPr>
          <w:rPr>
            <w:rStyle w:val="Betoning"/>
            <w:rFonts w:ascii="Cambria Math" w:hAnsi="Cambria Math"/>
            <w:sz w:val="24"/>
            <w:szCs w:val="24"/>
          </w:rPr>
          <m:t>k</m:t>
        </m:r>
      </m:oMath>
      <w:r w:rsidR="00C05E2F" w:rsidRPr="00C05E2F">
        <w:rPr>
          <w:rFonts w:ascii="Cambria" w:hAnsi="Cambria"/>
          <w:sz w:val="24"/>
          <w:szCs w:val="24"/>
        </w:rPr>
        <w:t xml:space="preserve"> kallas </w:t>
      </w:r>
      <w:r w:rsidR="00C05E2F" w:rsidRPr="00C05E2F">
        <w:rPr>
          <w:rStyle w:val="Betoning"/>
          <w:rFonts w:ascii="Cambria" w:hAnsi="Cambria"/>
          <w:sz w:val="24"/>
          <w:szCs w:val="24"/>
        </w:rPr>
        <w:t>riktningskoefficient</w:t>
      </w:r>
      <w:r w:rsidR="00C05E2F" w:rsidRPr="00C05E2F">
        <w:rPr>
          <w:rFonts w:ascii="Cambria" w:hAnsi="Cambria"/>
          <w:sz w:val="24"/>
          <w:szCs w:val="24"/>
        </w:rPr>
        <w:t xml:space="preserve"> och betecknar lutningen på linjen.</w:t>
      </w:r>
    </w:p>
    <w:p w:rsidR="00C05E2F" w:rsidRDefault="00C05E2F" w:rsidP="00C05E2F">
      <w:pPr>
        <w:pStyle w:val="Normalwebb"/>
        <w:ind w:left="2608"/>
      </w:pPr>
      <w:r>
        <w:t xml:space="preserve">Ett positivt </w:t>
      </w:r>
      <m:oMath>
        <m:r>
          <m:rPr>
            <m:sty m:val="p"/>
          </m:rPr>
          <w:rPr>
            <w:rStyle w:val="Betoning"/>
            <w:rFonts w:ascii="Cambria Math" w:hAnsi="Cambria Math"/>
          </w:rPr>
          <m:t>k</m:t>
        </m:r>
      </m:oMath>
      <w:r>
        <w:t>-värde ger en linje som lutar snett uppåt åt höger i koordinatsystemet, vilket innebär att funktionsvärdet blir större ju större värdet blir på den oberoende variabeln.</w:t>
      </w:r>
    </w:p>
    <w:p w:rsidR="00C05E2F" w:rsidRDefault="00C05E2F" w:rsidP="00C05E2F">
      <w:pPr>
        <w:pStyle w:val="Normalwebb"/>
        <w:ind w:left="2608"/>
      </w:pPr>
      <w:r>
        <w:t xml:space="preserve">Ett negativt </w:t>
      </w:r>
      <m:oMath>
        <m:r>
          <m:rPr>
            <m:sty m:val="p"/>
          </m:rPr>
          <w:rPr>
            <w:rStyle w:val="Betoning"/>
            <w:rFonts w:ascii="Cambria Math" w:hAnsi="Cambria Math"/>
          </w:rPr>
          <m:t>k</m:t>
        </m:r>
      </m:oMath>
      <w:r w:rsidR="000C1791">
        <w:t>-</w:t>
      </w:r>
      <w:r>
        <w:t>värde ger en linje som lutar snett neråt åt höger, att funktionsvärdet blir mindre ju större värdet blir på den oberoende variabeln.</w:t>
      </w:r>
    </w:p>
    <w:p w:rsidR="00C05E2F" w:rsidRDefault="00C05E2F" w:rsidP="00C05E2F">
      <w:pPr>
        <w:pStyle w:val="Normalwebb"/>
        <w:ind w:left="2608"/>
      </w:pPr>
      <w:r>
        <w:t xml:space="preserve">Om </w:t>
      </w:r>
      <m:oMath>
        <m:r>
          <m:rPr>
            <m:sty m:val="p"/>
          </m:rPr>
          <w:rPr>
            <w:rStyle w:val="Betoning"/>
            <w:rFonts w:ascii="Cambria Math" w:hAnsi="Cambria Math"/>
          </w:rPr>
          <m:t>k</m:t>
        </m:r>
        <m:r>
          <m:rPr>
            <m:sty m:val="p"/>
          </m:rPr>
          <w:rPr>
            <w:rFonts w:ascii="Cambria Math" w:hAnsi="Cambria Math"/>
          </w:rPr>
          <m:t>=0</m:t>
        </m:r>
      </m:oMath>
      <w:r>
        <w:t xml:space="preserve"> så har kurvan en horisontell lutning och kurvan ligger därför parallellt med </w:t>
      </w:r>
      <w:r>
        <w:rPr>
          <w:rStyle w:val="Betoning"/>
        </w:rPr>
        <w:t>x</w:t>
      </w:r>
      <w:r>
        <w:t xml:space="preserve">-axeln. </w:t>
      </w:r>
    </w:p>
    <w:p w:rsidR="00C05E2F" w:rsidRDefault="00991CCF" w:rsidP="00991CCF">
      <w:pPr>
        <w:pStyle w:val="Normalwebb"/>
        <w:ind w:left="2608" w:hanging="2608"/>
      </w:pPr>
      <w:r w:rsidRPr="00991CCF">
        <w:rPr>
          <w:rStyle w:val="Betoning"/>
          <w:b/>
          <w:i w:val="0"/>
          <w:iCs w:val="0"/>
          <w:color w:val="0C2953" w:themeColor="accent1" w:themeShade="80"/>
        </w:rPr>
        <w:t>Intercept</w:t>
      </w:r>
      <w:r>
        <w:rPr>
          <w:rStyle w:val="Betoning"/>
          <w:i w:val="0"/>
        </w:rPr>
        <w:tab/>
        <w:t xml:space="preserve">Konstanten </w:t>
      </w:r>
      <m:oMath>
        <m:r>
          <m:rPr>
            <m:sty m:val="p"/>
          </m:rPr>
          <w:rPr>
            <w:rStyle w:val="Betoning"/>
            <w:rFonts w:ascii="Cambria Math" w:hAnsi="Cambria Math"/>
          </w:rPr>
          <m:t>m</m:t>
        </m:r>
      </m:oMath>
      <w:r w:rsidR="00C05E2F">
        <w:t xml:space="preserve"> kallas </w:t>
      </w:r>
      <w:r w:rsidR="00C05E2F">
        <w:rPr>
          <w:rStyle w:val="Betoning"/>
        </w:rPr>
        <w:t>konstantterm</w:t>
      </w:r>
      <w:r w:rsidR="00C05E2F">
        <w:t xml:space="preserve"> eller även </w:t>
      </w:r>
      <w:r w:rsidR="00C05E2F">
        <w:rPr>
          <w:rStyle w:val="Betoning"/>
        </w:rPr>
        <w:t>int</w:t>
      </w:r>
      <w:r>
        <w:rPr>
          <w:rStyle w:val="Betoning"/>
        </w:rPr>
        <w:t>er</w:t>
      </w:r>
      <w:r w:rsidR="00C05E2F">
        <w:rPr>
          <w:rStyle w:val="Betoning"/>
        </w:rPr>
        <w:t>cept</w:t>
      </w:r>
      <w:r w:rsidR="00C05E2F">
        <w:t xml:space="preserve"> och bestämmer var linjen skär </w:t>
      </w:r>
      <w:r w:rsidR="00C05E2F">
        <w:rPr>
          <w:rStyle w:val="Betoning"/>
        </w:rPr>
        <w:t>y</w:t>
      </w:r>
      <w:r w:rsidR="00C05E2F">
        <w:t xml:space="preserve">-axeln. </w:t>
      </w:r>
      <m:oMath>
        <m:r>
          <m:rPr>
            <m:sty m:val="p"/>
          </m:rPr>
          <w:rPr>
            <w:rStyle w:val="Betoning"/>
            <w:rFonts w:ascii="Cambria Math" w:hAnsi="Cambria Math"/>
          </w:rPr>
          <m:t>m</m:t>
        </m:r>
      </m:oMath>
      <w:r w:rsidR="000C1791">
        <w:t>-</w:t>
      </w:r>
      <w:r w:rsidR="00C05E2F">
        <w:t xml:space="preserve">värdet motsvarar </w:t>
      </w:r>
      <w:r w:rsidR="00C05E2F">
        <w:rPr>
          <w:rStyle w:val="Betoning"/>
        </w:rPr>
        <w:t>y</w:t>
      </w:r>
      <w:r w:rsidR="00C05E2F">
        <w:t xml:space="preserve">-värdet i den punkten där </w:t>
      </w:r>
      <m:oMath>
        <m:r>
          <m:rPr>
            <m:sty m:val="p"/>
          </m:rPr>
          <w:rPr>
            <w:rStyle w:val="Betoning"/>
            <w:rFonts w:ascii="Cambria Math" w:hAnsi="Cambria Math"/>
          </w:rPr>
          <m:t>x</m:t>
        </m:r>
        <m:r>
          <m:rPr>
            <m:sty m:val="p"/>
          </m:rPr>
          <w:rPr>
            <w:rFonts w:ascii="Cambria Math" w:hAnsi="Cambria Math"/>
          </w:rPr>
          <m:t>=0</m:t>
        </m:r>
      </m:oMath>
      <w:r w:rsidR="00C05E2F">
        <w:t xml:space="preserve">, alltså där linjen skär </w:t>
      </w:r>
      <m:oMath>
        <m:r>
          <m:rPr>
            <m:sty m:val="p"/>
          </m:rPr>
          <w:rPr>
            <w:rStyle w:val="Betoning"/>
            <w:rFonts w:ascii="Cambria Math" w:hAnsi="Cambria Math"/>
          </w:rPr>
          <m:t>y</m:t>
        </m:r>
      </m:oMath>
      <w:r w:rsidR="000C1791">
        <w:t>-</w:t>
      </w:r>
      <w:r w:rsidR="00C05E2F">
        <w:t>axeln.</w:t>
      </w:r>
    </w:p>
    <w:p w:rsidR="00BD0342" w:rsidRPr="006E1143" w:rsidRDefault="00991CCF" w:rsidP="00E065AF">
      <w:pPr>
        <w:ind w:left="2608" w:hanging="2608"/>
        <w:rPr>
          <w:rFonts w:ascii="Cambria" w:hAnsi="Cambria"/>
          <w:sz w:val="24"/>
          <w:szCs w:val="24"/>
        </w:rPr>
      </w:pPr>
      <w:r w:rsidRPr="00991CCF">
        <w:rPr>
          <w:rFonts w:ascii="Cambria" w:hAnsi="Cambria"/>
          <w:b/>
          <w:color w:val="0C2953" w:themeColor="accent1" w:themeShade="80"/>
          <w:sz w:val="24"/>
          <w:szCs w:val="24"/>
        </w:rPr>
        <w:t>Proportionalitet</w:t>
      </w:r>
      <w:r>
        <w:rPr>
          <w:rFonts w:ascii="Cambria" w:hAnsi="Cambria"/>
          <w:sz w:val="24"/>
          <w:szCs w:val="24"/>
        </w:rPr>
        <w:tab/>
      </w:r>
      <w:r w:rsidR="000C1791">
        <w:rPr>
          <w:rFonts w:ascii="Cambria" w:hAnsi="Cambria"/>
          <w:sz w:val="24"/>
          <w:szCs w:val="24"/>
        </w:rPr>
        <w:t xml:space="preserve">Om </w:t>
      </w:r>
      <m:oMath>
        <m:r>
          <w:rPr>
            <w:rFonts w:ascii="Cambria Math" w:hAnsi="Cambria Math"/>
            <w:sz w:val="24"/>
            <w:szCs w:val="24"/>
          </w:rPr>
          <m:t>m=0</m:t>
        </m:r>
      </m:oMath>
      <w:r w:rsidR="000C1791">
        <w:rPr>
          <w:rFonts w:ascii="Cambria" w:hAnsi="Cambria"/>
          <w:sz w:val="24"/>
          <w:szCs w:val="24"/>
        </w:rPr>
        <w:t xml:space="preserve">, dvs. om linjen går genom origo, är variablerna </w:t>
      </w:r>
      <m:oMath>
        <m:r>
          <w:rPr>
            <w:rFonts w:ascii="Cambria Math" w:hAnsi="Cambria Math"/>
            <w:sz w:val="24"/>
            <w:szCs w:val="24"/>
          </w:rPr>
          <m:t>x</m:t>
        </m:r>
      </m:oMath>
      <w:r w:rsidR="000C1791">
        <w:rPr>
          <w:rFonts w:ascii="Cambria" w:hAnsi="Cambria"/>
          <w:sz w:val="24"/>
          <w:szCs w:val="24"/>
        </w:rPr>
        <w:t xml:space="preserve"> och </w:t>
      </w:r>
      <m:oMath>
        <m:r>
          <w:rPr>
            <w:rFonts w:ascii="Cambria Math" w:hAnsi="Cambria Math"/>
            <w:sz w:val="24"/>
            <w:szCs w:val="24"/>
          </w:rPr>
          <m:t xml:space="preserve">y </m:t>
        </m:r>
      </m:oMath>
      <w:r w:rsidR="000C1791">
        <w:rPr>
          <w:rFonts w:ascii="Cambria" w:hAnsi="Cambria"/>
          <w:sz w:val="24"/>
          <w:szCs w:val="24"/>
        </w:rPr>
        <w:t>proportionella mot varandra.</w:t>
      </w:r>
    </w:p>
    <w:p w:rsidR="006E1143" w:rsidRDefault="00BD0342" w:rsidP="00E065AF">
      <w:pPr>
        <w:ind w:left="2608" w:hanging="2608"/>
        <w:rPr>
          <w:rFonts w:ascii="Cambria" w:hAnsi="Cambria"/>
          <w:b/>
          <w:color w:val="663300"/>
        </w:rPr>
      </w:pPr>
      <w:r>
        <w:rPr>
          <w:rFonts w:ascii="Cambria" w:hAnsi="Cambria"/>
          <w:b/>
          <w:color w:val="663300"/>
        </w:rPr>
        <w:t xml:space="preserve"> </w:t>
      </w:r>
    </w:p>
    <w:p w:rsidR="006E1143" w:rsidRDefault="006E1143" w:rsidP="00E065AF">
      <w:pPr>
        <w:ind w:left="2608" w:hanging="2608"/>
        <w:rPr>
          <w:rFonts w:ascii="Cambria" w:hAnsi="Cambria"/>
          <w:b/>
          <w:color w:val="663300"/>
        </w:rPr>
      </w:pPr>
    </w:p>
    <w:p w:rsidR="006E1143" w:rsidRDefault="00481872" w:rsidP="00E065AF">
      <w:pPr>
        <w:ind w:left="2608" w:hanging="2608"/>
        <w:rPr>
          <w:rFonts w:ascii="Cambria" w:hAnsi="Cambria"/>
          <w:b/>
          <w:color w:val="663300"/>
        </w:rPr>
      </w:pPr>
      <w:r>
        <w:rPr>
          <w:rFonts w:ascii="Cambria" w:hAnsi="Cambria"/>
          <w:b/>
          <w:noProof/>
          <w:color w:val="663300"/>
          <w:lang w:eastAsia="sv-SE"/>
        </w:rPr>
        <w:drawing>
          <wp:inline distT="0" distB="0" distL="0" distR="0">
            <wp:extent cx="1944000" cy="1303592"/>
            <wp:effectExtent l="0" t="0" r="0" b="0"/>
            <wp:docPr id="1399" name="Bildobjekt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t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4000" cy="1303592"/>
                    </a:xfrm>
                    <a:prstGeom prst="rect">
                      <a:avLst/>
                    </a:prstGeom>
                  </pic:spPr>
                </pic:pic>
              </a:graphicData>
            </a:graphic>
          </wp:inline>
        </w:drawing>
      </w:r>
      <w:r>
        <w:rPr>
          <w:rFonts w:ascii="Cambria" w:hAnsi="Cambria"/>
          <w:b/>
          <w:color w:val="663300"/>
        </w:rPr>
        <w:t xml:space="preserve"> </w:t>
      </w:r>
      <w:r>
        <w:rPr>
          <w:rFonts w:ascii="Cambria" w:hAnsi="Cambria"/>
          <w:b/>
          <w:noProof/>
          <w:color w:val="663300"/>
          <w:lang w:eastAsia="sv-SE"/>
        </w:rPr>
        <w:drawing>
          <wp:inline distT="0" distB="0" distL="0" distR="0">
            <wp:extent cx="1944000" cy="1303593"/>
            <wp:effectExtent l="0" t="0" r="0" b="0"/>
            <wp:docPr id="1404" name="Bildobjekt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t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44000" cy="1303593"/>
                    </a:xfrm>
                    <a:prstGeom prst="rect">
                      <a:avLst/>
                    </a:prstGeom>
                  </pic:spPr>
                </pic:pic>
              </a:graphicData>
            </a:graphic>
          </wp:inline>
        </w:drawing>
      </w:r>
      <w:r>
        <w:rPr>
          <w:rFonts w:ascii="Cambria" w:hAnsi="Cambria"/>
          <w:b/>
          <w:color w:val="663300"/>
        </w:rPr>
        <w:t xml:space="preserve"> </w:t>
      </w:r>
      <w:r>
        <w:rPr>
          <w:rFonts w:ascii="Cambria" w:hAnsi="Cambria"/>
          <w:b/>
          <w:noProof/>
          <w:color w:val="663300"/>
          <w:lang w:eastAsia="sv-SE"/>
        </w:rPr>
        <w:drawing>
          <wp:inline distT="0" distB="0" distL="0" distR="0">
            <wp:extent cx="1944000" cy="1302296"/>
            <wp:effectExtent l="0" t="0" r="0" b="0"/>
            <wp:docPr id="1406" name="Bildobjekt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t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4000" cy="1302296"/>
                    </a:xfrm>
                    <a:prstGeom prst="rect">
                      <a:avLst/>
                    </a:prstGeom>
                  </pic:spPr>
                </pic:pic>
              </a:graphicData>
            </a:graphic>
          </wp:inline>
        </w:drawing>
      </w:r>
    </w:p>
    <w:p w:rsidR="006E1143" w:rsidRDefault="006E1143" w:rsidP="00E065AF">
      <w:pPr>
        <w:ind w:left="2608" w:hanging="2608"/>
        <w:rPr>
          <w:rFonts w:ascii="Cambria" w:hAnsi="Cambria"/>
          <w:b/>
          <w:color w:val="663300"/>
        </w:rPr>
      </w:pPr>
    </w:p>
    <w:p w:rsidR="00356CAF" w:rsidRDefault="00D12FD4" w:rsidP="00E065AF">
      <w:pPr>
        <w:ind w:left="2608" w:hanging="2608"/>
      </w:pPr>
      <m:oMath>
        <m:r>
          <w:rPr>
            <w:rFonts w:ascii="Cambria Math" w:hAnsi="Cambria Math"/>
          </w:rPr>
          <m:t xml:space="preserve">         y=2x+3; k=2,  m=3                     y=3; k=0,  m=3                     y=-1,5x+3;  k=-1,5,  m=3 </m:t>
        </m:r>
      </m:oMath>
      <w:r>
        <w:t xml:space="preserve">    </w:t>
      </w:r>
    </w:p>
    <w:p w:rsidR="00356CAF" w:rsidRDefault="00356CAF" w:rsidP="00E065AF">
      <w:pPr>
        <w:ind w:left="2608" w:hanging="2608"/>
      </w:pPr>
    </w:p>
    <w:p w:rsidR="00356CAF" w:rsidRDefault="00356CAF" w:rsidP="00356CAF">
      <w:pPr>
        <w:ind w:left="2608"/>
        <w:rPr>
          <w:rFonts w:ascii="Cambria" w:hAnsi="Cambria"/>
          <w:sz w:val="24"/>
          <w:szCs w:val="24"/>
        </w:rPr>
      </w:pPr>
      <w:r w:rsidRPr="00356CAF">
        <w:rPr>
          <w:rFonts w:ascii="Cambria" w:hAnsi="Cambria"/>
          <w:sz w:val="24"/>
          <w:szCs w:val="24"/>
        </w:rPr>
        <w:t xml:space="preserve">Riktningskoefficienten </w:t>
      </w:r>
      <m:oMath>
        <m:r>
          <w:rPr>
            <w:rFonts w:ascii="Cambria Math" w:hAnsi="Cambria Math"/>
            <w:sz w:val="24"/>
            <w:szCs w:val="24"/>
          </w:rPr>
          <m:t>k</m:t>
        </m:r>
      </m:oMath>
      <w:r w:rsidRPr="00356CAF">
        <w:rPr>
          <w:rFonts w:ascii="Cambria" w:hAnsi="Cambria"/>
          <w:sz w:val="24"/>
          <w:szCs w:val="24"/>
        </w:rPr>
        <w:t xml:space="preserve"> </w:t>
      </w:r>
      <w:r>
        <w:rPr>
          <w:rFonts w:ascii="Cambria" w:hAnsi="Cambria"/>
          <w:sz w:val="24"/>
          <w:szCs w:val="24"/>
        </w:rPr>
        <w:t>definieras som:</w:t>
      </w:r>
    </w:p>
    <w:p w:rsidR="00356CAF" w:rsidRDefault="00356CAF" w:rsidP="00356CAF">
      <w:pPr>
        <w:ind w:left="2608"/>
        <w:rPr>
          <w:rFonts w:ascii="Cambria" w:hAnsi="Cambria"/>
          <w:sz w:val="24"/>
          <w:szCs w:val="24"/>
        </w:rPr>
      </w:pPr>
    </w:p>
    <w:p w:rsidR="00356CAF" w:rsidRPr="004E41B4" w:rsidRDefault="00356CAF" w:rsidP="00E065AF">
      <w:pPr>
        <w:ind w:left="2608" w:hanging="2608"/>
        <w:rPr>
          <w:rFonts w:ascii="Cambria" w:eastAsiaTheme="minorEastAsia" w:hAnsi="Cambria"/>
          <w:sz w:val="24"/>
          <w:szCs w:val="24"/>
        </w:rPr>
      </w:pPr>
      <m:oMathPara>
        <m:oMathParaPr>
          <m:jc m:val="center"/>
        </m:oMathParaPr>
        <m:oMath>
          <m:r>
            <w:rPr>
              <w:rFonts w:ascii="Cambria Math" w:hAnsi="Cambria Math"/>
              <w:sz w:val="24"/>
              <w:szCs w:val="24"/>
            </w:rPr>
            <m:t>k=</m:t>
          </m:r>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∆x</m:t>
              </m:r>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1</m:t>
                  </m:r>
                </m:sub>
              </m:sSub>
            </m:num>
            <m:den>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1</m:t>
                  </m:r>
                </m:sub>
              </m:sSub>
            </m:den>
          </m:f>
        </m:oMath>
      </m:oMathPara>
    </w:p>
    <w:p w:rsidR="00356CAF" w:rsidRPr="00356CAF" w:rsidRDefault="00356CAF" w:rsidP="00E065AF">
      <w:pPr>
        <w:ind w:left="2608" w:hanging="2608"/>
        <w:rPr>
          <w:rFonts w:ascii="Cambria" w:eastAsiaTheme="minorEastAsia" w:hAnsi="Cambria"/>
          <w:sz w:val="24"/>
          <w:szCs w:val="24"/>
        </w:rPr>
      </w:pPr>
    </w:p>
    <w:p w:rsidR="00356CAF" w:rsidRPr="00356CAF" w:rsidRDefault="00356CAF" w:rsidP="00356CAF">
      <w:pPr>
        <w:ind w:left="2608"/>
        <w:rPr>
          <w:rFonts w:ascii="Cambria" w:eastAsiaTheme="minorEastAsia" w:hAnsi="Cambria"/>
          <w:sz w:val="24"/>
          <w:szCs w:val="24"/>
        </w:rPr>
      </w:pPr>
      <w:r w:rsidRPr="00356CAF">
        <w:rPr>
          <w:rFonts w:ascii="Cambria" w:eastAsiaTheme="minorEastAsia" w:hAnsi="Cambria"/>
          <w:sz w:val="24"/>
          <w:szCs w:val="24"/>
        </w:rPr>
        <w:t xml:space="preserve">och visar hur många enheter stiger eller faller linjen i </w:t>
      </w:r>
      <m:oMath>
        <m:r>
          <w:rPr>
            <w:rFonts w:ascii="Cambria Math" w:eastAsiaTheme="minorEastAsia" w:hAnsi="Cambria Math"/>
            <w:sz w:val="24"/>
            <w:szCs w:val="24"/>
          </w:rPr>
          <m:t>y</m:t>
        </m:r>
      </m:oMath>
      <w:r w:rsidRPr="00356CAF">
        <w:rPr>
          <w:rFonts w:ascii="Cambria" w:eastAsiaTheme="minorEastAsia" w:hAnsi="Cambria"/>
          <w:sz w:val="24"/>
          <w:szCs w:val="24"/>
        </w:rPr>
        <w:t xml:space="preserve">-led för varie enhet vi går framåt i </w:t>
      </w:r>
      <m:oMath>
        <m:r>
          <w:rPr>
            <w:rFonts w:ascii="Cambria Math" w:eastAsiaTheme="minorEastAsia" w:hAnsi="Cambria Math"/>
            <w:sz w:val="24"/>
            <w:szCs w:val="24"/>
          </w:rPr>
          <m:t>x</m:t>
        </m:r>
      </m:oMath>
      <w:r w:rsidRPr="00356CAF">
        <w:rPr>
          <w:rFonts w:ascii="Cambria" w:eastAsiaTheme="minorEastAsia" w:hAnsi="Cambria"/>
          <w:sz w:val="24"/>
          <w:szCs w:val="24"/>
        </w:rPr>
        <w:t>-led.</w:t>
      </w:r>
    </w:p>
    <w:p w:rsidR="00356CAF" w:rsidRDefault="00356CAF" w:rsidP="00E065AF">
      <w:pPr>
        <w:ind w:left="2608" w:hanging="2608"/>
      </w:pPr>
    </w:p>
    <w:p w:rsidR="00657D07" w:rsidRDefault="00657D07" w:rsidP="00BB2B3D">
      <w:pPr>
        <w:tabs>
          <w:tab w:val="left" w:pos="2700"/>
        </w:tabs>
        <w:rPr>
          <w:rFonts w:ascii="Cambria" w:hAnsi="Cambria"/>
          <w:sz w:val="24"/>
          <w:szCs w:val="24"/>
        </w:rPr>
      </w:pPr>
      <w:r>
        <w:rPr>
          <w:rFonts w:ascii="Cambria" w:hAnsi="Cambria"/>
          <w:b/>
          <w:color w:val="0C2953" w:themeColor="accent1" w:themeShade="80"/>
          <w:sz w:val="24"/>
          <w:szCs w:val="24"/>
        </w:rPr>
        <w:t xml:space="preserve">Linjärt </w:t>
      </w:r>
      <w:r w:rsidR="004D05EB" w:rsidRPr="00AE1F6F">
        <w:rPr>
          <w:rFonts w:ascii="Cambria" w:hAnsi="Cambria"/>
          <w:color w:val="0C2953" w:themeColor="accent1" w:themeShade="80"/>
          <w:sz w:val="24"/>
          <w:szCs w:val="24"/>
        </w:rPr>
        <w:t xml:space="preserve"> </w:t>
      </w:r>
      <w:r w:rsidR="004D05EB" w:rsidRPr="004924A1">
        <w:rPr>
          <w:rFonts w:ascii="Cambria" w:hAnsi="Cambria"/>
          <w:sz w:val="24"/>
          <w:szCs w:val="24"/>
        </w:rPr>
        <w:tab/>
      </w:r>
      <w:r>
        <w:rPr>
          <w:rFonts w:ascii="Cambria" w:hAnsi="Cambria"/>
          <w:sz w:val="24"/>
          <w:szCs w:val="24"/>
        </w:rPr>
        <w:t>Ett linjärt ekvationssystem består av två eller flera räta linjers</w:t>
      </w:r>
      <w:r w:rsidR="00AC627C">
        <w:rPr>
          <w:rFonts w:ascii="Cambria" w:hAnsi="Cambria"/>
          <w:sz w:val="24"/>
          <w:szCs w:val="24"/>
        </w:rPr>
        <w:t xml:space="preserve"> </w:t>
      </w:r>
      <w:r w:rsidR="00AC627C" w:rsidRPr="00AC627C">
        <w:rPr>
          <w:rFonts w:ascii="Cambria" w:hAnsi="Cambria"/>
          <w:b/>
          <w:color w:val="0C2953" w:themeColor="accent1" w:themeShade="80"/>
          <w:sz w:val="24"/>
          <w:szCs w:val="24"/>
        </w:rPr>
        <w:t>ekvationssystem</w:t>
      </w:r>
      <w:r w:rsidR="00AC627C">
        <w:rPr>
          <w:rFonts w:ascii="Cambria" w:hAnsi="Cambria"/>
          <w:b/>
          <w:color w:val="0C2953" w:themeColor="accent1" w:themeShade="80"/>
          <w:sz w:val="24"/>
          <w:szCs w:val="24"/>
        </w:rPr>
        <w:tab/>
      </w:r>
      <w:r>
        <w:rPr>
          <w:rFonts w:ascii="Cambria" w:hAnsi="Cambria"/>
          <w:sz w:val="24"/>
          <w:szCs w:val="24"/>
        </w:rPr>
        <w:t xml:space="preserve">ekvationer. </w:t>
      </w:r>
      <w:r w:rsidR="00AC627C">
        <w:rPr>
          <w:rFonts w:ascii="Cambria" w:hAnsi="Cambria"/>
          <w:sz w:val="24"/>
          <w:szCs w:val="24"/>
        </w:rPr>
        <w:t xml:space="preserve">Lösningen till ett </w:t>
      </w:r>
      <w:r w:rsidR="00E01358">
        <w:rPr>
          <w:rFonts w:ascii="Cambria" w:hAnsi="Cambria"/>
          <w:sz w:val="24"/>
          <w:szCs w:val="24"/>
        </w:rPr>
        <w:t xml:space="preserve">linjärt ekvationssystem med två    </w:t>
      </w:r>
      <w:r w:rsidR="00E01358">
        <w:rPr>
          <w:rFonts w:ascii="Cambria" w:hAnsi="Cambria"/>
          <w:sz w:val="24"/>
          <w:szCs w:val="24"/>
        </w:rPr>
        <w:tab/>
      </w:r>
      <w:r w:rsidR="00AC627C">
        <w:rPr>
          <w:rFonts w:ascii="Cambria" w:hAnsi="Cambria"/>
          <w:sz w:val="24"/>
          <w:szCs w:val="24"/>
        </w:rPr>
        <w:t xml:space="preserve">ekvationer är </w:t>
      </w:r>
      <w:r w:rsidR="00E01358">
        <w:rPr>
          <w:rFonts w:ascii="Cambria" w:hAnsi="Cambria"/>
          <w:sz w:val="24"/>
          <w:szCs w:val="24"/>
        </w:rPr>
        <w:t xml:space="preserve">ett talpar </w:t>
      </w:r>
      <m:oMath>
        <m:r>
          <w:rPr>
            <w:rFonts w:ascii="Cambria Math" w:hAnsi="Cambria Math"/>
            <w:sz w:val="24"/>
            <w:szCs w:val="24"/>
          </w:rPr>
          <m:t>(x, y)</m:t>
        </m:r>
      </m:oMath>
      <w:r w:rsidR="00E01358">
        <w:rPr>
          <w:rFonts w:ascii="Cambria" w:eastAsiaTheme="minorEastAsia" w:hAnsi="Cambria"/>
          <w:sz w:val="24"/>
          <w:szCs w:val="24"/>
        </w:rPr>
        <w:t xml:space="preserve"> som satisfierar båda ekvation</w:t>
      </w:r>
      <w:r w:rsidR="00225E32">
        <w:rPr>
          <w:rFonts w:ascii="Cambria" w:eastAsiaTheme="minorEastAsia" w:hAnsi="Cambria"/>
          <w:sz w:val="24"/>
          <w:szCs w:val="24"/>
        </w:rPr>
        <w:t>er</w:t>
      </w:r>
      <w:r w:rsidR="00214DDC">
        <w:rPr>
          <w:rFonts w:ascii="Cambria" w:eastAsiaTheme="minorEastAsia" w:hAnsi="Cambria"/>
          <w:sz w:val="24"/>
          <w:szCs w:val="24"/>
        </w:rPr>
        <w:t>na</w:t>
      </w:r>
      <w:r w:rsidR="00225E32">
        <w:rPr>
          <w:rFonts w:ascii="Cambria" w:eastAsiaTheme="minorEastAsia" w:hAnsi="Cambria"/>
          <w:sz w:val="24"/>
          <w:szCs w:val="24"/>
        </w:rPr>
        <w:t xml:space="preserve">. </w:t>
      </w:r>
      <w:r w:rsidR="00E01358">
        <w:rPr>
          <w:rFonts w:ascii="Cambria" w:eastAsiaTheme="minorEastAsia" w:hAnsi="Cambria"/>
          <w:sz w:val="24"/>
          <w:szCs w:val="24"/>
        </w:rPr>
        <w:t xml:space="preserve"> </w:t>
      </w:r>
    </w:p>
    <w:p w:rsidR="00214DDC" w:rsidRDefault="00214DDC" w:rsidP="0066693F">
      <w:pPr>
        <w:ind w:left="2700"/>
        <w:rPr>
          <w:rFonts w:ascii="Cambria" w:hAnsi="Cambria"/>
          <w:sz w:val="24"/>
          <w:szCs w:val="24"/>
        </w:rPr>
      </w:pPr>
      <w:r>
        <w:rPr>
          <w:rFonts w:ascii="Cambria" w:hAnsi="Cambria"/>
          <w:sz w:val="24"/>
          <w:szCs w:val="24"/>
        </w:rPr>
        <w:t>Talparet</w:t>
      </w:r>
      <w:r w:rsidR="004D05EB" w:rsidRPr="004924A1">
        <w:rPr>
          <w:rFonts w:ascii="Cambria" w:hAnsi="Cambria"/>
          <w:sz w:val="24"/>
          <w:szCs w:val="24"/>
        </w:rPr>
        <w:t xml:space="preserve"> motsvarar </w:t>
      </w:r>
      <w:r w:rsidR="009078E2" w:rsidRPr="004924A1">
        <w:rPr>
          <w:rFonts w:ascii="Cambria" w:hAnsi="Cambria"/>
          <w:sz w:val="24"/>
          <w:szCs w:val="24"/>
        </w:rPr>
        <w:t xml:space="preserve">en punkt </w:t>
      </w:r>
      <w:r w:rsidR="004D05EB" w:rsidRPr="004924A1">
        <w:rPr>
          <w:rFonts w:ascii="Cambria" w:hAnsi="Cambria"/>
          <w:sz w:val="24"/>
          <w:szCs w:val="24"/>
        </w:rPr>
        <w:t>i</w:t>
      </w:r>
      <w:r w:rsidR="00225E32">
        <w:rPr>
          <w:rFonts w:ascii="Cambria" w:hAnsi="Cambria"/>
          <w:sz w:val="24"/>
          <w:szCs w:val="24"/>
        </w:rPr>
        <w:t xml:space="preserve"> </w:t>
      </w:r>
      <w:r w:rsidR="009078E2" w:rsidRPr="004924A1">
        <w:rPr>
          <w:rFonts w:ascii="Cambria" w:hAnsi="Cambria"/>
          <w:sz w:val="24"/>
          <w:szCs w:val="24"/>
        </w:rPr>
        <w:t>koordinatsystemet</w:t>
      </w:r>
      <w:r w:rsidR="004D05EB" w:rsidRPr="004924A1">
        <w:rPr>
          <w:rFonts w:ascii="Cambria" w:hAnsi="Cambria"/>
          <w:sz w:val="24"/>
          <w:szCs w:val="24"/>
        </w:rPr>
        <w:t xml:space="preserve">. </w:t>
      </w:r>
    </w:p>
    <w:p w:rsidR="00214DDC" w:rsidRDefault="00214DDC" w:rsidP="0066693F">
      <w:pPr>
        <w:ind w:left="2700"/>
        <w:rPr>
          <w:rFonts w:ascii="Cambria" w:hAnsi="Cambria"/>
          <w:sz w:val="24"/>
          <w:szCs w:val="24"/>
        </w:rPr>
      </w:pPr>
    </w:p>
    <w:p w:rsidR="00D22EFA" w:rsidRDefault="00225E32" w:rsidP="0066693F">
      <w:pPr>
        <w:ind w:left="2700"/>
        <w:rPr>
          <w:rFonts w:ascii="Cambria" w:eastAsiaTheme="minorEastAsia" w:hAnsi="Cambria"/>
          <w:sz w:val="24"/>
          <w:szCs w:val="24"/>
        </w:rPr>
      </w:pPr>
      <w:r>
        <w:rPr>
          <w:rFonts w:ascii="Cambria" w:hAnsi="Cambria"/>
          <w:sz w:val="24"/>
          <w:szCs w:val="24"/>
        </w:rPr>
        <w:t xml:space="preserve">Att talparet </w:t>
      </w:r>
      <m:oMath>
        <m:r>
          <w:rPr>
            <w:rFonts w:ascii="Cambria Math" w:hAnsi="Cambria Math"/>
            <w:sz w:val="24"/>
            <w:szCs w:val="24"/>
          </w:rPr>
          <m:t>(x, y)</m:t>
        </m:r>
      </m:oMath>
      <w:r w:rsidR="00214DDC">
        <w:rPr>
          <w:rFonts w:ascii="Cambria" w:eastAsiaTheme="minorEastAsia" w:hAnsi="Cambria"/>
          <w:sz w:val="24"/>
          <w:szCs w:val="24"/>
        </w:rPr>
        <w:t xml:space="preserve"> satisfierar båda ekvationer i </w:t>
      </w:r>
      <w:r>
        <w:rPr>
          <w:rFonts w:ascii="Cambria" w:eastAsiaTheme="minorEastAsia" w:hAnsi="Cambria"/>
          <w:sz w:val="24"/>
          <w:szCs w:val="24"/>
        </w:rPr>
        <w:t xml:space="preserve">ekvationssystemet innebär att punkten </w:t>
      </w:r>
      <m:oMath>
        <m:r>
          <w:rPr>
            <w:rFonts w:ascii="Cambria Math" w:hAnsi="Cambria Math"/>
            <w:sz w:val="24"/>
            <w:szCs w:val="24"/>
          </w:rPr>
          <m:t>(x, y)</m:t>
        </m:r>
      </m:oMath>
      <w:r>
        <w:rPr>
          <w:rFonts w:ascii="Cambria" w:eastAsiaTheme="minorEastAsia" w:hAnsi="Cambria"/>
          <w:sz w:val="24"/>
          <w:szCs w:val="24"/>
        </w:rPr>
        <w:t xml:space="preserve"> ligger på de </w:t>
      </w:r>
      <w:r w:rsidR="0066693F">
        <w:rPr>
          <w:rFonts w:ascii="Cambria" w:eastAsiaTheme="minorEastAsia" w:hAnsi="Cambria"/>
          <w:sz w:val="24"/>
          <w:szCs w:val="24"/>
        </w:rPr>
        <w:t xml:space="preserve">båda </w:t>
      </w:r>
      <w:r>
        <w:rPr>
          <w:rFonts w:ascii="Cambria" w:eastAsiaTheme="minorEastAsia" w:hAnsi="Cambria"/>
          <w:sz w:val="24"/>
          <w:szCs w:val="24"/>
        </w:rPr>
        <w:t xml:space="preserve">räta linjer som representeras av </w:t>
      </w:r>
      <w:r w:rsidR="00BB2B3D">
        <w:rPr>
          <w:rFonts w:ascii="Cambria" w:eastAsiaTheme="minorEastAsia" w:hAnsi="Cambria"/>
          <w:sz w:val="24"/>
          <w:szCs w:val="24"/>
        </w:rPr>
        <w:t xml:space="preserve">dessa ekvationer. Detta är bara möjligt om punkten </w:t>
      </w:r>
      <m:oMath>
        <m:r>
          <w:rPr>
            <w:rFonts w:ascii="Cambria Math" w:hAnsi="Cambria Math"/>
            <w:sz w:val="24"/>
            <w:szCs w:val="24"/>
          </w:rPr>
          <m:t>(x, y)</m:t>
        </m:r>
      </m:oMath>
      <w:r w:rsidR="00BB2B3D">
        <w:rPr>
          <w:rFonts w:ascii="Cambria" w:eastAsiaTheme="minorEastAsia" w:hAnsi="Cambria"/>
          <w:sz w:val="24"/>
          <w:szCs w:val="24"/>
        </w:rPr>
        <w:t xml:space="preserve"> </w:t>
      </w:r>
      <w:r w:rsidR="0066693F">
        <w:rPr>
          <w:rFonts w:ascii="Cambria" w:eastAsiaTheme="minorEastAsia" w:hAnsi="Cambria"/>
          <w:sz w:val="24"/>
          <w:szCs w:val="24"/>
        </w:rPr>
        <w:t xml:space="preserve">är de rätta linjernas skärningspunkt. </w:t>
      </w:r>
      <w:r w:rsidR="00BB2B3D">
        <w:rPr>
          <w:rFonts w:ascii="Cambria" w:eastAsiaTheme="minorEastAsia" w:hAnsi="Cambria"/>
          <w:sz w:val="24"/>
          <w:szCs w:val="24"/>
        </w:rPr>
        <w:t xml:space="preserve"> </w:t>
      </w:r>
    </w:p>
    <w:p w:rsidR="00214DDC" w:rsidRDefault="00214DDC" w:rsidP="00214DDC">
      <w:pPr>
        <w:rPr>
          <w:rFonts w:ascii="Cambria" w:eastAsiaTheme="minorEastAsia" w:hAnsi="Cambria"/>
          <w:sz w:val="24"/>
          <w:szCs w:val="24"/>
        </w:rPr>
      </w:pPr>
    </w:p>
    <w:p w:rsidR="0066693F" w:rsidRDefault="0066693F" w:rsidP="0066693F">
      <w:pPr>
        <w:rPr>
          <w:rFonts w:ascii="Cambria" w:eastAsiaTheme="minorEastAsia" w:hAnsi="Cambria"/>
          <w:sz w:val="24"/>
          <w:szCs w:val="24"/>
        </w:rPr>
      </w:pPr>
    </w:p>
    <w:p w:rsidR="00214DDC" w:rsidRDefault="0066693F" w:rsidP="00214DDC">
      <w:pPr>
        <w:rPr>
          <w:rFonts w:ascii="Cambria" w:eastAsiaTheme="minorEastAsia" w:hAnsi="Cambria"/>
          <w:sz w:val="24"/>
          <w:szCs w:val="24"/>
        </w:rPr>
      </w:pPr>
      <w:r w:rsidRPr="00B83DDF">
        <w:rPr>
          <w:rFonts w:ascii="Cambria" w:hAnsi="Cambria"/>
          <w:b/>
          <w:color w:val="0C2953" w:themeColor="accent1" w:themeShade="80"/>
          <w:sz w:val="24"/>
          <w:szCs w:val="24"/>
        </w:rPr>
        <w:t>Exempel 1</w:t>
      </w:r>
      <w:r>
        <w:rPr>
          <w:rFonts w:ascii="Cambria" w:hAnsi="Cambria"/>
          <w:sz w:val="24"/>
          <w:szCs w:val="24"/>
        </w:rPr>
        <w:tab/>
      </w:r>
      <w:r w:rsidR="00214DDC">
        <w:rPr>
          <w:rFonts w:ascii="Cambria" w:hAnsi="Cambria"/>
          <w:sz w:val="24"/>
          <w:szCs w:val="24"/>
        </w:rPr>
        <w:tab/>
      </w:r>
      <w:r>
        <w:rPr>
          <w:rFonts w:ascii="Cambria" w:hAnsi="Cambria"/>
          <w:sz w:val="24"/>
          <w:szCs w:val="24"/>
        </w:rPr>
        <w:t xml:space="preserve">Lös ekvationssystemet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x+y=5</m:t>
                </m:r>
              </m:e>
              <m:e>
                <m:r>
                  <w:rPr>
                    <w:rFonts w:ascii="Cambria Math" w:hAnsi="Cambria Math"/>
                    <w:sz w:val="24"/>
                    <w:szCs w:val="24"/>
                  </w:rPr>
                  <m:t>x-y=1</m:t>
                </m:r>
              </m:e>
            </m:eqArr>
          </m:e>
        </m:d>
      </m:oMath>
      <w:r>
        <w:rPr>
          <w:rFonts w:ascii="Cambria" w:eastAsiaTheme="minorEastAsia" w:hAnsi="Cambria"/>
          <w:sz w:val="24"/>
          <w:szCs w:val="24"/>
        </w:rPr>
        <w:t xml:space="preserve"> </w:t>
      </w:r>
      <w:r w:rsidR="00214DDC">
        <w:rPr>
          <w:rFonts w:ascii="Cambria" w:eastAsiaTheme="minorEastAsia" w:hAnsi="Cambria"/>
          <w:sz w:val="24"/>
          <w:szCs w:val="24"/>
        </w:rPr>
        <w:t xml:space="preserve"> </w:t>
      </w:r>
      <w:r>
        <w:rPr>
          <w:rFonts w:ascii="Cambria" w:eastAsiaTheme="minorEastAsia" w:hAnsi="Cambria"/>
          <w:sz w:val="24"/>
          <w:szCs w:val="24"/>
        </w:rPr>
        <w:t>grafiskt.</w:t>
      </w:r>
    </w:p>
    <w:p w:rsidR="0066693F" w:rsidRDefault="00214DDC" w:rsidP="0066693F">
      <w:pPr>
        <w:rPr>
          <w:rFonts w:ascii="Cambria" w:hAnsi="Cambria"/>
          <w:sz w:val="24"/>
          <w:szCs w:val="24"/>
        </w:rPr>
      </w:pPr>
      <w:r>
        <w:rPr>
          <w:noProof/>
          <w:lang w:eastAsia="sv-SE"/>
        </w:rPr>
        <w:drawing>
          <wp:anchor distT="0" distB="0" distL="114300" distR="114300" simplePos="0" relativeHeight="252420608" behindDoc="1" locked="0" layoutInCell="1" allowOverlap="1" wp14:anchorId="4FE3DB0B" wp14:editId="73571F77">
            <wp:simplePos x="0" y="0"/>
            <wp:positionH relativeFrom="column">
              <wp:posOffset>4204970</wp:posOffset>
            </wp:positionH>
            <wp:positionV relativeFrom="paragraph">
              <wp:posOffset>187960</wp:posOffset>
            </wp:positionV>
            <wp:extent cx="1979295" cy="1799590"/>
            <wp:effectExtent l="0" t="0" r="1905" b="0"/>
            <wp:wrapTight wrapText="bothSides">
              <wp:wrapPolygon edited="0">
                <wp:start x="0" y="0"/>
                <wp:lineTo x="0" y="21265"/>
                <wp:lineTo x="21413" y="21265"/>
                <wp:lineTo x="21413" y="0"/>
                <wp:lineTo x="0" y="0"/>
              </wp:wrapPolygon>
            </wp:wrapTight>
            <wp:docPr id="1390" name="Bildobjekt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9295" cy="1799590"/>
                    </a:xfrm>
                    <a:prstGeom prst="rect">
                      <a:avLst/>
                    </a:prstGeom>
                  </pic:spPr>
                </pic:pic>
              </a:graphicData>
            </a:graphic>
            <wp14:sizeRelH relativeFrom="page">
              <wp14:pctWidth>0</wp14:pctWidth>
            </wp14:sizeRelH>
            <wp14:sizeRelV relativeFrom="page">
              <wp14:pctHeight>0</wp14:pctHeight>
            </wp14:sizeRelV>
          </wp:anchor>
        </w:drawing>
      </w:r>
      <w:r w:rsidR="005C35BF">
        <w:rPr>
          <w:rFonts w:ascii="Cambria" w:hAnsi="Cambria"/>
          <w:sz w:val="24"/>
          <w:szCs w:val="24"/>
        </w:rPr>
        <w:t>(Ej ok på</w:t>
      </w:r>
      <w:r w:rsidR="00CD146F">
        <w:rPr>
          <w:rFonts w:ascii="Cambria" w:hAnsi="Cambria"/>
          <w:sz w:val="24"/>
          <w:szCs w:val="24"/>
        </w:rPr>
        <w:tab/>
      </w:r>
      <w:r w:rsidR="00CD146F">
        <w:rPr>
          <w:rFonts w:ascii="Cambria" w:hAnsi="Cambria"/>
          <w:sz w:val="24"/>
          <w:szCs w:val="24"/>
        </w:rPr>
        <w:tab/>
      </w:r>
    </w:p>
    <w:p w:rsidR="00CD146F" w:rsidRPr="004924A1" w:rsidRDefault="005C35BF" w:rsidP="00CD146F">
      <w:pPr>
        <w:tabs>
          <w:tab w:val="left" w:pos="2700"/>
        </w:tabs>
        <w:rPr>
          <w:rFonts w:ascii="Cambria" w:hAnsi="Cambria"/>
          <w:sz w:val="24"/>
          <w:szCs w:val="24"/>
        </w:rPr>
      </w:pPr>
      <w:r>
        <w:rPr>
          <w:rFonts w:ascii="Cambria" w:hAnsi="Cambria"/>
          <w:sz w:val="24"/>
          <w:szCs w:val="24"/>
        </w:rPr>
        <w:t>tentamen)</w:t>
      </w:r>
      <w:r w:rsidR="00CD146F">
        <w:rPr>
          <w:rFonts w:ascii="Cambria" w:hAnsi="Cambria"/>
          <w:sz w:val="24"/>
          <w:szCs w:val="24"/>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x+y=5</m:t>
                </m:r>
              </m:e>
              <m:e>
                <m:r>
                  <w:rPr>
                    <w:rFonts w:ascii="Cambria Math" w:hAnsi="Cambria Math"/>
                    <w:sz w:val="24"/>
                    <w:szCs w:val="24"/>
                  </w:rPr>
                  <m:t>x-y=1</m:t>
                </m:r>
              </m:e>
            </m:eqArr>
          </m:e>
        </m:d>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y=-x+5</m:t>
                </m:r>
              </m:e>
              <m:e>
                <m:r>
                  <w:rPr>
                    <w:rFonts w:ascii="Cambria Math" w:hAnsi="Cambria Math"/>
                    <w:sz w:val="24"/>
                    <w:szCs w:val="24"/>
                  </w:rPr>
                  <m:t xml:space="preserve">y=x-1   </m:t>
                </m:r>
              </m:e>
            </m:eqArr>
          </m:e>
        </m:d>
      </m:oMath>
    </w:p>
    <w:p w:rsidR="00D22EFA" w:rsidRDefault="00D22EFA" w:rsidP="00D22EFA">
      <w:pPr>
        <w:spacing w:line="360" w:lineRule="auto"/>
        <w:rPr>
          <w:rFonts w:ascii="Cambria" w:hAnsi="Cambria"/>
          <w:sz w:val="24"/>
          <w:szCs w:val="24"/>
        </w:rPr>
      </w:pPr>
    </w:p>
    <w:p w:rsidR="004924A1" w:rsidRPr="004924A1" w:rsidRDefault="001506D8" w:rsidP="00E065AF">
      <w:pPr>
        <w:ind w:left="2700"/>
        <w:rPr>
          <w:rFonts w:ascii="Cambria" w:hAnsi="Cambria"/>
          <w:sz w:val="24"/>
          <w:szCs w:val="24"/>
        </w:rPr>
      </w:pPr>
      <w:r>
        <w:rPr>
          <w:rFonts w:ascii="Cambria" w:hAnsi="Cambria"/>
          <w:sz w:val="24"/>
          <w:szCs w:val="24"/>
        </w:rPr>
        <w:t xml:space="preserve">Vi ritar de båda linjerna i samma koordinatsystem och konstaterar att punkten </w:t>
      </w:r>
      <m:oMath>
        <m:d>
          <m:dPr>
            <m:ctrlPr>
              <w:rPr>
                <w:rFonts w:ascii="Cambria Math" w:hAnsi="Cambria Math"/>
                <w:i/>
                <w:sz w:val="24"/>
                <w:szCs w:val="24"/>
              </w:rPr>
            </m:ctrlPr>
          </m:dPr>
          <m:e>
            <m:r>
              <w:rPr>
                <w:rFonts w:ascii="Cambria Math" w:hAnsi="Cambria Math"/>
                <w:sz w:val="24"/>
                <w:szCs w:val="24"/>
              </w:rPr>
              <m:t>3;2</m:t>
            </m:r>
          </m:e>
        </m:d>
      </m:oMath>
      <w:r>
        <w:rPr>
          <w:rFonts w:ascii="Cambria" w:eastAsiaTheme="minorEastAsia" w:hAnsi="Cambria"/>
          <w:sz w:val="24"/>
          <w:szCs w:val="24"/>
        </w:rPr>
        <w:t xml:space="preserve"> ligger på båda linjer och därmed är lösningen till ekvationssystemet.</w:t>
      </w:r>
    </w:p>
    <w:p w:rsidR="00E065AF" w:rsidRDefault="00E065AF" w:rsidP="00E065AF">
      <w:pPr>
        <w:tabs>
          <w:tab w:val="left" w:pos="2340"/>
        </w:tabs>
        <w:ind w:left="2700" w:hanging="2520"/>
        <w:rPr>
          <w:rFonts w:ascii="Cambria" w:hAnsi="Cambria"/>
          <w:sz w:val="24"/>
          <w:szCs w:val="24"/>
        </w:rPr>
      </w:pPr>
    </w:p>
    <w:p w:rsidR="00B40600" w:rsidRDefault="00B40600" w:rsidP="00E065AF">
      <w:pPr>
        <w:tabs>
          <w:tab w:val="left" w:pos="2340"/>
        </w:tabs>
        <w:ind w:left="2700" w:hanging="2520"/>
        <w:rPr>
          <w:rFonts w:ascii="Cambria" w:hAnsi="Cambria"/>
          <w:sz w:val="24"/>
          <w:szCs w:val="24"/>
        </w:rPr>
      </w:pPr>
      <w:r>
        <w:rPr>
          <w:rFonts w:ascii="Cambria" w:hAnsi="Cambria"/>
          <w:sz w:val="24"/>
          <w:szCs w:val="24"/>
        </w:rPr>
        <w:t xml:space="preserve">                                         </w:t>
      </w:r>
      <w:r w:rsidR="00E065AF">
        <w:rPr>
          <w:rFonts w:ascii="Cambria" w:hAnsi="Cambria"/>
          <w:sz w:val="24"/>
          <w:szCs w:val="24"/>
        </w:rPr>
        <w:t xml:space="preserve">      </w:t>
      </w:r>
      <w:r>
        <w:rPr>
          <w:rFonts w:ascii="Cambria" w:hAnsi="Cambria"/>
          <w:sz w:val="24"/>
          <w:szCs w:val="24"/>
        </w:rPr>
        <w:t xml:space="preserve"> </w:t>
      </w:r>
    </w:p>
    <w:p w:rsidR="00214DDC" w:rsidRDefault="00214DDC" w:rsidP="00E065AF">
      <w:pPr>
        <w:tabs>
          <w:tab w:val="left" w:pos="2340"/>
        </w:tabs>
        <w:ind w:left="2700" w:hanging="2520"/>
        <w:rPr>
          <w:rFonts w:ascii="Cambria" w:hAnsi="Cambria"/>
          <w:sz w:val="24"/>
          <w:szCs w:val="24"/>
        </w:rPr>
      </w:pPr>
    </w:p>
    <w:p w:rsidR="00214DDC" w:rsidRDefault="00AA2DD1" w:rsidP="00214DDC">
      <w:pPr>
        <w:ind w:left="2608" w:hanging="2608"/>
        <w:rPr>
          <w:rFonts w:ascii="Cambria" w:hAnsi="Cambria"/>
          <w:sz w:val="24"/>
          <w:szCs w:val="24"/>
        </w:rPr>
      </w:pPr>
      <w:r>
        <w:rPr>
          <w:rFonts w:ascii="Cambria" w:hAnsi="Cambria"/>
          <w:b/>
          <w:color w:val="0C2953" w:themeColor="text2" w:themeShade="80"/>
          <w:sz w:val="24"/>
          <w:szCs w:val="24"/>
        </w:rPr>
        <w:t>Sammanfattning</w:t>
      </w:r>
      <w:r w:rsidR="00214DDC">
        <w:rPr>
          <w:rFonts w:ascii="Cambria" w:hAnsi="Cambria"/>
          <w:sz w:val="24"/>
          <w:szCs w:val="24"/>
        </w:rPr>
        <w:tab/>
        <w:t>Att lösa ett ekvationssystem innebär att man bestämmer</w:t>
      </w:r>
    </w:p>
    <w:p w:rsidR="004924A1" w:rsidRDefault="00214DDC" w:rsidP="00AA2DD1">
      <w:pPr>
        <w:ind w:left="2608" w:hanging="2608"/>
        <w:rPr>
          <w:rFonts w:ascii="Cambria" w:hAnsi="Cambria"/>
          <w:sz w:val="24"/>
          <w:szCs w:val="24"/>
        </w:rPr>
      </w:pPr>
      <w:r>
        <w:rPr>
          <w:rFonts w:ascii="Cambria" w:hAnsi="Cambria"/>
          <w:sz w:val="24"/>
          <w:szCs w:val="24"/>
        </w:rPr>
        <w:tab/>
        <w:t>ekvationernas gemensamma lösning. Till ett linjärt ekvationssystem med två obekanta finn</w:t>
      </w:r>
      <w:r w:rsidR="00AA2DD1">
        <w:rPr>
          <w:rFonts w:ascii="Cambria" w:hAnsi="Cambria"/>
          <w:sz w:val="24"/>
          <w:szCs w:val="24"/>
        </w:rPr>
        <w:t>er man</w:t>
      </w:r>
      <w:r>
        <w:rPr>
          <w:rFonts w:ascii="Cambria" w:hAnsi="Cambria"/>
          <w:sz w:val="24"/>
          <w:szCs w:val="24"/>
        </w:rPr>
        <w:t xml:space="preserve"> lösningen i linjernas skärningspunkt</w:t>
      </w:r>
    </w:p>
    <w:p w:rsidR="00214DDC" w:rsidRDefault="00214DDC" w:rsidP="00214DDC">
      <w:pPr>
        <w:rPr>
          <w:rFonts w:ascii="Cambria" w:hAnsi="Cambria"/>
          <w:sz w:val="24"/>
          <w:szCs w:val="24"/>
        </w:rPr>
      </w:pPr>
    </w:p>
    <w:p w:rsidR="00DF3EFE" w:rsidRDefault="00DF3EFE" w:rsidP="00214DDC">
      <w:pPr>
        <w:rPr>
          <w:rFonts w:ascii="Cambria" w:hAnsi="Cambria"/>
          <w:sz w:val="24"/>
          <w:szCs w:val="24"/>
        </w:rPr>
      </w:pPr>
    </w:p>
    <w:p w:rsidR="00214DDC" w:rsidRPr="005C35BF" w:rsidRDefault="00214DDC" w:rsidP="00214DDC">
      <w:pPr>
        <w:ind w:left="2608" w:hanging="2608"/>
        <w:rPr>
          <w:rFonts w:ascii="Cambria" w:hAnsi="Cambria"/>
          <w:sz w:val="24"/>
          <w:szCs w:val="24"/>
        </w:rPr>
      </w:pPr>
      <w:r w:rsidRPr="004924A1">
        <w:rPr>
          <w:rFonts w:ascii="Cambria" w:hAnsi="Cambria"/>
          <w:b/>
          <w:color w:val="0C2953" w:themeColor="text2" w:themeShade="80"/>
          <w:sz w:val="24"/>
          <w:szCs w:val="24"/>
        </w:rPr>
        <w:t xml:space="preserve">Grafisk </w:t>
      </w:r>
      <w:r>
        <w:rPr>
          <w:rFonts w:ascii="Cambria" w:hAnsi="Cambria"/>
          <w:b/>
          <w:color w:val="0C2953" w:themeColor="text2" w:themeShade="80"/>
          <w:sz w:val="24"/>
          <w:szCs w:val="24"/>
        </w:rPr>
        <w:t xml:space="preserve"> </w:t>
      </w:r>
      <w:r w:rsidRPr="004924A1">
        <w:rPr>
          <w:rFonts w:ascii="Cambria" w:hAnsi="Cambria"/>
          <w:b/>
          <w:color w:val="0C2953" w:themeColor="text2" w:themeShade="80"/>
          <w:sz w:val="24"/>
          <w:szCs w:val="24"/>
        </w:rPr>
        <w:t>lösning</w:t>
      </w:r>
      <w:r>
        <w:rPr>
          <w:rFonts w:ascii="Cambria" w:hAnsi="Cambria"/>
          <w:b/>
          <w:color w:val="0C2953" w:themeColor="text2" w:themeShade="80"/>
          <w:sz w:val="24"/>
          <w:szCs w:val="24"/>
        </w:rPr>
        <w:t>s-</w:t>
      </w:r>
      <w:r w:rsidRPr="004924A1">
        <w:rPr>
          <w:rFonts w:ascii="Cambria" w:hAnsi="Cambria"/>
          <w:sz w:val="24"/>
          <w:szCs w:val="24"/>
        </w:rPr>
        <w:tab/>
      </w:r>
      <w:r w:rsidRPr="005C35BF">
        <w:rPr>
          <w:rFonts w:ascii="Cambria" w:hAnsi="Cambria"/>
          <w:sz w:val="24"/>
          <w:szCs w:val="24"/>
        </w:rPr>
        <w:t xml:space="preserve">En rent grafisk lösning kan vara bra för kontroll och förståelse. </w:t>
      </w:r>
    </w:p>
    <w:p w:rsidR="00214DDC" w:rsidRDefault="00214DDC" w:rsidP="00AA2DD1">
      <w:pPr>
        <w:ind w:left="2608" w:hanging="2608"/>
        <w:rPr>
          <w:rFonts w:ascii="Cambria" w:hAnsi="Cambria"/>
          <w:sz w:val="24"/>
          <w:szCs w:val="24"/>
        </w:rPr>
      </w:pPr>
      <w:r w:rsidRPr="00214DDC">
        <w:rPr>
          <w:rFonts w:ascii="Cambria" w:hAnsi="Cambria"/>
          <w:b/>
          <w:color w:val="0C2953" w:themeColor="accent1" w:themeShade="80"/>
          <w:sz w:val="24"/>
          <w:szCs w:val="24"/>
        </w:rPr>
        <w:t>metod</w:t>
      </w:r>
      <w:r w:rsidRPr="005C35BF">
        <w:rPr>
          <w:rFonts w:ascii="Cambria" w:hAnsi="Cambria"/>
          <w:sz w:val="24"/>
          <w:szCs w:val="24"/>
        </w:rPr>
        <w:tab/>
        <w:t>OBS! Avläsning av skärningspunkter i graf är inte tillräcklig som motivering på Basårets tentor.</w:t>
      </w:r>
    </w:p>
    <w:p w:rsidR="007C1A1D" w:rsidRPr="00E5233D" w:rsidRDefault="007C1A1D" w:rsidP="00E065AF">
      <w:pPr>
        <w:ind w:left="2608" w:hanging="2608"/>
        <w:rPr>
          <w:rFonts w:ascii="Cambria" w:hAnsi="Cambria"/>
          <w:sz w:val="24"/>
          <w:szCs w:val="24"/>
        </w:rPr>
      </w:pPr>
    </w:p>
    <w:p w:rsidR="00AA2DD1" w:rsidRDefault="00942F30" w:rsidP="00AA2DD1">
      <w:pPr>
        <w:ind w:left="2608" w:hanging="2608"/>
        <w:rPr>
          <w:rFonts w:ascii="Cambria" w:hAnsi="Cambria"/>
          <w:sz w:val="24"/>
          <w:szCs w:val="24"/>
        </w:rPr>
      </w:pPr>
      <w:r w:rsidRPr="00942F30">
        <w:rPr>
          <w:rFonts w:ascii="Cambria" w:hAnsi="Cambria"/>
          <w:b/>
          <w:color w:val="0C2953" w:themeColor="accent1" w:themeShade="80"/>
          <w:sz w:val="24"/>
          <w:szCs w:val="24"/>
        </w:rPr>
        <w:t>Algebraiska lösnings-</w:t>
      </w:r>
      <w:r w:rsidRPr="001835E9">
        <w:rPr>
          <w:rFonts w:ascii="Cambria" w:hAnsi="Cambria"/>
          <w:sz w:val="24"/>
          <w:szCs w:val="24"/>
        </w:rPr>
        <w:tab/>
        <w:t>De</w:t>
      </w:r>
      <w:r w:rsidR="00AA2DD1">
        <w:rPr>
          <w:rFonts w:ascii="Cambria" w:hAnsi="Cambria"/>
          <w:sz w:val="24"/>
          <w:szCs w:val="24"/>
        </w:rPr>
        <w:t xml:space="preserve"> två</w:t>
      </w:r>
      <w:r w:rsidRPr="001835E9">
        <w:rPr>
          <w:rFonts w:ascii="Cambria" w:hAnsi="Cambria"/>
          <w:sz w:val="24"/>
          <w:szCs w:val="24"/>
        </w:rPr>
        <w:t xml:space="preserve"> algebraiska lösningsmet</w:t>
      </w:r>
      <w:r>
        <w:rPr>
          <w:rFonts w:ascii="Cambria" w:hAnsi="Cambria"/>
          <w:sz w:val="24"/>
          <w:szCs w:val="24"/>
        </w:rPr>
        <w:t>oderna</w:t>
      </w:r>
      <w:r w:rsidR="00AA2DD1">
        <w:rPr>
          <w:rFonts w:ascii="Cambria" w:hAnsi="Cambria"/>
          <w:sz w:val="24"/>
          <w:szCs w:val="24"/>
        </w:rPr>
        <w:t xml:space="preserve"> ’substitutionsmetoden’ och</w:t>
      </w:r>
    </w:p>
    <w:p w:rsidR="00942F30" w:rsidRPr="001835E9" w:rsidRDefault="00AA2DD1" w:rsidP="00AA2DD1">
      <w:pPr>
        <w:ind w:left="2608" w:hanging="2608"/>
        <w:rPr>
          <w:rFonts w:ascii="Cambria" w:hAnsi="Cambria"/>
          <w:sz w:val="24"/>
          <w:szCs w:val="24"/>
        </w:rPr>
      </w:pPr>
      <w:r w:rsidRPr="00214DDC">
        <w:rPr>
          <w:rFonts w:ascii="Cambria" w:hAnsi="Cambria"/>
          <w:b/>
          <w:color w:val="0C2953" w:themeColor="accent1" w:themeShade="80"/>
          <w:sz w:val="24"/>
          <w:szCs w:val="24"/>
        </w:rPr>
        <w:t>metod</w:t>
      </w:r>
      <w:r w:rsidR="00DF3EFE">
        <w:rPr>
          <w:rFonts w:ascii="Cambria" w:hAnsi="Cambria"/>
          <w:b/>
          <w:color w:val="0C2953" w:themeColor="accent1" w:themeShade="80"/>
          <w:sz w:val="24"/>
          <w:szCs w:val="24"/>
        </w:rPr>
        <w:t>er</w:t>
      </w:r>
      <w:r>
        <w:rPr>
          <w:rFonts w:ascii="Cambria" w:hAnsi="Cambria"/>
          <w:sz w:val="24"/>
          <w:szCs w:val="24"/>
        </w:rPr>
        <w:tab/>
        <w:t xml:space="preserve">’additionsmetoden’ </w:t>
      </w:r>
      <w:r w:rsidR="00942F30">
        <w:rPr>
          <w:rFonts w:ascii="Cambria" w:hAnsi="Cambria"/>
          <w:sz w:val="24"/>
          <w:szCs w:val="24"/>
        </w:rPr>
        <w:t xml:space="preserve"> </w:t>
      </w:r>
      <w:r>
        <w:rPr>
          <w:rFonts w:ascii="Cambria" w:hAnsi="Cambria"/>
          <w:sz w:val="24"/>
          <w:szCs w:val="24"/>
        </w:rPr>
        <w:t xml:space="preserve">ger </w:t>
      </w:r>
      <w:r w:rsidR="00942F30">
        <w:rPr>
          <w:rFonts w:ascii="Cambria" w:hAnsi="Cambria"/>
          <w:sz w:val="24"/>
          <w:szCs w:val="24"/>
        </w:rPr>
        <w:t>direkt</w:t>
      </w:r>
      <w:r>
        <w:rPr>
          <w:rFonts w:ascii="Cambria" w:hAnsi="Cambria"/>
          <w:sz w:val="24"/>
          <w:szCs w:val="24"/>
        </w:rPr>
        <w:t xml:space="preserve"> </w:t>
      </w:r>
      <w:r w:rsidR="00942F30" w:rsidRPr="001835E9">
        <w:rPr>
          <w:rFonts w:ascii="Cambria" w:hAnsi="Cambria"/>
          <w:sz w:val="24"/>
          <w:szCs w:val="24"/>
        </w:rPr>
        <w:t>den exakta lösningen.</w:t>
      </w:r>
    </w:p>
    <w:p w:rsidR="00942F30" w:rsidRPr="001835E9" w:rsidRDefault="00942F30" w:rsidP="00942F30">
      <w:pPr>
        <w:rPr>
          <w:rFonts w:ascii="Cambria" w:hAnsi="Cambria"/>
          <w:sz w:val="24"/>
          <w:szCs w:val="24"/>
        </w:rPr>
      </w:pPr>
    </w:p>
    <w:p w:rsidR="00AA2DD1" w:rsidRDefault="00942F30" w:rsidP="00942F30">
      <w:pPr>
        <w:rPr>
          <w:rFonts w:ascii="Cambria" w:hAnsi="Cambria"/>
          <w:sz w:val="24"/>
          <w:szCs w:val="24"/>
        </w:rPr>
      </w:pPr>
      <w:r w:rsidRPr="00AE1F6F">
        <w:rPr>
          <w:rFonts w:ascii="Cambria" w:hAnsi="Cambria"/>
          <w:b/>
          <w:color w:val="0C2953" w:themeColor="accent1" w:themeShade="80"/>
          <w:sz w:val="24"/>
          <w:szCs w:val="24"/>
        </w:rPr>
        <w:t>Substitutionsmetoden</w:t>
      </w:r>
      <w:r>
        <w:rPr>
          <w:rFonts w:ascii="Cambria" w:hAnsi="Cambria"/>
          <w:b/>
          <w:color w:val="123E7C" w:themeColor="accent1" w:themeShade="BF"/>
          <w:sz w:val="24"/>
          <w:szCs w:val="24"/>
        </w:rPr>
        <w:tab/>
      </w:r>
      <w:r w:rsidR="00AA2DD1">
        <w:rPr>
          <w:rFonts w:ascii="Cambria" w:hAnsi="Cambria"/>
          <w:sz w:val="24"/>
          <w:szCs w:val="24"/>
        </w:rPr>
        <w:t>S</w:t>
      </w:r>
      <w:r>
        <w:rPr>
          <w:rFonts w:ascii="Cambria" w:hAnsi="Cambria"/>
          <w:sz w:val="24"/>
          <w:szCs w:val="24"/>
        </w:rPr>
        <w:t>ubstitutionsmetoden och innebär</w:t>
      </w:r>
      <w:r w:rsidR="00AA2DD1">
        <w:rPr>
          <w:rFonts w:ascii="Cambria" w:hAnsi="Cambria"/>
          <w:sz w:val="24"/>
          <w:szCs w:val="24"/>
        </w:rPr>
        <w:t xml:space="preserve"> att man ersätter en variabel </w:t>
      </w:r>
    </w:p>
    <w:p w:rsidR="00942F30" w:rsidRDefault="00AA2DD1" w:rsidP="00AA2DD1">
      <w:pPr>
        <w:ind w:left="1304" w:firstLine="1304"/>
        <w:rPr>
          <w:rFonts w:ascii="Cambria" w:hAnsi="Cambria"/>
          <w:sz w:val="24"/>
          <w:szCs w:val="24"/>
        </w:rPr>
      </w:pPr>
      <w:r>
        <w:rPr>
          <w:rFonts w:ascii="Cambria" w:hAnsi="Cambria"/>
          <w:sz w:val="24"/>
          <w:szCs w:val="24"/>
        </w:rPr>
        <w:t>med ett uttryck som innehåller den andra variabeln</w:t>
      </w:r>
    </w:p>
    <w:p w:rsidR="00214DDC" w:rsidRDefault="00214DDC" w:rsidP="00214DDC">
      <w:pPr>
        <w:ind w:left="2608"/>
        <w:rPr>
          <w:rFonts w:ascii="Cambria" w:hAnsi="Cambria"/>
          <w:sz w:val="24"/>
          <w:szCs w:val="24"/>
        </w:rPr>
      </w:pPr>
      <w:r w:rsidRPr="00A74DEB">
        <w:rPr>
          <w:rFonts w:ascii="Cambria" w:hAnsi="Cambria"/>
          <w:sz w:val="24"/>
          <w:szCs w:val="24"/>
        </w:rPr>
        <w:t>①</w:t>
      </w:r>
      <w:r w:rsidR="00AA2DD1">
        <w:rPr>
          <w:rFonts w:ascii="Cambria" w:hAnsi="Cambria"/>
          <w:sz w:val="24"/>
          <w:szCs w:val="24"/>
        </w:rPr>
        <w:t xml:space="preserve"> </w:t>
      </w:r>
      <w:r w:rsidRPr="0091055F">
        <w:rPr>
          <w:rFonts w:ascii="Cambria" w:hAnsi="Cambria"/>
          <w:sz w:val="24"/>
          <w:szCs w:val="24"/>
        </w:rPr>
        <w:t>Lös ut en variabel ur den ena ekvationen.</w:t>
      </w:r>
    </w:p>
    <w:p w:rsidR="00214DDC" w:rsidRDefault="00214DDC" w:rsidP="00214DDC">
      <w:pPr>
        <w:ind w:left="2608" w:hanging="1304"/>
        <w:rPr>
          <w:rFonts w:ascii="Cambria" w:hAnsi="Cambria"/>
          <w:sz w:val="24"/>
          <w:szCs w:val="24"/>
        </w:rPr>
      </w:pPr>
      <w:r>
        <w:rPr>
          <w:rFonts w:ascii="Cambria" w:hAnsi="Cambria"/>
          <w:sz w:val="24"/>
          <w:szCs w:val="24"/>
        </w:rPr>
        <w:tab/>
        <w:t>②</w:t>
      </w:r>
      <w:r w:rsidR="00AA2DD1">
        <w:rPr>
          <w:rFonts w:ascii="Cambria" w:hAnsi="Cambria"/>
          <w:sz w:val="24"/>
          <w:szCs w:val="24"/>
        </w:rPr>
        <w:t xml:space="preserve"> </w:t>
      </w:r>
      <w:r w:rsidRPr="00237B86">
        <w:rPr>
          <w:rFonts w:ascii="Cambria" w:hAnsi="Cambria"/>
          <w:sz w:val="24"/>
          <w:szCs w:val="24"/>
        </w:rPr>
        <w:t>Ersätt variabeln i den andra ekvationen med detta uttryck och lös ekvationen.</w:t>
      </w:r>
    </w:p>
    <w:p w:rsidR="00214DDC" w:rsidRDefault="00214DDC" w:rsidP="00214DDC">
      <w:pPr>
        <w:ind w:left="2608" w:hanging="1304"/>
        <w:rPr>
          <w:rFonts w:ascii="Cambria" w:hAnsi="Cambria"/>
          <w:sz w:val="24"/>
          <w:szCs w:val="24"/>
        </w:rPr>
      </w:pPr>
      <w:r>
        <w:rPr>
          <w:rFonts w:ascii="Cambria" w:hAnsi="Cambria"/>
          <w:sz w:val="24"/>
          <w:szCs w:val="24"/>
        </w:rPr>
        <w:tab/>
        <w:t>③</w:t>
      </w:r>
      <w:r w:rsidR="00AA2DD1">
        <w:rPr>
          <w:rFonts w:ascii="Cambria" w:hAnsi="Cambria"/>
          <w:sz w:val="24"/>
          <w:szCs w:val="24"/>
        </w:rPr>
        <w:t xml:space="preserve"> </w:t>
      </w:r>
      <w:r w:rsidRPr="00237B86">
        <w:rPr>
          <w:rFonts w:ascii="Cambria" w:hAnsi="Cambria"/>
          <w:sz w:val="24"/>
          <w:szCs w:val="24"/>
        </w:rPr>
        <w:t>Lösningen till ekvationen sätts in i någon av de ursprungliga ekvationerna, som därefter löses.</w:t>
      </w:r>
    </w:p>
    <w:p w:rsidR="00214DDC" w:rsidRDefault="00214DDC" w:rsidP="00942F30">
      <w:pPr>
        <w:rPr>
          <w:rFonts w:ascii="Cambria" w:hAnsi="Cambria"/>
          <w:sz w:val="24"/>
          <w:szCs w:val="24"/>
        </w:rPr>
      </w:pPr>
    </w:p>
    <w:p w:rsidR="00942F30" w:rsidRPr="001835E9" w:rsidRDefault="00942F30" w:rsidP="00A74DEB">
      <w:pPr>
        <w:ind w:left="2608" w:hanging="2608"/>
        <w:rPr>
          <w:rFonts w:ascii="Cambria" w:hAnsi="Cambria"/>
          <w:sz w:val="24"/>
          <w:szCs w:val="24"/>
        </w:rPr>
      </w:pPr>
    </w:p>
    <w:p w:rsidR="00942F30" w:rsidRPr="00A74DEB" w:rsidRDefault="00942F30" w:rsidP="00A74DEB">
      <w:pPr>
        <w:ind w:left="2608" w:hanging="2608"/>
        <w:rPr>
          <w:rFonts w:ascii="Cambria" w:hAnsi="Cambria"/>
          <w:sz w:val="24"/>
          <w:szCs w:val="24"/>
        </w:rPr>
      </w:pPr>
    </w:p>
    <w:p w:rsidR="005C35BF" w:rsidRDefault="005C35BF" w:rsidP="00942F30">
      <w:pPr>
        <w:tabs>
          <w:tab w:val="left" w:pos="3600"/>
        </w:tabs>
        <w:ind w:left="3119"/>
        <w:rPr>
          <w:rFonts w:ascii="Cambria" w:hAnsi="Cambria"/>
          <w:sz w:val="24"/>
          <w:szCs w:val="24"/>
        </w:rPr>
      </w:pPr>
    </w:p>
    <w:p w:rsidR="005C35BF" w:rsidRDefault="005C35BF" w:rsidP="00942F30">
      <w:pPr>
        <w:tabs>
          <w:tab w:val="left" w:pos="3600"/>
        </w:tabs>
        <w:ind w:left="3119"/>
        <w:rPr>
          <w:rFonts w:ascii="Cambria" w:hAnsi="Cambria"/>
          <w:sz w:val="24"/>
          <w:szCs w:val="24"/>
        </w:rPr>
      </w:pPr>
    </w:p>
    <w:p w:rsidR="005C35BF" w:rsidRDefault="005C35BF" w:rsidP="00942F30">
      <w:pPr>
        <w:tabs>
          <w:tab w:val="left" w:pos="3600"/>
        </w:tabs>
        <w:ind w:left="3119"/>
        <w:rPr>
          <w:rFonts w:ascii="Cambria" w:hAnsi="Cambria"/>
          <w:sz w:val="24"/>
          <w:szCs w:val="24"/>
        </w:rPr>
      </w:pPr>
    </w:p>
    <w:p w:rsidR="005C35BF" w:rsidRDefault="005C35BF" w:rsidP="00942F30">
      <w:pPr>
        <w:tabs>
          <w:tab w:val="left" w:pos="3600"/>
        </w:tabs>
        <w:ind w:left="3119"/>
        <w:rPr>
          <w:rFonts w:ascii="Cambria" w:hAnsi="Cambria"/>
          <w:sz w:val="24"/>
          <w:szCs w:val="24"/>
        </w:rPr>
      </w:pPr>
    </w:p>
    <w:p w:rsidR="00942F30" w:rsidRDefault="00942F30" w:rsidP="00942F30">
      <w:pPr>
        <w:tabs>
          <w:tab w:val="left" w:pos="3600"/>
        </w:tabs>
        <w:rPr>
          <w:rFonts w:ascii="Cambria" w:hAnsi="Cambria"/>
          <w:sz w:val="24"/>
          <w:szCs w:val="24"/>
        </w:rPr>
      </w:pPr>
    </w:p>
    <w:p w:rsidR="00942F30" w:rsidRDefault="00942F30" w:rsidP="00942F30">
      <w:pPr>
        <w:tabs>
          <w:tab w:val="left" w:pos="2552"/>
          <w:tab w:val="left" w:pos="2694"/>
          <w:tab w:val="left" w:pos="3600"/>
        </w:tabs>
        <w:rPr>
          <w:rFonts w:ascii="Cambria" w:hAnsi="Cambria"/>
          <w:sz w:val="24"/>
          <w:szCs w:val="24"/>
        </w:rPr>
      </w:pPr>
      <w:r w:rsidRPr="006D01E5">
        <w:rPr>
          <w:rFonts w:ascii="Cambria" w:hAnsi="Cambria"/>
          <w:b/>
          <w:color w:val="0C2953" w:themeColor="accent1" w:themeShade="80"/>
          <w:sz w:val="24"/>
          <w:szCs w:val="24"/>
        </w:rPr>
        <w:t>Exempel</w:t>
      </w:r>
      <w:r w:rsidR="005C35BF">
        <w:rPr>
          <w:rFonts w:ascii="Cambria" w:hAnsi="Cambria"/>
          <w:b/>
          <w:color w:val="0C2953" w:themeColor="accent1" w:themeShade="80"/>
          <w:sz w:val="24"/>
          <w:szCs w:val="24"/>
        </w:rPr>
        <w:t xml:space="preserve"> </w:t>
      </w:r>
      <w:r w:rsidRPr="006D01E5">
        <w:rPr>
          <w:rFonts w:ascii="Cambria" w:hAnsi="Cambria"/>
          <w:b/>
          <w:color w:val="0C2953" w:themeColor="accent1" w:themeShade="80"/>
          <w:sz w:val="24"/>
          <w:szCs w:val="24"/>
        </w:rPr>
        <w:t>2:</w:t>
      </w:r>
      <w:r>
        <w:rPr>
          <w:rFonts w:ascii="Cambria" w:hAnsi="Cambria"/>
          <w:sz w:val="24"/>
          <w:szCs w:val="24"/>
        </w:rPr>
        <w:tab/>
      </w:r>
      <w:r>
        <w:rPr>
          <w:rFonts w:ascii="Cambria" w:hAnsi="Cambria"/>
          <w:sz w:val="24"/>
          <w:szCs w:val="24"/>
        </w:rPr>
        <w:tab/>
      </w:r>
      <w:r w:rsidRPr="001835E9">
        <w:rPr>
          <w:rFonts w:ascii="Cambria" w:hAnsi="Cambria"/>
          <w:sz w:val="24"/>
          <w:szCs w:val="24"/>
        </w:rPr>
        <w:t>Lös följande ekvationssystem exakt.</w:t>
      </w:r>
    </w:p>
    <w:p w:rsidR="00942F30" w:rsidRPr="001835E9" w:rsidRDefault="00942F30" w:rsidP="00942F30">
      <w:pPr>
        <w:tabs>
          <w:tab w:val="left" w:pos="2552"/>
          <w:tab w:val="left" w:pos="2694"/>
          <w:tab w:val="left" w:pos="3600"/>
        </w:tabs>
        <w:rPr>
          <w:rFonts w:ascii="Cambria" w:hAnsi="Cambria"/>
          <w:sz w:val="24"/>
          <w:szCs w:val="24"/>
        </w:rPr>
      </w:pPr>
    </w:p>
    <w:p w:rsidR="00942F30" w:rsidRDefault="00942F30" w:rsidP="00942F30">
      <w:pPr>
        <w:tabs>
          <w:tab w:val="left" w:pos="2694"/>
        </w:tabs>
        <w:rPr>
          <w:rFonts w:ascii="Cambria" w:eastAsiaTheme="minorEastAsia" w:hAnsi="Cambria"/>
          <w:sz w:val="24"/>
          <w:szCs w:val="24"/>
        </w:rPr>
      </w:pPr>
      <w:r>
        <w:rPr>
          <w:rFonts w:ascii="Cambria" w:hAnsi="Cambria"/>
          <w:sz w:val="24"/>
          <w:szCs w:val="24"/>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2x+3y=31</m:t>
                </m:r>
              </m:e>
              <m:e>
                <m:r>
                  <w:rPr>
                    <w:rFonts w:ascii="Cambria Math" w:hAnsi="Cambria Math"/>
                    <w:sz w:val="24"/>
                    <w:szCs w:val="24"/>
                  </w:rPr>
                  <m:t xml:space="preserve">5x-y=1     </m:t>
                </m:r>
              </m:e>
            </m:eqArr>
          </m:e>
        </m:d>
      </m:oMath>
    </w:p>
    <w:p w:rsidR="00942F30" w:rsidRPr="001835E9" w:rsidRDefault="00942F30" w:rsidP="00942F30">
      <w:pPr>
        <w:tabs>
          <w:tab w:val="left" w:pos="2694"/>
        </w:tabs>
        <w:rPr>
          <w:rFonts w:ascii="Cambria" w:hAnsi="Cambria"/>
          <w:sz w:val="24"/>
          <w:szCs w:val="24"/>
        </w:rPr>
      </w:pPr>
    </w:p>
    <w:p w:rsidR="00942F30" w:rsidRDefault="005C35BF" w:rsidP="005C35BF">
      <w:pPr>
        <w:tabs>
          <w:tab w:val="left" w:pos="2552"/>
          <w:tab w:val="left" w:pos="2694"/>
          <w:tab w:val="left" w:pos="3600"/>
        </w:tabs>
        <w:rPr>
          <w:rFonts w:ascii="Cambria" w:hAnsi="Cambria"/>
          <w:sz w:val="24"/>
          <w:szCs w:val="24"/>
        </w:rPr>
      </w:pPr>
      <w:r>
        <w:rPr>
          <w:rFonts w:ascii="Cambria" w:hAnsi="Cambria"/>
        </w:rPr>
        <w:tab/>
      </w:r>
      <w:r w:rsidRPr="005C35BF">
        <w:rPr>
          <w:rFonts w:ascii="Cambria" w:hAnsi="Cambria"/>
          <w:sz w:val="24"/>
          <w:szCs w:val="24"/>
        </w:rPr>
        <w:t>①</w:t>
      </w:r>
      <w:r>
        <w:rPr>
          <w:rFonts w:ascii="Cambria" w:hAnsi="Cambria"/>
          <w:sz w:val="24"/>
          <w:szCs w:val="24"/>
        </w:rPr>
        <w:t xml:space="preserve"> </w:t>
      </w:r>
      <w:r w:rsidR="00942F30" w:rsidRPr="001835E9">
        <w:rPr>
          <w:rFonts w:ascii="Cambria" w:hAnsi="Cambria"/>
          <w:sz w:val="24"/>
          <w:szCs w:val="24"/>
        </w:rPr>
        <w:t>Den andra ekvatione</w:t>
      </w:r>
      <w:r w:rsidR="00AA2DD1">
        <w:rPr>
          <w:rFonts w:ascii="Cambria" w:hAnsi="Cambria"/>
          <w:sz w:val="24"/>
          <w:szCs w:val="24"/>
        </w:rPr>
        <w:t>n</w:t>
      </w:r>
      <w:r w:rsidR="00942F30" w:rsidRPr="001835E9">
        <w:rPr>
          <w:rFonts w:ascii="Cambria" w:hAnsi="Cambria"/>
          <w:sz w:val="24"/>
          <w:szCs w:val="24"/>
        </w:rPr>
        <w:t xml:space="preserve"> ger</w:t>
      </w:r>
      <w:r>
        <w:rPr>
          <w:rFonts w:ascii="Cambria" w:eastAsiaTheme="minorEastAsia" w:hAnsi="Cambria"/>
          <w:sz w:val="24"/>
          <w:szCs w:val="24"/>
        </w:rPr>
        <w:t xml:space="preserve"> </w:t>
      </w:r>
      <m:oMath>
        <m:r>
          <w:rPr>
            <w:rFonts w:ascii="Cambria Math" w:eastAsiaTheme="minorEastAsia" w:hAnsi="Cambria Math"/>
            <w:sz w:val="24"/>
            <w:szCs w:val="24"/>
          </w:rPr>
          <m:t>y</m:t>
        </m:r>
        <m:r>
          <m:rPr>
            <m:sty m:val="p"/>
          </m:rPr>
          <w:rPr>
            <w:rFonts w:ascii="Cambria Math" w:hAnsi="Cambria Math"/>
            <w:sz w:val="24"/>
            <w:szCs w:val="24"/>
          </w:rPr>
          <m:t>=5</m:t>
        </m:r>
        <m:r>
          <w:rPr>
            <w:rFonts w:ascii="Cambria Math" w:hAnsi="Cambria Math"/>
            <w:sz w:val="24"/>
            <w:szCs w:val="24"/>
          </w:rPr>
          <m:t>x</m:t>
        </m:r>
        <m:r>
          <m:rPr>
            <m:sty m:val="p"/>
          </m:rPr>
          <w:rPr>
            <w:rFonts w:ascii="Cambria Math" w:hAnsi="Cambria Math"/>
            <w:sz w:val="24"/>
            <w:szCs w:val="24"/>
          </w:rPr>
          <m:t>-1</m:t>
        </m:r>
      </m:oMath>
      <w:r w:rsidR="00942F30">
        <w:rPr>
          <w:rFonts w:ascii="Cambria" w:hAnsi="Cambria"/>
          <w:sz w:val="24"/>
          <w:szCs w:val="24"/>
        </w:rPr>
        <w:t>.</w:t>
      </w:r>
    </w:p>
    <w:p w:rsidR="00942F30" w:rsidRPr="005C35BF" w:rsidRDefault="00942F30" w:rsidP="005C35BF">
      <w:pPr>
        <w:tabs>
          <w:tab w:val="left" w:pos="2552"/>
          <w:tab w:val="left" w:pos="2694"/>
          <w:tab w:val="left" w:pos="3600"/>
        </w:tabs>
        <w:rPr>
          <w:rFonts w:ascii="Cambria" w:hAnsi="Cambria"/>
          <w:sz w:val="24"/>
          <w:szCs w:val="24"/>
        </w:rPr>
      </w:pPr>
    </w:p>
    <w:p w:rsidR="00942F30" w:rsidRDefault="005C35BF" w:rsidP="005C35BF">
      <w:pPr>
        <w:tabs>
          <w:tab w:val="left" w:pos="2552"/>
          <w:tab w:val="left" w:pos="2694"/>
          <w:tab w:val="left" w:pos="3600"/>
        </w:tabs>
        <w:rPr>
          <w:rFonts w:ascii="Cambria" w:hAnsi="Cambria"/>
          <w:sz w:val="24"/>
          <w:szCs w:val="24"/>
        </w:rPr>
      </w:pPr>
      <w:r>
        <w:rPr>
          <w:rFonts w:ascii="Cambria" w:hAnsi="Cambria"/>
          <w:sz w:val="24"/>
          <w:szCs w:val="24"/>
        </w:rPr>
        <w:tab/>
        <w:t>②</w:t>
      </w:r>
      <w:r>
        <w:rPr>
          <w:rFonts w:ascii="Cambria" w:eastAsiaTheme="minorEastAsia" w:hAnsi="Cambria"/>
          <w:sz w:val="24"/>
          <w:szCs w:val="24"/>
        </w:rPr>
        <w:t xml:space="preserve"> </w:t>
      </w:r>
      <m:oMath>
        <m:r>
          <m:rPr>
            <m:sty m:val="p"/>
          </m:rPr>
          <w:rPr>
            <w:rFonts w:ascii="Cambria Math" w:hAnsi="Cambria Math"/>
            <w:sz w:val="24"/>
            <w:szCs w:val="24"/>
          </w:rPr>
          <m:t>y=5</m:t>
        </m:r>
        <m:r>
          <w:rPr>
            <w:rFonts w:ascii="Cambria Math" w:hAnsi="Cambria Math"/>
            <w:sz w:val="24"/>
            <w:szCs w:val="24"/>
          </w:rPr>
          <m:t>x</m:t>
        </m:r>
        <m:r>
          <m:rPr>
            <m:sty m:val="p"/>
          </m:rPr>
          <w:rPr>
            <w:rFonts w:ascii="Cambria Math" w:hAnsi="Cambria Math"/>
            <w:sz w:val="24"/>
            <w:szCs w:val="24"/>
          </w:rPr>
          <m:t>-1</m:t>
        </m:r>
      </m:oMath>
      <w:r w:rsidR="00942F30">
        <w:rPr>
          <w:rFonts w:ascii="Cambria" w:hAnsi="Cambria"/>
          <w:sz w:val="24"/>
          <w:szCs w:val="24"/>
        </w:rPr>
        <w:t xml:space="preserve"> </w:t>
      </w:r>
      <w:r w:rsidR="00942F30" w:rsidRPr="001835E9">
        <w:rPr>
          <w:rFonts w:ascii="Cambria" w:hAnsi="Cambria"/>
          <w:sz w:val="24"/>
          <w:szCs w:val="24"/>
        </w:rPr>
        <w:t>sätts in i den första ekvationen.</w:t>
      </w:r>
    </w:p>
    <w:p w:rsidR="00942F30" w:rsidRPr="005C35BF" w:rsidRDefault="00942F30" w:rsidP="005C35BF">
      <w:pPr>
        <w:tabs>
          <w:tab w:val="left" w:pos="2552"/>
          <w:tab w:val="left" w:pos="2694"/>
          <w:tab w:val="left" w:pos="3600"/>
        </w:tabs>
        <w:rPr>
          <w:rFonts w:ascii="Cambria" w:hAnsi="Cambria"/>
          <w:sz w:val="24"/>
          <w:szCs w:val="24"/>
        </w:rPr>
      </w:pPr>
    </w:p>
    <w:p w:rsidR="00942F30" w:rsidRPr="001835E9" w:rsidRDefault="00942F30" w:rsidP="005C35BF">
      <w:pPr>
        <w:tabs>
          <w:tab w:val="left" w:pos="2552"/>
          <w:tab w:val="left" w:pos="2694"/>
          <w:tab w:val="left" w:pos="3600"/>
        </w:tabs>
        <w:rPr>
          <w:rFonts w:ascii="Cambria" w:hAnsi="Cambria"/>
          <w:sz w:val="24"/>
          <w:szCs w:val="24"/>
        </w:rPr>
      </w:pPr>
      <w:r w:rsidRPr="001835E9">
        <w:rPr>
          <w:rFonts w:ascii="Cambria" w:hAnsi="Cambria"/>
          <w:sz w:val="24"/>
          <w:szCs w:val="24"/>
        </w:rPr>
        <w:t xml:space="preserve"> </w:t>
      </w:r>
      <w:r w:rsidRPr="005C35BF">
        <w:rPr>
          <w:rFonts w:ascii="Cambria" w:hAnsi="Cambria"/>
          <w:sz w:val="24"/>
          <w:szCs w:val="24"/>
        </w:rPr>
        <w:tab/>
      </w:r>
      <w:r w:rsidR="005C35BF">
        <w:rPr>
          <w:rFonts w:ascii="Cambria" w:eastAsiaTheme="minorEastAsia" w:hAnsi="Cambria"/>
          <w:sz w:val="24"/>
          <w:szCs w:val="24"/>
        </w:rPr>
        <w:t xml:space="preserve">      </w:t>
      </w:r>
      <m:oMath>
        <m:r>
          <w:rPr>
            <w:rFonts w:ascii="Cambria Math" w:hAnsi="Cambria Math"/>
            <w:sz w:val="24"/>
            <w:szCs w:val="24"/>
          </w:rPr>
          <m:t>2x+3</m:t>
        </m:r>
        <m:d>
          <m:dPr>
            <m:ctrlPr>
              <w:rPr>
                <w:rFonts w:ascii="Cambria Math" w:hAnsi="Cambria Math"/>
                <w:sz w:val="24"/>
                <w:szCs w:val="24"/>
              </w:rPr>
            </m:ctrlPr>
          </m:dPr>
          <m:e>
            <m:r>
              <w:rPr>
                <w:rFonts w:ascii="Cambria Math" w:hAnsi="Cambria Math"/>
                <w:sz w:val="24"/>
                <w:szCs w:val="24"/>
              </w:rPr>
              <m:t>5x-1</m:t>
            </m:r>
          </m:e>
        </m:d>
        <m:r>
          <m:rPr>
            <m:sty m:val="p"/>
          </m:rPr>
          <w:rPr>
            <w:rFonts w:ascii="Cambria Math" w:hAnsi="Cambria Math"/>
            <w:sz w:val="24"/>
            <w:szCs w:val="24"/>
          </w:rPr>
          <m:t>=31</m:t>
        </m:r>
      </m:oMath>
      <w:r w:rsidRPr="001835E9">
        <w:rPr>
          <w:rFonts w:ascii="Cambria" w:hAnsi="Cambria"/>
          <w:sz w:val="24"/>
          <w:szCs w:val="24"/>
        </w:rPr>
        <w:t xml:space="preserve">  </w:t>
      </w:r>
      <m:oMath>
        <m:r>
          <m:rPr>
            <m:sty m:val="p"/>
          </m:rPr>
          <w:rPr>
            <w:rFonts w:ascii="Cambria Math" w:hAnsi="Cambria Math"/>
            <w:sz w:val="24"/>
            <w:szCs w:val="24"/>
          </w:rPr>
          <m:t>⟹  2⟹17</m:t>
        </m:r>
        <m:r>
          <w:rPr>
            <w:rFonts w:ascii="Cambria Math" w:hAnsi="Cambria Math"/>
            <w:sz w:val="24"/>
            <w:szCs w:val="24"/>
          </w:rPr>
          <m:t>x</m:t>
        </m:r>
        <m:r>
          <m:rPr>
            <m:sty m:val="p"/>
          </m:rPr>
          <w:rPr>
            <w:rFonts w:ascii="Cambria Math" w:hAnsi="Cambria Math"/>
            <w:sz w:val="24"/>
            <w:szCs w:val="24"/>
          </w:rPr>
          <m:t>=34</m:t>
        </m:r>
      </m:oMath>
    </w:p>
    <w:p w:rsidR="00942F30" w:rsidRPr="005C35BF" w:rsidRDefault="00942F30" w:rsidP="005C35BF">
      <w:pPr>
        <w:tabs>
          <w:tab w:val="left" w:pos="2552"/>
          <w:tab w:val="left" w:pos="2694"/>
          <w:tab w:val="left" w:pos="3600"/>
        </w:tabs>
        <w:rPr>
          <w:rFonts w:ascii="Cambria" w:hAnsi="Cambria"/>
          <w:sz w:val="24"/>
          <w:szCs w:val="24"/>
        </w:rPr>
      </w:pPr>
      <w:r>
        <w:rPr>
          <w:rFonts w:ascii="Cambria" w:hAnsi="Cambria"/>
          <w:sz w:val="24"/>
          <w:szCs w:val="24"/>
        </w:rPr>
        <w:tab/>
      </w:r>
      <w:r w:rsidR="005C35BF">
        <w:rPr>
          <w:rFonts w:ascii="Cambria" w:hAnsi="Cambria"/>
          <w:sz w:val="24"/>
          <w:szCs w:val="24"/>
        </w:rPr>
        <w:t xml:space="preserve">      </w:t>
      </w:r>
      <m:oMath>
        <m:r>
          <m:rPr>
            <m:sty m:val="p"/>
          </m:rPr>
          <w:rPr>
            <w:rFonts w:ascii="Cambria Math" w:hAnsi="Cambria Math"/>
            <w:sz w:val="24"/>
            <w:szCs w:val="24"/>
          </w:rPr>
          <m:t>17</m:t>
        </m:r>
        <m:r>
          <w:rPr>
            <w:rFonts w:ascii="Cambria Math" w:hAnsi="Cambria Math"/>
            <w:sz w:val="24"/>
            <w:szCs w:val="24"/>
          </w:rPr>
          <m:t>x</m:t>
        </m:r>
        <m:r>
          <m:rPr>
            <m:sty m:val="p"/>
          </m:rPr>
          <w:rPr>
            <w:rFonts w:ascii="Cambria Math" w:hAnsi="Cambria Math"/>
            <w:sz w:val="24"/>
            <w:szCs w:val="24"/>
          </w:rPr>
          <m:t>=34</m:t>
        </m:r>
      </m:oMath>
      <w:r w:rsidRPr="001835E9">
        <w:rPr>
          <w:rFonts w:ascii="Cambria" w:hAnsi="Cambria"/>
          <w:sz w:val="24"/>
          <w:szCs w:val="24"/>
        </w:rPr>
        <w:t xml:space="preserve">  </w:t>
      </w:r>
      <m:oMath>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1835E9">
        <w:rPr>
          <w:rFonts w:ascii="Cambria" w:hAnsi="Cambria"/>
          <w:sz w:val="24"/>
          <w:szCs w:val="24"/>
        </w:rPr>
        <w:t xml:space="preserve"> </w:t>
      </w:r>
      <m:oMath>
        <m:f>
          <m:fPr>
            <m:ctrlPr>
              <w:rPr>
                <w:rFonts w:ascii="Cambria Math" w:hAnsi="Cambria Math"/>
                <w:sz w:val="24"/>
                <w:szCs w:val="24"/>
              </w:rPr>
            </m:ctrlPr>
          </m:fPr>
          <m:num>
            <m:r>
              <m:rPr>
                <m:sty m:val="p"/>
              </m:rPr>
              <w:rPr>
                <w:rFonts w:ascii="Cambria Math" w:hAnsi="Cambria Math"/>
                <w:sz w:val="24"/>
                <w:szCs w:val="24"/>
              </w:rPr>
              <m:t>34</m:t>
            </m:r>
          </m:num>
          <m:den>
            <m:r>
              <m:rPr>
                <m:sty m:val="p"/>
              </m:rPr>
              <w:rPr>
                <w:rFonts w:ascii="Cambria Math" w:hAnsi="Cambria Math"/>
                <w:sz w:val="24"/>
                <w:szCs w:val="24"/>
              </w:rPr>
              <m:t>17</m:t>
            </m:r>
          </m:den>
        </m:f>
      </m:oMath>
      <w:r w:rsidRPr="001835E9">
        <w:rPr>
          <w:rFonts w:ascii="Cambria" w:hAnsi="Cambria"/>
          <w:sz w:val="24"/>
          <w:szCs w:val="24"/>
        </w:rPr>
        <w:t xml:space="preserve"> </w:t>
      </w:r>
      <m:oMath>
        <m:r>
          <m:rPr>
            <m:sty m:val="p"/>
          </m:rPr>
          <w:rPr>
            <w:rFonts w:ascii="Cambria Math" w:hAnsi="Cambria Math"/>
            <w:sz w:val="24"/>
            <w:szCs w:val="24"/>
          </w:rPr>
          <m:t>=2</m:t>
        </m:r>
      </m:oMath>
    </w:p>
    <w:p w:rsidR="00942F30" w:rsidRPr="005C35BF" w:rsidRDefault="00942F30" w:rsidP="005C35BF">
      <w:pPr>
        <w:tabs>
          <w:tab w:val="left" w:pos="2552"/>
          <w:tab w:val="left" w:pos="2694"/>
          <w:tab w:val="left" w:pos="3600"/>
        </w:tabs>
        <w:rPr>
          <w:rFonts w:ascii="Cambria" w:hAnsi="Cambria"/>
          <w:sz w:val="24"/>
          <w:szCs w:val="24"/>
        </w:rPr>
      </w:pPr>
    </w:p>
    <w:p w:rsidR="00942F30" w:rsidRPr="005C35BF" w:rsidRDefault="00942F30" w:rsidP="005C35BF">
      <w:pPr>
        <w:tabs>
          <w:tab w:val="left" w:pos="2552"/>
          <w:tab w:val="left" w:pos="2694"/>
          <w:tab w:val="left" w:pos="3600"/>
        </w:tabs>
        <w:rPr>
          <w:rFonts w:ascii="Cambria" w:hAnsi="Cambria"/>
          <w:sz w:val="24"/>
          <w:szCs w:val="24"/>
        </w:rPr>
      </w:pPr>
      <w:r>
        <w:rPr>
          <w:rFonts w:ascii="Cambria" w:hAnsi="Cambria"/>
          <w:sz w:val="24"/>
          <w:szCs w:val="24"/>
        </w:rPr>
        <w:tab/>
      </w:r>
      <w:r w:rsidR="005C35BF">
        <w:rPr>
          <w:rFonts w:ascii="Cambria" w:hAnsi="Cambria"/>
          <w:sz w:val="24"/>
          <w:szCs w:val="24"/>
        </w:rPr>
        <w:t>③</w:t>
      </w:r>
      <w:r w:rsidR="005C35BF">
        <w:rPr>
          <w:rFonts w:ascii="Cambria" w:eastAsiaTheme="minorEastAsia" w:hAnsi="Cambria"/>
          <w:sz w:val="24"/>
          <w:szCs w:val="24"/>
        </w:rPr>
        <w:t xml:space="preserve"> </w:t>
      </w:r>
      <m:oMath>
        <m:r>
          <w:rPr>
            <w:rFonts w:ascii="Cambria Math" w:hAnsi="Cambria Math"/>
            <w:sz w:val="24"/>
            <w:szCs w:val="24"/>
          </w:rPr>
          <m:t>x</m:t>
        </m:r>
        <m:r>
          <m:rPr>
            <m:sty m:val="p"/>
          </m:rPr>
          <w:rPr>
            <w:rFonts w:ascii="Cambria Math" w:hAnsi="Cambria Math"/>
            <w:sz w:val="24"/>
            <w:szCs w:val="24"/>
          </w:rPr>
          <m:t>=2</m:t>
        </m:r>
      </m:oMath>
      <w:r w:rsidRPr="001835E9">
        <w:rPr>
          <w:rFonts w:ascii="Cambria" w:hAnsi="Cambria"/>
          <w:sz w:val="24"/>
          <w:szCs w:val="24"/>
        </w:rPr>
        <w:t xml:space="preserve"> insättes i </w:t>
      </w:r>
      <m:oMath>
        <m:r>
          <w:rPr>
            <w:rFonts w:ascii="Cambria Math" w:hAnsi="Cambria Math"/>
            <w:sz w:val="24"/>
            <w:szCs w:val="24"/>
          </w:rPr>
          <m:t>y</m:t>
        </m:r>
        <m:r>
          <m:rPr>
            <m:sty m:val="p"/>
          </m:rPr>
          <w:rPr>
            <w:rFonts w:ascii="Cambria Math" w:hAnsi="Cambria Math"/>
            <w:sz w:val="24"/>
            <w:szCs w:val="24"/>
          </w:rPr>
          <m:t>=5</m:t>
        </m:r>
        <m:r>
          <w:rPr>
            <w:rFonts w:ascii="Cambria Math" w:hAnsi="Cambria Math"/>
            <w:sz w:val="24"/>
            <w:szCs w:val="24"/>
          </w:rPr>
          <m:t>x</m:t>
        </m:r>
        <m:r>
          <m:rPr>
            <m:sty m:val="p"/>
          </m:rPr>
          <w:rPr>
            <w:rFonts w:ascii="Cambria Math" w:hAnsi="Cambria Math"/>
            <w:sz w:val="24"/>
            <w:szCs w:val="24"/>
          </w:rPr>
          <m:t>-1</m:t>
        </m:r>
      </m:oMath>
      <w:r w:rsidRPr="001835E9">
        <w:rPr>
          <w:rFonts w:ascii="Cambria" w:hAnsi="Cambria"/>
          <w:sz w:val="24"/>
          <w:szCs w:val="24"/>
        </w:rPr>
        <w:t xml:space="preserve"> som ger  </w:t>
      </w:r>
      <m:oMath>
        <m:r>
          <w:rPr>
            <w:rFonts w:ascii="Cambria Math" w:hAnsi="Cambria Math"/>
            <w:sz w:val="24"/>
            <w:szCs w:val="24"/>
          </w:rPr>
          <m:t>y</m:t>
        </m:r>
        <m:r>
          <m:rPr>
            <m:sty m:val="p"/>
          </m:rPr>
          <w:rPr>
            <w:rFonts w:ascii="Cambria Math" w:hAnsi="Cambria Math"/>
            <w:sz w:val="24"/>
            <w:szCs w:val="24"/>
          </w:rPr>
          <m:t>=5∙2-1=9</m:t>
        </m:r>
      </m:oMath>
    </w:p>
    <w:p w:rsidR="00942F30" w:rsidRPr="001835E9" w:rsidRDefault="00942F30" w:rsidP="00942F30">
      <w:pPr>
        <w:tabs>
          <w:tab w:val="left" w:pos="3119"/>
        </w:tabs>
        <w:rPr>
          <w:rFonts w:ascii="Cambria" w:hAnsi="Cambria"/>
          <w:sz w:val="24"/>
          <w:szCs w:val="24"/>
        </w:rPr>
      </w:pPr>
    </w:p>
    <w:p w:rsidR="0066693F" w:rsidRPr="00DF3EFE" w:rsidRDefault="00942F30" w:rsidP="00DF3EFE">
      <w:pPr>
        <w:rPr>
          <w:rFonts w:ascii="Cambria" w:hAnsi="Cambria"/>
          <w:sz w:val="24"/>
          <w:szCs w:val="24"/>
        </w:rPr>
      </w:pPr>
      <w:r w:rsidRPr="001835E9">
        <w:rPr>
          <w:rFonts w:ascii="Cambria" w:hAnsi="Cambria"/>
          <w:sz w:val="24"/>
          <w:szCs w:val="24"/>
        </w:rPr>
        <w:tab/>
      </w:r>
      <w:r w:rsidRPr="001835E9">
        <w:rPr>
          <w:rFonts w:ascii="Cambria" w:hAnsi="Cambria"/>
          <w:sz w:val="24"/>
          <w:szCs w:val="24"/>
        </w:rPr>
        <w:tab/>
      </w:r>
      <w:r w:rsidRPr="001835E9">
        <w:rPr>
          <w:rFonts w:ascii="Cambria" w:hAnsi="Cambria"/>
          <w:sz w:val="24"/>
          <w:szCs w:val="24"/>
          <w:u w:val="single"/>
        </w:rPr>
        <w:t>Svar</w:t>
      </w:r>
      <w:r w:rsidRPr="001835E9">
        <w:rPr>
          <w:rFonts w:ascii="Cambria" w:hAnsi="Cambria"/>
          <w:sz w:val="24"/>
          <w:szCs w:val="24"/>
        </w:rPr>
        <w:t xml:space="preserve">: Ekvationssystemet har lösningen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x=2</m:t>
                </m:r>
              </m:e>
              <m:e>
                <m:r>
                  <w:rPr>
                    <w:rFonts w:ascii="Cambria Math" w:hAnsi="Cambria Math"/>
                    <w:sz w:val="24"/>
                    <w:szCs w:val="24"/>
                  </w:rPr>
                  <m:t>y=9</m:t>
                </m:r>
              </m:e>
            </m:eqArr>
          </m:e>
        </m:d>
      </m:oMath>
    </w:p>
    <w:p w:rsidR="0066693F" w:rsidRDefault="0066693F" w:rsidP="0066693F">
      <w:pPr>
        <w:ind w:left="2608" w:hanging="2608"/>
        <w:rPr>
          <w:rFonts w:ascii="Cambria" w:eastAsiaTheme="minorEastAsia" w:hAnsi="Cambria"/>
          <w:sz w:val="24"/>
          <w:szCs w:val="24"/>
        </w:rPr>
      </w:pPr>
    </w:p>
    <w:p w:rsidR="00B70771" w:rsidRDefault="00B70771" w:rsidP="00B70771">
      <w:pPr>
        <w:ind w:left="2608" w:hanging="2608"/>
        <w:rPr>
          <w:rFonts w:ascii="Cambria" w:hAnsi="Cambria"/>
          <w:sz w:val="24"/>
          <w:szCs w:val="24"/>
        </w:rPr>
      </w:pPr>
      <w:r w:rsidRPr="006D01E5">
        <w:rPr>
          <w:rFonts w:ascii="Cambria" w:hAnsi="Cambria"/>
          <w:b/>
          <w:color w:val="0C2953" w:themeColor="accent1" w:themeShade="80"/>
          <w:sz w:val="24"/>
          <w:szCs w:val="24"/>
        </w:rPr>
        <w:t>Additionsmetoden</w:t>
      </w:r>
      <w:r w:rsidRPr="001835E9">
        <w:rPr>
          <w:rFonts w:ascii="Cambria" w:hAnsi="Cambria"/>
          <w:sz w:val="24"/>
          <w:szCs w:val="24"/>
        </w:rPr>
        <w:tab/>
      </w:r>
      <w:r>
        <w:rPr>
          <w:rFonts w:ascii="Cambria" w:hAnsi="Cambria"/>
          <w:sz w:val="24"/>
          <w:szCs w:val="24"/>
        </w:rPr>
        <w:t>Hur löser vi ett ekvationssystem där vi inte på ett enkelt sätt kan lösa ut en variabel?</w:t>
      </w:r>
    </w:p>
    <w:p w:rsidR="0024561A" w:rsidRDefault="0024561A" w:rsidP="00B70771">
      <w:pPr>
        <w:ind w:left="2608" w:hanging="2608"/>
        <w:rPr>
          <w:rFonts w:ascii="Cambria" w:hAnsi="Cambria"/>
          <w:sz w:val="24"/>
          <w:szCs w:val="24"/>
        </w:rPr>
      </w:pPr>
    </w:p>
    <w:p w:rsidR="00B70771" w:rsidRDefault="00B70771" w:rsidP="00B70771">
      <w:pPr>
        <w:ind w:left="2608" w:hanging="2608"/>
        <w:rPr>
          <w:rFonts w:ascii="Cambria" w:hAnsi="Cambria"/>
          <w:sz w:val="24"/>
          <w:szCs w:val="24"/>
        </w:rPr>
      </w:pPr>
      <w:r w:rsidRPr="007B0910">
        <w:rPr>
          <w:rFonts w:ascii="Cambria" w:hAnsi="Cambria"/>
          <w:sz w:val="24"/>
          <w:szCs w:val="24"/>
        </w:rPr>
        <w:tab/>
        <w:t xml:space="preserve">Vi </w:t>
      </w:r>
      <w:r>
        <w:rPr>
          <w:rFonts w:ascii="Cambria" w:hAnsi="Cambria"/>
          <w:sz w:val="24"/>
          <w:szCs w:val="24"/>
        </w:rPr>
        <w:t>undersöker ekvationssystemet</w:t>
      </w:r>
    </w:p>
    <w:p w:rsidR="0024561A" w:rsidRDefault="0024561A" w:rsidP="00B70771">
      <w:pPr>
        <w:ind w:left="2608" w:hanging="2608"/>
        <w:rPr>
          <w:rFonts w:ascii="Cambria" w:hAnsi="Cambria"/>
          <w:sz w:val="24"/>
          <w:szCs w:val="24"/>
        </w:rPr>
      </w:pPr>
    </w:p>
    <w:p w:rsidR="00B70771" w:rsidRPr="00D70048" w:rsidRDefault="00B70771" w:rsidP="00B70771">
      <w:pPr>
        <w:ind w:left="2608" w:hanging="2608"/>
        <w:rPr>
          <w:rFonts w:ascii="Cambria" w:hAnsi="Cambria"/>
          <w:sz w:val="12"/>
          <w:szCs w:val="12"/>
        </w:rPr>
      </w:pPr>
    </w:p>
    <w:p w:rsidR="00B70771" w:rsidRDefault="00B70771" w:rsidP="00B70771">
      <w:pPr>
        <w:ind w:left="2608"/>
        <w:rPr>
          <w:rFonts w:ascii="Cambria" w:eastAsiaTheme="minorEastAsia" w:hAnsi="Cambria"/>
          <w:sz w:val="24"/>
          <w:szCs w:val="24"/>
        </w:rPr>
      </w:pPr>
      <w:r>
        <w:rPr>
          <w:rFonts w:ascii="Cambria" w:hAnsi="Cambria"/>
          <w:sz w:val="24"/>
          <w:szCs w:val="24"/>
        </w:rPr>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2x+3y=16          </m:t>
                </m:r>
                <m:d>
                  <m:dPr>
                    <m:ctrlPr>
                      <w:rPr>
                        <w:rFonts w:ascii="Cambria Math" w:hAnsi="Cambria Math"/>
                        <w:i/>
                        <w:sz w:val="24"/>
                        <w:szCs w:val="24"/>
                      </w:rPr>
                    </m:ctrlPr>
                  </m:dPr>
                  <m:e>
                    <m:r>
                      <w:rPr>
                        <w:rFonts w:ascii="Cambria Math" w:hAnsi="Cambria Math"/>
                        <w:sz w:val="24"/>
                        <w:szCs w:val="24"/>
                      </w:rPr>
                      <m:t>1</m:t>
                    </m:r>
                  </m:e>
                </m:d>
              </m:e>
              <m:e>
                <m:r>
                  <w:rPr>
                    <w:rFonts w:ascii="Cambria Math" w:hAnsi="Cambria Math"/>
                    <w:sz w:val="24"/>
                    <w:szCs w:val="24"/>
                  </w:rPr>
                  <m:t>4x-3y=14          (2)</m:t>
                </m:r>
              </m:e>
            </m:eqArr>
          </m:e>
        </m:d>
      </m:oMath>
    </w:p>
    <w:p w:rsidR="00B70771" w:rsidRPr="0024561A" w:rsidRDefault="00B70771" w:rsidP="00B70771">
      <w:pPr>
        <w:ind w:left="2608"/>
        <w:rPr>
          <w:rFonts w:ascii="Cambria" w:eastAsiaTheme="minorEastAsia" w:hAnsi="Cambria"/>
          <w:sz w:val="24"/>
          <w:szCs w:val="24"/>
        </w:rPr>
      </w:pPr>
    </w:p>
    <w:p w:rsidR="00B70771" w:rsidRDefault="00B70771" w:rsidP="00B70771">
      <w:pPr>
        <w:ind w:left="2608" w:hanging="2608"/>
        <w:rPr>
          <w:rFonts w:ascii="Cambria" w:eastAsiaTheme="minorEastAsia" w:hAnsi="Cambria"/>
          <w:sz w:val="24"/>
          <w:szCs w:val="24"/>
        </w:rPr>
      </w:pPr>
      <w:r>
        <w:rPr>
          <w:rFonts w:ascii="Cambria" w:eastAsiaTheme="minorEastAsia" w:hAnsi="Cambria"/>
          <w:sz w:val="24"/>
          <w:szCs w:val="24"/>
        </w:rPr>
        <w:tab/>
        <w:t>Jämför ekvation (1) och ekvation (2). Koefficienterna framför y har samma siffervärde, men motsatt tecken. Adderar vi ledvis, tar y-termerna ut varandra.</w:t>
      </w:r>
    </w:p>
    <w:p w:rsidR="00B70771" w:rsidRPr="00D70048" w:rsidRDefault="00B70771" w:rsidP="00B70771">
      <w:pPr>
        <w:ind w:left="2608" w:hanging="2608"/>
        <w:rPr>
          <w:rFonts w:ascii="Cambria" w:eastAsiaTheme="minorEastAsia" w:hAnsi="Cambria"/>
          <w:sz w:val="16"/>
          <w:szCs w:val="16"/>
        </w:rPr>
      </w:pPr>
    </w:p>
    <w:p w:rsidR="00B70771" w:rsidRDefault="00B70771" w:rsidP="00B70771">
      <w:pPr>
        <w:ind w:left="2608" w:hanging="2608"/>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1971072" behindDoc="0" locked="0" layoutInCell="1" allowOverlap="1" wp14:anchorId="74E9C55B" wp14:editId="474517A3">
                <wp:simplePos x="0" y="0"/>
                <wp:positionH relativeFrom="column">
                  <wp:posOffset>1586865</wp:posOffset>
                </wp:positionH>
                <wp:positionV relativeFrom="paragraph">
                  <wp:posOffset>119652</wp:posOffset>
                </wp:positionV>
                <wp:extent cx="296883" cy="279070"/>
                <wp:effectExtent l="0" t="0" r="0" b="6985"/>
                <wp:wrapNone/>
                <wp:docPr id="1127" name="Textruta 1127"/>
                <wp:cNvGraphicFramePr/>
                <a:graphic xmlns:a="http://schemas.openxmlformats.org/drawingml/2006/main">
                  <a:graphicData uri="http://schemas.microsoft.com/office/word/2010/wordprocessingShape">
                    <wps:wsp>
                      <wps:cNvSpPr txBox="1"/>
                      <wps:spPr>
                        <a:xfrm>
                          <a:off x="0" y="0"/>
                          <a:ext cx="296883" cy="279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7B0910" w:rsidRDefault="001233CC" w:rsidP="00B70771">
                            <w:pPr>
                              <w:rPr>
                                <w:sz w:val="24"/>
                                <w:szCs w:val="24"/>
                              </w:rPr>
                            </w:pPr>
                            <m:oMathPara>
                              <m:oMath>
                                <m:r>
                                  <w:rPr>
                                    <w:rFonts w:ascii="Cambria Math" w:hAnsi="Cambria Math"/>
                                    <w:sz w:val="24"/>
                                    <w:szCs w:val="24"/>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127" o:spid="_x0000_s1031" type="#_x0000_t202" style="position:absolute;left:0;text-align:left;margin-left:124.95pt;margin-top:9.4pt;width:23.4pt;height:21.95pt;z-index:25197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" filled="f" stroked="f" strokeweight=".5pt">
                <v:textbox>
                  <w:txbxContent>
                    <w:p w:rsidR="001233CC" w:rsidRPr="007B0910" w:rsidRDefault="001233CC" w:rsidP="00B70771">
                      <w:pPr>
                        <w:rPr>
                          <w:sz w:val="24"/>
                          <w:szCs w:val="24"/>
                        </w:rPr>
                      </w:pPr>
                      <m:oMathPara>
                        <m:oMath>
                          <m:r>
                            <w:rPr>
                              <w:rFonts w:ascii="Cambria Math" w:hAnsi="Cambria Math"/>
                              <w:sz w:val="24"/>
                              <w:szCs w:val="24"/>
                            </w:rPr>
                            <m:t>+</m:t>
                          </m:r>
                        </m:oMath>
                      </m:oMathPara>
                    </w:p>
                  </w:txbxContent>
                </v:textbox>
              </v:shape>
            </w:pict>
          </mc:Fallback>
        </mc:AlternateContent>
      </w:r>
      <w:r>
        <w:rPr>
          <w:rFonts w:ascii="Cambria" w:eastAsiaTheme="minorEastAsia" w:hAnsi="Cambria"/>
          <w:sz w:val="24"/>
          <w:szCs w:val="24"/>
        </w:rPr>
        <w:tab/>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2x+3y=16</m:t>
                </m:r>
              </m:e>
              <m:e>
                <m:r>
                  <w:rPr>
                    <w:rFonts w:ascii="Cambria Math" w:hAnsi="Cambria Math"/>
                    <w:sz w:val="24"/>
                    <w:szCs w:val="24"/>
                  </w:rPr>
                  <m:t>4x-3y=14</m:t>
                </m:r>
              </m:e>
            </m:eqArr>
          </m:e>
        </m:d>
      </m:oMath>
    </w:p>
    <w:p w:rsidR="00B70771" w:rsidRPr="00D70048" w:rsidRDefault="00B70771" w:rsidP="00B70771">
      <w:pPr>
        <w:ind w:left="2608" w:hanging="2608"/>
        <w:rPr>
          <w:rFonts w:ascii="Cambria" w:eastAsiaTheme="minorEastAsia" w:hAnsi="Cambria"/>
          <w:sz w:val="16"/>
          <w:szCs w:val="16"/>
        </w:rPr>
      </w:pPr>
      <w:r>
        <w:rPr>
          <w:rFonts w:ascii="Cambria" w:eastAsiaTheme="minorEastAsia" w:hAnsi="Cambria"/>
          <w:noProof/>
          <w:sz w:val="24"/>
          <w:szCs w:val="24"/>
          <w:lang w:eastAsia="sv-SE"/>
        </w:rPr>
        <mc:AlternateContent>
          <mc:Choice Requires="wps">
            <w:drawing>
              <wp:anchor distT="0" distB="0" distL="114300" distR="114300" simplePos="0" relativeHeight="251972096" behindDoc="0" locked="0" layoutInCell="1" allowOverlap="1" wp14:anchorId="40A8B17D" wp14:editId="22ADEA1E">
                <wp:simplePos x="0" y="0"/>
                <wp:positionH relativeFrom="column">
                  <wp:posOffset>1662752</wp:posOffset>
                </wp:positionH>
                <wp:positionV relativeFrom="paragraph">
                  <wp:posOffset>59558</wp:posOffset>
                </wp:positionV>
                <wp:extent cx="1353787" cy="0"/>
                <wp:effectExtent l="0" t="0" r="37465" b="19050"/>
                <wp:wrapNone/>
                <wp:docPr id="1128" name="Rak 1128"/>
                <wp:cNvGraphicFramePr/>
                <a:graphic xmlns:a="http://schemas.openxmlformats.org/drawingml/2006/main">
                  <a:graphicData uri="http://schemas.microsoft.com/office/word/2010/wordprocessingShape">
                    <wps:wsp>
                      <wps:cNvCnPr/>
                      <wps:spPr>
                        <a:xfrm>
                          <a:off x="0" y="0"/>
                          <a:ext cx="13537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Rak 1128" o:spid="_x0000_s1026" style="position:absolute;z-index:25197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0.95pt,4.7pt" to="237.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" strokecolor="black [3213]"/>
            </w:pict>
          </mc:Fallback>
        </mc:AlternateContent>
      </w:r>
    </w:p>
    <w:p w:rsidR="00B70771" w:rsidRDefault="00B70771" w:rsidP="00B70771">
      <w:pPr>
        <w:ind w:left="3119" w:hanging="3119"/>
        <w:rPr>
          <w:rFonts w:ascii="Cambria" w:eastAsiaTheme="minorEastAsia" w:hAnsi="Cambria"/>
          <w:sz w:val="24"/>
          <w:szCs w:val="24"/>
        </w:rPr>
      </w:pPr>
      <w:r>
        <w:rPr>
          <w:rFonts w:ascii="Cambria" w:hAnsi="Cambria"/>
          <w:sz w:val="24"/>
          <w:szCs w:val="24"/>
        </w:rPr>
        <w:tab/>
        <w:t xml:space="preserve">  </w:t>
      </w:r>
      <m:oMath>
        <m:r>
          <w:rPr>
            <w:rFonts w:ascii="Cambria Math" w:hAnsi="Cambria Math"/>
            <w:sz w:val="24"/>
            <w:szCs w:val="24"/>
          </w:rPr>
          <m:t>6x+0=30</m:t>
        </m:r>
      </m:oMath>
    </w:p>
    <w:p w:rsidR="00B70771" w:rsidRDefault="00B70771" w:rsidP="00B70771">
      <w:pPr>
        <w:ind w:left="3686" w:hanging="3686"/>
        <w:rPr>
          <w:rFonts w:ascii="Cambria" w:eastAsiaTheme="minorEastAsia" w:hAnsi="Cambria"/>
          <w:sz w:val="24"/>
          <w:szCs w:val="24"/>
        </w:rPr>
      </w:pPr>
      <w:r>
        <w:rPr>
          <w:rFonts w:ascii="Cambria" w:eastAsiaTheme="minorEastAsia" w:hAnsi="Cambria"/>
          <w:sz w:val="24"/>
          <w:szCs w:val="24"/>
        </w:rPr>
        <w:t xml:space="preserve"> </w:t>
      </w:r>
      <w:r>
        <w:rPr>
          <w:rFonts w:ascii="Cambria" w:eastAsiaTheme="minorEastAsia" w:hAnsi="Cambria"/>
          <w:sz w:val="24"/>
          <w:szCs w:val="24"/>
        </w:rPr>
        <w:tab/>
        <w:t xml:space="preserve">  </w:t>
      </w:r>
      <m:oMath>
        <m:r>
          <w:rPr>
            <w:rFonts w:ascii="Cambria Math" w:eastAsiaTheme="minorEastAsia" w:hAnsi="Cambria Math"/>
            <w:sz w:val="24"/>
            <w:szCs w:val="24"/>
          </w:rPr>
          <m:t>x=5</m:t>
        </m:r>
      </m:oMath>
    </w:p>
    <w:p w:rsidR="0024561A" w:rsidRDefault="0024561A" w:rsidP="00B70771">
      <w:pPr>
        <w:ind w:left="3686" w:hanging="3686"/>
        <w:rPr>
          <w:rFonts w:ascii="Cambria" w:eastAsiaTheme="minorEastAsia" w:hAnsi="Cambria"/>
          <w:sz w:val="24"/>
          <w:szCs w:val="24"/>
        </w:rPr>
      </w:pPr>
    </w:p>
    <w:p w:rsidR="00B70771" w:rsidRDefault="00B70771" w:rsidP="00B70771">
      <w:pPr>
        <w:tabs>
          <w:tab w:val="left" w:pos="2552"/>
        </w:tabs>
        <w:ind w:left="3686" w:hanging="3686"/>
        <w:rPr>
          <w:rFonts w:ascii="Cambria" w:eastAsiaTheme="minorEastAsia" w:hAnsi="Cambria"/>
          <w:sz w:val="24"/>
          <w:szCs w:val="24"/>
        </w:rPr>
      </w:pPr>
      <w:r>
        <w:rPr>
          <w:rFonts w:ascii="Cambria" w:eastAsiaTheme="minorEastAsia" w:hAnsi="Cambria"/>
          <w:sz w:val="24"/>
          <w:szCs w:val="24"/>
        </w:rPr>
        <w:tab/>
      </w:r>
      <m:oMath>
        <m:r>
          <w:rPr>
            <w:rFonts w:ascii="Cambria Math" w:eastAsiaTheme="minorEastAsia" w:hAnsi="Cambria Math"/>
            <w:sz w:val="24"/>
            <w:szCs w:val="24"/>
          </w:rPr>
          <m:t>x=5</m:t>
        </m:r>
      </m:oMath>
      <w:r>
        <w:rPr>
          <w:rFonts w:ascii="Cambria" w:eastAsiaTheme="minorEastAsia" w:hAnsi="Cambria"/>
          <w:sz w:val="24"/>
          <w:szCs w:val="24"/>
        </w:rPr>
        <w:t xml:space="preserve"> sätts in i en av ekvationerna och ger </w:t>
      </w:r>
      <m:oMath>
        <m:r>
          <w:rPr>
            <w:rFonts w:ascii="Cambria Math" w:eastAsiaTheme="minorEastAsia" w:hAnsi="Cambria Math"/>
            <w:sz w:val="24"/>
            <w:szCs w:val="24"/>
          </w:rPr>
          <m:t>y=2</m:t>
        </m:r>
      </m:oMath>
      <w:r>
        <w:rPr>
          <w:rFonts w:ascii="Cambria" w:eastAsiaTheme="minorEastAsia" w:hAnsi="Cambria"/>
          <w:sz w:val="24"/>
          <w:szCs w:val="24"/>
        </w:rPr>
        <w:t>.</w:t>
      </w:r>
    </w:p>
    <w:p w:rsidR="0024561A" w:rsidRDefault="0024561A" w:rsidP="00B70771">
      <w:pPr>
        <w:tabs>
          <w:tab w:val="left" w:pos="2552"/>
        </w:tabs>
        <w:ind w:left="3686" w:hanging="3686"/>
        <w:rPr>
          <w:rFonts w:ascii="Cambria" w:eastAsiaTheme="minorEastAsia" w:hAnsi="Cambria"/>
          <w:sz w:val="24"/>
          <w:szCs w:val="24"/>
        </w:rPr>
      </w:pPr>
    </w:p>
    <w:p w:rsidR="00B70771" w:rsidRPr="00D70048" w:rsidRDefault="00B70771" w:rsidP="00B70771">
      <w:pPr>
        <w:tabs>
          <w:tab w:val="left" w:pos="2552"/>
        </w:tabs>
        <w:ind w:left="3686" w:hanging="3686"/>
        <w:rPr>
          <w:rFonts w:ascii="Cambria" w:eastAsiaTheme="minorEastAsia" w:hAnsi="Cambria"/>
          <w:sz w:val="4"/>
          <w:szCs w:val="4"/>
        </w:rPr>
      </w:pPr>
    </w:p>
    <w:p w:rsidR="00B70771" w:rsidRDefault="00B70771" w:rsidP="00B70771">
      <w:pPr>
        <w:tabs>
          <w:tab w:val="left" w:pos="2552"/>
        </w:tabs>
        <w:ind w:left="3686" w:hanging="1134"/>
        <w:rPr>
          <w:rFonts w:ascii="Cambria" w:eastAsiaTheme="minorEastAsia" w:hAnsi="Cambria"/>
          <w:sz w:val="24"/>
          <w:szCs w:val="24"/>
        </w:rPr>
      </w:pPr>
      <w:r>
        <w:rPr>
          <w:rFonts w:ascii="Cambria" w:hAnsi="Cambria"/>
          <w:sz w:val="24"/>
          <w:szCs w:val="24"/>
        </w:rPr>
        <w:t xml:space="preserve">Ekvationssystemet har lösningen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x=5</m:t>
                </m:r>
              </m:e>
              <m:e>
                <m:r>
                  <w:rPr>
                    <w:rFonts w:ascii="Cambria Math" w:hAnsi="Cambria Math"/>
                    <w:sz w:val="24"/>
                    <w:szCs w:val="24"/>
                  </w:rPr>
                  <m:t>y=2</m:t>
                </m:r>
              </m:e>
            </m:eqArr>
          </m:e>
        </m:d>
      </m:oMath>
      <w:r>
        <w:rPr>
          <w:rFonts w:ascii="Cambria" w:eastAsiaTheme="minorEastAsia" w:hAnsi="Cambria"/>
          <w:sz w:val="24"/>
          <w:szCs w:val="24"/>
        </w:rPr>
        <w:t>.</w:t>
      </w:r>
    </w:p>
    <w:p w:rsidR="00B70771" w:rsidRPr="00D70048" w:rsidRDefault="00B70771" w:rsidP="00B70771">
      <w:pPr>
        <w:tabs>
          <w:tab w:val="left" w:pos="2552"/>
        </w:tabs>
        <w:ind w:left="3686" w:hanging="1134"/>
        <w:rPr>
          <w:rFonts w:ascii="Cambria" w:hAnsi="Cambria"/>
          <w:sz w:val="16"/>
          <w:szCs w:val="16"/>
        </w:rPr>
      </w:pPr>
    </w:p>
    <w:p w:rsidR="0024561A" w:rsidRDefault="00B70771" w:rsidP="00B70771">
      <w:pPr>
        <w:ind w:left="2608" w:hanging="2608"/>
        <w:rPr>
          <w:rFonts w:ascii="Cambria" w:hAnsi="Cambria"/>
          <w:sz w:val="24"/>
          <w:szCs w:val="24"/>
        </w:rPr>
      </w:pPr>
      <w:r w:rsidRPr="001835E9">
        <w:rPr>
          <w:rFonts w:ascii="Cambria" w:hAnsi="Cambria"/>
          <w:sz w:val="24"/>
          <w:szCs w:val="24"/>
        </w:rPr>
        <w:tab/>
      </w:r>
      <w:r w:rsidRPr="00F7203E">
        <w:rPr>
          <w:rFonts w:ascii="Cambria" w:hAnsi="Cambria"/>
          <w:i/>
          <w:sz w:val="24"/>
          <w:szCs w:val="24"/>
        </w:rPr>
        <w:t>Additionsmetoden</w:t>
      </w:r>
      <w:r>
        <w:rPr>
          <w:rFonts w:ascii="Cambria" w:hAnsi="Cambria"/>
          <w:sz w:val="24"/>
          <w:szCs w:val="24"/>
        </w:rPr>
        <w:t xml:space="preserve"> innebär</w:t>
      </w:r>
    </w:p>
    <w:p w:rsidR="00B70771" w:rsidRDefault="00B70771" w:rsidP="00B70771">
      <w:pPr>
        <w:ind w:left="2608" w:hanging="2608"/>
        <w:rPr>
          <w:rFonts w:ascii="Cambria" w:hAnsi="Cambria"/>
          <w:sz w:val="24"/>
          <w:szCs w:val="24"/>
        </w:rPr>
      </w:pPr>
      <w:r>
        <w:rPr>
          <w:rFonts w:ascii="Cambria" w:hAnsi="Cambria"/>
          <w:sz w:val="24"/>
          <w:szCs w:val="24"/>
        </w:rPr>
        <w:t xml:space="preserve"> </w:t>
      </w:r>
    </w:p>
    <w:p w:rsidR="00B70771" w:rsidRPr="00F7203E" w:rsidRDefault="00B70771" w:rsidP="00B70771">
      <w:pPr>
        <w:tabs>
          <w:tab w:val="left" w:pos="2694"/>
        </w:tabs>
        <w:rPr>
          <w:rFonts w:ascii="Cambria" w:hAnsi="Cambria"/>
          <w:sz w:val="12"/>
          <w:szCs w:val="12"/>
        </w:rPr>
      </w:pPr>
      <w:r>
        <w:rPr>
          <w:rFonts w:ascii="Cambria" w:hAnsi="Cambria"/>
          <w:b/>
          <w:noProof/>
          <w:color w:val="1954A6" w:themeColor="accent1"/>
          <w:sz w:val="24"/>
          <w:szCs w:val="24"/>
          <w:lang w:eastAsia="sv-SE"/>
        </w:rPr>
        <mc:AlternateContent>
          <mc:Choice Requires="wps">
            <w:drawing>
              <wp:anchor distT="0" distB="0" distL="114300" distR="114300" simplePos="0" relativeHeight="251978240" behindDoc="0" locked="0" layoutInCell="1" allowOverlap="1" wp14:anchorId="04FB5559" wp14:editId="3905DFA5">
                <wp:simplePos x="0" y="0"/>
                <wp:positionH relativeFrom="column">
                  <wp:posOffset>1626870</wp:posOffset>
                </wp:positionH>
                <wp:positionV relativeFrom="paragraph">
                  <wp:posOffset>43180</wp:posOffset>
                </wp:positionV>
                <wp:extent cx="285008" cy="290945"/>
                <wp:effectExtent l="0" t="0" r="0" b="0"/>
                <wp:wrapNone/>
                <wp:docPr id="1134" name="Textruta 1134"/>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34" o:spid="_x0000_s1032" type="#_x0000_t202" style="position:absolute;margin-left:128.1pt;margin-top:3.4pt;width:22.45pt;height:22.9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1</w:t>
                      </w:r>
                    </w:p>
                  </w:txbxContent>
                </v:textbox>
              </v:shape>
            </w:pict>
          </mc:Fallback>
        </mc:AlternateContent>
      </w:r>
      <w:r w:rsidRPr="00F7203E">
        <w:rPr>
          <w:rFonts w:ascii="Cambria" w:hAnsi="Cambria"/>
          <w:sz w:val="12"/>
          <w:szCs w:val="12"/>
        </w:rPr>
        <w:tab/>
      </w:r>
    </w:p>
    <w:p w:rsidR="00B70771" w:rsidRDefault="00B70771" w:rsidP="00B70771">
      <w:pPr>
        <w:tabs>
          <w:tab w:val="left" w:pos="3119"/>
        </w:tabs>
        <w:ind w:left="3119"/>
        <w:rPr>
          <w:rFonts w:ascii="Cambr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77216" behindDoc="0" locked="0" layoutInCell="1" allowOverlap="1" wp14:anchorId="31618C24" wp14:editId="064A1AB2">
                <wp:simplePos x="0" y="0"/>
                <wp:positionH relativeFrom="column">
                  <wp:posOffset>1631950</wp:posOffset>
                </wp:positionH>
                <wp:positionV relativeFrom="paragraph">
                  <wp:posOffset>501015</wp:posOffset>
                </wp:positionV>
                <wp:extent cx="285008" cy="290945"/>
                <wp:effectExtent l="0" t="0" r="0" b="0"/>
                <wp:wrapNone/>
                <wp:docPr id="1129" name="Textruta 1129"/>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29" o:spid="_x0000_s1033" type="#_x0000_t202" style="position:absolute;left:0;text-align:left;margin-left:128.5pt;margin-top:39.45pt;width:22.45pt;height:22.9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2</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73120" behindDoc="0" locked="0" layoutInCell="1" allowOverlap="1" wp14:anchorId="63EEDB6E" wp14:editId="5D64F0B6">
                <wp:simplePos x="0" y="0"/>
                <wp:positionH relativeFrom="column">
                  <wp:posOffset>1674222</wp:posOffset>
                </wp:positionH>
                <wp:positionV relativeFrom="paragraph">
                  <wp:posOffset>9781</wp:posOffset>
                </wp:positionV>
                <wp:extent cx="178130" cy="178130"/>
                <wp:effectExtent l="0" t="0" r="12700" b="12700"/>
                <wp:wrapNone/>
                <wp:docPr id="1130" name="Ellips 1130"/>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0" o:spid="_x0000_s1026" style="position:absolute;margin-left:131.85pt;margin-top:.75pt;width:14.05pt;height:14.0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" filled="f" strokecolor="black [3213]"/>
            </w:pict>
          </mc:Fallback>
        </mc:AlternateContent>
      </w:r>
      <w:r>
        <w:rPr>
          <w:rFonts w:ascii="Cambria" w:hAnsi="Cambria"/>
          <w:sz w:val="24"/>
          <w:szCs w:val="24"/>
        </w:rPr>
        <w:t>Multiplicera den ena eller båda ekvationerna med lämpliga tal så att koefficienterna framför den ena variabeln blir motsatta tal.</w:t>
      </w:r>
    </w:p>
    <w:p w:rsidR="00B70771" w:rsidRPr="001835E9" w:rsidRDefault="00B70771" w:rsidP="00B70771">
      <w:pPr>
        <w:tabs>
          <w:tab w:val="left" w:pos="3119"/>
        </w:tabs>
        <w:ind w:left="3119"/>
        <w:rPr>
          <w:rFonts w:ascii="Cambr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74144" behindDoc="0" locked="0" layoutInCell="1" allowOverlap="1" wp14:anchorId="04736996" wp14:editId="5AA64F72">
                <wp:simplePos x="0" y="0"/>
                <wp:positionH relativeFrom="column">
                  <wp:posOffset>1635760</wp:posOffset>
                </wp:positionH>
                <wp:positionV relativeFrom="paragraph">
                  <wp:posOffset>328930</wp:posOffset>
                </wp:positionV>
                <wp:extent cx="285008" cy="290945"/>
                <wp:effectExtent l="0" t="0" r="0" b="0"/>
                <wp:wrapNone/>
                <wp:docPr id="1132" name="Textruta 1132"/>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32" o:spid="_x0000_s1034" type="#_x0000_t202" style="position:absolute;left:0;text-align:left;margin-left:128.8pt;margin-top:25.9pt;width:22.45pt;height:22.9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3</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75168" behindDoc="0" locked="0" layoutInCell="1" allowOverlap="1" wp14:anchorId="3942ABD8" wp14:editId="4DC758BB">
                <wp:simplePos x="0" y="0"/>
                <wp:positionH relativeFrom="column">
                  <wp:posOffset>1685736</wp:posOffset>
                </wp:positionH>
                <wp:positionV relativeFrom="paragraph">
                  <wp:posOffset>18118</wp:posOffset>
                </wp:positionV>
                <wp:extent cx="178130" cy="178130"/>
                <wp:effectExtent l="0" t="0" r="12700" b="12700"/>
                <wp:wrapNone/>
                <wp:docPr id="1131" name="Ellips 1131"/>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1" o:spid="_x0000_s1026" style="position:absolute;margin-left:132.75pt;margin-top:1.45pt;width:14.05pt;height:14.05pt;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" filled="f" strokecolor="black [3213]"/>
            </w:pict>
          </mc:Fallback>
        </mc:AlternateContent>
      </w:r>
      <w:r>
        <w:rPr>
          <w:rFonts w:ascii="Cambria" w:hAnsi="Cambria"/>
          <w:sz w:val="24"/>
          <w:szCs w:val="24"/>
        </w:rPr>
        <w:t xml:space="preserve">Addera ekvationerna ledvis. Vi får då en ekvation med </w:t>
      </w:r>
      <w:r w:rsidRPr="00AA2DD1">
        <w:rPr>
          <w:rFonts w:ascii="Cambria" w:hAnsi="Cambria"/>
          <w:i/>
          <w:sz w:val="24"/>
          <w:szCs w:val="24"/>
        </w:rPr>
        <w:t>en</w:t>
      </w:r>
      <w:r>
        <w:rPr>
          <w:rFonts w:ascii="Cambria" w:hAnsi="Cambria"/>
          <w:sz w:val="24"/>
          <w:szCs w:val="24"/>
        </w:rPr>
        <w:t xml:space="preserve"> variabel. Lös ekvationen.</w:t>
      </w:r>
    </w:p>
    <w:p w:rsidR="00B70771" w:rsidRPr="001835E9" w:rsidRDefault="00B70771" w:rsidP="00B70771">
      <w:pPr>
        <w:tabs>
          <w:tab w:val="left" w:pos="3119"/>
        </w:tabs>
        <w:ind w:left="3119"/>
        <w:rPr>
          <w:rFonts w:ascii="Cambria" w:hAnsi="Cambria"/>
          <w:sz w:val="24"/>
          <w:szCs w:val="24"/>
        </w:rPr>
      </w:pPr>
      <w:r>
        <w:rPr>
          <w:b/>
          <w:noProof/>
          <w:color w:val="1954A6" w:themeColor="accent1"/>
          <w:lang w:eastAsia="sv-SE"/>
        </w:rPr>
        <mc:AlternateContent>
          <mc:Choice Requires="wps">
            <w:drawing>
              <wp:anchor distT="0" distB="0" distL="114300" distR="114300" simplePos="0" relativeHeight="251976192" behindDoc="0" locked="0" layoutInCell="1" allowOverlap="1" wp14:anchorId="73A3E0E9" wp14:editId="70F848D2">
                <wp:simplePos x="0" y="0"/>
                <wp:positionH relativeFrom="column">
                  <wp:posOffset>1679798</wp:posOffset>
                </wp:positionH>
                <wp:positionV relativeFrom="paragraph">
                  <wp:posOffset>28352</wp:posOffset>
                </wp:positionV>
                <wp:extent cx="178130" cy="178130"/>
                <wp:effectExtent l="0" t="0" r="12700" b="12700"/>
                <wp:wrapNone/>
                <wp:docPr id="1133" name="Ellips 1133"/>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3" o:spid="_x0000_s1026" style="position:absolute;margin-left:132.25pt;margin-top:2.25pt;width:14.05pt;height:14.0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" filled="f" strokecolor="black [3213]"/>
            </w:pict>
          </mc:Fallback>
        </mc:AlternateContent>
      </w:r>
      <w:r>
        <w:rPr>
          <w:rFonts w:ascii="Cambria" w:hAnsi="Cambria"/>
          <w:sz w:val="24"/>
          <w:szCs w:val="24"/>
        </w:rPr>
        <w:t>Lösningen till ekvationen sätts in i någon av de ursprungliga ekvationerna, som därefter löses.</w:t>
      </w:r>
    </w:p>
    <w:p w:rsidR="00B70771" w:rsidRDefault="00B70771" w:rsidP="00B70771">
      <w:pPr>
        <w:ind w:left="2608" w:hanging="2608"/>
        <w:rPr>
          <w:rFonts w:ascii="Cambria" w:hAnsi="Cambria"/>
          <w:sz w:val="16"/>
          <w:szCs w:val="16"/>
        </w:rPr>
      </w:pPr>
    </w:p>
    <w:p w:rsidR="002809B0" w:rsidRPr="00D70048" w:rsidRDefault="002809B0" w:rsidP="00B70771">
      <w:pPr>
        <w:ind w:left="2608" w:hanging="2608"/>
        <w:rPr>
          <w:rFonts w:ascii="Cambria" w:hAnsi="Cambria"/>
          <w:sz w:val="16"/>
          <w:szCs w:val="16"/>
        </w:rPr>
      </w:pPr>
    </w:p>
    <w:p w:rsidR="00B70771" w:rsidRDefault="00B70771" w:rsidP="00B70771">
      <w:pPr>
        <w:rPr>
          <w:rFonts w:ascii="Cambria" w:hAnsi="Cambria"/>
          <w:sz w:val="24"/>
          <w:szCs w:val="24"/>
        </w:rPr>
      </w:pPr>
      <w:r w:rsidRPr="006D01E5">
        <w:rPr>
          <w:rFonts w:ascii="Cambria" w:hAnsi="Cambria"/>
          <w:b/>
          <w:color w:val="0C2953" w:themeColor="accent1" w:themeShade="80"/>
          <w:sz w:val="24"/>
          <w:szCs w:val="24"/>
        </w:rPr>
        <w:t>Exempel</w:t>
      </w:r>
      <w:r>
        <w:rPr>
          <w:rFonts w:ascii="Cambria" w:hAnsi="Cambria"/>
          <w:b/>
          <w:color w:val="0C2953" w:themeColor="accent1" w:themeShade="80"/>
          <w:sz w:val="24"/>
          <w:szCs w:val="24"/>
        </w:rPr>
        <w:t xml:space="preserve"> 3</w:t>
      </w:r>
      <w:r>
        <w:rPr>
          <w:rFonts w:ascii="Cambria" w:hAnsi="Cambria"/>
          <w:b/>
          <w:color w:val="123E7C" w:themeColor="accent1" w:themeShade="BF"/>
          <w:sz w:val="24"/>
          <w:szCs w:val="24"/>
        </w:rPr>
        <w:tab/>
      </w:r>
      <w:r>
        <w:rPr>
          <w:rFonts w:ascii="Cambria" w:hAnsi="Cambria"/>
          <w:b/>
          <w:color w:val="123E7C" w:themeColor="accent1" w:themeShade="BF"/>
          <w:sz w:val="24"/>
          <w:szCs w:val="24"/>
        </w:rPr>
        <w:tab/>
      </w:r>
      <w:r>
        <w:rPr>
          <w:rFonts w:ascii="Cambria" w:hAnsi="Cambria"/>
          <w:sz w:val="24"/>
          <w:szCs w:val="24"/>
        </w:rPr>
        <w:t xml:space="preserve">Lös ekvationssystemet </w:t>
      </w:r>
      <w:r w:rsidRPr="001835E9">
        <w:rPr>
          <w:rFonts w:ascii="Cambria" w:hAnsi="Cambria"/>
          <w:sz w:val="24"/>
          <w:szCs w:val="24"/>
        </w:rPr>
        <w:t>med additionsmetoden.</w:t>
      </w:r>
    </w:p>
    <w:p w:rsidR="00B70771" w:rsidRPr="00D70048" w:rsidRDefault="00B70771" w:rsidP="00B70771">
      <w:pPr>
        <w:rPr>
          <w:rFonts w:ascii="Cambria" w:hAnsi="Cambria"/>
          <w:sz w:val="12"/>
          <w:szCs w:val="12"/>
        </w:rPr>
      </w:pPr>
    </w:p>
    <w:p w:rsidR="00B70771" w:rsidRPr="00D70048" w:rsidRDefault="002D00F0" w:rsidP="00B70771">
      <w:pPr>
        <w:ind w:left="2608"/>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11x+3y=3            (1)</m:t>
                  </m:r>
                </m:e>
                <m:e>
                  <m:r>
                    <w:rPr>
                      <w:rFonts w:ascii="Cambria Math" w:hAnsi="Cambria Math"/>
                      <w:sz w:val="24"/>
                      <w:szCs w:val="24"/>
                    </w:rPr>
                    <m:t>5x+2y=1               (2)</m:t>
                  </m:r>
                </m:e>
              </m:eqArr>
            </m:e>
          </m:d>
        </m:oMath>
      </m:oMathPara>
    </w:p>
    <w:p w:rsidR="00B70771" w:rsidRPr="00D70048" w:rsidRDefault="00B70771" w:rsidP="00B70771">
      <w:pPr>
        <w:ind w:left="2608"/>
        <w:rPr>
          <w:rFonts w:ascii="Cambria" w:hAnsi="Cambria"/>
          <w:sz w:val="12"/>
          <w:szCs w:val="12"/>
        </w:rPr>
      </w:pPr>
    </w:p>
    <w:p w:rsidR="00B70771" w:rsidRDefault="00B70771" w:rsidP="00B70771">
      <w:pPr>
        <w:ind w:left="2608" w:hanging="2608"/>
        <w:rPr>
          <w:rFonts w:ascii="Cambria" w:hAnsi="Cambria"/>
          <w:sz w:val="24"/>
          <w:szCs w:val="24"/>
        </w:rPr>
      </w:pPr>
      <w:r w:rsidRPr="001835E9">
        <w:rPr>
          <w:rFonts w:ascii="Cambria" w:hAnsi="Cambria"/>
          <w:sz w:val="24"/>
          <w:szCs w:val="24"/>
        </w:rPr>
        <w:tab/>
        <w:t xml:space="preserve">För att lösa ekvationssystemet med additionsmetoden, måste vi först bestämma oss vilken av </w:t>
      </w:r>
      <w:r>
        <w:rPr>
          <w:rFonts w:ascii="Cambria" w:hAnsi="Cambria"/>
          <w:sz w:val="24"/>
          <w:szCs w:val="24"/>
        </w:rPr>
        <w:t xml:space="preserve">variablerna </w:t>
      </w:r>
      <m:oMath>
        <m:r>
          <w:rPr>
            <w:rFonts w:ascii="Cambria Math" w:hAnsi="Cambria Math"/>
            <w:sz w:val="24"/>
            <w:szCs w:val="24"/>
          </w:rPr>
          <m:t>x</m:t>
        </m:r>
      </m:oMath>
      <w:r w:rsidRPr="001835E9">
        <w:rPr>
          <w:rFonts w:ascii="Cambria" w:hAnsi="Cambria"/>
          <w:sz w:val="24"/>
          <w:szCs w:val="24"/>
        </w:rPr>
        <w:t xml:space="preserve"> eller </w:t>
      </w:r>
      <m:oMath>
        <m:r>
          <w:rPr>
            <w:rFonts w:ascii="Cambria Math" w:hAnsi="Cambria Math"/>
            <w:sz w:val="24"/>
            <w:szCs w:val="24"/>
          </w:rPr>
          <m:t>y</m:t>
        </m:r>
      </m:oMath>
      <w:r w:rsidRPr="001835E9">
        <w:rPr>
          <w:rFonts w:ascii="Cambria" w:hAnsi="Cambria"/>
          <w:sz w:val="24"/>
          <w:szCs w:val="24"/>
        </w:rPr>
        <w:t xml:space="preserve"> </w:t>
      </w:r>
      <w:r>
        <w:rPr>
          <w:rFonts w:ascii="Cambria" w:hAnsi="Cambria"/>
          <w:sz w:val="24"/>
          <w:szCs w:val="24"/>
        </w:rPr>
        <w:t>som ska elimineras. Om vi vill</w:t>
      </w:r>
      <w:r w:rsidRPr="001835E9">
        <w:rPr>
          <w:rFonts w:ascii="Cambria" w:hAnsi="Cambria"/>
          <w:sz w:val="24"/>
          <w:szCs w:val="24"/>
        </w:rPr>
        <w:t xml:space="preserve"> få bort </w:t>
      </w:r>
      <w:r>
        <w:rPr>
          <w:rFonts w:ascii="Cambria" w:hAnsi="Cambria"/>
          <w:sz w:val="24"/>
          <w:szCs w:val="24"/>
        </w:rPr>
        <w:t xml:space="preserve">variabel </w:t>
      </w:r>
      <m:oMath>
        <m:r>
          <w:rPr>
            <w:rFonts w:ascii="Cambria Math" w:hAnsi="Cambria Math"/>
            <w:sz w:val="24"/>
            <w:szCs w:val="24"/>
          </w:rPr>
          <m:t>y</m:t>
        </m:r>
      </m:oMath>
      <w:r>
        <w:rPr>
          <w:rFonts w:ascii="Cambria" w:hAnsi="Cambria"/>
          <w:sz w:val="24"/>
          <w:szCs w:val="24"/>
        </w:rPr>
        <w:t xml:space="preserve">, bör vi multiplicera </w:t>
      </w:r>
      <w:r w:rsidRPr="001835E9">
        <w:rPr>
          <w:rFonts w:ascii="Cambria" w:hAnsi="Cambria"/>
          <w:sz w:val="24"/>
          <w:szCs w:val="24"/>
        </w:rPr>
        <w:t>ekvationen</w:t>
      </w:r>
      <w:r>
        <w:rPr>
          <w:rFonts w:ascii="Cambria" w:hAnsi="Cambria"/>
          <w:sz w:val="24"/>
          <w:szCs w:val="24"/>
        </w:rPr>
        <w:t xml:space="preserve"> </w:t>
      </w:r>
      <m:oMath>
        <m:r>
          <w:rPr>
            <w:rFonts w:ascii="Cambria Math" w:hAnsi="Cambria Math"/>
            <w:sz w:val="24"/>
            <w:szCs w:val="24"/>
          </w:rPr>
          <m:t>(1)</m:t>
        </m:r>
      </m:oMath>
      <w:r>
        <w:rPr>
          <w:rFonts w:ascii="Cambria" w:hAnsi="Cambria"/>
          <w:sz w:val="24"/>
          <w:szCs w:val="24"/>
        </w:rPr>
        <w:t xml:space="preserve"> med 2 och ekvation </w:t>
      </w:r>
      <m:oMath>
        <m:r>
          <w:rPr>
            <w:rFonts w:ascii="Cambria Math" w:hAnsi="Cambria Math"/>
            <w:sz w:val="24"/>
            <w:szCs w:val="24"/>
          </w:rPr>
          <m:t>(2)</m:t>
        </m:r>
      </m:oMath>
      <w:r w:rsidRPr="001835E9">
        <w:rPr>
          <w:rFonts w:ascii="Cambria" w:hAnsi="Cambria"/>
          <w:sz w:val="24"/>
          <w:szCs w:val="24"/>
        </w:rPr>
        <w:t xml:space="preserve"> med </w:t>
      </w:r>
      <m:oMath>
        <m:r>
          <w:rPr>
            <w:rFonts w:ascii="Cambria Math" w:hAnsi="Cambria Math"/>
            <w:sz w:val="24"/>
            <w:szCs w:val="24"/>
          </w:rPr>
          <m:t>-3</m:t>
        </m:r>
      </m:oMath>
      <w:r w:rsidRPr="001835E9">
        <w:rPr>
          <w:rFonts w:ascii="Cambria" w:hAnsi="Cambria"/>
          <w:sz w:val="24"/>
          <w:szCs w:val="24"/>
        </w:rPr>
        <w:t xml:space="preserve">. </w:t>
      </w:r>
      <w:r>
        <w:rPr>
          <w:rFonts w:ascii="Cambria" w:hAnsi="Cambria"/>
          <w:sz w:val="24"/>
          <w:szCs w:val="24"/>
        </w:rPr>
        <w:t xml:space="preserve">Koefficienterna framför </w:t>
      </w:r>
      <m:oMath>
        <m:r>
          <w:rPr>
            <w:rFonts w:ascii="Cambria Math" w:hAnsi="Cambria Math"/>
            <w:sz w:val="24"/>
            <w:szCs w:val="24"/>
          </w:rPr>
          <m:t>y</m:t>
        </m:r>
      </m:oMath>
      <w:r>
        <w:rPr>
          <w:rFonts w:ascii="Cambria" w:hAnsi="Cambria"/>
          <w:sz w:val="24"/>
          <w:szCs w:val="24"/>
        </w:rPr>
        <w:t xml:space="preserve"> blir motsatta tal, </w:t>
      </w:r>
      <m:oMath>
        <m:r>
          <w:rPr>
            <w:rFonts w:ascii="Cambria Math" w:hAnsi="Cambria Math"/>
            <w:sz w:val="24"/>
            <w:szCs w:val="24"/>
          </w:rPr>
          <m:t>+6</m:t>
        </m:r>
      </m:oMath>
      <w:r>
        <w:rPr>
          <w:rFonts w:ascii="Cambria" w:hAnsi="Cambria"/>
          <w:sz w:val="24"/>
          <w:szCs w:val="24"/>
        </w:rPr>
        <w:t xml:space="preserve"> och </w:t>
      </w:r>
      <m:oMath>
        <m:r>
          <w:rPr>
            <w:rFonts w:ascii="Cambria Math" w:hAnsi="Cambria Math"/>
            <w:sz w:val="24"/>
            <w:szCs w:val="24"/>
          </w:rPr>
          <m:t>-6</m:t>
        </m:r>
      </m:oMath>
      <w:r>
        <w:rPr>
          <w:rFonts w:ascii="Cambria" w:hAnsi="Cambria"/>
          <w:sz w:val="24"/>
          <w:szCs w:val="24"/>
        </w:rPr>
        <w:t>.</w:t>
      </w:r>
    </w:p>
    <w:p w:rsidR="00B70771" w:rsidRPr="00D70048" w:rsidRDefault="00B70771" w:rsidP="00B70771">
      <w:pPr>
        <w:ind w:left="2608" w:hanging="2608"/>
        <w:rPr>
          <w:rFonts w:ascii="Cambria" w:hAnsi="Cambria"/>
          <w:sz w:val="16"/>
          <w:szCs w:val="16"/>
        </w:rPr>
      </w:pPr>
    </w:p>
    <w:p w:rsidR="00B70771" w:rsidRDefault="00B70771" w:rsidP="00B70771">
      <w:pPr>
        <w:ind w:left="2608" w:hanging="2608"/>
        <w:rPr>
          <w:rFonts w:ascii="Cambria" w:eastAsiaTheme="minorEastAs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86432" behindDoc="0" locked="0" layoutInCell="1" allowOverlap="1" wp14:anchorId="000E9C00" wp14:editId="4B835B48">
                <wp:simplePos x="0" y="0"/>
                <wp:positionH relativeFrom="column">
                  <wp:posOffset>1632363</wp:posOffset>
                </wp:positionH>
                <wp:positionV relativeFrom="paragraph">
                  <wp:posOffset>25301</wp:posOffset>
                </wp:positionV>
                <wp:extent cx="285008" cy="290945"/>
                <wp:effectExtent l="0" t="0" r="0" b="0"/>
                <wp:wrapNone/>
                <wp:docPr id="1142" name="Textruta 1142"/>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2" o:spid="_x0000_s1035" type="#_x0000_t202" style="position:absolute;left:0;text-align:left;margin-left:128.55pt;margin-top:2pt;width:22.45pt;height:22.9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1</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82336" behindDoc="0" locked="0" layoutInCell="1" allowOverlap="1" wp14:anchorId="0951A43D" wp14:editId="1C16796D">
                <wp:simplePos x="0" y="0"/>
                <wp:positionH relativeFrom="column">
                  <wp:posOffset>1668202</wp:posOffset>
                </wp:positionH>
                <wp:positionV relativeFrom="paragraph">
                  <wp:posOffset>76422</wp:posOffset>
                </wp:positionV>
                <wp:extent cx="178130" cy="178130"/>
                <wp:effectExtent l="0" t="0" r="12700" b="12700"/>
                <wp:wrapNone/>
                <wp:docPr id="1138" name="Ellips 1138"/>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8" o:spid="_x0000_s1026" style="position:absolute;margin-left:131.35pt;margin-top:6pt;width:14.05pt;height:14.05pt;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" filled="f" strokecolor="black [3213]"/>
            </w:pict>
          </mc:Fallback>
        </mc:AlternateContent>
      </w:r>
      <w:r>
        <w:rPr>
          <w:rFonts w:ascii="Cambria" w:hAnsi="Cambria"/>
          <w:sz w:val="24"/>
          <w:szCs w:val="24"/>
        </w:rPr>
        <w:tab/>
      </w:r>
      <w:r>
        <w:rPr>
          <w:rFonts w:ascii="Cambria" w:eastAsiaTheme="minorEastAsia" w:hAnsi="Cambria"/>
          <w:sz w:val="24"/>
          <w:szCs w:val="24"/>
        </w:rPr>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2</m:t>
                </m:r>
                <m:d>
                  <m:dPr>
                    <m:ctrlPr>
                      <w:rPr>
                        <w:rFonts w:ascii="Cambria Math" w:hAnsi="Cambria Math"/>
                        <w:i/>
                        <w:sz w:val="24"/>
                        <w:szCs w:val="24"/>
                      </w:rPr>
                    </m:ctrlPr>
                  </m:dPr>
                  <m:e>
                    <m:r>
                      <w:rPr>
                        <w:rFonts w:ascii="Cambria Math" w:hAnsi="Cambria Math"/>
                        <w:sz w:val="24"/>
                        <w:szCs w:val="24"/>
                      </w:rPr>
                      <m:t>11x+3y</m:t>
                    </m:r>
                  </m:e>
                </m:d>
                <m:r>
                  <w:rPr>
                    <w:rFonts w:ascii="Cambria Math" w:hAnsi="Cambria Math"/>
                    <w:sz w:val="24"/>
                    <w:szCs w:val="24"/>
                  </w:rPr>
                  <m:t xml:space="preserve">=2∙3     </m:t>
                </m:r>
              </m:e>
              <m:e>
                <m:r>
                  <w:rPr>
                    <w:rFonts w:ascii="Cambria Math" w:hAnsi="Cambria Math"/>
                    <w:sz w:val="24"/>
                    <w:szCs w:val="24"/>
                  </w:rPr>
                  <m:t>-3</m:t>
                </m:r>
                <m:d>
                  <m:dPr>
                    <m:ctrlPr>
                      <w:rPr>
                        <w:rFonts w:ascii="Cambria Math" w:hAnsi="Cambria Math"/>
                        <w:i/>
                        <w:sz w:val="24"/>
                        <w:szCs w:val="24"/>
                      </w:rPr>
                    </m:ctrlPr>
                  </m:dPr>
                  <m:e>
                    <m:r>
                      <w:rPr>
                        <w:rFonts w:ascii="Cambria Math" w:hAnsi="Cambria Math"/>
                        <w:sz w:val="24"/>
                        <w:szCs w:val="24"/>
                      </w:rPr>
                      <m:t>5x+2y</m:t>
                    </m:r>
                  </m:e>
                </m:d>
                <m:r>
                  <w:rPr>
                    <w:rFonts w:ascii="Cambria Math" w:hAnsi="Cambria Math"/>
                    <w:sz w:val="24"/>
                    <w:szCs w:val="24"/>
                  </w:rPr>
                  <m:t xml:space="preserve">=-3∙1  </m:t>
                </m:r>
              </m:e>
            </m:eqArr>
          </m:e>
        </m:d>
      </m:oMath>
    </w:p>
    <w:p w:rsidR="00AA2DD1" w:rsidRDefault="00AA2DD1" w:rsidP="00B70771">
      <w:pPr>
        <w:ind w:left="2608" w:hanging="2608"/>
        <w:rPr>
          <w:rFonts w:ascii="Cambria" w:hAnsi="Cambria"/>
          <w:sz w:val="24"/>
          <w:szCs w:val="24"/>
        </w:rPr>
      </w:pPr>
    </w:p>
    <w:p w:rsidR="00B70771" w:rsidRDefault="00B70771" w:rsidP="00B70771">
      <w:pPr>
        <w:ind w:left="2608" w:hanging="2608"/>
        <w:rPr>
          <w:rFonts w:ascii="Cambria" w:eastAsiaTheme="minorEastAs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81312" behindDoc="0" locked="0" layoutInCell="1" allowOverlap="1" wp14:anchorId="253D0618" wp14:editId="311F82BD">
                <wp:simplePos x="0" y="0"/>
                <wp:positionH relativeFrom="column">
                  <wp:posOffset>1620520</wp:posOffset>
                </wp:positionH>
                <wp:positionV relativeFrom="paragraph">
                  <wp:posOffset>65083</wp:posOffset>
                </wp:positionV>
                <wp:extent cx="285008" cy="290945"/>
                <wp:effectExtent l="0" t="0" r="0" b="0"/>
                <wp:wrapNone/>
                <wp:docPr id="1137" name="Textruta 1137"/>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37" o:spid="_x0000_s1036" type="#_x0000_t202" style="position:absolute;left:0;text-align:left;margin-left:127.6pt;margin-top:5.1pt;width:22.45pt;height:22.9pt;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2</w:t>
                      </w:r>
                    </w:p>
                  </w:txbxContent>
                </v:textbox>
              </v:shape>
            </w:pict>
          </mc:Fallback>
        </mc:AlternateContent>
      </w:r>
      <w:r>
        <w:rPr>
          <w:b/>
          <w:noProof/>
          <w:color w:val="1954A6" w:themeColor="accent1"/>
          <w:lang w:eastAsia="sv-SE"/>
        </w:rPr>
        <mc:AlternateContent>
          <mc:Choice Requires="wps">
            <w:drawing>
              <wp:anchor distT="0" distB="0" distL="114300" distR="114300" simplePos="0" relativeHeight="251983360" behindDoc="0" locked="0" layoutInCell="1" allowOverlap="1" wp14:anchorId="20E75318" wp14:editId="656B8FAA">
                <wp:simplePos x="0" y="0"/>
                <wp:positionH relativeFrom="column">
                  <wp:posOffset>1667972</wp:posOffset>
                </wp:positionH>
                <wp:positionV relativeFrom="paragraph">
                  <wp:posOffset>117475</wp:posOffset>
                </wp:positionV>
                <wp:extent cx="178130" cy="178130"/>
                <wp:effectExtent l="0" t="0" r="12700" b="12700"/>
                <wp:wrapNone/>
                <wp:docPr id="1139" name="Ellips 1139"/>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39" o:spid="_x0000_s1026" style="position:absolute;margin-left:131.35pt;margin-top:9.25pt;width:14.05pt;height:14.05pt;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" filled="f" strokecolor="black [3213]"/>
            </w:pict>
          </mc:Fallback>
        </mc:AlternateContent>
      </w:r>
      <w:r>
        <w:rPr>
          <w:rFonts w:ascii="Cambria" w:eastAsiaTheme="minorEastAsia" w:hAnsi="Cambria"/>
          <w:noProof/>
          <w:sz w:val="24"/>
          <w:szCs w:val="24"/>
          <w:lang w:eastAsia="sv-SE"/>
        </w:rPr>
        <mc:AlternateContent>
          <mc:Choice Requires="wps">
            <w:drawing>
              <wp:anchor distT="0" distB="0" distL="114300" distR="114300" simplePos="0" relativeHeight="251979264" behindDoc="0" locked="0" layoutInCell="1" allowOverlap="1" wp14:anchorId="6A7365B1" wp14:editId="68111795">
                <wp:simplePos x="0" y="0"/>
                <wp:positionH relativeFrom="column">
                  <wp:posOffset>1934993</wp:posOffset>
                </wp:positionH>
                <wp:positionV relativeFrom="paragraph">
                  <wp:posOffset>114193</wp:posOffset>
                </wp:positionV>
                <wp:extent cx="296883" cy="279070"/>
                <wp:effectExtent l="0" t="0" r="0" b="6985"/>
                <wp:wrapNone/>
                <wp:docPr id="1135" name="Textruta 1135"/>
                <wp:cNvGraphicFramePr/>
                <a:graphic xmlns:a="http://schemas.openxmlformats.org/drawingml/2006/main">
                  <a:graphicData uri="http://schemas.microsoft.com/office/word/2010/wordprocessingShape">
                    <wps:wsp>
                      <wps:cNvSpPr txBox="1"/>
                      <wps:spPr>
                        <a:xfrm>
                          <a:off x="0" y="0"/>
                          <a:ext cx="296883" cy="279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7B0910" w:rsidRDefault="001233CC" w:rsidP="00B70771">
                            <w:pPr>
                              <w:rPr>
                                <w:sz w:val="24"/>
                                <w:szCs w:val="24"/>
                              </w:rPr>
                            </w:pPr>
                            <m:oMathPara>
                              <m:oMath>
                                <m:r>
                                  <w:rPr>
                                    <w:rFonts w:ascii="Cambria Math" w:hAnsi="Cambria Math"/>
                                    <w:sz w:val="24"/>
                                    <w:szCs w:val="24"/>
                                  </w:rPr>
                                  <m:t>+</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135" o:spid="_x0000_s1037" type="#_x0000_t202" style="position:absolute;left:0;text-align:left;margin-left:152.35pt;margin-top:9pt;width:23.4pt;height:21.95pt;z-index:25197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" filled="f" stroked="f" strokeweight=".5pt">
                <v:textbox>
                  <w:txbxContent>
                    <w:p w:rsidR="001233CC" w:rsidRPr="007B0910" w:rsidRDefault="001233CC" w:rsidP="00B70771">
                      <w:pPr>
                        <w:rPr>
                          <w:sz w:val="24"/>
                          <w:szCs w:val="24"/>
                        </w:rPr>
                      </w:pPr>
                      <m:oMathPara>
                        <m:oMath>
                          <m:r>
                            <w:rPr>
                              <w:rFonts w:ascii="Cambria Math" w:hAnsi="Cambria Math"/>
                              <w:sz w:val="24"/>
                              <w:szCs w:val="24"/>
                            </w:rPr>
                            <m:t>+</m:t>
                          </m:r>
                        </m:oMath>
                      </m:oMathPara>
                    </w:p>
                  </w:txbxContent>
                </v:textbox>
              </v:shape>
            </w:pict>
          </mc:Fallback>
        </mc:AlternateContent>
      </w:r>
      <w:r>
        <w:rPr>
          <w:rFonts w:ascii="Cambria" w:hAnsi="Cambria"/>
          <w:sz w:val="24"/>
          <w:szCs w:val="24"/>
        </w:rPr>
        <w:tab/>
        <w:t xml:space="preserve">  </w:t>
      </w:r>
      <w:r>
        <w:rPr>
          <w:rFonts w:ascii="Cambria" w:eastAsiaTheme="minorEastAsia" w:hAnsi="Cambria"/>
          <w:sz w:val="24"/>
          <w:szCs w:val="24"/>
        </w:rPr>
        <w:t xml:space="preserve">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22x+6y=6  </m:t>
                </m:r>
              </m:e>
              <m:e>
                <m:r>
                  <w:rPr>
                    <w:rFonts w:ascii="Cambria Math" w:hAnsi="Cambria Math"/>
                    <w:sz w:val="24"/>
                    <w:szCs w:val="24"/>
                  </w:rPr>
                  <m:t xml:space="preserve">-15x-6y=-3  </m:t>
                </m:r>
              </m:e>
            </m:eqArr>
          </m:e>
        </m:d>
      </m:oMath>
    </w:p>
    <w:p w:rsidR="00B70771" w:rsidRPr="00D70048" w:rsidRDefault="00B70771" w:rsidP="00B70771">
      <w:pPr>
        <w:ind w:left="2608" w:hanging="2608"/>
        <w:rPr>
          <w:rFonts w:ascii="Cambria" w:eastAsiaTheme="minorEastAsia" w:hAnsi="Cambria"/>
          <w:sz w:val="16"/>
          <w:szCs w:val="16"/>
        </w:rPr>
      </w:pPr>
      <w:r>
        <w:rPr>
          <w:rFonts w:ascii="Cambria" w:eastAsiaTheme="minorEastAsia" w:hAnsi="Cambria"/>
          <w:noProof/>
          <w:sz w:val="24"/>
          <w:szCs w:val="24"/>
          <w:lang w:eastAsia="sv-SE"/>
        </w:rPr>
        <mc:AlternateContent>
          <mc:Choice Requires="wps">
            <w:drawing>
              <wp:anchor distT="0" distB="0" distL="114300" distR="114300" simplePos="0" relativeHeight="251980288" behindDoc="0" locked="0" layoutInCell="1" allowOverlap="1" wp14:anchorId="4C7C01BC" wp14:editId="4C5B7604">
                <wp:simplePos x="0" y="0"/>
                <wp:positionH relativeFrom="column">
                  <wp:posOffset>2066764</wp:posOffset>
                </wp:positionH>
                <wp:positionV relativeFrom="paragraph">
                  <wp:posOffset>56193</wp:posOffset>
                </wp:positionV>
                <wp:extent cx="1353787" cy="0"/>
                <wp:effectExtent l="0" t="0" r="37465" b="19050"/>
                <wp:wrapNone/>
                <wp:docPr id="1136" name="Rak 1136"/>
                <wp:cNvGraphicFramePr/>
                <a:graphic xmlns:a="http://schemas.openxmlformats.org/drawingml/2006/main">
                  <a:graphicData uri="http://schemas.microsoft.com/office/word/2010/wordprocessingShape">
                    <wps:wsp>
                      <wps:cNvCnPr/>
                      <wps:spPr>
                        <a:xfrm>
                          <a:off x="0" y="0"/>
                          <a:ext cx="135378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Rak 1136" o:spid="_x0000_s1026" style="position:absolute;z-index:25198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2.75pt,4.4pt" to="269.3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" strokecolor="black [3213]"/>
            </w:pict>
          </mc:Fallback>
        </mc:AlternateContent>
      </w:r>
    </w:p>
    <w:p w:rsidR="00B70771" w:rsidRDefault="00B70771" w:rsidP="00B70771">
      <w:pPr>
        <w:ind w:left="3119" w:hanging="3119"/>
        <w:rPr>
          <w:rFonts w:ascii="Cambria" w:eastAsiaTheme="minorEastAsia" w:hAnsi="Cambria"/>
          <w:sz w:val="24"/>
          <w:szCs w:val="24"/>
        </w:rPr>
      </w:pPr>
      <w:r>
        <w:rPr>
          <w:rFonts w:ascii="Cambria" w:hAnsi="Cambria"/>
          <w:sz w:val="24"/>
          <w:szCs w:val="24"/>
        </w:rPr>
        <w:tab/>
        <w:t xml:space="preserve">        </w:t>
      </w:r>
      <w:r>
        <w:rPr>
          <w:rFonts w:ascii="Cambria" w:eastAsiaTheme="minorEastAsia" w:hAnsi="Cambria"/>
          <w:sz w:val="24"/>
          <w:szCs w:val="24"/>
        </w:rPr>
        <w:t xml:space="preserve">         </w:t>
      </w:r>
      <m:oMath>
        <m:r>
          <w:rPr>
            <w:rFonts w:ascii="Cambria Math" w:hAnsi="Cambria Math"/>
            <w:sz w:val="24"/>
            <w:szCs w:val="24"/>
          </w:rPr>
          <m:t>7x=3</m:t>
        </m:r>
      </m:oMath>
    </w:p>
    <w:p w:rsidR="00B70771" w:rsidRDefault="00B70771" w:rsidP="00B70771">
      <w:pPr>
        <w:ind w:left="3686" w:hanging="3686"/>
        <w:rPr>
          <w:rFonts w:ascii="Cambria" w:eastAsiaTheme="minorEastAsia" w:hAnsi="Cambria"/>
          <w:sz w:val="24"/>
          <w:szCs w:val="24"/>
        </w:rPr>
      </w:pPr>
      <w:r>
        <w:rPr>
          <w:rFonts w:ascii="Cambria" w:hAnsi="Cambria"/>
          <w:b/>
          <w:noProof/>
          <w:color w:val="1954A6" w:themeColor="accent1"/>
          <w:sz w:val="24"/>
          <w:szCs w:val="24"/>
          <w:lang w:eastAsia="sv-SE"/>
        </w:rPr>
        <mc:AlternateContent>
          <mc:Choice Requires="wps">
            <w:drawing>
              <wp:anchor distT="0" distB="0" distL="114300" distR="114300" simplePos="0" relativeHeight="251985408" behindDoc="0" locked="0" layoutInCell="1" allowOverlap="1" wp14:anchorId="6F24F045" wp14:editId="77227668">
                <wp:simplePos x="0" y="0"/>
                <wp:positionH relativeFrom="column">
                  <wp:posOffset>1639409</wp:posOffset>
                </wp:positionH>
                <wp:positionV relativeFrom="paragraph">
                  <wp:posOffset>194461</wp:posOffset>
                </wp:positionV>
                <wp:extent cx="285008" cy="290945"/>
                <wp:effectExtent l="0" t="0" r="0" b="0"/>
                <wp:wrapNone/>
                <wp:docPr id="1141" name="Textruta 1141"/>
                <wp:cNvGraphicFramePr/>
                <a:graphic xmlns:a="http://schemas.openxmlformats.org/drawingml/2006/main">
                  <a:graphicData uri="http://schemas.microsoft.com/office/word/2010/wordprocessingShape">
                    <wps:wsp>
                      <wps:cNvSpPr txBox="1"/>
                      <wps:spPr>
                        <a:xfrm>
                          <a:off x="0" y="0"/>
                          <a:ext cx="285008" cy="290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37B86" w:rsidRDefault="001233CC" w:rsidP="00B70771">
                            <w:pPr>
                              <w:rPr>
                                <w:rFonts w:ascii="Cambria" w:hAnsi="Cambria"/>
                                <w:sz w:val="24"/>
                                <w:szCs w:val="24"/>
                              </w:rPr>
                            </w:pPr>
                            <w:r>
                              <w:rPr>
                                <w:rFonts w:ascii="Cambria" w:hAnsi="Cambria"/>
                                <w:sz w:val="24"/>
                                <w:szCs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1" o:spid="_x0000_s1038" type="#_x0000_t202" style="position:absolute;left:0;text-align:left;margin-left:129.1pt;margin-top:15.3pt;width:22.45pt;height:22.9pt;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" filled="f" stroked="f" strokeweight=".5pt">
                <v:textbox>
                  <w:txbxContent>
                    <w:p w:rsidR="001233CC" w:rsidRPr="00237B86" w:rsidRDefault="001233CC" w:rsidP="00B70771">
                      <w:pPr>
                        <w:rPr>
                          <w:rFonts w:ascii="Cambria" w:hAnsi="Cambria"/>
                          <w:sz w:val="24"/>
                          <w:szCs w:val="24"/>
                        </w:rPr>
                      </w:pPr>
                      <w:r>
                        <w:rPr>
                          <w:rFonts w:ascii="Cambria" w:hAnsi="Cambria"/>
                          <w:sz w:val="24"/>
                          <w:szCs w:val="24"/>
                        </w:rPr>
                        <w:t>3</w:t>
                      </w:r>
                    </w:p>
                  </w:txbxContent>
                </v:textbox>
              </v:shape>
            </w:pict>
          </mc:Fallback>
        </mc:AlternateContent>
      </w:r>
      <w:r>
        <w:rPr>
          <w:rFonts w:ascii="Cambria" w:eastAsiaTheme="minorEastAsia" w:hAnsi="Cambria"/>
          <w:sz w:val="24"/>
          <w:szCs w:val="24"/>
        </w:rPr>
        <w:t xml:space="preserve"> </w:t>
      </w:r>
      <w:r>
        <w:rPr>
          <w:rFonts w:ascii="Cambria" w:eastAsiaTheme="minorEastAsia" w:hAnsi="Cambria"/>
          <w:sz w:val="24"/>
          <w:szCs w:val="24"/>
        </w:rPr>
        <w:tab/>
        <w:t xml:space="preserve">  </w:t>
      </w:r>
      <m:oMath>
        <m:r>
          <w:rPr>
            <w:rFonts w:ascii="Cambria Math" w:eastAsiaTheme="minorEastAsia" w:hAnsi="Cambria Math"/>
            <w:sz w:val="24"/>
            <w:szCs w:val="24"/>
          </w:rPr>
          <m:t xml:space="preserve">       x=</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oMath>
    </w:p>
    <w:p w:rsidR="00B70771" w:rsidRDefault="00B70771" w:rsidP="00B70771">
      <w:pPr>
        <w:ind w:left="3261" w:hanging="3261"/>
        <w:rPr>
          <w:rFonts w:ascii="Cambria" w:eastAsiaTheme="minorEastAsia" w:hAnsi="Cambria"/>
          <w:sz w:val="24"/>
          <w:szCs w:val="24"/>
        </w:rPr>
      </w:pPr>
      <w:r>
        <w:rPr>
          <w:b/>
          <w:noProof/>
          <w:color w:val="1954A6" w:themeColor="accent1"/>
          <w:lang w:eastAsia="sv-SE"/>
        </w:rPr>
        <mc:AlternateContent>
          <mc:Choice Requires="wps">
            <w:drawing>
              <wp:anchor distT="0" distB="0" distL="114300" distR="114300" simplePos="0" relativeHeight="251984384" behindDoc="0" locked="0" layoutInCell="1" allowOverlap="1" wp14:anchorId="002570D7" wp14:editId="3766A1BA">
                <wp:simplePos x="0" y="0"/>
                <wp:positionH relativeFrom="column">
                  <wp:posOffset>1673753</wp:posOffset>
                </wp:positionH>
                <wp:positionV relativeFrom="paragraph">
                  <wp:posOffset>16089</wp:posOffset>
                </wp:positionV>
                <wp:extent cx="178130" cy="178130"/>
                <wp:effectExtent l="0" t="0" r="12700" b="12700"/>
                <wp:wrapNone/>
                <wp:docPr id="1140" name="Ellips 1140"/>
                <wp:cNvGraphicFramePr/>
                <a:graphic xmlns:a="http://schemas.openxmlformats.org/drawingml/2006/main">
                  <a:graphicData uri="http://schemas.microsoft.com/office/word/2010/wordprocessingShape">
                    <wps:wsp>
                      <wps:cNvSpPr/>
                      <wps:spPr>
                        <a:xfrm>
                          <a:off x="0" y="0"/>
                          <a:ext cx="178130" cy="17813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 1140" o:spid="_x0000_s1026" style="position:absolute;margin-left:131.8pt;margin-top:1.25pt;width:14.05pt;height:14.05pt;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" filled="f" strokecolor="black [3213]"/>
            </w:pict>
          </mc:Fallback>
        </mc:AlternateContent>
      </w:r>
      <w:r>
        <w:rPr>
          <w:rFonts w:ascii="Cambria" w:eastAsiaTheme="minorEastAsia" w:hAnsi="Cambria"/>
          <w:sz w:val="24"/>
          <w:szCs w:val="24"/>
        </w:rPr>
        <w:tab/>
      </w:r>
      <m:oMath>
        <m:r>
          <w:rPr>
            <w:rFonts w:ascii="Cambria Math" w:eastAsiaTheme="minorEastAsia" w:hAnsi="Cambria Math"/>
            <w:sz w:val="24"/>
            <w:szCs w:val="24"/>
          </w:rPr>
          <m:t>x=</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oMath>
      <w:r>
        <w:rPr>
          <w:rFonts w:ascii="Cambria" w:eastAsiaTheme="minorEastAsia" w:hAnsi="Cambria"/>
          <w:sz w:val="24"/>
          <w:szCs w:val="24"/>
        </w:rPr>
        <w:t xml:space="preserve"> sätts in i ekvation (2)</w:t>
      </w:r>
    </w:p>
    <w:p w:rsidR="00B70771" w:rsidRDefault="00B70771" w:rsidP="00B70771">
      <w:pPr>
        <w:ind w:left="3261" w:hanging="3261"/>
        <w:rPr>
          <w:rFonts w:ascii="Cambria" w:eastAsiaTheme="minorEastAsia" w:hAnsi="Cambria"/>
          <w:sz w:val="24"/>
          <w:szCs w:val="24"/>
        </w:rPr>
      </w:pPr>
      <w:r>
        <w:rPr>
          <w:rFonts w:ascii="Cambria" w:eastAsiaTheme="minorEastAsia" w:hAnsi="Cambria"/>
          <w:sz w:val="24"/>
          <w:szCs w:val="24"/>
        </w:rPr>
        <w:tab/>
      </w:r>
      <m:oMath>
        <m:r>
          <w:rPr>
            <w:rFonts w:ascii="Cambria Math" w:eastAsiaTheme="minorEastAsia" w:hAnsi="Cambria Math"/>
            <w:sz w:val="24"/>
            <w:szCs w:val="24"/>
          </w:rPr>
          <m:t>5∙</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r>
          <w:rPr>
            <w:rFonts w:ascii="Cambria Math" w:eastAsiaTheme="minorEastAsia" w:hAnsi="Cambria Math"/>
            <w:sz w:val="24"/>
            <w:szCs w:val="24"/>
          </w:rPr>
          <m:t>+2y=1</m:t>
        </m:r>
      </m:oMath>
    </w:p>
    <w:p w:rsidR="00B70771" w:rsidRDefault="00B70771" w:rsidP="00B70771">
      <w:pPr>
        <w:ind w:left="3261" w:hanging="3261"/>
        <w:rPr>
          <w:rFonts w:ascii="Cambria" w:eastAsiaTheme="minorEastAsia" w:hAnsi="Cambria"/>
          <w:sz w:val="24"/>
          <w:szCs w:val="24"/>
        </w:rPr>
      </w:pPr>
      <w:r>
        <w:rPr>
          <w:rFonts w:ascii="Cambria" w:eastAsiaTheme="minorEastAsia" w:hAnsi="Cambria"/>
          <w:sz w:val="24"/>
          <w:szCs w:val="24"/>
        </w:rPr>
        <w:tab/>
      </w:r>
      <m:oMath>
        <m:r>
          <w:rPr>
            <w:rFonts w:ascii="Cambria Math" w:eastAsiaTheme="minorEastAsia" w:hAnsi="Cambria Math"/>
            <w:sz w:val="24"/>
            <w:szCs w:val="24"/>
          </w:rPr>
          <m:t>2y=-</m:t>
        </m:r>
        <m:f>
          <m:fPr>
            <m:type m:val="skw"/>
            <m:ctrlPr>
              <w:rPr>
                <w:rFonts w:ascii="Cambria Math" w:eastAsiaTheme="minorEastAsia" w:hAnsi="Cambria Math"/>
                <w:i/>
                <w:sz w:val="24"/>
                <w:szCs w:val="24"/>
              </w:rPr>
            </m:ctrlPr>
          </m:fPr>
          <m:num>
            <m:r>
              <w:rPr>
                <w:rFonts w:ascii="Cambria Math" w:eastAsiaTheme="minorEastAsia" w:hAnsi="Cambria Math"/>
                <w:sz w:val="24"/>
                <w:szCs w:val="24"/>
              </w:rPr>
              <m:t>8</m:t>
            </m:r>
          </m:num>
          <m:den>
            <m:r>
              <w:rPr>
                <w:rFonts w:ascii="Cambria Math" w:eastAsiaTheme="minorEastAsia" w:hAnsi="Cambria Math"/>
                <w:sz w:val="24"/>
                <w:szCs w:val="24"/>
              </w:rPr>
              <m:t>7</m:t>
            </m:r>
          </m:den>
        </m:f>
        <m:r>
          <w:rPr>
            <w:rFonts w:ascii="Cambria Math" w:eastAsiaTheme="minorEastAsia" w:hAnsi="Cambria Math"/>
            <w:sz w:val="24"/>
            <w:szCs w:val="24"/>
          </w:rPr>
          <m:t>⟹y=-</m:t>
        </m:r>
        <m:f>
          <m:fPr>
            <m:type m:val="skw"/>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m:t>
            </m:r>
          </m:den>
        </m:f>
      </m:oMath>
    </w:p>
    <w:p w:rsidR="0066693F" w:rsidRPr="00AA2DD1" w:rsidRDefault="00B70771" w:rsidP="00AA2DD1">
      <w:pPr>
        <w:ind w:left="3261" w:hanging="3261"/>
        <w:rPr>
          <w:rFonts w:ascii="Cambria" w:eastAsiaTheme="minorEastAsia" w:hAnsi="Cambria"/>
          <w:sz w:val="24"/>
          <w:szCs w:val="24"/>
        </w:rPr>
      </w:pPr>
      <w:r>
        <w:rPr>
          <w:rFonts w:ascii="Cambria" w:eastAsiaTheme="minorEastAsia" w:hAnsi="Cambria"/>
          <w:sz w:val="24"/>
          <w:szCs w:val="24"/>
        </w:rPr>
        <w:tab/>
      </w:r>
      <w:r w:rsidRPr="00B334C0">
        <w:rPr>
          <w:rFonts w:ascii="Cambria" w:eastAsiaTheme="minorEastAsia" w:hAnsi="Cambria"/>
          <w:sz w:val="24"/>
          <w:szCs w:val="24"/>
          <w:u w:val="single"/>
        </w:rPr>
        <w:t>Svar:</w:t>
      </w:r>
      <w:r>
        <w:rPr>
          <w:rFonts w:ascii="Cambria" w:eastAsiaTheme="minorEastAsia" w:hAnsi="Cambria"/>
          <w:sz w:val="24"/>
          <w:szCs w:val="24"/>
        </w:rPr>
        <w:t xml:space="preserve"> Ekvationssystemet lösning är </w:t>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x=</m:t>
                </m:r>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7</m:t>
                    </m:r>
                  </m:den>
                </m:f>
                <m:r>
                  <w:rPr>
                    <w:rFonts w:ascii="Cambria Math" w:eastAsiaTheme="minorEastAsia" w:hAnsi="Cambria Math"/>
                    <w:sz w:val="24"/>
                    <w:szCs w:val="24"/>
                  </w:rPr>
                  <m:t xml:space="preserve">   </m:t>
                </m:r>
              </m:e>
              <m:e>
                <m:r>
                  <w:rPr>
                    <w:rFonts w:ascii="Cambria Math" w:eastAsiaTheme="minorEastAsia" w:hAnsi="Cambria Math"/>
                    <w:sz w:val="24"/>
                    <w:szCs w:val="24"/>
                  </w:rPr>
                  <m:t>y=-</m:t>
                </m:r>
                <m:f>
                  <m:fPr>
                    <m:type m:val="skw"/>
                    <m:ctrlPr>
                      <w:rPr>
                        <w:rFonts w:ascii="Cambria Math" w:eastAsiaTheme="minorEastAsia" w:hAnsi="Cambria Math"/>
                        <w:i/>
                        <w:sz w:val="24"/>
                        <w:szCs w:val="24"/>
                      </w:rPr>
                    </m:ctrlPr>
                  </m:fPr>
                  <m:num>
                    <m:r>
                      <w:rPr>
                        <w:rFonts w:ascii="Cambria Math" w:eastAsiaTheme="minorEastAsia" w:hAnsi="Cambria Math"/>
                        <w:sz w:val="24"/>
                        <w:szCs w:val="24"/>
                      </w:rPr>
                      <m:t>4</m:t>
                    </m:r>
                  </m:num>
                  <m:den>
                    <m:r>
                      <w:rPr>
                        <w:rFonts w:ascii="Cambria Math" w:eastAsiaTheme="minorEastAsia" w:hAnsi="Cambria Math"/>
                        <w:sz w:val="24"/>
                        <w:szCs w:val="24"/>
                      </w:rPr>
                      <m:t>7</m:t>
                    </m:r>
                  </m:den>
                </m:f>
              </m:e>
            </m:eqArr>
          </m:e>
        </m:d>
      </m:oMath>
    </w:p>
    <w:p w:rsidR="00491317" w:rsidRDefault="00491317" w:rsidP="00B47811">
      <w:pPr>
        <w:rPr>
          <w:rFonts w:ascii="Cambria" w:hAnsi="Cambria"/>
          <w:sz w:val="24"/>
          <w:szCs w:val="24"/>
        </w:rPr>
      </w:pPr>
    </w:p>
    <w:p w:rsidR="00491317" w:rsidRDefault="0024561A" w:rsidP="00B83DDF">
      <w:pPr>
        <w:ind w:left="1304" w:firstLine="1304"/>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66432" behindDoc="0" locked="0" layoutInCell="1" allowOverlap="1" wp14:anchorId="6D2C2A3B" wp14:editId="525D178A">
                <wp:simplePos x="0" y="0"/>
                <wp:positionH relativeFrom="column">
                  <wp:posOffset>-113665</wp:posOffset>
                </wp:positionH>
                <wp:positionV relativeFrom="paragraph">
                  <wp:posOffset>152553</wp:posOffset>
                </wp:positionV>
                <wp:extent cx="2624455" cy="4163695"/>
                <wp:effectExtent l="0" t="0" r="4445" b="8255"/>
                <wp:wrapNone/>
                <wp:docPr id="11" name="Textruta 11"/>
                <wp:cNvGraphicFramePr/>
                <a:graphic xmlns:a="http://schemas.openxmlformats.org/drawingml/2006/main">
                  <a:graphicData uri="http://schemas.microsoft.com/office/word/2010/wordprocessingShape">
                    <wps:wsp>
                      <wps:cNvSpPr txBox="1"/>
                      <wps:spPr>
                        <a:xfrm>
                          <a:off x="0" y="0"/>
                          <a:ext cx="2624455" cy="41636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F0141" w:rsidRDefault="001233CC" w:rsidP="00F6587B">
                            <w:pPr>
                              <w:pStyle w:val="Liststycke"/>
                              <w:numPr>
                                <w:ilvl w:val="0"/>
                                <w:numId w:val="97"/>
                              </w:numPr>
                              <w:ind w:left="570" w:hanging="570"/>
                              <w:rPr>
                                <w:rFonts w:ascii="Cambria" w:hAnsi="Cambria"/>
                              </w:rPr>
                            </w:pPr>
                            <w:r w:rsidRPr="00AF0141">
                              <w:rPr>
                                <w:rFonts w:ascii="Cambria" w:hAnsi="Cambria"/>
                              </w:rPr>
                              <w:t>Graferna till ekvationerna i ett ekvationssystem är ritade i figuren.</w:t>
                            </w:r>
                          </w:p>
                          <w:p w:rsidR="001233CC" w:rsidRPr="00634C60" w:rsidRDefault="001233CC">
                            <w:pPr>
                              <w:rPr>
                                <w:rFonts w:ascii="Cambria" w:hAnsi="Cambria"/>
                                <w:sz w:val="12"/>
                                <w:szCs w:val="12"/>
                              </w:rPr>
                            </w:pPr>
                          </w:p>
                          <w:p w:rsidR="001233CC" w:rsidRPr="001705B3" w:rsidRDefault="001233CC">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2CC75777" wp14:editId="76733DA1">
                                  <wp:extent cx="1452723" cy="1440000"/>
                                  <wp:effectExtent l="0" t="0" r="0" b="825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52723" cy="1440000"/>
                                          </a:xfrm>
                                          <a:prstGeom prst="rect">
                                            <a:avLst/>
                                          </a:prstGeom>
                                        </pic:spPr>
                                      </pic:pic>
                                    </a:graphicData>
                                  </a:graphic>
                                </wp:inline>
                              </w:drawing>
                            </w:r>
                          </w:p>
                          <w:p w:rsidR="001233CC" w:rsidRPr="00634C60" w:rsidRDefault="001233CC">
                            <w:pPr>
                              <w:rPr>
                                <w:rFonts w:ascii="Cambria" w:hAnsi="Cambria"/>
                                <w:sz w:val="12"/>
                                <w:szCs w:val="12"/>
                              </w:rPr>
                            </w:pPr>
                          </w:p>
                          <w:p w:rsidR="001233CC" w:rsidRDefault="001233CC" w:rsidP="001705B3">
                            <w:pPr>
                              <w:rPr>
                                <w:rFonts w:ascii="Cambria" w:hAnsi="Cambria"/>
                                <w:sz w:val="24"/>
                                <w:szCs w:val="24"/>
                              </w:rPr>
                            </w:pPr>
                            <w:r w:rsidRPr="001705B3">
                              <w:rPr>
                                <w:rFonts w:ascii="Cambria" w:hAnsi="Cambria"/>
                                <w:sz w:val="24"/>
                                <w:szCs w:val="24"/>
                              </w:rPr>
                              <w:t>Avläs ekvationssystemets lösning.</w:t>
                            </w:r>
                          </w:p>
                          <w:p w:rsidR="001233CC" w:rsidRPr="001705B3" w:rsidRDefault="001233CC" w:rsidP="001705B3">
                            <w:pPr>
                              <w:rPr>
                                <w:rFonts w:ascii="Cambria" w:hAnsi="Cambria"/>
                                <w:sz w:val="24"/>
                                <w:szCs w:val="24"/>
                              </w:rPr>
                            </w:pPr>
                          </w:p>
                          <w:p w:rsidR="001233CC" w:rsidRPr="00AF0141" w:rsidRDefault="001233CC" w:rsidP="00F6587B">
                            <w:pPr>
                              <w:pStyle w:val="Liststycke"/>
                              <w:numPr>
                                <w:ilvl w:val="0"/>
                                <w:numId w:val="97"/>
                              </w:numPr>
                              <w:ind w:left="570" w:hanging="570"/>
                              <w:rPr>
                                <w:rFonts w:ascii="Cambria" w:hAnsi="Cambria"/>
                              </w:rPr>
                            </w:pPr>
                          </w:p>
                          <w:p w:rsidR="001233CC" w:rsidRPr="001705B3" w:rsidRDefault="001233CC" w:rsidP="00634C60">
                            <w:pPr>
                              <w:pStyle w:val="Liststycke"/>
                              <w:numPr>
                                <w:ilvl w:val="0"/>
                                <w:numId w:val="8"/>
                              </w:numPr>
                              <w:ind w:left="851" w:hanging="284"/>
                              <w:rPr>
                                <w:rFonts w:ascii="Cambria" w:eastAsiaTheme="minorEastAsia" w:hAnsi="Cambria"/>
                              </w:rPr>
                            </w:pPr>
                            <w:r w:rsidRPr="001705B3">
                              <w:rPr>
                                <w:rFonts w:ascii="Cambria" w:hAnsi="Cambria"/>
                              </w:rPr>
                              <w:t xml:space="preserve">Rita grafen till </w:t>
                            </w:r>
                            <m:oMath>
                              <m:r>
                                <w:rPr>
                                  <w:rFonts w:ascii="Cambria Math" w:hAnsi="Cambria Math"/>
                                </w:rPr>
                                <m:t>y=x-1</m:t>
                              </m:r>
                            </m:oMath>
                            <w:r w:rsidRPr="001705B3">
                              <w:rPr>
                                <w:rFonts w:ascii="Cambria" w:eastAsiaTheme="minorEastAsia" w:hAnsi="Cambria"/>
                              </w:rPr>
                              <w:t xml:space="preserve"> och </w:t>
                            </w:r>
                            <m:oMath>
                              <m:r>
                                <w:rPr>
                                  <w:rFonts w:ascii="Cambria Math" w:eastAsiaTheme="minorEastAsia" w:hAnsi="Cambria Math"/>
                                </w:rPr>
                                <m:t>y=3-x</m:t>
                              </m:r>
                            </m:oMath>
                            <w:r w:rsidRPr="001705B3">
                              <w:rPr>
                                <w:rFonts w:ascii="Cambria" w:eastAsiaTheme="minorEastAsia" w:hAnsi="Cambria"/>
                              </w:rPr>
                              <w:t xml:space="preserve"> i samma koordinatsystem.</w:t>
                            </w:r>
                          </w:p>
                          <w:p w:rsidR="001233CC" w:rsidRPr="001705B3" w:rsidRDefault="001233CC" w:rsidP="00634C60">
                            <w:pPr>
                              <w:pStyle w:val="Liststycke"/>
                              <w:numPr>
                                <w:ilvl w:val="0"/>
                                <w:numId w:val="8"/>
                              </w:numPr>
                              <w:ind w:left="851" w:hanging="284"/>
                              <w:rPr>
                                <w:rFonts w:ascii="Cambria" w:eastAsiaTheme="minorEastAsia" w:hAnsi="Cambria"/>
                              </w:rPr>
                            </w:pPr>
                            <w:r w:rsidRPr="001705B3">
                              <w:rPr>
                                <w:rFonts w:ascii="Cambria" w:eastAsiaTheme="minorEastAsia" w:hAnsi="Cambria"/>
                              </w:rPr>
                              <w:t>Avläs lösningen till ekvationssystemet</w:t>
                            </w:r>
                          </w:p>
                          <w:p w:rsidR="001233CC" w:rsidRPr="00634C60" w:rsidRDefault="002D00F0" w:rsidP="00634C60">
                            <w:pPr>
                              <w:pStyle w:val="Liststycke"/>
                              <w:ind w:left="851" w:hanging="284"/>
                              <w:rPr>
                                <w:rFonts w:ascii="Cambria" w:hAnsi="Cambria"/>
                                <w:lang w:eastAsia="en-US"/>
                              </w:rPr>
                            </w:pPr>
                            <m:oMathPara>
                              <m:oMathParaPr>
                                <m:jc m:val="left"/>
                              </m:oMathPara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y=x-1</m:t>
                                        </m:r>
                                      </m:e>
                                      <m:e>
                                        <m:r>
                                          <w:rPr>
                                            <w:rFonts w:ascii="Cambria Math" w:hAnsi="Cambria Math"/>
                                          </w:rPr>
                                          <m:t>y=3-x</m:t>
                                        </m:r>
                                      </m:e>
                                    </m:eqArr>
                                  </m:e>
                                </m:d>
                              </m:oMath>
                            </m:oMathPara>
                          </w:p>
                          <w:p w:rsidR="001233CC" w:rsidRDefault="001233CC" w:rsidP="001705B3">
                            <w:pPr>
                              <w:rPr>
                                <w:rFonts w:ascii="Cambria" w:hAnsi="Cambria"/>
                              </w:rPr>
                            </w:pPr>
                          </w:p>
                          <w:p w:rsidR="001233CC" w:rsidRDefault="001233CC" w:rsidP="00710C8E">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 o:spid="_x0000_s1039" type="#_x0000_t202" style="position:absolute;left:0;text-align:left;margin-left:-8.95pt;margin-top:12pt;width:206.65pt;height:327.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" fillcolor="white [3201]" stroked="f" strokeweight=".5pt">
                <v:textbox>
                  <w:txbxContent>
                    <w:p w:rsidR="001233CC" w:rsidRPr="00AF0141" w:rsidRDefault="001233CC" w:rsidP="00F6587B">
                      <w:pPr>
                        <w:pStyle w:val="Liststycke"/>
                        <w:numPr>
                          <w:ilvl w:val="0"/>
                          <w:numId w:val="97"/>
                        </w:numPr>
                        <w:ind w:left="570" w:hanging="570"/>
                        <w:rPr>
                          <w:rFonts w:ascii="Cambria" w:hAnsi="Cambria"/>
                        </w:rPr>
                      </w:pPr>
                      <w:r w:rsidRPr="00AF0141">
                        <w:rPr>
                          <w:rFonts w:ascii="Cambria" w:hAnsi="Cambria"/>
                        </w:rPr>
                        <w:t>Graferna till ekvationerna i ett ekvationssystem är ritade i figuren.</w:t>
                      </w:r>
                    </w:p>
                    <w:p w:rsidR="001233CC" w:rsidRPr="00634C60" w:rsidRDefault="001233CC">
                      <w:pPr>
                        <w:rPr>
                          <w:rFonts w:ascii="Cambria" w:hAnsi="Cambria"/>
                          <w:sz w:val="12"/>
                          <w:szCs w:val="12"/>
                        </w:rPr>
                      </w:pPr>
                    </w:p>
                    <w:p w:rsidR="001233CC" w:rsidRPr="001705B3" w:rsidRDefault="001233CC">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2CC75777" wp14:editId="76733DA1">
                            <wp:extent cx="1452723" cy="1440000"/>
                            <wp:effectExtent l="0" t="0" r="0" b="8255"/>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52723" cy="1440000"/>
                                    </a:xfrm>
                                    <a:prstGeom prst="rect">
                                      <a:avLst/>
                                    </a:prstGeom>
                                  </pic:spPr>
                                </pic:pic>
                              </a:graphicData>
                            </a:graphic>
                          </wp:inline>
                        </w:drawing>
                      </w:r>
                    </w:p>
                    <w:p w:rsidR="001233CC" w:rsidRPr="00634C60" w:rsidRDefault="001233CC">
                      <w:pPr>
                        <w:rPr>
                          <w:rFonts w:ascii="Cambria" w:hAnsi="Cambria"/>
                          <w:sz w:val="12"/>
                          <w:szCs w:val="12"/>
                        </w:rPr>
                      </w:pPr>
                    </w:p>
                    <w:p w:rsidR="001233CC" w:rsidRDefault="001233CC" w:rsidP="001705B3">
                      <w:pPr>
                        <w:rPr>
                          <w:rFonts w:ascii="Cambria" w:hAnsi="Cambria"/>
                          <w:sz w:val="24"/>
                          <w:szCs w:val="24"/>
                        </w:rPr>
                      </w:pPr>
                      <w:r w:rsidRPr="001705B3">
                        <w:rPr>
                          <w:rFonts w:ascii="Cambria" w:hAnsi="Cambria"/>
                          <w:sz w:val="24"/>
                          <w:szCs w:val="24"/>
                        </w:rPr>
                        <w:t>Avläs ekvationssystemets lösning.</w:t>
                      </w:r>
                    </w:p>
                    <w:p w:rsidR="001233CC" w:rsidRPr="001705B3" w:rsidRDefault="001233CC" w:rsidP="001705B3">
                      <w:pPr>
                        <w:rPr>
                          <w:rFonts w:ascii="Cambria" w:hAnsi="Cambria"/>
                          <w:sz w:val="24"/>
                          <w:szCs w:val="24"/>
                        </w:rPr>
                      </w:pPr>
                    </w:p>
                    <w:p w:rsidR="001233CC" w:rsidRPr="00AF0141" w:rsidRDefault="001233CC" w:rsidP="00F6587B">
                      <w:pPr>
                        <w:pStyle w:val="Liststycke"/>
                        <w:numPr>
                          <w:ilvl w:val="0"/>
                          <w:numId w:val="97"/>
                        </w:numPr>
                        <w:ind w:left="570" w:hanging="570"/>
                        <w:rPr>
                          <w:rFonts w:ascii="Cambria" w:hAnsi="Cambria"/>
                        </w:rPr>
                      </w:pPr>
                    </w:p>
                    <w:p w:rsidR="001233CC" w:rsidRPr="001705B3" w:rsidRDefault="001233CC" w:rsidP="00634C60">
                      <w:pPr>
                        <w:pStyle w:val="Liststycke"/>
                        <w:numPr>
                          <w:ilvl w:val="0"/>
                          <w:numId w:val="8"/>
                        </w:numPr>
                        <w:ind w:left="851" w:hanging="284"/>
                        <w:rPr>
                          <w:rFonts w:ascii="Cambria" w:eastAsiaTheme="minorEastAsia" w:hAnsi="Cambria"/>
                        </w:rPr>
                      </w:pPr>
                      <w:r w:rsidRPr="001705B3">
                        <w:rPr>
                          <w:rFonts w:ascii="Cambria" w:hAnsi="Cambria"/>
                        </w:rPr>
                        <w:t xml:space="preserve">Rita grafen till </w:t>
                      </w:r>
                      <m:oMath>
                        <m:r>
                          <w:rPr>
                            <w:rFonts w:ascii="Cambria Math" w:hAnsi="Cambria Math"/>
                          </w:rPr>
                          <m:t>y=x-1</m:t>
                        </m:r>
                      </m:oMath>
                      <w:r w:rsidRPr="001705B3">
                        <w:rPr>
                          <w:rFonts w:ascii="Cambria" w:eastAsiaTheme="minorEastAsia" w:hAnsi="Cambria"/>
                        </w:rPr>
                        <w:t xml:space="preserve"> och </w:t>
                      </w:r>
                      <m:oMath>
                        <m:r>
                          <w:rPr>
                            <w:rFonts w:ascii="Cambria Math" w:eastAsiaTheme="minorEastAsia" w:hAnsi="Cambria Math"/>
                          </w:rPr>
                          <m:t>y=3-x</m:t>
                        </m:r>
                      </m:oMath>
                      <w:r w:rsidRPr="001705B3">
                        <w:rPr>
                          <w:rFonts w:ascii="Cambria" w:eastAsiaTheme="minorEastAsia" w:hAnsi="Cambria"/>
                        </w:rPr>
                        <w:t xml:space="preserve"> i samma koordinatsystem.</w:t>
                      </w:r>
                    </w:p>
                    <w:p w:rsidR="001233CC" w:rsidRPr="001705B3" w:rsidRDefault="001233CC" w:rsidP="00634C60">
                      <w:pPr>
                        <w:pStyle w:val="Liststycke"/>
                        <w:numPr>
                          <w:ilvl w:val="0"/>
                          <w:numId w:val="8"/>
                        </w:numPr>
                        <w:ind w:left="851" w:hanging="284"/>
                        <w:rPr>
                          <w:rFonts w:ascii="Cambria" w:eastAsiaTheme="minorEastAsia" w:hAnsi="Cambria"/>
                        </w:rPr>
                      </w:pPr>
                      <w:r w:rsidRPr="001705B3">
                        <w:rPr>
                          <w:rFonts w:ascii="Cambria" w:eastAsiaTheme="minorEastAsia" w:hAnsi="Cambria"/>
                        </w:rPr>
                        <w:t>Avläs lösningen till ekvationssystemet</w:t>
                      </w:r>
                    </w:p>
                    <w:p w:rsidR="001233CC" w:rsidRPr="00634C60" w:rsidRDefault="001233CC" w:rsidP="00634C60">
                      <w:pPr>
                        <w:pStyle w:val="Liststycke"/>
                        <w:ind w:left="851" w:hanging="284"/>
                        <w:rPr>
                          <w:rFonts w:ascii="Cambria" w:hAnsi="Cambria"/>
                          <w:lang w:eastAsia="en-US"/>
                        </w:rPr>
                      </w:pPr>
                      <m:oMathPara>
                        <m:oMathParaPr>
                          <m:jc m:val="left"/>
                        </m:oMathPara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y=x-1</m:t>
                                  </m:r>
                                </m:e>
                                <m:e>
                                  <m:r>
                                    <w:rPr>
                                      <w:rFonts w:ascii="Cambria Math" w:hAnsi="Cambria Math"/>
                                    </w:rPr>
                                    <m:t>y=3-x</m:t>
                                  </m:r>
                                </m:e>
                              </m:eqArr>
                            </m:e>
                          </m:d>
                        </m:oMath>
                      </m:oMathPara>
                    </w:p>
                    <w:p w:rsidR="001233CC" w:rsidRDefault="001233CC" w:rsidP="001705B3">
                      <w:pPr>
                        <w:rPr>
                          <w:rFonts w:ascii="Cambria" w:hAnsi="Cambria"/>
                        </w:rPr>
                      </w:pPr>
                    </w:p>
                    <w:p w:rsidR="001233CC" w:rsidRDefault="001233CC" w:rsidP="00710C8E">
                      <w:pPr>
                        <w:rPr>
                          <w:rFonts w:ascii="Cambria" w:hAnsi="Cambria"/>
                        </w:rPr>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667456" behindDoc="0" locked="0" layoutInCell="1" allowOverlap="1" wp14:anchorId="66355E23" wp14:editId="28695D47">
                <wp:simplePos x="0" y="0"/>
                <wp:positionH relativeFrom="column">
                  <wp:posOffset>2843530</wp:posOffset>
                </wp:positionH>
                <wp:positionV relativeFrom="paragraph">
                  <wp:posOffset>147955</wp:posOffset>
                </wp:positionV>
                <wp:extent cx="2818130" cy="3979545"/>
                <wp:effectExtent l="0" t="0" r="1270" b="1905"/>
                <wp:wrapNone/>
                <wp:docPr id="12" name="Textruta 12"/>
                <wp:cNvGraphicFramePr/>
                <a:graphic xmlns:a="http://schemas.openxmlformats.org/drawingml/2006/main">
                  <a:graphicData uri="http://schemas.microsoft.com/office/word/2010/wordprocessingShape">
                    <wps:wsp>
                      <wps:cNvSpPr txBox="1"/>
                      <wps:spPr>
                        <a:xfrm>
                          <a:off x="0" y="0"/>
                          <a:ext cx="2818130" cy="3979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F0141" w:rsidRDefault="001233CC" w:rsidP="00F6587B">
                            <w:pPr>
                              <w:pStyle w:val="Liststycke"/>
                              <w:numPr>
                                <w:ilvl w:val="0"/>
                                <w:numId w:val="98"/>
                              </w:numPr>
                              <w:ind w:hanging="720"/>
                              <w:rPr>
                                <w:rFonts w:ascii="Cambria" w:hAnsi="Cambria"/>
                              </w:rPr>
                            </w:pPr>
                          </w:p>
                          <w:p w:rsidR="001233CC" w:rsidRPr="001705B3" w:rsidRDefault="001233CC" w:rsidP="00C775C6">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4DBD75B2" wp14:editId="7859004F">
                                  <wp:extent cx="1431568" cy="1440000"/>
                                  <wp:effectExtent l="0" t="0" r="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31568" cy="1440000"/>
                                          </a:xfrm>
                                          <a:prstGeom prst="rect">
                                            <a:avLst/>
                                          </a:prstGeom>
                                        </pic:spPr>
                                      </pic:pic>
                                    </a:graphicData>
                                  </a:graphic>
                                </wp:inline>
                              </w:drawing>
                            </w:r>
                          </w:p>
                          <w:p w:rsidR="001233CC" w:rsidRPr="001705B3" w:rsidRDefault="001233CC" w:rsidP="00C775C6">
                            <w:pPr>
                              <w:rPr>
                                <w:rFonts w:ascii="Cambria" w:hAnsi="Cambria"/>
                                <w:sz w:val="24"/>
                                <w:szCs w:val="24"/>
                              </w:rPr>
                            </w:pPr>
                          </w:p>
                          <w:p w:rsidR="001233CC" w:rsidRDefault="001233CC" w:rsidP="00C775C6">
                            <w:pPr>
                              <w:pStyle w:val="Liststycke"/>
                              <w:numPr>
                                <w:ilvl w:val="0"/>
                                <w:numId w:val="9"/>
                              </w:numPr>
                              <w:ind w:left="851" w:hanging="284"/>
                              <w:rPr>
                                <w:rFonts w:ascii="Cambria" w:hAnsi="Cambria"/>
                              </w:rPr>
                            </w:pPr>
                            <w:r>
                              <w:rPr>
                                <w:rFonts w:ascii="Cambria" w:hAnsi="Cambria"/>
                              </w:rPr>
                              <w:t>Bestäm linjernas ekvationer.</w:t>
                            </w:r>
                          </w:p>
                          <w:p w:rsidR="001233CC" w:rsidRPr="001705B3" w:rsidRDefault="001233CC" w:rsidP="00C775C6">
                            <w:pPr>
                              <w:pStyle w:val="Liststycke"/>
                              <w:numPr>
                                <w:ilvl w:val="0"/>
                                <w:numId w:val="9"/>
                              </w:numPr>
                              <w:ind w:left="851" w:hanging="284"/>
                              <w:rPr>
                                <w:rFonts w:ascii="Cambria" w:hAnsi="Cambria"/>
                              </w:rPr>
                            </w:pPr>
                            <w:r w:rsidRPr="001705B3">
                              <w:rPr>
                                <w:rFonts w:ascii="Cambria" w:hAnsi="Cambria"/>
                              </w:rPr>
                              <w:t>Vilket ekvationssystem kan lösas grafiskt med hjälp av figuren?</w:t>
                            </w:r>
                          </w:p>
                          <w:p w:rsidR="001233CC" w:rsidRPr="001705B3" w:rsidRDefault="001233CC" w:rsidP="00C775C6">
                            <w:pPr>
                              <w:pStyle w:val="Liststycke"/>
                              <w:numPr>
                                <w:ilvl w:val="0"/>
                                <w:numId w:val="9"/>
                              </w:numPr>
                              <w:ind w:left="851" w:hanging="284"/>
                              <w:rPr>
                                <w:rFonts w:ascii="Cambria" w:hAnsi="Cambria"/>
                              </w:rPr>
                            </w:pPr>
                            <w:r w:rsidRPr="001705B3">
                              <w:rPr>
                                <w:rFonts w:ascii="Cambria" w:hAnsi="Cambria"/>
                              </w:rPr>
                              <w:t>Avläs lösningen.</w:t>
                            </w:r>
                          </w:p>
                          <w:p w:rsidR="001233CC" w:rsidRDefault="001233CC" w:rsidP="00C775C6">
                            <w:pPr>
                              <w:pStyle w:val="Liststycke"/>
                              <w:ind w:left="567"/>
                              <w:rPr>
                                <w:rFonts w:ascii="Cambria" w:hAnsi="Cambria"/>
                              </w:rPr>
                            </w:pPr>
                          </w:p>
                          <w:p w:rsidR="001233CC" w:rsidRPr="00AF0141" w:rsidRDefault="001233CC" w:rsidP="00F6587B">
                            <w:pPr>
                              <w:pStyle w:val="Liststycke"/>
                              <w:numPr>
                                <w:ilvl w:val="0"/>
                                <w:numId w:val="98"/>
                              </w:numPr>
                              <w:ind w:left="570" w:hanging="570"/>
                              <w:rPr>
                                <w:rFonts w:ascii="Cambria" w:hAnsi="Cambria"/>
                              </w:rPr>
                            </w:pPr>
                            <w:r w:rsidRPr="00AF0141">
                              <w:rPr>
                                <w:rFonts w:ascii="Cambria" w:hAnsi="Cambria"/>
                              </w:rPr>
                              <w:t>Lös ekvationssystemet grafiskt.</w:t>
                            </w:r>
                          </w:p>
                          <w:p w:rsidR="001233CC" w:rsidRPr="001705B3" w:rsidRDefault="002D00F0" w:rsidP="00DD5733">
                            <w:pPr>
                              <w:pStyle w:val="Liststycke"/>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y=x+1     </m:t>
                                      </m:r>
                                    </m:e>
                                    <m:e>
                                      <m:r>
                                        <w:rPr>
                                          <w:rFonts w:ascii="Cambria Math" w:hAnsi="Cambria Math"/>
                                        </w:rPr>
                                        <m:t>y=-2x+3</m:t>
                                      </m:r>
                                    </m:e>
                                  </m:eqArr>
                                </m:e>
                              </m:d>
                            </m:oMath>
                          </w:p>
                          <w:p w:rsidR="001233CC" w:rsidRPr="00710C8E" w:rsidRDefault="002D00F0" w:rsidP="00DD5733">
                            <w:pPr>
                              <w:pStyle w:val="Liststycke"/>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x-2y-1=0 </m:t>
                                      </m:r>
                                    </m:e>
                                    <m:e>
                                      <m:r>
                                        <w:rPr>
                                          <w:rFonts w:ascii="Cambria Math" w:hAnsi="Cambria Math"/>
                                        </w:rPr>
                                        <m:t>4x-3y-6=0</m:t>
                                      </m:r>
                                    </m:e>
                                  </m:eqArr>
                                </m:e>
                              </m:d>
                            </m:oMath>
                          </w:p>
                          <w:p w:rsidR="001233CC" w:rsidRPr="00710C8E" w:rsidRDefault="001233CC" w:rsidP="00C775C6">
                            <w:pPr>
                              <w:rPr>
                                <w:rFonts w:ascii="Cambria" w:hAnsi="Cambria"/>
                              </w:rPr>
                            </w:pPr>
                          </w:p>
                          <w:p w:rsidR="001233CC" w:rsidRPr="00CC2885" w:rsidRDefault="001233CC" w:rsidP="00CC2885">
                            <w:pPr>
                              <w:rPr>
                                <w:rFonts w:ascii="Cambr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2" o:spid="_x0000_s1040" type="#_x0000_t202" style="position:absolute;left:0;text-align:left;margin-left:223.9pt;margin-top:11.65pt;width:221.9pt;height:31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" fillcolor="white [3201]" stroked="f" strokeweight=".5pt">
                <v:textbox>
                  <w:txbxContent>
                    <w:p w:rsidR="001233CC" w:rsidRPr="00AF0141" w:rsidRDefault="001233CC" w:rsidP="00F6587B">
                      <w:pPr>
                        <w:pStyle w:val="Liststycke"/>
                        <w:numPr>
                          <w:ilvl w:val="0"/>
                          <w:numId w:val="98"/>
                        </w:numPr>
                        <w:ind w:hanging="720"/>
                        <w:rPr>
                          <w:rFonts w:ascii="Cambria" w:hAnsi="Cambria"/>
                        </w:rPr>
                      </w:pPr>
                    </w:p>
                    <w:p w:rsidR="001233CC" w:rsidRPr="001705B3" w:rsidRDefault="001233CC" w:rsidP="00C775C6">
                      <w:pPr>
                        <w:rPr>
                          <w:rFonts w:ascii="Cambria" w:hAnsi="Cambria"/>
                          <w:sz w:val="24"/>
                          <w:szCs w:val="24"/>
                        </w:rPr>
                      </w:pPr>
                      <w:r>
                        <w:rPr>
                          <w:rFonts w:ascii="Cambria" w:hAnsi="Cambria"/>
                          <w:sz w:val="24"/>
                          <w:szCs w:val="24"/>
                        </w:rPr>
                        <w:t xml:space="preserve">                  </w:t>
                      </w:r>
                      <w:r w:rsidRPr="001705B3">
                        <w:rPr>
                          <w:rFonts w:ascii="Cambria" w:hAnsi="Cambria"/>
                          <w:noProof/>
                          <w:sz w:val="24"/>
                          <w:szCs w:val="24"/>
                          <w:lang w:eastAsia="sv-SE"/>
                        </w:rPr>
                        <w:drawing>
                          <wp:inline distT="0" distB="0" distL="0" distR="0" wp14:anchorId="4DBD75B2" wp14:editId="7859004F">
                            <wp:extent cx="1431568" cy="1440000"/>
                            <wp:effectExtent l="0" t="0" r="0" b="825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31568" cy="1440000"/>
                                    </a:xfrm>
                                    <a:prstGeom prst="rect">
                                      <a:avLst/>
                                    </a:prstGeom>
                                  </pic:spPr>
                                </pic:pic>
                              </a:graphicData>
                            </a:graphic>
                          </wp:inline>
                        </w:drawing>
                      </w:r>
                    </w:p>
                    <w:p w:rsidR="001233CC" w:rsidRPr="001705B3" w:rsidRDefault="001233CC" w:rsidP="00C775C6">
                      <w:pPr>
                        <w:rPr>
                          <w:rFonts w:ascii="Cambria" w:hAnsi="Cambria"/>
                          <w:sz w:val="24"/>
                          <w:szCs w:val="24"/>
                        </w:rPr>
                      </w:pPr>
                    </w:p>
                    <w:p w:rsidR="001233CC" w:rsidRDefault="001233CC" w:rsidP="00C775C6">
                      <w:pPr>
                        <w:pStyle w:val="Liststycke"/>
                        <w:numPr>
                          <w:ilvl w:val="0"/>
                          <w:numId w:val="9"/>
                        </w:numPr>
                        <w:ind w:left="851" w:hanging="284"/>
                        <w:rPr>
                          <w:rFonts w:ascii="Cambria" w:hAnsi="Cambria"/>
                        </w:rPr>
                      </w:pPr>
                      <w:r>
                        <w:rPr>
                          <w:rFonts w:ascii="Cambria" w:hAnsi="Cambria"/>
                        </w:rPr>
                        <w:t>Bestäm linjernas ekvationer.</w:t>
                      </w:r>
                    </w:p>
                    <w:p w:rsidR="001233CC" w:rsidRPr="001705B3" w:rsidRDefault="001233CC" w:rsidP="00C775C6">
                      <w:pPr>
                        <w:pStyle w:val="Liststycke"/>
                        <w:numPr>
                          <w:ilvl w:val="0"/>
                          <w:numId w:val="9"/>
                        </w:numPr>
                        <w:ind w:left="851" w:hanging="284"/>
                        <w:rPr>
                          <w:rFonts w:ascii="Cambria" w:hAnsi="Cambria"/>
                        </w:rPr>
                      </w:pPr>
                      <w:r w:rsidRPr="001705B3">
                        <w:rPr>
                          <w:rFonts w:ascii="Cambria" w:hAnsi="Cambria"/>
                        </w:rPr>
                        <w:t>Vilket ekvationssystem kan lösas grafiskt med hjälp av figuren?</w:t>
                      </w:r>
                    </w:p>
                    <w:p w:rsidR="001233CC" w:rsidRPr="001705B3" w:rsidRDefault="001233CC" w:rsidP="00C775C6">
                      <w:pPr>
                        <w:pStyle w:val="Liststycke"/>
                        <w:numPr>
                          <w:ilvl w:val="0"/>
                          <w:numId w:val="9"/>
                        </w:numPr>
                        <w:ind w:left="851" w:hanging="284"/>
                        <w:rPr>
                          <w:rFonts w:ascii="Cambria" w:hAnsi="Cambria"/>
                        </w:rPr>
                      </w:pPr>
                      <w:r w:rsidRPr="001705B3">
                        <w:rPr>
                          <w:rFonts w:ascii="Cambria" w:hAnsi="Cambria"/>
                        </w:rPr>
                        <w:t>Avläs lösningen.</w:t>
                      </w:r>
                    </w:p>
                    <w:p w:rsidR="001233CC" w:rsidRDefault="001233CC" w:rsidP="00C775C6">
                      <w:pPr>
                        <w:pStyle w:val="Liststycke"/>
                        <w:ind w:left="567"/>
                        <w:rPr>
                          <w:rFonts w:ascii="Cambria" w:hAnsi="Cambria"/>
                        </w:rPr>
                      </w:pPr>
                    </w:p>
                    <w:p w:rsidR="001233CC" w:rsidRPr="00AF0141" w:rsidRDefault="001233CC" w:rsidP="00F6587B">
                      <w:pPr>
                        <w:pStyle w:val="Liststycke"/>
                        <w:numPr>
                          <w:ilvl w:val="0"/>
                          <w:numId w:val="98"/>
                        </w:numPr>
                        <w:ind w:left="570" w:hanging="570"/>
                        <w:rPr>
                          <w:rFonts w:ascii="Cambria" w:hAnsi="Cambria"/>
                        </w:rPr>
                      </w:pPr>
                      <w:r w:rsidRPr="00AF0141">
                        <w:rPr>
                          <w:rFonts w:ascii="Cambria" w:hAnsi="Cambria"/>
                        </w:rPr>
                        <w:t>Lös ekvationssystemet grafiskt.</w:t>
                      </w:r>
                    </w:p>
                    <w:p w:rsidR="001233CC" w:rsidRPr="001705B3" w:rsidRDefault="001233CC" w:rsidP="00DD5733">
                      <w:pPr>
                        <w:pStyle w:val="Liststycke"/>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y=x+1     </m:t>
                                </m:r>
                              </m:e>
                              <m:e>
                                <m:r>
                                  <w:rPr>
                                    <w:rFonts w:ascii="Cambria Math" w:hAnsi="Cambria Math"/>
                                  </w:rPr>
                                  <m:t>y=-2x+3</m:t>
                                </m:r>
                              </m:e>
                            </m:eqArr>
                          </m:e>
                        </m:d>
                      </m:oMath>
                    </w:p>
                    <w:p w:rsidR="001233CC" w:rsidRPr="00710C8E" w:rsidRDefault="001233CC" w:rsidP="00DD5733">
                      <w:pPr>
                        <w:pStyle w:val="Liststycke"/>
                        <w:numPr>
                          <w:ilvl w:val="0"/>
                          <w:numId w:val="10"/>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x-2y-1=0 </m:t>
                                </m:r>
                              </m:e>
                              <m:e>
                                <m:r>
                                  <w:rPr>
                                    <w:rFonts w:ascii="Cambria Math" w:hAnsi="Cambria Math"/>
                                  </w:rPr>
                                  <m:t>4x-3y-6=0</m:t>
                                </m:r>
                              </m:e>
                            </m:eqArr>
                          </m:e>
                        </m:d>
                      </m:oMath>
                    </w:p>
                    <w:p w:rsidR="001233CC" w:rsidRPr="00710C8E" w:rsidRDefault="001233CC" w:rsidP="00C775C6">
                      <w:pPr>
                        <w:rPr>
                          <w:rFonts w:ascii="Cambria" w:hAnsi="Cambria"/>
                        </w:rPr>
                      </w:pPr>
                    </w:p>
                    <w:p w:rsidR="001233CC" w:rsidRPr="00CC2885" w:rsidRDefault="001233CC" w:rsidP="00CC2885">
                      <w:pPr>
                        <w:rPr>
                          <w:rFonts w:ascii="Cambria" w:hAnsi="Cambria"/>
                          <w:sz w:val="24"/>
                          <w:szCs w:val="24"/>
                        </w:rPr>
                      </w:pPr>
                    </w:p>
                  </w:txbxContent>
                </v:textbox>
              </v:shape>
            </w:pict>
          </mc:Fallback>
        </mc:AlternateContent>
      </w: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B83DDF">
      <w:pPr>
        <w:ind w:left="1304" w:firstLine="1304"/>
        <w:rPr>
          <w:rFonts w:ascii="Cambria" w:hAnsi="Cambria"/>
          <w:sz w:val="24"/>
          <w:szCs w:val="24"/>
        </w:rPr>
      </w:pPr>
    </w:p>
    <w:p w:rsidR="00491317" w:rsidRDefault="00491317" w:rsidP="00AA2DD1">
      <w:pPr>
        <w:rPr>
          <w:rFonts w:ascii="Cambria" w:hAnsi="Cambria"/>
          <w:sz w:val="24"/>
          <w:szCs w:val="24"/>
        </w:rPr>
      </w:pPr>
    </w:p>
    <w:p w:rsidR="005279E5" w:rsidRDefault="009E5B0F" w:rsidP="005279E5">
      <w:pPr>
        <w:ind w:left="1304" w:firstLine="1304"/>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17279" behindDoc="0" locked="0" layoutInCell="1" allowOverlap="1" wp14:anchorId="32CD4583" wp14:editId="07F08F6E">
                <wp:simplePos x="0" y="0"/>
                <wp:positionH relativeFrom="column">
                  <wp:posOffset>3005887</wp:posOffset>
                </wp:positionH>
                <wp:positionV relativeFrom="paragraph">
                  <wp:posOffset>-3199</wp:posOffset>
                </wp:positionV>
                <wp:extent cx="2663825" cy="9147200"/>
                <wp:effectExtent l="0" t="0" r="0" b="0"/>
                <wp:wrapNone/>
                <wp:docPr id="41" name="Textruta 41"/>
                <wp:cNvGraphicFramePr/>
                <a:graphic xmlns:a="http://schemas.openxmlformats.org/drawingml/2006/main">
                  <a:graphicData uri="http://schemas.microsoft.com/office/word/2010/wordprocessingShape">
                    <wps:wsp>
                      <wps:cNvSpPr txBox="1"/>
                      <wps:spPr>
                        <a:xfrm>
                          <a:off x="0" y="0"/>
                          <a:ext cx="2663825" cy="914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1B2B15" w:rsidRDefault="001233CC" w:rsidP="00F6587B">
                            <w:pPr>
                              <w:pStyle w:val="Liststycke"/>
                              <w:numPr>
                                <w:ilvl w:val="0"/>
                                <w:numId w:val="100"/>
                              </w:numPr>
                              <w:ind w:hanging="720"/>
                              <w:rPr>
                                <w:rFonts w:ascii="Cambria" w:hAnsi="Cambria"/>
                              </w:rPr>
                            </w:pPr>
                            <w:r w:rsidRPr="001B2B15">
                              <w:rPr>
                                <w:rFonts w:ascii="Cambria" w:hAnsi="Cambria"/>
                              </w:rPr>
                              <w:t xml:space="preserve"> </w:t>
                            </w:r>
                          </w:p>
                          <w:p w:rsidR="001233CC" w:rsidRDefault="001233CC" w:rsidP="005279E5">
                            <w:pPr>
                              <w:rPr>
                                <w:rFonts w:ascii="Cambria" w:hAnsi="Cambria"/>
                                <w:sz w:val="24"/>
                                <w:szCs w:val="24"/>
                              </w:rPr>
                            </w:pPr>
                            <w:r>
                              <w:rPr>
                                <w:rFonts w:ascii="Cambria" w:hAnsi="Cambria"/>
                                <w:noProof/>
                                <w:sz w:val="24"/>
                                <w:szCs w:val="24"/>
                                <w:lang w:eastAsia="sv-SE"/>
                              </w:rPr>
                              <w:drawing>
                                <wp:inline distT="0" distB="0" distL="0" distR="0" wp14:anchorId="3485657A" wp14:editId="7C92CA9D">
                                  <wp:extent cx="1236980" cy="805626"/>
                                  <wp:effectExtent l="0" t="0" r="1270" b="0"/>
                                  <wp:docPr id="102" name="Bildobjekt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kursbunt3.PNG"/>
                                          <pic:cNvPicPr/>
                                        </pic:nvPicPr>
                                        <pic:blipFill>
                                          <a:blip r:embed="rId24">
                                            <a:extLst>
                                              <a:ext uri="{28A0092B-C50C-407E-A947-70E740481C1C}">
                                                <a14:useLocalDpi xmlns:a14="http://schemas.microsoft.com/office/drawing/2010/main" val="0"/>
                                              </a:ext>
                                            </a:extLst>
                                          </a:blip>
                                          <a:stretch>
                                            <a:fillRect/>
                                          </a:stretch>
                                        </pic:blipFill>
                                        <pic:spPr>
                                          <a:xfrm>
                                            <a:off x="0" y="0"/>
                                            <a:ext cx="1266552" cy="824886"/>
                                          </a:xfrm>
                                          <a:prstGeom prst="rect">
                                            <a:avLst/>
                                          </a:prstGeom>
                                        </pic:spPr>
                                      </pic:pic>
                                    </a:graphicData>
                                  </a:graphic>
                                </wp:inline>
                              </w:drawing>
                            </w:r>
                          </w:p>
                          <w:p w:rsidR="001233CC" w:rsidRDefault="001233CC" w:rsidP="005279E5">
                            <w:pPr>
                              <w:rPr>
                                <w:rFonts w:ascii="Cambria" w:hAnsi="Cambria"/>
                                <w:sz w:val="24"/>
                                <w:szCs w:val="24"/>
                              </w:rPr>
                            </w:pPr>
                            <w:r>
                              <w:rPr>
                                <w:rFonts w:ascii="Cambria" w:hAnsi="Cambria"/>
                                <w:sz w:val="24"/>
                                <w:szCs w:val="24"/>
                              </w:rPr>
                              <w:t xml:space="preserve">                                   </w:t>
                            </w:r>
                            <w:r>
                              <w:rPr>
                                <w:rFonts w:ascii="Cambria" w:hAnsi="Cambria"/>
                                <w:noProof/>
                                <w:sz w:val="24"/>
                                <w:szCs w:val="24"/>
                                <w:lang w:eastAsia="sv-SE"/>
                              </w:rPr>
                              <w:drawing>
                                <wp:inline distT="0" distB="0" distL="0" distR="0" wp14:anchorId="2673EC50" wp14:editId="483D7588">
                                  <wp:extent cx="1145536" cy="845185"/>
                                  <wp:effectExtent l="0" t="0" r="0" b="0"/>
                                  <wp:docPr id="103" name="Bildobjekt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kursbunt4.PNG"/>
                                          <pic:cNvPicPr/>
                                        </pic:nvPicPr>
                                        <pic:blipFill>
                                          <a:blip r:embed="rId25">
                                            <a:extLst>
                                              <a:ext uri="{28A0092B-C50C-407E-A947-70E740481C1C}">
                                                <a14:useLocalDpi xmlns:a14="http://schemas.microsoft.com/office/drawing/2010/main" val="0"/>
                                              </a:ext>
                                            </a:extLst>
                                          </a:blip>
                                          <a:stretch>
                                            <a:fillRect/>
                                          </a:stretch>
                                        </pic:blipFill>
                                        <pic:spPr>
                                          <a:xfrm>
                                            <a:off x="0" y="0"/>
                                            <a:ext cx="1171017" cy="863985"/>
                                          </a:xfrm>
                                          <a:prstGeom prst="rect">
                                            <a:avLst/>
                                          </a:prstGeom>
                                        </pic:spPr>
                                      </pic:pic>
                                    </a:graphicData>
                                  </a:graphic>
                                </wp:inline>
                              </w:drawing>
                            </w:r>
                          </w:p>
                          <w:p w:rsidR="001233CC" w:rsidRDefault="001233CC" w:rsidP="00DD5733">
                            <w:pPr>
                              <w:pStyle w:val="Liststycke"/>
                              <w:numPr>
                                <w:ilvl w:val="0"/>
                                <w:numId w:val="15"/>
                              </w:numPr>
                              <w:ind w:left="851" w:hanging="284"/>
                              <w:rPr>
                                <w:rFonts w:ascii="Cambria" w:hAnsi="Cambria"/>
                              </w:rPr>
                            </w:pPr>
                            <w:r>
                              <w:rPr>
                                <w:rFonts w:ascii="Cambria" w:hAnsi="Cambria"/>
                              </w:rPr>
                              <w:t>Ställ upp ett ekvationssystem som beskriver situationen.</w:t>
                            </w:r>
                          </w:p>
                          <w:p w:rsidR="001233CC" w:rsidRDefault="001233CC" w:rsidP="00DD5733">
                            <w:pPr>
                              <w:pStyle w:val="Liststycke"/>
                              <w:numPr>
                                <w:ilvl w:val="0"/>
                                <w:numId w:val="15"/>
                              </w:numPr>
                              <w:ind w:left="851" w:hanging="284"/>
                              <w:rPr>
                                <w:rFonts w:ascii="Cambria" w:hAnsi="Cambria"/>
                              </w:rPr>
                            </w:pPr>
                            <w:r>
                              <w:rPr>
                                <w:rFonts w:ascii="Cambria" w:hAnsi="Cambria"/>
                              </w:rPr>
                              <w:t>Bestäm priset på en kopp kaffe respektive en bulle.</w:t>
                            </w:r>
                          </w:p>
                          <w:p w:rsidR="001233CC" w:rsidRDefault="001233CC" w:rsidP="002D3D07">
                            <w:pPr>
                              <w:rPr>
                                <w:rFonts w:ascii="Cambria" w:hAnsi="Cambria"/>
                              </w:rPr>
                            </w:pPr>
                          </w:p>
                          <w:p w:rsidR="001233CC" w:rsidRPr="001B2B15" w:rsidRDefault="001233CC" w:rsidP="00F6587B">
                            <w:pPr>
                              <w:pStyle w:val="Liststycke"/>
                              <w:numPr>
                                <w:ilvl w:val="0"/>
                                <w:numId w:val="100"/>
                              </w:numPr>
                              <w:ind w:left="570" w:hanging="570"/>
                              <w:rPr>
                                <w:rFonts w:ascii="Cambria" w:hAnsi="Cambria"/>
                              </w:rPr>
                            </w:pPr>
                            <w:r w:rsidRPr="001B2B15">
                              <w:rPr>
                                <w:rFonts w:ascii="Cambria" w:hAnsi="Cambria"/>
                              </w:rPr>
                              <w:t>Bestäm exakt koordinaterna för skärningspunkten mellan de båda rätta linjerna.</w:t>
                            </w:r>
                          </w:p>
                          <w:p w:rsidR="001233CC" w:rsidRDefault="001233CC" w:rsidP="00DD5733">
                            <w:pPr>
                              <w:pStyle w:val="Liststycke"/>
                              <w:numPr>
                                <w:ilvl w:val="0"/>
                                <w:numId w:val="16"/>
                              </w:numPr>
                              <w:ind w:left="851" w:hanging="284"/>
                              <w:rPr>
                                <w:rFonts w:ascii="Cambria" w:hAnsi="Cambria"/>
                              </w:rPr>
                            </w:pPr>
                            <m:oMath>
                              <m:r>
                                <w:rPr>
                                  <w:rFonts w:ascii="Cambria Math" w:hAnsi="Cambria Math"/>
                                </w:rPr>
                                <m:t>2x-y=2</m:t>
                              </m:r>
                            </m:oMath>
                            <w:r>
                              <w:rPr>
                                <w:rFonts w:ascii="Cambria" w:hAnsi="Cambria"/>
                              </w:rPr>
                              <w:t xml:space="preserve"> och </w:t>
                            </w:r>
                            <m:oMath>
                              <m:r>
                                <w:rPr>
                                  <w:rFonts w:ascii="Cambria Math" w:hAnsi="Cambria Math"/>
                                </w:rPr>
                                <m:t>3x-2y=1</m:t>
                              </m:r>
                            </m:oMath>
                          </w:p>
                          <w:p w:rsidR="001233CC" w:rsidRDefault="001233CC" w:rsidP="00DD5733">
                            <w:pPr>
                              <w:pStyle w:val="Liststycke"/>
                              <w:numPr>
                                <w:ilvl w:val="0"/>
                                <w:numId w:val="16"/>
                              </w:numPr>
                              <w:tabs>
                                <w:tab w:val="left" w:pos="851"/>
                              </w:tabs>
                              <w:ind w:left="851" w:hanging="284"/>
                              <w:rPr>
                                <w:rFonts w:ascii="Cambria" w:hAnsi="Cambria"/>
                              </w:rPr>
                            </w:pPr>
                            <m:oMath>
                              <m:r>
                                <w:rPr>
                                  <w:rFonts w:ascii="Cambria Math" w:hAnsi="Cambria Math"/>
                                </w:rPr>
                                <m:t>x+3y+3=0</m:t>
                              </m:r>
                            </m:oMath>
                            <w:r>
                              <w:rPr>
                                <w:rFonts w:ascii="Cambria" w:hAnsi="Cambria"/>
                              </w:rPr>
                              <w:t xml:space="preserve"> och </w:t>
                            </w:r>
                          </w:p>
                          <w:p w:rsidR="001233CC" w:rsidRPr="0091215E" w:rsidRDefault="001233CC" w:rsidP="0091215E">
                            <w:pPr>
                              <w:pStyle w:val="Liststycke"/>
                              <w:tabs>
                                <w:tab w:val="left" w:pos="851"/>
                              </w:tabs>
                              <w:ind w:left="851"/>
                              <w:rPr>
                                <w:rFonts w:ascii="Cambria" w:hAnsi="Cambria"/>
                              </w:rPr>
                            </w:pPr>
                            <m:oMathPara>
                              <m:oMathParaPr>
                                <m:jc m:val="left"/>
                              </m:oMathParaPr>
                              <m:oMath>
                                <m:r>
                                  <w:rPr>
                                    <w:rFonts w:ascii="Cambria Math" w:hAnsi="Cambria Math"/>
                                  </w:rPr>
                                  <m:t>x-3y+2=0</m:t>
                                </m:r>
                              </m:oMath>
                            </m:oMathPara>
                          </w:p>
                          <w:p w:rsidR="001233CC" w:rsidRDefault="001233CC" w:rsidP="002D3D07">
                            <w:pPr>
                              <w:rPr>
                                <w:rFonts w:ascii="Cambria" w:hAnsi="Cambria"/>
                              </w:rPr>
                            </w:pPr>
                          </w:p>
                          <w:p w:rsidR="001233CC" w:rsidRDefault="001233CC" w:rsidP="00F6587B">
                            <w:pPr>
                              <w:pStyle w:val="Liststycke"/>
                              <w:numPr>
                                <w:ilvl w:val="0"/>
                                <w:numId w:val="100"/>
                              </w:numPr>
                              <w:tabs>
                                <w:tab w:val="left" w:pos="567"/>
                              </w:tabs>
                              <w:ind w:left="567" w:hanging="567"/>
                              <w:rPr>
                                <w:rFonts w:ascii="Cambria" w:hAnsi="Cambria"/>
                              </w:rPr>
                            </w:pPr>
                            <w:r w:rsidRPr="002B4289">
                              <w:rPr>
                                <w:rFonts w:ascii="Cambria" w:hAnsi="Cambria"/>
                              </w:rPr>
                              <w:t xml:space="preserve">Bestäm talet </w:t>
                            </w:r>
                            <m:oMath>
                              <m:r>
                                <w:rPr>
                                  <w:rFonts w:ascii="Cambria Math" w:hAnsi="Cambria Math"/>
                                </w:rPr>
                                <m:t>a</m:t>
                              </m:r>
                            </m:oMath>
                            <w:r>
                              <w:rPr>
                                <w:rFonts w:ascii="Cambria" w:hAnsi="Cambria"/>
                              </w:rPr>
                              <w:t xml:space="preserve"> i ekvationen</w:t>
                            </w:r>
                          </w:p>
                          <w:p w:rsidR="001233CC" w:rsidRPr="002B4289" w:rsidRDefault="001233CC" w:rsidP="0091215E">
                            <w:pPr>
                              <w:pStyle w:val="Liststycke"/>
                              <w:tabs>
                                <w:tab w:val="left" w:pos="567"/>
                              </w:tabs>
                              <w:ind w:left="567"/>
                              <w:rPr>
                                <w:rFonts w:ascii="Cambria" w:hAnsi="Cambria"/>
                              </w:rPr>
                            </w:pPr>
                            <m:oMath>
                              <m:r>
                                <w:rPr>
                                  <w:rFonts w:ascii="Cambria Math" w:hAnsi="Cambria Math"/>
                                </w:rPr>
                                <m:t>5x+4y=a</m:t>
                              </m:r>
                            </m:oMath>
                            <w:r w:rsidRPr="002B4289">
                              <w:rPr>
                                <w:rFonts w:ascii="Cambria" w:eastAsiaTheme="minorEastAsia" w:hAnsi="Cambria"/>
                              </w:rPr>
                              <w:t xml:space="preserve"> så att uttrycket </w:t>
                            </w:r>
                            <m:oMath>
                              <m:r>
                                <w:rPr>
                                  <w:rFonts w:ascii="Cambria Math" w:eastAsiaTheme="minorEastAsia" w:hAnsi="Cambria Math"/>
                                </w:rPr>
                                <m:t>5x+4y-3</m:t>
                              </m:r>
                            </m:oMath>
                            <w:r w:rsidRPr="002B4289">
                              <w:rPr>
                                <w:rFonts w:ascii="Cambria" w:eastAsiaTheme="minorEastAsia" w:hAnsi="Cambria"/>
                              </w:rPr>
                              <w:t xml:space="preserve"> får värdet 9.</w:t>
                            </w:r>
                          </w:p>
                          <w:p w:rsidR="001233CC" w:rsidRDefault="001233CC" w:rsidP="005279E5">
                            <w:pPr>
                              <w:rPr>
                                <w:rFonts w:ascii="Cambria" w:hAnsi="Cambria"/>
                                <w:sz w:val="24"/>
                                <w:szCs w:val="24"/>
                              </w:rPr>
                            </w:pPr>
                          </w:p>
                          <w:p w:rsidR="001233CC" w:rsidRPr="002B4289" w:rsidRDefault="001233CC" w:rsidP="00F6587B">
                            <w:pPr>
                              <w:pStyle w:val="Liststycke"/>
                              <w:numPr>
                                <w:ilvl w:val="0"/>
                                <w:numId w:val="100"/>
                              </w:numPr>
                              <w:ind w:left="567" w:hanging="567"/>
                              <w:rPr>
                                <w:rFonts w:ascii="Cambria" w:eastAsiaTheme="minorEastAsia" w:hAnsi="Cambria"/>
                              </w:rPr>
                            </w:pPr>
                            <w:r w:rsidRPr="002B4289">
                              <w:rPr>
                                <w:rFonts w:ascii="Cambria" w:hAnsi="Cambria"/>
                              </w:rPr>
                              <w:t xml:space="preserve">Linjerna </w:t>
                            </w:r>
                            <m:oMath>
                              <m:r>
                                <w:rPr>
                                  <w:rFonts w:ascii="Cambria Math" w:hAnsi="Cambria Math"/>
                                </w:rPr>
                                <m:t>y+2x=3</m:t>
                              </m:r>
                            </m:oMath>
                            <w:r w:rsidRPr="002B4289">
                              <w:rPr>
                                <w:rFonts w:ascii="Cambria" w:eastAsiaTheme="minorEastAsia" w:hAnsi="Cambria"/>
                              </w:rPr>
                              <w:t xml:space="preserve">, </w:t>
                            </w:r>
                            <m:oMath>
                              <m:r>
                                <w:rPr>
                                  <w:rFonts w:ascii="Cambria Math" w:eastAsiaTheme="minorEastAsia" w:hAnsi="Cambria Math"/>
                                </w:rPr>
                                <m:t>y=2x+1</m:t>
                              </m:r>
                            </m:oMath>
                            <w:r w:rsidRPr="002B4289">
                              <w:rPr>
                                <w:rFonts w:ascii="Cambria" w:eastAsiaTheme="minorEastAsia" w:hAnsi="Cambria"/>
                              </w:rPr>
                              <w:t xml:space="preserve"> och </w:t>
                            </w:r>
                            <m:oMath>
                              <m:r>
                                <w:rPr>
                                  <w:rFonts w:ascii="Cambria Math" w:eastAsiaTheme="minorEastAsia" w:hAnsi="Cambria Math"/>
                                </w:rPr>
                                <m:t>0,5x-y-2=0</m:t>
                              </m:r>
                            </m:oMath>
                            <w:r w:rsidRPr="002B4289">
                              <w:rPr>
                                <w:rFonts w:ascii="Cambria" w:eastAsiaTheme="minorEastAsia" w:hAnsi="Cambria"/>
                              </w:rPr>
                              <w:t xml:space="preserve"> innesluter en triangel. Bestäm exakt koordinaterna för triangelns hörn.</w:t>
                            </w:r>
                          </w:p>
                          <w:p w:rsidR="001233CC" w:rsidRDefault="001233CC" w:rsidP="00747EE7">
                            <w:pPr>
                              <w:ind w:left="567" w:hanging="567"/>
                              <w:rPr>
                                <w:rFonts w:ascii="Cambria" w:eastAsiaTheme="minorEastAsia" w:hAnsi="Cambria"/>
                                <w:sz w:val="24"/>
                                <w:szCs w:val="24"/>
                              </w:rPr>
                            </w:pPr>
                          </w:p>
                          <w:p w:rsidR="001233CC" w:rsidRDefault="001233CC" w:rsidP="00F6587B">
                            <w:pPr>
                              <w:pStyle w:val="Liststycke"/>
                              <w:numPr>
                                <w:ilvl w:val="0"/>
                                <w:numId w:val="100"/>
                              </w:numPr>
                              <w:ind w:left="567" w:hanging="567"/>
                              <w:rPr>
                                <w:rFonts w:ascii="Cambria" w:eastAsiaTheme="minorEastAsia" w:hAnsi="Cambria"/>
                              </w:rPr>
                            </w:pPr>
                            <w:r>
                              <w:rPr>
                                <w:rFonts w:ascii="Cambria" w:eastAsiaTheme="minorEastAsia" w:hAnsi="Cambria"/>
                              </w:rPr>
                              <w:t>Undersök om linjerna</w:t>
                            </w:r>
                          </w:p>
                          <w:p w:rsidR="001233CC" w:rsidRDefault="001233CC" w:rsidP="00A5553C">
                            <w:pPr>
                              <w:pStyle w:val="Liststycke"/>
                              <w:ind w:left="567"/>
                              <w:rPr>
                                <w:rFonts w:ascii="Cambria" w:eastAsiaTheme="minorEastAsia" w:hAnsi="Cambria"/>
                              </w:rPr>
                            </w:pPr>
                            <m:oMath>
                              <m:r>
                                <w:rPr>
                                  <w:rFonts w:ascii="Cambria Math" w:eastAsiaTheme="minorEastAsia" w:hAnsi="Cambria Math"/>
                                </w:rPr>
                                <m:t>y-2x+3=0</m:t>
                              </m:r>
                            </m:oMath>
                            <w:r>
                              <w:rPr>
                                <w:rFonts w:ascii="Cambria" w:eastAsiaTheme="minorEastAsia" w:hAnsi="Cambria"/>
                              </w:rPr>
                              <w:t>,</w:t>
                            </w:r>
                          </w:p>
                          <w:p w:rsidR="001233CC" w:rsidRDefault="001233CC" w:rsidP="00A5553C">
                            <w:pPr>
                              <w:pStyle w:val="Liststycke"/>
                              <w:ind w:left="567"/>
                              <w:rPr>
                                <w:rFonts w:ascii="Cambria" w:eastAsiaTheme="minorEastAsia" w:hAnsi="Cambria"/>
                              </w:rPr>
                            </w:pPr>
                            <m:oMath>
                              <m:r>
                                <w:rPr>
                                  <w:rFonts w:ascii="Cambria Math" w:eastAsiaTheme="minorEastAsia" w:hAnsi="Cambria Math"/>
                                </w:rPr>
                                <m:t>2x+y-53=0</m:t>
                              </m:r>
                            </m:oMath>
                            <w:r>
                              <w:rPr>
                                <w:rFonts w:ascii="Cambria" w:eastAsiaTheme="minorEastAsia" w:hAnsi="Cambria"/>
                              </w:rPr>
                              <w:t xml:space="preserve"> och</w:t>
                            </w:r>
                          </w:p>
                          <w:p w:rsidR="001233CC" w:rsidRPr="002B4289" w:rsidRDefault="001233CC" w:rsidP="00A5553C">
                            <w:pPr>
                              <w:pStyle w:val="Liststycke"/>
                              <w:ind w:left="567"/>
                              <w:rPr>
                                <w:rFonts w:ascii="Cambria" w:eastAsiaTheme="minorEastAsia" w:hAnsi="Cambria"/>
                              </w:rPr>
                            </w:pPr>
                            <m:oMath>
                              <m:r>
                                <w:rPr>
                                  <w:rFonts w:ascii="Cambria Math" w:eastAsiaTheme="minorEastAsia" w:hAnsi="Cambria Math"/>
                                </w:rPr>
                                <m:t>y-x-11=0</m:t>
                              </m:r>
                            </m:oMath>
                            <w:r w:rsidRPr="002B4289">
                              <w:rPr>
                                <w:rFonts w:ascii="Cambria" w:eastAsiaTheme="minorEastAsia" w:hAnsi="Cambria"/>
                              </w:rPr>
                              <w:t xml:space="preserve"> går genom en och samma punkt.</w:t>
                            </w:r>
                          </w:p>
                          <w:p w:rsidR="001233CC" w:rsidRDefault="001233CC" w:rsidP="00747EE7">
                            <w:pPr>
                              <w:ind w:left="567" w:hanging="567"/>
                              <w:rPr>
                                <w:rFonts w:ascii="Cambria" w:eastAsiaTheme="minorEastAsia" w:hAnsi="Cambria"/>
                                <w:sz w:val="24"/>
                                <w:szCs w:val="24"/>
                              </w:rPr>
                            </w:pPr>
                          </w:p>
                          <w:p w:rsidR="001233CC" w:rsidRPr="002B4289" w:rsidRDefault="001233CC" w:rsidP="00F6587B">
                            <w:pPr>
                              <w:pStyle w:val="Liststycke"/>
                              <w:numPr>
                                <w:ilvl w:val="0"/>
                                <w:numId w:val="100"/>
                              </w:numPr>
                              <w:ind w:left="567" w:hanging="567"/>
                              <w:rPr>
                                <w:rFonts w:ascii="Cambria" w:eastAsiaTheme="minorEastAsia" w:hAnsi="Cambria"/>
                              </w:rPr>
                            </w:pPr>
                            <w:r w:rsidRPr="002B4289">
                              <w:rPr>
                                <w:rFonts w:ascii="Cambria" w:eastAsiaTheme="minorEastAsia" w:hAnsi="Cambria"/>
                              </w:rPr>
                              <w:t>Bestäm talen a och b så att ekvationssystemet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x-ay=b        </m:t>
                                      </m:r>
                                    </m:e>
                                    <m:e>
                                      <m:r>
                                        <w:rPr>
                                          <w:rFonts w:ascii="Cambria Math" w:hAnsi="Cambria Math"/>
                                        </w:rPr>
                                        <m:t>bx+y=a+6</m:t>
                                      </m:r>
                                    </m:e>
                                  </m:eqArr>
                                </m:e>
                              </m:d>
                            </m:oMath>
                          </w:p>
                          <w:p w:rsidR="001233CC" w:rsidRDefault="001233CC" w:rsidP="00747EE7">
                            <w:pPr>
                              <w:ind w:left="567" w:hanging="567"/>
                              <w:rPr>
                                <w:rFonts w:ascii="Cambria" w:eastAsiaTheme="minorEastAsia" w:hAnsi="Cambria"/>
                                <w:sz w:val="24"/>
                                <w:szCs w:val="24"/>
                              </w:rPr>
                            </w:pPr>
                            <w:r>
                              <w:rPr>
                                <w:rFonts w:ascii="Cambria" w:eastAsiaTheme="minorEastAsia" w:hAnsi="Cambria"/>
                                <w:sz w:val="24"/>
                                <w:szCs w:val="24"/>
                              </w:rPr>
                              <w:tab/>
                              <w:t xml:space="preserve">Får lösningen </w:t>
                            </w:r>
                            <m:oMath>
                              <m:r>
                                <w:rPr>
                                  <w:rFonts w:ascii="Cambria Math" w:eastAsiaTheme="minorEastAsia" w:hAnsi="Cambria Math"/>
                                  <w:sz w:val="24"/>
                                  <w:szCs w:val="24"/>
                                </w:rPr>
                                <m:t>x=7</m:t>
                              </m:r>
                            </m:oMath>
                            <w:r>
                              <w:rPr>
                                <w:rFonts w:ascii="Cambria" w:eastAsiaTheme="minorEastAsia" w:hAnsi="Cambria"/>
                                <w:sz w:val="24"/>
                                <w:szCs w:val="24"/>
                              </w:rPr>
                              <w:t xml:space="preserve"> och </w:t>
                            </w:r>
                            <m:oMath>
                              <m:r>
                                <w:rPr>
                                  <w:rFonts w:ascii="Cambria Math" w:eastAsiaTheme="minorEastAsia" w:hAnsi="Cambria Math"/>
                                  <w:sz w:val="24"/>
                                  <w:szCs w:val="24"/>
                                </w:rPr>
                                <m:t>y=2</m:t>
                              </m:r>
                            </m:oMath>
                            <w:r>
                              <w:rPr>
                                <w:rFonts w:ascii="Cambria" w:eastAsiaTheme="minorEastAsia" w:hAnsi="Cambria"/>
                                <w:sz w:val="24"/>
                                <w:szCs w:val="24"/>
                              </w:rPr>
                              <w:t>.</w:t>
                            </w:r>
                          </w:p>
                          <w:p w:rsidR="001233CC" w:rsidRDefault="001233CC" w:rsidP="00747EE7">
                            <w:pPr>
                              <w:ind w:left="567" w:hanging="567"/>
                              <w:rPr>
                                <w:rFonts w:ascii="Cambria" w:eastAsiaTheme="minorEastAsia" w:hAnsi="Cambria"/>
                                <w:sz w:val="24"/>
                                <w:szCs w:val="24"/>
                              </w:rPr>
                            </w:pPr>
                          </w:p>
                          <w:p w:rsidR="001233CC" w:rsidRPr="001B2B15" w:rsidRDefault="001233CC" w:rsidP="00F6587B">
                            <w:pPr>
                              <w:pStyle w:val="Liststycke"/>
                              <w:numPr>
                                <w:ilvl w:val="0"/>
                                <w:numId w:val="100"/>
                              </w:numPr>
                              <w:tabs>
                                <w:tab w:val="left" w:pos="570"/>
                              </w:tabs>
                              <w:ind w:left="570" w:hanging="570"/>
                              <w:rPr>
                                <w:rFonts w:ascii="Cambria" w:hAnsi="Cambria"/>
                              </w:rPr>
                            </w:pPr>
                            <w:r>
                              <w:rPr>
                                <w:rFonts w:ascii="Cambria" w:hAnsi="Cambria"/>
                              </w:rPr>
                              <w:t xml:space="preserve">Lös ekvationssystemet med </w:t>
                            </w:r>
                            <w:r w:rsidRPr="001B2B15">
                              <w:rPr>
                                <w:rFonts w:ascii="Cambria" w:hAnsi="Cambria"/>
                              </w:rPr>
                              <w:t>additionsmetoden.</w:t>
                            </w:r>
                          </w:p>
                          <w:p w:rsidR="001233CC" w:rsidRPr="003A691C" w:rsidRDefault="001233CC" w:rsidP="009E5B0F">
                            <w:pPr>
                              <w:pStyle w:val="Liststycke"/>
                              <w:tabs>
                                <w:tab w:val="left" w:pos="567"/>
                              </w:tabs>
                              <w:ind w:left="567"/>
                              <w:rPr>
                                <w:rFonts w:ascii="Cambria" w:hAnsi="Cambria"/>
                                <w:sz w:val="12"/>
                                <w:szCs w:val="12"/>
                              </w:rPr>
                            </w:pPr>
                          </w:p>
                          <w:p w:rsidR="001233CC" w:rsidRDefault="002D00F0" w:rsidP="00612D5D">
                            <w:pPr>
                              <w:pStyle w:val="Liststycke"/>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2a+b=25</m:t>
                                      </m:r>
                                    </m:e>
                                    <m:e>
                                      <m:r>
                                        <w:rPr>
                                          <w:rFonts w:ascii="Cambria Math" w:hAnsi="Cambria Math"/>
                                        </w:rPr>
                                        <m:t>7a-b=11</m:t>
                                      </m:r>
                                    </m:e>
                                  </m:eqArr>
                                </m:e>
                              </m:d>
                            </m:oMath>
                          </w:p>
                          <w:p w:rsidR="001233CC" w:rsidRPr="009230C1" w:rsidRDefault="001233CC" w:rsidP="009E5B0F">
                            <w:pPr>
                              <w:pStyle w:val="Liststycke"/>
                              <w:tabs>
                                <w:tab w:val="left" w:pos="567"/>
                              </w:tabs>
                              <w:ind w:left="1287" w:hanging="720"/>
                              <w:rPr>
                                <w:rFonts w:ascii="Cambria" w:hAnsi="Cambria"/>
                                <w:sz w:val="12"/>
                                <w:szCs w:val="12"/>
                              </w:rPr>
                            </w:pPr>
                          </w:p>
                          <w:p w:rsidR="001233CC" w:rsidRPr="009230C1" w:rsidRDefault="002D00F0" w:rsidP="00612D5D">
                            <w:pPr>
                              <w:pStyle w:val="Liststycke"/>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11y-13z=18</m:t>
                                      </m:r>
                                    </m:e>
                                    <m:e>
                                      <m:r>
                                        <w:rPr>
                                          <w:rFonts w:ascii="Cambria Math" w:hAnsi="Cambria Math"/>
                                        </w:rPr>
                                        <m:t xml:space="preserve">y+13z=30    </m:t>
                                      </m:r>
                                    </m:e>
                                  </m:eqArr>
                                </m:e>
                              </m:d>
                            </m:oMath>
                          </w:p>
                          <w:p w:rsidR="001233CC" w:rsidRPr="00747EE7" w:rsidRDefault="001233CC" w:rsidP="00747EE7">
                            <w:pPr>
                              <w:ind w:left="567" w:hanging="567"/>
                              <w:rPr>
                                <w:rFonts w:ascii="Cambria" w:eastAsiaTheme="minorEastAs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1" o:spid="_x0000_s1041" type="#_x0000_t202" style="position:absolute;left:0;text-align:left;margin-left:236.7pt;margin-top:-.25pt;width:209.75pt;height:720.25pt;z-index:251617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" filled="f" stroked="f" strokeweight=".5pt">
                <v:textbox>
                  <w:txbxContent>
                    <w:p w:rsidR="001233CC" w:rsidRPr="001B2B15" w:rsidRDefault="001233CC" w:rsidP="00F6587B">
                      <w:pPr>
                        <w:pStyle w:val="Liststycke"/>
                        <w:numPr>
                          <w:ilvl w:val="0"/>
                          <w:numId w:val="100"/>
                        </w:numPr>
                        <w:ind w:hanging="720"/>
                        <w:rPr>
                          <w:rFonts w:ascii="Cambria" w:hAnsi="Cambria"/>
                        </w:rPr>
                      </w:pPr>
                      <w:r w:rsidRPr="001B2B15">
                        <w:rPr>
                          <w:rFonts w:ascii="Cambria" w:hAnsi="Cambria"/>
                        </w:rPr>
                        <w:t xml:space="preserve"> </w:t>
                      </w:r>
                    </w:p>
                    <w:p w:rsidR="001233CC" w:rsidRDefault="001233CC" w:rsidP="005279E5">
                      <w:pPr>
                        <w:rPr>
                          <w:rFonts w:ascii="Cambria" w:hAnsi="Cambria"/>
                          <w:sz w:val="24"/>
                          <w:szCs w:val="24"/>
                        </w:rPr>
                      </w:pPr>
                      <w:r>
                        <w:rPr>
                          <w:rFonts w:ascii="Cambria" w:hAnsi="Cambria"/>
                          <w:noProof/>
                          <w:sz w:val="24"/>
                          <w:szCs w:val="24"/>
                          <w:lang w:eastAsia="sv-SE"/>
                        </w:rPr>
                        <w:drawing>
                          <wp:inline distT="0" distB="0" distL="0" distR="0" wp14:anchorId="3485657A" wp14:editId="7C92CA9D">
                            <wp:extent cx="1236980" cy="805626"/>
                            <wp:effectExtent l="0" t="0" r="1270" b="0"/>
                            <wp:docPr id="102" name="Bildobjekt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kursbunt3.PNG"/>
                                    <pic:cNvPicPr/>
                                  </pic:nvPicPr>
                                  <pic:blipFill>
                                    <a:blip r:embed="rId26">
                                      <a:extLst>
                                        <a:ext uri="{28A0092B-C50C-407E-A947-70E740481C1C}">
                                          <a14:useLocalDpi xmlns:a14="http://schemas.microsoft.com/office/drawing/2010/main" val="0"/>
                                        </a:ext>
                                      </a:extLst>
                                    </a:blip>
                                    <a:stretch>
                                      <a:fillRect/>
                                    </a:stretch>
                                  </pic:blipFill>
                                  <pic:spPr>
                                    <a:xfrm>
                                      <a:off x="0" y="0"/>
                                      <a:ext cx="1266552" cy="824886"/>
                                    </a:xfrm>
                                    <a:prstGeom prst="rect">
                                      <a:avLst/>
                                    </a:prstGeom>
                                  </pic:spPr>
                                </pic:pic>
                              </a:graphicData>
                            </a:graphic>
                          </wp:inline>
                        </w:drawing>
                      </w:r>
                    </w:p>
                    <w:p w:rsidR="001233CC" w:rsidRDefault="001233CC" w:rsidP="005279E5">
                      <w:pPr>
                        <w:rPr>
                          <w:rFonts w:ascii="Cambria" w:hAnsi="Cambria"/>
                          <w:sz w:val="24"/>
                          <w:szCs w:val="24"/>
                        </w:rPr>
                      </w:pPr>
                      <w:r>
                        <w:rPr>
                          <w:rFonts w:ascii="Cambria" w:hAnsi="Cambria"/>
                          <w:sz w:val="24"/>
                          <w:szCs w:val="24"/>
                        </w:rPr>
                        <w:t xml:space="preserve">                                   </w:t>
                      </w:r>
                      <w:r>
                        <w:rPr>
                          <w:rFonts w:ascii="Cambria" w:hAnsi="Cambria"/>
                          <w:noProof/>
                          <w:sz w:val="24"/>
                          <w:szCs w:val="24"/>
                          <w:lang w:eastAsia="sv-SE"/>
                        </w:rPr>
                        <w:drawing>
                          <wp:inline distT="0" distB="0" distL="0" distR="0" wp14:anchorId="2673EC50" wp14:editId="483D7588">
                            <wp:extent cx="1145536" cy="845185"/>
                            <wp:effectExtent l="0" t="0" r="0" b="0"/>
                            <wp:docPr id="103" name="Bildobjekt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kursbunt4.PNG"/>
                                    <pic:cNvPicPr/>
                                  </pic:nvPicPr>
                                  <pic:blipFill>
                                    <a:blip r:embed="rId27">
                                      <a:extLst>
                                        <a:ext uri="{28A0092B-C50C-407E-A947-70E740481C1C}">
                                          <a14:useLocalDpi xmlns:a14="http://schemas.microsoft.com/office/drawing/2010/main" val="0"/>
                                        </a:ext>
                                      </a:extLst>
                                    </a:blip>
                                    <a:stretch>
                                      <a:fillRect/>
                                    </a:stretch>
                                  </pic:blipFill>
                                  <pic:spPr>
                                    <a:xfrm>
                                      <a:off x="0" y="0"/>
                                      <a:ext cx="1171017" cy="863985"/>
                                    </a:xfrm>
                                    <a:prstGeom prst="rect">
                                      <a:avLst/>
                                    </a:prstGeom>
                                  </pic:spPr>
                                </pic:pic>
                              </a:graphicData>
                            </a:graphic>
                          </wp:inline>
                        </w:drawing>
                      </w:r>
                    </w:p>
                    <w:p w:rsidR="001233CC" w:rsidRDefault="001233CC" w:rsidP="00DD5733">
                      <w:pPr>
                        <w:pStyle w:val="Liststycke"/>
                        <w:numPr>
                          <w:ilvl w:val="0"/>
                          <w:numId w:val="15"/>
                        </w:numPr>
                        <w:ind w:left="851" w:hanging="284"/>
                        <w:rPr>
                          <w:rFonts w:ascii="Cambria" w:hAnsi="Cambria"/>
                        </w:rPr>
                      </w:pPr>
                      <w:r>
                        <w:rPr>
                          <w:rFonts w:ascii="Cambria" w:hAnsi="Cambria"/>
                        </w:rPr>
                        <w:t>Ställ upp ett ekvationssystem som beskriver situationen.</w:t>
                      </w:r>
                    </w:p>
                    <w:p w:rsidR="001233CC" w:rsidRDefault="001233CC" w:rsidP="00DD5733">
                      <w:pPr>
                        <w:pStyle w:val="Liststycke"/>
                        <w:numPr>
                          <w:ilvl w:val="0"/>
                          <w:numId w:val="15"/>
                        </w:numPr>
                        <w:ind w:left="851" w:hanging="284"/>
                        <w:rPr>
                          <w:rFonts w:ascii="Cambria" w:hAnsi="Cambria"/>
                        </w:rPr>
                      </w:pPr>
                      <w:r>
                        <w:rPr>
                          <w:rFonts w:ascii="Cambria" w:hAnsi="Cambria"/>
                        </w:rPr>
                        <w:t>Bestäm priset på en kopp kaffe respektive en bulle.</w:t>
                      </w:r>
                    </w:p>
                    <w:p w:rsidR="001233CC" w:rsidRDefault="001233CC" w:rsidP="002D3D07">
                      <w:pPr>
                        <w:rPr>
                          <w:rFonts w:ascii="Cambria" w:hAnsi="Cambria"/>
                        </w:rPr>
                      </w:pPr>
                    </w:p>
                    <w:p w:rsidR="001233CC" w:rsidRPr="001B2B15" w:rsidRDefault="001233CC" w:rsidP="00F6587B">
                      <w:pPr>
                        <w:pStyle w:val="Liststycke"/>
                        <w:numPr>
                          <w:ilvl w:val="0"/>
                          <w:numId w:val="100"/>
                        </w:numPr>
                        <w:ind w:left="570" w:hanging="570"/>
                        <w:rPr>
                          <w:rFonts w:ascii="Cambria" w:hAnsi="Cambria"/>
                        </w:rPr>
                      </w:pPr>
                      <w:r w:rsidRPr="001B2B15">
                        <w:rPr>
                          <w:rFonts w:ascii="Cambria" w:hAnsi="Cambria"/>
                        </w:rPr>
                        <w:t>Bestäm exakt koordinaterna för skärningspunkten mellan de båda rätta linjerna.</w:t>
                      </w:r>
                    </w:p>
                    <w:p w:rsidR="001233CC" w:rsidRDefault="001233CC" w:rsidP="00DD5733">
                      <w:pPr>
                        <w:pStyle w:val="Liststycke"/>
                        <w:numPr>
                          <w:ilvl w:val="0"/>
                          <w:numId w:val="16"/>
                        </w:numPr>
                        <w:ind w:left="851" w:hanging="284"/>
                        <w:rPr>
                          <w:rFonts w:ascii="Cambria" w:hAnsi="Cambria"/>
                        </w:rPr>
                      </w:pPr>
                      <m:oMath>
                        <m:r>
                          <w:rPr>
                            <w:rFonts w:ascii="Cambria Math" w:hAnsi="Cambria Math"/>
                          </w:rPr>
                          <m:t>2x-y=2</m:t>
                        </m:r>
                      </m:oMath>
                      <w:r>
                        <w:rPr>
                          <w:rFonts w:ascii="Cambria" w:hAnsi="Cambria"/>
                        </w:rPr>
                        <w:t xml:space="preserve"> och </w:t>
                      </w:r>
                      <m:oMath>
                        <m:r>
                          <w:rPr>
                            <w:rFonts w:ascii="Cambria Math" w:hAnsi="Cambria Math"/>
                          </w:rPr>
                          <m:t>3x-2y=1</m:t>
                        </m:r>
                      </m:oMath>
                    </w:p>
                    <w:p w:rsidR="001233CC" w:rsidRDefault="001233CC" w:rsidP="00DD5733">
                      <w:pPr>
                        <w:pStyle w:val="Liststycke"/>
                        <w:numPr>
                          <w:ilvl w:val="0"/>
                          <w:numId w:val="16"/>
                        </w:numPr>
                        <w:tabs>
                          <w:tab w:val="left" w:pos="851"/>
                        </w:tabs>
                        <w:ind w:left="851" w:hanging="284"/>
                        <w:rPr>
                          <w:rFonts w:ascii="Cambria" w:hAnsi="Cambria"/>
                        </w:rPr>
                      </w:pPr>
                      <m:oMath>
                        <m:r>
                          <w:rPr>
                            <w:rFonts w:ascii="Cambria Math" w:hAnsi="Cambria Math"/>
                          </w:rPr>
                          <m:t>x+3y+3=0</m:t>
                        </m:r>
                      </m:oMath>
                      <w:r>
                        <w:rPr>
                          <w:rFonts w:ascii="Cambria" w:hAnsi="Cambria"/>
                        </w:rPr>
                        <w:t xml:space="preserve"> och </w:t>
                      </w:r>
                    </w:p>
                    <w:p w:rsidR="001233CC" w:rsidRPr="0091215E" w:rsidRDefault="001233CC" w:rsidP="0091215E">
                      <w:pPr>
                        <w:pStyle w:val="Liststycke"/>
                        <w:tabs>
                          <w:tab w:val="left" w:pos="851"/>
                        </w:tabs>
                        <w:ind w:left="851"/>
                        <w:rPr>
                          <w:rFonts w:ascii="Cambria" w:hAnsi="Cambria"/>
                        </w:rPr>
                      </w:pPr>
                      <m:oMathPara>
                        <m:oMathParaPr>
                          <m:jc m:val="left"/>
                        </m:oMathParaPr>
                        <m:oMath>
                          <m:r>
                            <w:rPr>
                              <w:rFonts w:ascii="Cambria Math" w:hAnsi="Cambria Math"/>
                            </w:rPr>
                            <m:t>x-3y+2=0</m:t>
                          </m:r>
                        </m:oMath>
                      </m:oMathPara>
                    </w:p>
                    <w:p w:rsidR="001233CC" w:rsidRDefault="001233CC" w:rsidP="002D3D07">
                      <w:pPr>
                        <w:rPr>
                          <w:rFonts w:ascii="Cambria" w:hAnsi="Cambria"/>
                        </w:rPr>
                      </w:pPr>
                    </w:p>
                    <w:p w:rsidR="001233CC" w:rsidRDefault="001233CC" w:rsidP="00F6587B">
                      <w:pPr>
                        <w:pStyle w:val="Liststycke"/>
                        <w:numPr>
                          <w:ilvl w:val="0"/>
                          <w:numId w:val="100"/>
                        </w:numPr>
                        <w:tabs>
                          <w:tab w:val="left" w:pos="567"/>
                        </w:tabs>
                        <w:ind w:left="567" w:hanging="567"/>
                        <w:rPr>
                          <w:rFonts w:ascii="Cambria" w:hAnsi="Cambria"/>
                        </w:rPr>
                      </w:pPr>
                      <w:r w:rsidRPr="002B4289">
                        <w:rPr>
                          <w:rFonts w:ascii="Cambria" w:hAnsi="Cambria"/>
                        </w:rPr>
                        <w:t xml:space="preserve">Bestäm talet </w:t>
                      </w:r>
                      <m:oMath>
                        <m:r>
                          <w:rPr>
                            <w:rFonts w:ascii="Cambria Math" w:hAnsi="Cambria Math"/>
                          </w:rPr>
                          <m:t>a</m:t>
                        </m:r>
                      </m:oMath>
                      <w:r>
                        <w:rPr>
                          <w:rFonts w:ascii="Cambria" w:hAnsi="Cambria"/>
                        </w:rPr>
                        <w:t xml:space="preserve"> i ekvationen</w:t>
                      </w:r>
                    </w:p>
                    <w:p w:rsidR="001233CC" w:rsidRPr="002B4289" w:rsidRDefault="001233CC" w:rsidP="0091215E">
                      <w:pPr>
                        <w:pStyle w:val="Liststycke"/>
                        <w:tabs>
                          <w:tab w:val="left" w:pos="567"/>
                        </w:tabs>
                        <w:ind w:left="567"/>
                        <w:rPr>
                          <w:rFonts w:ascii="Cambria" w:hAnsi="Cambria"/>
                        </w:rPr>
                      </w:pPr>
                      <m:oMath>
                        <m:r>
                          <w:rPr>
                            <w:rFonts w:ascii="Cambria Math" w:hAnsi="Cambria Math"/>
                          </w:rPr>
                          <m:t>5x+4y=a</m:t>
                        </m:r>
                      </m:oMath>
                      <w:r w:rsidRPr="002B4289">
                        <w:rPr>
                          <w:rFonts w:ascii="Cambria" w:eastAsiaTheme="minorEastAsia" w:hAnsi="Cambria"/>
                        </w:rPr>
                        <w:t xml:space="preserve"> så att uttrycket </w:t>
                      </w:r>
                      <m:oMath>
                        <m:r>
                          <w:rPr>
                            <w:rFonts w:ascii="Cambria Math" w:eastAsiaTheme="minorEastAsia" w:hAnsi="Cambria Math"/>
                          </w:rPr>
                          <m:t>5x+4y-3</m:t>
                        </m:r>
                      </m:oMath>
                      <w:r w:rsidRPr="002B4289">
                        <w:rPr>
                          <w:rFonts w:ascii="Cambria" w:eastAsiaTheme="minorEastAsia" w:hAnsi="Cambria"/>
                        </w:rPr>
                        <w:t xml:space="preserve"> får värdet 9.</w:t>
                      </w:r>
                    </w:p>
                    <w:p w:rsidR="001233CC" w:rsidRDefault="001233CC" w:rsidP="005279E5">
                      <w:pPr>
                        <w:rPr>
                          <w:rFonts w:ascii="Cambria" w:hAnsi="Cambria"/>
                          <w:sz w:val="24"/>
                          <w:szCs w:val="24"/>
                        </w:rPr>
                      </w:pPr>
                    </w:p>
                    <w:p w:rsidR="001233CC" w:rsidRPr="002B4289" w:rsidRDefault="001233CC" w:rsidP="00F6587B">
                      <w:pPr>
                        <w:pStyle w:val="Liststycke"/>
                        <w:numPr>
                          <w:ilvl w:val="0"/>
                          <w:numId w:val="100"/>
                        </w:numPr>
                        <w:ind w:left="567" w:hanging="567"/>
                        <w:rPr>
                          <w:rFonts w:ascii="Cambria" w:eastAsiaTheme="minorEastAsia" w:hAnsi="Cambria"/>
                        </w:rPr>
                      </w:pPr>
                      <w:r w:rsidRPr="002B4289">
                        <w:rPr>
                          <w:rFonts w:ascii="Cambria" w:hAnsi="Cambria"/>
                        </w:rPr>
                        <w:t xml:space="preserve">Linjerna </w:t>
                      </w:r>
                      <m:oMath>
                        <m:r>
                          <w:rPr>
                            <w:rFonts w:ascii="Cambria Math" w:hAnsi="Cambria Math"/>
                          </w:rPr>
                          <m:t>y+2x=3</m:t>
                        </m:r>
                      </m:oMath>
                      <w:r w:rsidRPr="002B4289">
                        <w:rPr>
                          <w:rFonts w:ascii="Cambria" w:eastAsiaTheme="minorEastAsia" w:hAnsi="Cambria"/>
                        </w:rPr>
                        <w:t xml:space="preserve">, </w:t>
                      </w:r>
                      <m:oMath>
                        <m:r>
                          <w:rPr>
                            <w:rFonts w:ascii="Cambria Math" w:eastAsiaTheme="minorEastAsia" w:hAnsi="Cambria Math"/>
                          </w:rPr>
                          <m:t>y=2x+1</m:t>
                        </m:r>
                      </m:oMath>
                      <w:r w:rsidRPr="002B4289">
                        <w:rPr>
                          <w:rFonts w:ascii="Cambria" w:eastAsiaTheme="minorEastAsia" w:hAnsi="Cambria"/>
                        </w:rPr>
                        <w:t xml:space="preserve"> och </w:t>
                      </w:r>
                      <m:oMath>
                        <m:r>
                          <w:rPr>
                            <w:rFonts w:ascii="Cambria Math" w:eastAsiaTheme="minorEastAsia" w:hAnsi="Cambria Math"/>
                          </w:rPr>
                          <m:t>0,5x-y-2=0</m:t>
                        </m:r>
                      </m:oMath>
                      <w:r w:rsidRPr="002B4289">
                        <w:rPr>
                          <w:rFonts w:ascii="Cambria" w:eastAsiaTheme="minorEastAsia" w:hAnsi="Cambria"/>
                        </w:rPr>
                        <w:t xml:space="preserve"> innesluter en triangel. Bestäm exakt koordinaterna för triangelns hörn.</w:t>
                      </w:r>
                    </w:p>
                    <w:p w:rsidR="001233CC" w:rsidRDefault="001233CC" w:rsidP="00747EE7">
                      <w:pPr>
                        <w:ind w:left="567" w:hanging="567"/>
                        <w:rPr>
                          <w:rFonts w:ascii="Cambria" w:eastAsiaTheme="minorEastAsia" w:hAnsi="Cambria"/>
                          <w:sz w:val="24"/>
                          <w:szCs w:val="24"/>
                        </w:rPr>
                      </w:pPr>
                    </w:p>
                    <w:p w:rsidR="001233CC" w:rsidRDefault="001233CC" w:rsidP="00F6587B">
                      <w:pPr>
                        <w:pStyle w:val="Liststycke"/>
                        <w:numPr>
                          <w:ilvl w:val="0"/>
                          <w:numId w:val="100"/>
                        </w:numPr>
                        <w:ind w:left="567" w:hanging="567"/>
                        <w:rPr>
                          <w:rFonts w:ascii="Cambria" w:eastAsiaTheme="minorEastAsia" w:hAnsi="Cambria"/>
                        </w:rPr>
                      </w:pPr>
                      <w:r>
                        <w:rPr>
                          <w:rFonts w:ascii="Cambria" w:eastAsiaTheme="minorEastAsia" w:hAnsi="Cambria"/>
                        </w:rPr>
                        <w:t>Undersök om linjerna</w:t>
                      </w:r>
                    </w:p>
                    <w:p w:rsidR="001233CC" w:rsidRDefault="001233CC" w:rsidP="00A5553C">
                      <w:pPr>
                        <w:pStyle w:val="Liststycke"/>
                        <w:ind w:left="567"/>
                        <w:rPr>
                          <w:rFonts w:ascii="Cambria" w:eastAsiaTheme="minorEastAsia" w:hAnsi="Cambria"/>
                        </w:rPr>
                      </w:pPr>
                      <m:oMath>
                        <m:r>
                          <w:rPr>
                            <w:rFonts w:ascii="Cambria Math" w:eastAsiaTheme="minorEastAsia" w:hAnsi="Cambria Math"/>
                          </w:rPr>
                          <m:t>y-2x+3=0</m:t>
                        </m:r>
                      </m:oMath>
                      <w:r>
                        <w:rPr>
                          <w:rFonts w:ascii="Cambria" w:eastAsiaTheme="minorEastAsia" w:hAnsi="Cambria"/>
                        </w:rPr>
                        <w:t>,</w:t>
                      </w:r>
                    </w:p>
                    <w:p w:rsidR="001233CC" w:rsidRDefault="001233CC" w:rsidP="00A5553C">
                      <w:pPr>
                        <w:pStyle w:val="Liststycke"/>
                        <w:ind w:left="567"/>
                        <w:rPr>
                          <w:rFonts w:ascii="Cambria" w:eastAsiaTheme="minorEastAsia" w:hAnsi="Cambria"/>
                        </w:rPr>
                      </w:pPr>
                      <m:oMath>
                        <m:r>
                          <w:rPr>
                            <w:rFonts w:ascii="Cambria Math" w:eastAsiaTheme="minorEastAsia" w:hAnsi="Cambria Math"/>
                          </w:rPr>
                          <m:t>2x+y-53=0</m:t>
                        </m:r>
                      </m:oMath>
                      <w:r>
                        <w:rPr>
                          <w:rFonts w:ascii="Cambria" w:eastAsiaTheme="minorEastAsia" w:hAnsi="Cambria"/>
                        </w:rPr>
                        <w:t xml:space="preserve"> och</w:t>
                      </w:r>
                    </w:p>
                    <w:p w:rsidR="001233CC" w:rsidRPr="002B4289" w:rsidRDefault="001233CC" w:rsidP="00A5553C">
                      <w:pPr>
                        <w:pStyle w:val="Liststycke"/>
                        <w:ind w:left="567"/>
                        <w:rPr>
                          <w:rFonts w:ascii="Cambria" w:eastAsiaTheme="minorEastAsia" w:hAnsi="Cambria"/>
                        </w:rPr>
                      </w:pPr>
                      <m:oMath>
                        <m:r>
                          <w:rPr>
                            <w:rFonts w:ascii="Cambria Math" w:eastAsiaTheme="minorEastAsia" w:hAnsi="Cambria Math"/>
                          </w:rPr>
                          <m:t>y-x-11=0</m:t>
                        </m:r>
                      </m:oMath>
                      <w:r w:rsidRPr="002B4289">
                        <w:rPr>
                          <w:rFonts w:ascii="Cambria" w:eastAsiaTheme="minorEastAsia" w:hAnsi="Cambria"/>
                        </w:rPr>
                        <w:t xml:space="preserve"> går genom en och samma punkt.</w:t>
                      </w:r>
                    </w:p>
                    <w:p w:rsidR="001233CC" w:rsidRDefault="001233CC" w:rsidP="00747EE7">
                      <w:pPr>
                        <w:ind w:left="567" w:hanging="567"/>
                        <w:rPr>
                          <w:rFonts w:ascii="Cambria" w:eastAsiaTheme="minorEastAsia" w:hAnsi="Cambria"/>
                          <w:sz w:val="24"/>
                          <w:szCs w:val="24"/>
                        </w:rPr>
                      </w:pPr>
                    </w:p>
                    <w:p w:rsidR="001233CC" w:rsidRPr="002B4289" w:rsidRDefault="001233CC" w:rsidP="00F6587B">
                      <w:pPr>
                        <w:pStyle w:val="Liststycke"/>
                        <w:numPr>
                          <w:ilvl w:val="0"/>
                          <w:numId w:val="100"/>
                        </w:numPr>
                        <w:ind w:left="567" w:hanging="567"/>
                        <w:rPr>
                          <w:rFonts w:ascii="Cambria" w:eastAsiaTheme="minorEastAsia" w:hAnsi="Cambria"/>
                        </w:rPr>
                      </w:pPr>
                      <w:r w:rsidRPr="002B4289">
                        <w:rPr>
                          <w:rFonts w:ascii="Cambria" w:eastAsiaTheme="minorEastAsia" w:hAnsi="Cambria"/>
                        </w:rPr>
                        <w:t>Bestäm talen a och b så att ekvationssystemet</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x-ay=b        </m:t>
                                </m:r>
                              </m:e>
                              <m:e>
                                <m:r>
                                  <w:rPr>
                                    <w:rFonts w:ascii="Cambria Math" w:hAnsi="Cambria Math"/>
                                  </w:rPr>
                                  <m:t>bx+y=a+6</m:t>
                                </m:r>
                              </m:e>
                            </m:eqArr>
                          </m:e>
                        </m:d>
                      </m:oMath>
                    </w:p>
                    <w:p w:rsidR="001233CC" w:rsidRDefault="001233CC" w:rsidP="00747EE7">
                      <w:pPr>
                        <w:ind w:left="567" w:hanging="567"/>
                        <w:rPr>
                          <w:rFonts w:ascii="Cambria" w:eastAsiaTheme="minorEastAsia" w:hAnsi="Cambria"/>
                          <w:sz w:val="24"/>
                          <w:szCs w:val="24"/>
                        </w:rPr>
                      </w:pPr>
                      <w:r>
                        <w:rPr>
                          <w:rFonts w:ascii="Cambria" w:eastAsiaTheme="minorEastAsia" w:hAnsi="Cambria"/>
                          <w:sz w:val="24"/>
                          <w:szCs w:val="24"/>
                        </w:rPr>
                        <w:tab/>
                        <w:t xml:space="preserve">Får lösningen </w:t>
                      </w:r>
                      <m:oMath>
                        <m:r>
                          <w:rPr>
                            <w:rFonts w:ascii="Cambria Math" w:eastAsiaTheme="minorEastAsia" w:hAnsi="Cambria Math"/>
                            <w:sz w:val="24"/>
                            <w:szCs w:val="24"/>
                          </w:rPr>
                          <m:t>x=7</m:t>
                        </m:r>
                      </m:oMath>
                      <w:r>
                        <w:rPr>
                          <w:rFonts w:ascii="Cambria" w:eastAsiaTheme="minorEastAsia" w:hAnsi="Cambria"/>
                          <w:sz w:val="24"/>
                          <w:szCs w:val="24"/>
                        </w:rPr>
                        <w:t xml:space="preserve"> och </w:t>
                      </w:r>
                      <m:oMath>
                        <m:r>
                          <w:rPr>
                            <w:rFonts w:ascii="Cambria Math" w:eastAsiaTheme="minorEastAsia" w:hAnsi="Cambria Math"/>
                            <w:sz w:val="24"/>
                            <w:szCs w:val="24"/>
                          </w:rPr>
                          <m:t>y=2</m:t>
                        </m:r>
                      </m:oMath>
                      <w:r>
                        <w:rPr>
                          <w:rFonts w:ascii="Cambria" w:eastAsiaTheme="minorEastAsia" w:hAnsi="Cambria"/>
                          <w:sz w:val="24"/>
                          <w:szCs w:val="24"/>
                        </w:rPr>
                        <w:t>.</w:t>
                      </w:r>
                    </w:p>
                    <w:p w:rsidR="001233CC" w:rsidRDefault="001233CC" w:rsidP="00747EE7">
                      <w:pPr>
                        <w:ind w:left="567" w:hanging="567"/>
                        <w:rPr>
                          <w:rFonts w:ascii="Cambria" w:eastAsiaTheme="minorEastAsia" w:hAnsi="Cambria"/>
                          <w:sz w:val="24"/>
                          <w:szCs w:val="24"/>
                        </w:rPr>
                      </w:pPr>
                    </w:p>
                    <w:p w:rsidR="001233CC" w:rsidRPr="001B2B15" w:rsidRDefault="001233CC" w:rsidP="00F6587B">
                      <w:pPr>
                        <w:pStyle w:val="Liststycke"/>
                        <w:numPr>
                          <w:ilvl w:val="0"/>
                          <w:numId w:val="100"/>
                        </w:numPr>
                        <w:tabs>
                          <w:tab w:val="left" w:pos="570"/>
                        </w:tabs>
                        <w:ind w:left="570" w:hanging="570"/>
                        <w:rPr>
                          <w:rFonts w:ascii="Cambria" w:hAnsi="Cambria"/>
                        </w:rPr>
                      </w:pPr>
                      <w:r>
                        <w:rPr>
                          <w:rFonts w:ascii="Cambria" w:hAnsi="Cambria"/>
                        </w:rPr>
                        <w:t xml:space="preserve">Lös ekvationssystemet med </w:t>
                      </w:r>
                      <w:r w:rsidRPr="001B2B15">
                        <w:rPr>
                          <w:rFonts w:ascii="Cambria" w:hAnsi="Cambria"/>
                        </w:rPr>
                        <w:t>additionsmetoden.</w:t>
                      </w:r>
                    </w:p>
                    <w:p w:rsidR="001233CC" w:rsidRPr="003A691C" w:rsidRDefault="001233CC" w:rsidP="009E5B0F">
                      <w:pPr>
                        <w:pStyle w:val="Liststycke"/>
                        <w:tabs>
                          <w:tab w:val="left" w:pos="567"/>
                        </w:tabs>
                        <w:ind w:left="567"/>
                        <w:rPr>
                          <w:rFonts w:ascii="Cambria" w:hAnsi="Cambria"/>
                          <w:sz w:val="12"/>
                          <w:szCs w:val="12"/>
                        </w:rPr>
                      </w:pPr>
                    </w:p>
                    <w:p w:rsidR="001233CC" w:rsidRDefault="001233CC" w:rsidP="00612D5D">
                      <w:pPr>
                        <w:pStyle w:val="Liststycke"/>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2a+b=25</m:t>
                                </m:r>
                              </m:e>
                              <m:e>
                                <m:r>
                                  <w:rPr>
                                    <w:rFonts w:ascii="Cambria Math" w:hAnsi="Cambria Math"/>
                                  </w:rPr>
                                  <m:t>7a-b=11</m:t>
                                </m:r>
                              </m:e>
                            </m:eqArr>
                          </m:e>
                        </m:d>
                      </m:oMath>
                    </w:p>
                    <w:p w:rsidR="001233CC" w:rsidRPr="009230C1" w:rsidRDefault="001233CC" w:rsidP="009E5B0F">
                      <w:pPr>
                        <w:pStyle w:val="Liststycke"/>
                        <w:tabs>
                          <w:tab w:val="left" w:pos="567"/>
                        </w:tabs>
                        <w:ind w:left="1287" w:hanging="720"/>
                        <w:rPr>
                          <w:rFonts w:ascii="Cambria" w:hAnsi="Cambria"/>
                          <w:sz w:val="12"/>
                          <w:szCs w:val="12"/>
                        </w:rPr>
                      </w:pPr>
                    </w:p>
                    <w:p w:rsidR="001233CC" w:rsidRPr="009230C1" w:rsidRDefault="001233CC" w:rsidP="00612D5D">
                      <w:pPr>
                        <w:pStyle w:val="Liststycke"/>
                        <w:numPr>
                          <w:ilvl w:val="0"/>
                          <w:numId w:val="22"/>
                        </w:numPr>
                        <w:tabs>
                          <w:tab w:val="left" w:pos="567"/>
                          <w:tab w:val="left" w:pos="993"/>
                        </w:tabs>
                        <w:ind w:hanging="72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11y-13z=18</m:t>
                                </m:r>
                              </m:e>
                              <m:e>
                                <m:r>
                                  <w:rPr>
                                    <w:rFonts w:ascii="Cambria Math" w:hAnsi="Cambria Math"/>
                                  </w:rPr>
                                  <m:t xml:space="preserve">y+13z=30    </m:t>
                                </m:r>
                              </m:e>
                            </m:eqArr>
                          </m:e>
                        </m:d>
                      </m:oMath>
                    </w:p>
                    <w:p w:rsidR="001233CC" w:rsidRPr="00747EE7" w:rsidRDefault="001233CC" w:rsidP="00747EE7">
                      <w:pPr>
                        <w:ind w:left="567" w:hanging="567"/>
                        <w:rPr>
                          <w:rFonts w:ascii="Cambria" w:eastAsiaTheme="minorEastAsia" w:hAnsi="Cambria"/>
                          <w:sz w:val="24"/>
                          <w:szCs w:val="24"/>
                        </w:rPr>
                      </w:pPr>
                    </w:p>
                  </w:txbxContent>
                </v:textbox>
              </v:shape>
            </w:pict>
          </mc:Fallback>
        </mc:AlternateContent>
      </w:r>
      <w:r w:rsidR="005279E5">
        <w:rPr>
          <w:rFonts w:ascii="Cambria" w:hAnsi="Cambria"/>
          <w:noProof/>
          <w:sz w:val="24"/>
          <w:szCs w:val="24"/>
          <w:lang w:eastAsia="sv-SE"/>
        </w:rPr>
        <mc:AlternateContent>
          <mc:Choice Requires="wps">
            <w:drawing>
              <wp:anchor distT="0" distB="0" distL="114300" distR="114300" simplePos="0" relativeHeight="251677696" behindDoc="0" locked="0" layoutInCell="1" allowOverlap="1" wp14:anchorId="45284A1B" wp14:editId="35AFC2B4">
                <wp:simplePos x="0" y="0"/>
                <wp:positionH relativeFrom="column">
                  <wp:posOffset>-36830</wp:posOffset>
                </wp:positionH>
                <wp:positionV relativeFrom="paragraph">
                  <wp:posOffset>-3175</wp:posOffset>
                </wp:positionV>
                <wp:extent cx="2664000" cy="9048750"/>
                <wp:effectExtent l="0" t="0" r="3175" b="0"/>
                <wp:wrapNone/>
                <wp:docPr id="40" name="Textruta 40"/>
                <wp:cNvGraphicFramePr/>
                <a:graphic xmlns:a="http://schemas.openxmlformats.org/drawingml/2006/main">
                  <a:graphicData uri="http://schemas.microsoft.com/office/word/2010/wordprocessingShape">
                    <wps:wsp>
                      <wps:cNvSpPr txBox="1"/>
                      <wps:spPr>
                        <a:xfrm>
                          <a:off x="0" y="0"/>
                          <a:ext cx="2664000" cy="9048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F0141" w:rsidRDefault="001233CC" w:rsidP="00F6587B">
                            <w:pPr>
                              <w:pStyle w:val="Liststycke"/>
                              <w:numPr>
                                <w:ilvl w:val="0"/>
                                <w:numId w:val="99"/>
                              </w:numPr>
                              <w:ind w:left="570" w:hanging="570"/>
                              <w:rPr>
                                <w:rFonts w:ascii="Cambria" w:hAnsi="Cambria"/>
                              </w:rPr>
                            </w:pPr>
                            <w:r w:rsidRPr="00AF0141">
                              <w:rPr>
                                <w:rFonts w:ascii="Cambria" w:hAnsi="Cambria"/>
                              </w:rPr>
                              <w:t>Lös ekvationssystemet</w:t>
                            </w:r>
                          </w:p>
                          <w:p w:rsidR="001233CC" w:rsidRDefault="002D00F0" w:rsidP="00DD5733">
                            <w:pPr>
                              <w:pStyle w:val="Liststycke"/>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y=4x       </m:t>
                                      </m:r>
                                    </m:e>
                                    <m:e>
                                      <m:r>
                                        <w:rPr>
                                          <w:rFonts w:ascii="Cambria Math" w:hAnsi="Cambria Math"/>
                                        </w:rPr>
                                        <m:t>y=x+15</m:t>
                                      </m:r>
                                    </m:e>
                                  </m:eqArr>
                                </m:e>
                              </m:d>
                            </m:oMath>
                          </w:p>
                          <w:p w:rsidR="001233CC" w:rsidRPr="005279E5" w:rsidRDefault="001233CC" w:rsidP="005645F1">
                            <w:pPr>
                              <w:pStyle w:val="Liststycke"/>
                              <w:ind w:left="851" w:hanging="284"/>
                              <w:rPr>
                                <w:rFonts w:ascii="Cambria" w:hAnsi="Cambria"/>
                                <w:sz w:val="16"/>
                                <w:szCs w:val="16"/>
                              </w:rPr>
                            </w:pPr>
                          </w:p>
                          <w:p w:rsidR="001233CC" w:rsidRDefault="002D00F0" w:rsidP="00DD5733">
                            <w:pPr>
                              <w:pStyle w:val="Liststycke"/>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y=2x-8</m:t>
                                      </m:r>
                                    </m:e>
                                    <m:e>
                                      <m:r>
                                        <w:rPr>
                                          <w:rFonts w:ascii="Cambria Math" w:hAnsi="Cambria Math"/>
                                        </w:rPr>
                                        <m:t>y=10-x</m:t>
                                      </m:r>
                                    </m:e>
                                  </m:eqArr>
                                </m:e>
                              </m:d>
                            </m:oMath>
                          </w:p>
                          <w:p w:rsidR="001233CC" w:rsidRPr="005279E5" w:rsidRDefault="001233CC" w:rsidP="005279E5">
                            <w:pPr>
                              <w:pStyle w:val="Liststycke"/>
                              <w:rPr>
                                <w:rFonts w:ascii="Cambria" w:hAnsi="Cambria"/>
                              </w:rPr>
                            </w:pPr>
                          </w:p>
                          <w:p w:rsidR="001233CC" w:rsidRPr="00AF0141" w:rsidRDefault="001233CC" w:rsidP="00F6587B">
                            <w:pPr>
                              <w:pStyle w:val="Liststycke"/>
                              <w:numPr>
                                <w:ilvl w:val="0"/>
                                <w:numId w:val="99"/>
                              </w:numPr>
                              <w:ind w:left="570" w:hanging="570"/>
                              <w:rPr>
                                <w:rFonts w:ascii="Cambria" w:hAnsi="Cambria"/>
                              </w:rPr>
                            </w:pPr>
                            <w:r w:rsidRPr="00AF0141">
                              <w:rPr>
                                <w:rFonts w:ascii="Cambria" w:hAnsi="Cambria"/>
                              </w:rPr>
                              <w:t>Lös ut variabeln som står i parentesen.</w:t>
                            </w:r>
                          </w:p>
                          <w:p w:rsidR="001233CC" w:rsidRDefault="001233CC" w:rsidP="00DD5733">
                            <w:pPr>
                              <w:pStyle w:val="Liststycke"/>
                              <w:numPr>
                                <w:ilvl w:val="0"/>
                                <w:numId w:val="12"/>
                              </w:numPr>
                              <w:ind w:left="993" w:hanging="426"/>
                              <w:rPr>
                                <w:rFonts w:ascii="Cambria" w:hAnsi="Cambria"/>
                              </w:rPr>
                            </w:pPr>
                            <m:oMath>
                              <m:r>
                                <w:rPr>
                                  <w:rFonts w:ascii="Cambria Math" w:hAnsi="Cambria Math"/>
                                </w:rPr>
                                <m:t>x+5y=8</m:t>
                              </m:r>
                            </m:oMath>
                            <w:r>
                              <w:rPr>
                                <w:rFonts w:ascii="Cambria" w:hAnsi="Cambria"/>
                              </w:rPr>
                              <w:tab/>
                            </w:r>
                            <m:oMath>
                              <m:r>
                                <w:rPr>
                                  <w:rFonts w:ascii="Cambria Math" w:hAnsi="Cambria Math"/>
                                </w:rPr>
                                <m:t>(x)</m:t>
                              </m:r>
                            </m:oMath>
                          </w:p>
                          <w:p w:rsidR="001233CC" w:rsidRDefault="001233CC" w:rsidP="00DD5733">
                            <w:pPr>
                              <w:pStyle w:val="Liststycke"/>
                              <w:numPr>
                                <w:ilvl w:val="0"/>
                                <w:numId w:val="12"/>
                              </w:numPr>
                              <w:ind w:left="993" w:hanging="426"/>
                              <w:rPr>
                                <w:rFonts w:ascii="Cambria" w:hAnsi="Cambria"/>
                              </w:rPr>
                            </w:pPr>
                            <m:oMath>
                              <m:r>
                                <w:rPr>
                                  <w:rFonts w:ascii="Cambria Math" w:hAnsi="Cambria Math"/>
                                </w:rPr>
                                <m:t>7x-y=3</m:t>
                              </m:r>
                            </m:oMath>
                            <w:r>
                              <w:rPr>
                                <w:rFonts w:ascii="Cambria" w:hAnsi="Cambria"/>
                              </w:rPr>
                              <w:tab/>
                            </w:r>
                            <m:oMath>
                              <m:r>
                                <w:rPr>
                                  <w:rFonts w:ascii="Cambria Math" w:hAnsi="Cambria Math"/>
                                </w:rPr>
                                <m:t>(y)</m:t>
                              </m:r>
                            </m:oMath>
                          </w:p>
                          <w:p w:rsidR="001233CC" w:rsidRDefault="001233CC" w:rsidP="00DD5733">
                            <w:pPr>
                              <w:pStyle w:val="Liststycke"/>
                              <w:numPr>
                                <w:ilvl w:val="0"/>
                                <w:numId w:val="12"/>
                              </w:numPr>
                              <w:ind w:left="993" w:hanging="426"/>
                              <w:rPr>
                                <w:rFonts w:ascii="Cambria" w:hAnsi="Cambria"/>
                              </w:rPr>
                            </w:pPr>
                            <m:oMath>
                              <m:r>
                                <w:rPr>
                                  <w:rFonts w:ascii="Cambria Math" w:hAnsi="Cambria Math"/>
                                </w:rPr>
                                <m:t>2x+6y=10</m:t>
                              </m:r>
                            </m:oMath>
                            <w:r>
                              <w:rPr>
                                <w:rFonts w:ascii="Cambria" w:hAnsi="Cambria"/>
                              </w:rPr>
                              <w:tab/>
                            </w:r>
                            <m:oMath>
                              <m:r>
                                <w:rPr>
                                  <w:rFonts w:ascii="Cambria Math" w:hAnsi="Cambria Math"/>
                                </w:rPr>
                                <m:t>(x)</m:t>
                              </m:r>
                            </m:oMath>
                          </w:p>
                          <w:p w:rsidR="001233CC" w:rsidRDefault="001233CC" w:rsidP="00C93241">
                            <w:pPr>
                              <w:rPr>
                                <w:rFonts w:ascii="Cambria" w:hAnsi="Cambria"/>
                              </w:rPr>
                            </w:pPr>
                          </w:p>
                          <w:p w:rsidR="001233CC" w:rsidRPr="005645F1" w:rsidRDefault="001233CC" w:rsidP="00F6587B">
                            <w:pPr>
                              <w:pStyle w:val="Liststycke"/>
                              <w:numPr>
                                <w:ilvl w:val="0"/>
                                <w:numId w:val="99"/>
                              </w:numPr>
                              <w:ind w:left="567" w:hanging="567"/>
                              <w:rPr>
                                <w:rFonts w:ascii="Cambria" w:hAnsi="Cambria"/>
                              </w:rPr>
                            </w:pPr>
                            <w:r w:rsidRPr="005645F1">
                              <w:rPr>
                                <w:rFonts w:ascii="Cambria" w:hAnsi="Cambria"/>
                              </w:rPr>
                              <w:t>Lös ekvationssystemen med substitutionsmetod.</w:t>
                            </w:r>
                          </w:p>
                          <w:p w:rsidR="001233CC" w:rsidRDefault="002D00F0"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y=3x-2</m:t>
                                      </m:r>
                                    </m:e>
                                    <m:e>
                                      <m:r>
                                        <w:rPr>
                                          <w:rFonts w:ascii="Cambria Math" w:hAnsi="Cambria Math"/>
                                        </w:rPr>
                                        <m:t xml:space="preserve">x+y=6 </m:t>
                                      </m:r>
                                    </m:e>
                                  </m:eqArr>
                                </m:e>
                              </m:d>
                            </m:oMath>
                          </w:p>
                          <w:p w:rsidR="001233CC" w:rsidRPr="00C93241" w:rsidRDefault="001233CC" w:rsidP="005645F1">
                            <w:pPr>
                              <w:pStyle w:val="Liststycke"/>
                              <w:ind w:left="851" w:hanging="284"/>
                              <w:rPr>
                                <w:rFonts w:ascii="Cambria" w:hAnsi="Cambria"/>
                                <w:sz w:val="16"/>
                                <w:szCs w:val="16"/>
                              </w:rPr>
                            </w:pPr>
                          </w:p>
                          <w:p w:rsidR="001233CC" w:rsidRDefault="002D00F0"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2z+3x=5</m:t>
                                      </m:r>
                                    </m:e>
                                    <m:e>
                                      <m:r>
                                        <w:rPr>
                                          <w:rFonts w:ascii="Cambria Math" w:hAnsi="Cambria Math"/>
                                        </w:rPr>
                                        <m:t xml:space="preserve">z=4-2x  </m:t>
                                      </m:r>
                                    </m:e>
                                  </m:eqArr>
                                </m:e>
                              </m:d>
                            </m:oMath>
                          </w:p>
                          <w:p w:rsidR="001233CC" w:rsidRPr="00C93241" w:rsidRDefault="001233CC" w:rsidP="005645F1">
                            <w:pPr>
                              <w:ind w:left="851" w:hanging="284"/>
                              <w:rPr>
                                <w:rFonts w:ascii="Cambria" w:hAnsi="Cambria"/>
                                <w:sz w:val="16"/>
                                <w:szCs w:val="16"/>
                              </w:rPr>
                            </w:pPr>
                          </w:p>
                          <w:p w:rsidR="001233CC" w:rsidRDefault="002D00F0"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x-5y=-3</m:t>
                                      </m:r>
                                    </m:e>
                                    <m:e>
                                      <m:r>
                                        <w:rPr>
                                          <w:rFonts w:ascii="Cambria Math" w:hAnsi="Cambria Math"/>
                                        </w:rPr>
                                        <m:t xml:space="preserve">4x-3y=5  </m:t>
                                      </m:r>
                                    </m:e>
                                  </m:eqArr>
                                </m:e>
                              </m:d>
                            </m:oMath>
                          </w:p>
                          <w:p w:rsidR="001233CC" w:rsidRPr="00C93241" w:rsidRDefault="001233CC" w:rsidP="005645F1">
                            <w:pPr>
                              <w:ind w:left="851" w:hanging="284"/>
                              <w:rPr>
                                <w:rFonts w:ascii="Cambria" w:hAnsi="Cambria"/>
                                <w:sz w:val="16"/>
                                <w:szCs w:val="16"/>
                              </w:rPr>
                            </w:pPr>
                          </w:p>
                          <w:p w:rsidR="001233CC" w:rsidRDefault="002D00F0"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2x+3y=8</m:t>
                                      </m:r>
                                    </m:e>
                                    <m:e>
                                      <m:r>
                                        <w:rPr>
                                          <w:rFonts w:ascii="Cambria Math" w:hAnsi="Cambria Math"/>
                                        </w:rPr>
                                        <m:t>4x+y=-4</m:t>
                                      </m:r>
                                    </m:e>
                                  </m:eqArr>
                                </m:e>
                              </m:d>
                            </m:oMath>
                          </w:p>
                          <w:p w:rsidR="001233CC" w:rsidRDefault="001233CC" w:rsidP="00C00EFE">
                            <w:pPr>
                              <w:rPr>
                                <w:rFonts w:ascii="Cambria" w:eastAsia="Times New Roman" w:hAnsi="Cambria" w:cs="Times New Roman"/>
                                <w:sz w:val="24"/>
                                <w:szCs w:val="24"/>
                                <w:lang w:eastAsia="sv-SE"/>
                              </w:rPr>
                            </w:pPr>
                          </w:p>
                          <w:p w:rsidR="001233CC" w:rsidRPr="005645F1" w:rsidRDefault="001233CC" w:rsidP="00F6587B">
                            <w:pPr>
                              <w:pStyle w:val="Liststycke"/>
                              <w:numPr>
                                <w:ilvl w:val="0"/>
                                <w:numId w:val="99"/>
                              </w:numPr>
                              <w:ind w:left="567" w:hanging="567"/>
                              <w:rPr>
                                <w:rFonts w:ascii="Cambria" w:hAnsi="Cambria"/>
                              </w:rPr>
                            </w:pPr>
                          </w:p>
                          <w:p w:rsidR="001233CC" w:rsidRDefault="001233CC" w:rsidP="005A539F">
                            <w:pPr>
                              <w:rPr>
                                <w:rFonts w:ascii="Cambria" w:hAnsi="Cambria"/>
                              </w:rPr>
                            </w:pPr>
                            <w:r>
                              <w:rPr>
                                <w:rFonts w:ascii="Cambria" w:hAnsi="Cambria"/>
                                <w:noProof/>
                                <w:color w:val="C00000"/>
                                <w:sz w:val="24"/>
                                <w:szCs w:val="24"/>
                                <w:lang w:eastAsia="sv-SE"/>
                              </w:rPr>
                              <w:drawing>
                                <wp:inline distT="0" distB="0" distL="0" distR="0" wp14:anchorId="6936BE67" wp14:editId="743359AB">
                                  <wp:extent cx="907576" cy="929944"/>
                                  <wp:effectExtent l="0" t="0" r="6985" b="3810"/>
                                  <wp:docPr id="84" name="Bildobjekt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kursbunt1.PNG"/>
                                          <pic:cNvPicPr/>
                                        </pic:nvPicPr>
                                        <pic:blipFill>
                                          <a:blip r:embed="rId28">
                                            <a:extLst>
                                              <a:ext uri="{28A0092B-C50C-407E-A947-70E740481C1C}">
                                                <a14:useLocalDpi xmlns:a14="http://schemas.microsoft.com/office/drawing/2010/main" val="0"/>
                                              </a:ext>
                                            </a:extLst>
                                          </a:blip>
                                          <a:stretch>
                                            <a:fillRect/>
                                          </a:stretch>
                                        </pic:blipFill>
                                        <pic:spPr>
                                          <a:xfrm>
                                            <a:off x="0" y="0"/>
                                            <a:ext cx="939885" cy="963049"/>
                                          </a:xfrm>
                                          <a:prstGeom prst="rect">
                                            <a:avLst/>
                                          </a:prstGeom>
                                        </pic:spPr>
                                      </pic:pic>
                                    </a:graphicData>
                                  </a:graphic>
                                </wp:inline>
                              </w:drawing>
                            </w:r>
                            <w:r>
                              <w:rPr>
                                <w:rFonts w:ascii="Cambria" w:hAnsi="Cambria"/>
                              </w:rPr>
                              <w:t xml:space="preserve">      </w:t>
                            </w:r>
                          </w:p>
                          <w:p w:rsidR="001233CC" w:rsidRDefault="001233CC" w:rsidP="005A539F">
                            <w:pPr>
                              <w:rPr>
                                <w:rFonts w:ascii="Cambria" w:hAnsi="Cambria"/>
                              </w:rPr>
                            </w:pPr>
                            <w:r>
                              <w:rPr>
                                <w:rFonts w:ascii="Cambria" w:hAnsi="Cambria"/>
                              </w:rPr>
                              <w:t xml:space="preserve">                                         </w:t>
                            </w:r>
                            <w:r>
                              <w:rPr>
                                <w:rFonts w:ascii="Cambria" w:hAnsi="Cambria"/>
                                <w:noProof/>
                                <w:lang w:eastAsia="sv-SE"/>
                              </w:rPr>
                              <w:drawing>
                                <wp:inline distT="0" distB="0" distL="0" distR="0" wp14:anchorId="7103F6AB" wp14:editId="401B0092">
                                  <wp:extent cx="1139588" cy="978838"/>
                                  <wp:effectExtent l="0" t="0" r="3810" b="0"/>
                                  <wp:docPr id="85" name="Bildobjekt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kursbunt2.PNG"/>
                                          <pic:cNvPicPr/>
                                        </pic:nvPicPr>
                                        <pic:blipFill>
                                          <a:blip r:embed="rId29">
                                            <a:extLst>
                                              <a:ext uri="{28A0092B-C50C-407E-A947-70E740481C1C}">
                                                <a14:useLocalDpi xmlns:a14="http://schemas.microsoft.com/office/drawing/2010/main" val="0"/>
                                              </a:ext>
                                            </a:extLst>
                                          </a:blip>
                                          <a:stretch>
                                            <a:fillRect/>
                                          </a:stretch>
                                        </pic:blipFill>
                                        <pic:spPr>
                                          <a:xfrm>
                                            <a:off x="0" y="0"/>
                                            <a:ext cx="1159857" cy="996248"/>
                                          </a:xfrm>
                                          <a:prstGeom prst="rect">
                                            <a:avLst/>
                                          </a:prstGeom>
                                        </pic:spPr>
                                      </pic:pic>
                                    </a:graphicData>
                                  </a:graphic>
                                </wp:inline>
                              </w:drawing>
                            </w:r>
                          </w:p>
                          <w:p w:rsidR="001233CC" w:rsidRDefault="001233CC" w:rsidP="00DD5733">
                            <w:pPr>
                              <w:pStyle w:val="Liststycke"/>
                              <w:numPr>
                                <w:ilvl w:val="0"/>
                                <w:numId w:val="14"/>
                              </w:numPr>
                              <w:ind w:left="851" w:hanging="284"/>
                              <w:rPr>
                                <w:rFonts w:ascii="Cambria" w:hAnsi="Cambria"/>
                              </w:rPr>
                            </w:pPr>
                            <w:r>
                              <w:rPr>
                                <w:rFonts w:ascii="Cambria" w:hAnsi="Cambria"/>
                              </w:rPr>
                              <w:t>Ställ upp ett ekvationssystem som beskriver situationen.</w:t>
                            </w:r>
                          </w:p>
                          <w:p w:rsidR="001233CC" w:rsidRDefault="001233CC" w:rsidP="00DD5733">
                            <w:pPr>
                              <w:pStyle w:val="Liststycke"/>
                              <w:numPr>
                                <w:ilvl w:val="0"/>
                                <w:numId w:val="14"/>
                              </w:numPr>
                              <w:ind w:left="851" w:hanging="284"/>
                              <w:rPr>
                                <w:rFonts w:ascii="Cambria" w:hAnsi="Cambria"/>
                              </w:rPr>
                            </w:pPr>
                            <w:r>
                              <w:rPr>
                                <w:rFonts w:ascii="Cambria" w:hAnsi="Cambria"/>
                              </w:rPr>
                              <w:t>Bestäm priset på en banan respektive en ost macka.</w:t>
                            </w:r>
                          </w:p>
                          <w:p w:rsidR="001233CC" w:rsidRPr="002B4289" w:rsidRDefault="001233CC" w:rsidP="00C311A9">
                            <w:pPr>
                              <w:spacing w:after="160" w:line="259" w:lineRule="auto"/>
                              <w:rPr>
                                <w:rFonts w:ascii="Cambria" w:hAnsi="Cambria"/>
                                <w:sz w:val="16"/>
                                <w:szCs w:val="16"/>
                              </w:rPr>
                            </w:pPr>
                          </w:p>
                          <w:p w:rsidR="001233CC" w:rsidRDefault="001233CC" w:rsidP="00F6587B">
                            <w:pPr>
                              <w:pStyle w:val="Liststycke"/>
                              <w:numPr>
                                <w:ilvl w:val="0"/>
                                <w:numId w:val="99"/>
                              </w:numPr>
                              <w:spacing w:after="160" w:line="259" w:lineRule="auto"/>
                              <w:ind w:left="567" w:hanging="567"/>
                              <w:rPr>
                                <w:rFonts w:ascii="Cambria" w:hAnsi="Cambria"/>
                              </w:rPr>
                            </w:pPr>
                            <w:r>
                              <w:rPr>
                                <w:rFonts w:ascii="Cambria" w:hAnsi="Cambria"/>
                              </w:rPr>
                              <w:t xml:space="preserve">Lösningen till </w:t>
                            </w:r>
                            <w:r w:rsidRPr="005645F1">
                              <w:rPr>
                                <w:rFonts w:ascii="Cambria" w:hAnsi="Cambria"/>
                              </w:rPr>
                              <w:t>ekvations</w:t>
                            </w:r>
                            <w:r>
                              <w:rPr>
                                <w:rFonts w:ascii="Cambria" w:hAnsi="Cambria"/>
                              </w:rPr>
                              <w:t>-</w:t>
                            </w:r>
                            <w:r w:rsidRPr="005645F1">
                              <w:rPr>
                                <w:rFonts w:ascii="Cambria" w:hAnsi="Cambria"/>
                              </w:rPr>
                              <w:t>systemet</w:t>
                            </w:r>
                          </w:p>
                          <w:p w:rsidR="001233CC" w:rsidRDefault="001233CC" w:rsidP="00135ED4">
                            <w:pPr>
                              <w:pStyle w:val="Liststycke"/>
                              <w:spacing w:after="160" w:line="259" w:lineRule="auto"/>
                              <w:ind w:left="567"/>
                              <w:rPr>
                                <w:rFonts w:ascii="Cambria" w:hAnsi="Cambria"/>
                              </w:rPr>
                            </w:pPr>
                            <w:r>
                              <w:rPr>
                                <w:rFonts w:ascii="Cambria" w:hAnsi="Cambria"/>
                              </w:rPr>
                              <w:t xml:space="preserve"> </w:t>
                            </w:r>
                            <m:oMath>
                              <m:d>
                                <m:dPr>
                                  <m:begChr m:val="{"/>
                                  <m:endChr m:val=""/>
                                  <m:ctrlPr>
                                    <w:rPr>
                                      <w:rFonts w:ascii="Cambria Math" w:eastAsiaTheme="minorHAnsi" w:hAnsi="Cambria Math"/>
                                      <w:i/>
                                    </w:rPr>
                                  </m:ctrlPr>
                                </m:dPr>
                                <m:e>
                                  <m:eqArr>
                                    <m:eqArrPr>
                                      <m:ctrlPr>
                                        <w:rPr>
                                          <w:rFonts w:ascii="Cambria Math" w:hAnsi="Cambria Math"/>
                                          <w:i/>
                                        </w:rPr>
                                      </m:ctrlPr>
                                    </m:eqArrPr>
                                    <m:e>
                                      <m:r>
                                        <w:rPr>
                                          <w:rFonts w:ascii="Cambria Math" w:hAnsi="Cambria Math"/>
                                        </w:rPr>
                                        <m:t>y=3x+1</m:t>
                                      </m:r>
                                    </m:e>
                                    <m:e>
                                      <m:r>
                                        <w:rPr>
                                          <w:rFonts w:ascii="Cambria Math" w:hAnsi="Cambria Math"/>
                                        </w:rPr>
                                        <m:t>y=3-7x</m:t>
                                      </m:r>
                                    </m:e>
                                  </m:eqArr>
                                </m:e>
                              </m:d>
                            </m:oMath>
                          </w:p>
                          <w:p w:rsidR="001233CC" w:rsidRPr="00135ED4" w:rsidRDefault="001233CC" w:rsidP="00135ED4">
                            <w:pPr>
                              <w:pStyle w:val="Liststycke"/>
                              <w:spacing w:after="160" w:line="259" w:lineRule="auto"/>
                              <w:ind w:left="567"/>
                              <w:rPr>
                                <w:rFonts w:ascii="Cambria" w:hAnsi="Cambria"/>
                              </w:rPr>
                            </w:pPr>
                            <w:r>
                              <w:rPr>
                                <w:rFonts w:ascii="Cambria" w:eastAsiaTheme="minorEastAsia" w:hAnsi="Cambria"/>
                              </w:rPr>
                              <w:t>f</w:t>
                            </w:r>
                            <w:r w:rsidRPr="00135ED4">
                              <w:rPr>
                                <w:rFonts w:ascii="Cambria" w:eastAsiaTheme="minorEastAsia" w:hAnsi="Cambria"/>
                              </w:rPr>
                              <w:t xml:space="preserve">år vi när </w:t>
                            </w:r>
                            <m:oMath>
                              <m:r>
                                <w:rPr>
                                  <w:rFonts w:ascii="Cambria Math" w:eastAsiaTheme="minorEastAsia" w:hAnsi="Cambria Math"/>
                                </w:rPr>
                                <m:t>y=8/5</m:t>
                              </m:r>
                            </m:oMath>
                            <w:r w:rsidRPr="00135ED4">
                              <w:rPr>
                                <w:rFonts w:ascii="Cambria" w:eastAsiaTheme="minorEastAsia" w:hAnsi="Cambria"/>
                              </w:rPr>
                              <w:t xml:space="preserve">, men vilket värde har </w:t>
                            </w:r>
                            <m:oMath>
                              <m:r>
                                <w:rPr>
                                  <w:rFonts w:ascii="Cambria Math" w:eastAsiaTheme="minorEastAsia" w:hAnsi="Cambria Math"/>
                                </w:rPr>
                                <m:t>x</m:t>
                              </m:r>
                            </m:oMath>
                            <w:r w:rsidRPr="00135ED4">
                              <w:rPr>
                                <w:rFonts w:ascii="Cambria" w:eastAsiaTheme="minorEastAsia" w:hAnsi="Cambria"/>
                              </w:rPr>
                              <w:t>? Visa att lösningen stämmer.</w:t>
                            </w:r>
                          </w:p>
                          <w:p w:rsidR="001233CC" w:rsidRDefault="001233CC" w:rsidP="00C311A9">
                            <w:pPr>
                              <w:rPr>
                                <w:rFonts w:ascii="Cambria" w:hAnsi="Cambria"/>
                              </w:rPr>
                            </w:pPr>
                          </w:p>
                          <w:p w:rsidR="001233CC" w:rsidRPr="00C311A9" w:rsidRDefault="001233CC" w:rsidP="00C311A9">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Pr="005A539F" w:rsidRDefault="001233CC" w:rsidP="005A539F">
                            <w:pPr>
                              <w:rPr>
                                <w:rFonts w:ascii="Cambria" w:hAnsi="Cambria"/>
                              </w:rPr>
                            </w:pPr>
                          </w:p>
                          <w:p w:rsidR="001233CC" w:rsidRPr="00EE0E6F" w:rsidRDefault="001233CC" w:rsidP="00EE0E6F">
                            <w:pPr>
                              <w:rPr>
                                <w:rFonts w:ascii="Cambria" w:hAnsi="Cambria"/>
                              </w:rPr>
                            </w:pPr>
                          </w:p>
                          <w:p w:rsidR="001233CC" w:rsidRPr="00EE0E6F" w:rsidRDefault="001233CC" w:rsidP="00EE0E6F">
                            <w:pPr>
                              <w:pStyle w:val="Liststycke"/>
                              <w:rPr>
                                <w:rFonts w:ascii="Cambria" w:hAnsi="Cambria"/>
                              </w:rPr>
                            </w:pPr>
                          </w:p>
                          <w:p w:rsidR="001233CC" w:rsidRPr="00EE0E6F" w:rsidRDefault="001233CC" w:rsidP="00EE0E6F">
                            <w:pPr>
                              <w:rPr>
                                <w:rFonts w:ascii="Cambria" w:hAnsi="Cambria"/>
                              </w:rPr>
                            </w:pPr>
                          </w:p>
                          <w:p w:rsidR="001233CC" w:rsidRPr="00EE0E6F" w:rsidRDefault="001233CC" w:rsidP="00EE0E6F">
                            <w:pPr>
                              <w:pStyle w:val="Liststycke"/>
                              <w:rPr>
                                <w:rFonts w:ascii="Cambria" w:hAnsi="Cambria"/>
                              </w:rPr>
                            </w:pPr>
                          </w:p>
                          <w:p w:rsidR="001233CC" w:rsidRDefault="001233CC" w:rsidP="00EE0E6F">
                            <w:pPr>
                              <w:pStyle w:val="Liststycke"/>
                              <w:rPr>
                                <w:rFonts w:ascii="Cambria" w:hAnsi="Cambria"/>
                              </w:rPr>
                            </w:pPr>
                          </w:p>
                          <w:p w:rsidR="001233CC" w:rsidRPr="00C93241" w:rsidRDefault="001233CC" w:rsidP="00C93241">
                            <w:pPr>
                              <w:pStyle w:val="Liststycke"/>
                              <w:rPr>
                                <w:rFonts w:ascii="Cambria" w:hAnsi="Cambria"/>
                              </w:rPr>
                            </w:pPr>
                          </w:p>
                          <w:p w:rsidR="001233CC" w:rsidRPr="00C93241" w:rsidRDefault="001233CC" w:rsidP="00C93241">
                            <w:pPr>
                              <w:rPr>
                                <w:rFonts w:ascii="Cambria" w:hAnsi="Cambria"/>
                                <w:sz w:val="24"/>
                                <w:szCs w:val="24"/>
                              </w:rPr>
                            </w:pPr>
                            <w:r>
                              <w:rPr>
                                <w:rFonts w:ascii="Cambria" w:hAnsi="Cambria"/>
                                <w:sz w:val="24"/>
                                <w:szCs w:val="24"/>
                              </w:rPr>
                              <w:t xml:space="preserve">          </w:t>
                            </w:r>
                          </w:p>
                          <w:p w:rsidR="001233CC" w:rsidRPr="00C93241" w:rsidRDefault="001233CC" w:rsidP="00C93241">
                            <w:pPr>
                              <w:pStyle w:val="Liststycke"/>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0" o:spid="_x0000_s1042" type="#_x0000_t202" style="position:absolute;left:0;text-align:left;margin-left:-2.9pt;margin-top:-.25pt;width:209.75pt;height:7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" fillcolor="white [3201]" stroked="f" strokeweight=".5pt">
                <v:textbox>
                  <w:txbxContent>
                    <w:p w:rsidR="001233CC" w:rsidRPr="00AF0141" w:rsidRDefault="001233CC" w:rsidP="00F6587B">
                      <w:pPr>
                        <w:pStyle w:val="Liststycke"/>
                        <w:numPr>
                          <w:ilvl w:val="0"/>
                          <w:numId w:val="99"/>
                        </w:numPr>
                        <w:ind w:left="570" w:hanging="570"/>
                        <w:rPr>
                          <w:rFonts w:ascii="Cambria" w:hAnsi="Cambria"/>
                        </w:rPr>
                      </w:pPr>
                      <w:r w:rsidRPr="00AF0141">
                        <w:rPr>
                          <w:rFonts w:ascii="Cambria" w:hAnsi="Cambria"/>
                        </w:rPr>
                        <w:t>Lös ekvationssystemet</w:t>
                      </w:r>
                    </w:p>
                    <w:p w:rsidR="001233CC" w:rsidRDefault="001233CC" w:rsidP="00DD5733">
                      <w:pPr>
                        <w:pStyle w:val="Liststycke"/>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y=4x       </m:t>
                                </m:r>
                              </m:e>
                              <m:e>
                                <m:r>
                                  <w:rPr>
                                    <w:rFonts w:ascii="Cambria Math" w:hAnsi="Cambria Math"/>
                                  </w:rPr>
                                  <m:t>y=x+15</m:t>
                                </m:r>
                              </m:e>
                            </m:eqArr>
                          </m:e>
                        </m:d>
                      </m:oMath>
                    </w:p>
                    <w:p w:rsidR="001233CC" w:rsidRPr="005279E5" w:rsidRDefault="001233CC" w:rsidP="005645F1">
                      <w:pPr>
                        <w:pStyle w:val="Liststycke"/>
                        <w:ind w:left="851" w:hanging="284"/>
                        <w:rPr>
                          <w:rFonts w:ascii="Cambria" w:hAnsi="Cambria"/>
                          <w:sz w:val="16"/>
                          <w:szCs w:val="16"/>
                        </w:rPr>
                      </w:pPr>
                    </w:p>
                    <w:p w:rsidR="001233CC" w:rsidRDefault="001233CC" w:rsidP="00DD5733">
                      <w:pPr>
                        <w:pStyle w:val="Liststycke"/>
                        <w:numPr>
                          <w:ilvl w:val="0"/>
                          <w:numId w:val="11"/>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y=2x-8</m:t>
                                </m:r>
                              </m:e>
                              <m:e>
                                <m:r>
                                  <w:rPr>
                                    <w:rFonts w:ascii="Cambria Math" w:hAnsi="Cambria Math"/>
                                  </w:rPr>
                                  <m:t>y=10-x</m:t>
                                </m:r>
                              </m:e>
                            </m:eqArr>
                          </m:e>
                        </m:d>
                      </m:oMath>
                    </w:p>
                    <w:p w:rsidR="001233CC" w:rsidRPr="005279E5" w:rsidRDefault="001233CC" w:rsidP="005279E5">
                      <w:pPr>
                        <w:pStyle w:val="Liststycke"/>
                        <w:rPr>
                          <w:rFonts w:ascii="Cambria" w:hAnsi="Cambria"/>
                        </w:rPr>
                      </w:pPr>
                    </w:p>
                    <w:p w:rsidR="001233CC" w:rsidRPr="00AF0141" w:rsidRDefault="001233CC" w:rsidP="00F6587B">
                      <w:pPr>
                        <w:pStyle w:val="Liststycke"/>
                        <w:numPr>
                          <w:ilvl w:val="0"/>
                          <w:numId w:val="99"/>
                        </w:numPr>
                        <w:ind w:left="570" w:hanging="570"/>
                        <w:rPr>
                          <w:rFonts w:ascii="Cambria" w:hAnsi="Cambria"/>
                        </w:rPr>
                      </w:pPr>
                      <w:r w:rsidRPr="00AF0141">
                        <w:rPr>
                          <w:rFonts w:ascii="Cambria" w:hAnsi="Cambria"/>
                        </w:rPr>
                        <w:t>Lös ut variabeln som står i parentesen.</w:t>
                      </w:r>
                    </w:p>
                    <w:p w:rsidR="001233CC" w:rsidRDefault="001233CC" w:rsidP="00DD5733">
                      <w:pPr>
                        <w:pStyle w:val="Liststycke"/>
                        <w:numPr>
                          <w:ilvl w:val="0"/>
                          <w:numId w:val="12"/>
                        </w:numPr>
                        <w:ind w:left="993" w:hanging="426"/>
                        <w:rPr>
                          <w:rFonts w:ascii="Cambria" w:hAnsi="Cambria"/>
                        </w:rPr>
                      </w:pPr>
                      <m:oMath>
                        <m:r>
                          <w:rPr>
                            <w:rFonts w:ascii="Cambria Math" w:hAnsi="Cambria Math"/>
                          </w:rPr>
                          <m:t>x+5y=8</m:t>
                        </m:r>
                      </m:oMath>
                      <w:r>
                        <w:rPr>
                          <w:rFonts w:ascii="Cambria" w:hAnsi="Cambria"/>
                        </w:rPr>
                        <w:tab/>
                      </w:r>
                      <m:oMath>
                        <m:r>
                          <w:rPr>
                            <w:rFonts w:ascii="Cambria Math" w:hAnsi="Cambria Math"/>
                          </w:rPr>
                          <m:t>(x)</m:t>
                        </m:r>
                      </m:oMath>
                    </w:p>
                    <w:p w:rsidR="001233CC" w:rsidRDefault="001233CC" w:rsidP="00DD5733">
                      <w:pPr>
                        <w:pStyle w:val="Liststycke"/>
                        <w:numPr>
                          <w:ilvl w:val="0"/>
                          <w:numId w:val="12"/>
                        </w:numPr>
                        <w:ind w:left="993" w:hanging="426"/>
                        <w:rPr>
                          <w:rFonts w:ascii="Cambria" w:hAnsi="Cambria"/>
                        </w:rPr>
                      </w:pPr>
                      <m:oMath>
                        <m:r>
                          <w:rPr>
                            <w:rFonts w:ascii="Cambria Math" w:hAnsi="Cambria Math"/>
                          </w:rPr>
                          <m:t>7x-y=3</m:t>
                        </m:r>
                      </m:oMath>
                      <w:r>
                        <w:rPr>
                          <w:rFonts w:ascii="Cambria" w:hAnsi="Cambria"/>
                        </w:rPr>
                        <w:tab/>
                      </w:r>
                      <m:oMath>
                        <m:r>
                          <w:rPr>
                            <w:rFonts w:ascii="Cambria Math" w:hAnsi="Cambria Math"/>
                          </w:rPr>
                          <m:t>(y)</m:t>
                        </m:r>
                      </m:oMath>
                    </w:p>
                    <w:p w:rsidR="001233CC" w:rsidRDefault="001233CC" w:rsidP="00DD5733">
                      <w:pPr>
                        <w:pStyle w:val="Liststycke"/>
                        <w:numPr>
                          <w:ilvl w:val="0"/>
                          <w:numId w:val="12"/>
                        </w:numPr>
                        <w:ind w:left="993" w:hanging="426"/>
                        <w:rPr>
                          <w:rFonts w:ascii="Cambria" w:hAnsi="Cambria"/>
                        </w:rPr>
                      </w:pPr>
                      <m:oMath>
                        <m:r>
                          <w:rPr>
                            <w:rFonts w:ascii="Cambria Math" w:hAnsi="Cambria Math"/>
                          </w:rPr>
                          <m:t>2x+6y=10</m:t>
                        </m:r>
                      </m:oMath>
                      <w:r>
                        <w:rPr>
                          <w:rFonts w:ascii="Cambria" w:hAnsi="Cambria"/>
                        </w:rPr>
                        <w:tab/>
                      </w:r>
                      <m:oMath>
                        <m:r>
                          <w:rPr>
                            <w:rFonts w:ascii="Cambria Math" w:hAnsi="Cambria Math"/>
                          </w:rPr>
                          <m:t>(x)</m:t>
                        </m:r>
                      </m:oMath>
                    </w:p>
                    <w:p w:rsidR="001233CC" w:rsidRDefault="001233CC" w:rsidP="00C93241">
                      <w:pPr>
                        <w:rPr>
                          <w:rFonts w:ascii="Cambria" w:hAnsi="Cambria"/>
                        </w:rPr>
                      </w:pPr>
                    </w:p>
                    <w:p w:rsidR="001233CC" w:rsidRPr="005645F1" w:rsidRDefault="001233CC" w:rsidP="00F6587B">
                      <w:pPr>
                        <w:pStyle w:val="Liststycke"/>
                        <w:numPr>
                          <w:ilvl w:val="0"/>
                          <w:numId w:val="99"/>
                        </w:numPr>
                        <w:ind w:left="567" w:hanging="567"/>
                        <w:rPr>
                          <w:rFonts w:ascii="Cambria" w:hAnsi="Cambria"/>
                        </w:rPr>
                      </w:pPr>
                      <w:r w:rsidRPr="005645F1">
                        <w:rPr>
                          <w:rFonts w:ascii="Cambria" w:hAnsi="Cambria"/>
                        </w:rPr>
                        <w:t>Lös ekvationssystemen med substitutionsmetod.</w:t>
                      </w: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y=3x-2</m:t>
                                </m:r>
                              </m:e>
                              <m:e>
                                <m:r>
                                  <w:rPr>
                                    <w:rFonts w:ascii="Cambria Math" w:hAnsi="Cambria Math"/>
                                  </w:rPr>
                                  <m:t xml:space="preserve">x+y=6 </m:t>
                                </m:r>
                              </m:e>
                            </m:eqArr>
                          </m:e>
                        </m:d>
                      </m:oMath>
                    </w:p>
                    <w:p w:rsidR="001233CC" w:rsidRPr="00C93241" w:rsidRDefault="001233CC" w:rsidP="005645F1">
                      <w:pPr>
                        <w:pStyle w:val="Liststycke"/>
                        <w:ind w:left="851" w:hanging="284"/>
                        <w:rPr>
                          <w:rFonts w:ascii="Cambria" w:hAnsi="Cambria"/>
                          <w:sz w:val="16"/>
                          <w:szCs w:val="16"/>
                        </w:rPr>
                      </w:pP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2z+3x=5</m:t>
                                </m:r>
                              </m:e>
                              <m:e>
                                <m:r>
                                  <w:rPr>
                                    <w:rFonts w:ascii="Cambria Math" w:hAnsi="Cambria Math"/>
                                  </w:rPr>
                                  <m:t xml:space="preserve">z=4-2x  </m:t>
                                </m:r>
                              </m:e>
                            </m:eqArr>
                          </m:e>
                        </m:d>
                      </m:oMath>
                    </w:p>
                    <w:p w:rsidR="001233CC" w:rsidRPr="00C93241" w:rsidRDefault="001233CC" w:rsidP="005645F1">
                      <w:pPr>
                        <w:ind w:left="851" w:hanging="284"/>
                        <w:rPr>
                          <w:rFonts w:ascii="Cambria" w:hAnsi="Cambria"/>
                          <w:sz w:val="16"/>
                          <w:szCs w:val="16"/>
                        </w:rPr>
                      </w:pP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x-5y=-3</m:t>
                                </m:r>
                              </m:e>
                              <m:e>
                                <m:r>
                                  <w:rPr>
                                    <w:rFonts w:ascii="Cambria Math" w:hAnsi="Cambria Math"/>
                                  </w:rPr>
                                  <m:t xml:space="preserve">4x-3y=5  </m:t>
                                </m:r>
                              </m:e>
                            </m:eqArr>
                          </m:e>
                        </m:d>
                      </m:oMath>
                    </w:p>
                    <w:p w:rsidR="001233CC" w:rsidRPr="00C93241" w:rsidRDefault="001233CC" w:rsidP="005645F1">
                      <w:pPr>
                        <w:ind w:left="851" w:hanging="284"/>
                        <w:rPr>
                          <w:rFonts w:ascii="Cambria" w:hAnsi="Cambria"/>
                          <w:sz w:val="16"/>
                          <w:szCs w:val="16"/>
                        </w:rPr>
                      </w:pPr>
                    </w:p>
                    <w:p w:rsidR="001233CC" w:rsidRDefault="001233CC" w:rsidP="00DD5733">
                      <w:pPr>
                        <w:pStyle w:val="Liststycke"/>
                        <w:numPr>
                          <w:ilvl w:val="0"/>
                          <w:numId w:val="13"/>
                        </w:numPr>
                        <w:ind w:left="851" w:hanging="284"/>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2x+3y=8</m:t>
                                </m:r>
                              </m:e>
                              <m:e>
                                <m:r>
                                  <w:rPr>
                                    <w:rFonts w:ascii="Cambria Math" w:hAnsi="Cambria Math"/>
                                  </w:rPr>
                                  <m:t>4x+y=-4</m:t>
                                </m:r>
                              </m:e>
                            </m:eqArr>
                          </m:e>
                        </m:d>
                      </m:oMath>
                    </w:p>
                    <w:p w:rsidR="001233CC" w:rsidRDefault="001233CC" w:rsidP="00C00EFE">
                      <w:pPr>
                        <w:rPr>
                          <w:rFonts w:ascii="Cambria" w:eastAsia="Times New Roman" w:hAnsi="Cambria" w:cs="Times New Roman"/>
                          <w:sz w:val="24"/>
                          <w:szCs w:val="24"/>
                          <w:lang w:eastAsia="sv-SE"/>
                        </w:rPr>
                      </w:pPr>
                    </w:p>
                    <w:p w:rsidR="001233CC" w:rsidRPr="005645F1" w:rsidRDefault="001233CC" w:rsidP="00F6587B">
                      <w:pPr>
                        <w:pStyle w:val="Liststycke"/>
                        <w:numPr>
                          <w:ilvl w:val="0"/>
                          <w:numId w:val="99"/>
                        </w:numPr>
                        <w:ind w:left="567" w:hanging="567"/>
                        <w:rPr>
                          <w:rFonts w:ascii="Cambria" w:hAnsi="Cambria"/>
                        </w:rPr>
                      </w:pPr>
                    </w:p>
                    <w:p w:rsidR="001233CC" w:rsidRDefault="001233CC" w:rsidP="005A539F">
                      <w:pPr>
                        <w:rPr>
                          <w:rFonts w:ascii="Cambria" w:hAnsi="Cambria"/>
                        </w:rPr>
                      </w:pPr>
                      <w:r>
                        <w:rPr>
                          <w:rFonts w:ascii="Cambria" w:hAnsi="Cambria"/>
                          <w:noProof/>
                          <w:color w:val="C00000"/>
                          <w:sz w:val="24"/>
                          <w:szCs w:val="24"/>
                          <w:lang w:eastAsia="sv-SE"/>
                        </w:rPr>
                        <w:drawing>
                          <wp:inline distT="0" distB="0" distL="0" distR="0" wp14:anchorId="6936BE67" wp14:editId="743359AB">
                            <wp:extent cx="907576" cy="929944"/>
                            <wp:effectExtent l="0" t="0" r="6985" b="3810"/>
                            <wp:docPr id="84" name="Bildobjekt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kursbunt1.PNG"/>
                                    <pic:cNvPicPr/>
                                  </pic:nvPicPr>
                                  <pic:blipFill>
                                    <a:blip r:embed="rId30">
                                      <a:extLst>
                                        <a:ext uri="{28A0092B-C50C-407E-A947-70E740481C1C}">
                                          <a14:useLocalDpi xmlns:a14="http://schemas.microsoft.com/office/drawing/2010/main" val="0"/>
                                        </a:ext>
                                      </a:extLst>
                                    </a:blip>
                                    <a:stretch>
                                      <a:fillRect/>
                                    </a:stretch>
                                  </pic:blipFill>
                                  <pic:spPr>
                                    <a:xfrm>
                                      <a:off x="0" y="0"/>
                                      <a:ext cx="939885" cy="963049"/>
                                    </a:xfrm>
                                    <a:prstGeom prst="rect">
                                      <a:avLst/>
                                    </a:prstGeom>
                                  </pic:spPr>
                                </pic:pic>
                              </a:graphicData>
                            </a:graphic>
                          </wp:inline>
                        </w:drawing>
                      </w:r>
                      <w:r>
                        <w:rPr>
                          <w:rFonts w:ascii="Cambria" w:hAnsi="Cambria"/>
                        </w:rPr>
                        <w:t xml:space="preserve">      </w:t>
                      </w:r>
                    </w:p>
                    <w:p w:rsidR="001233CC" w:rsidRDefault="001233CC" w:rsidP="005A539F">
                      <w:pPr>
                        <w:rPr>
                          <w:rFonts w:ascii="Cambria" w:hAnsi="Cambria"/>
                        </w:rPr>
                      </w:pPr>
                      <w:r>
                        <w:rPr>
                          <w:rFonts w:ascii="Cambria" w:hAnsi="Cambria"/>
                        </w:rPr>
                        <w:t xml:space="preserve">                                         </w:t>
                      </w:r>
                      <w:r>
                        <w:rPr>
                          <w:rFonts w:ascii="Cambria" w:hAnsi="Cambria"/>
                          <w:noProof/>
                          <w:lang w:eastAsia="sv-SE"/>
                        </w:rPr>
                        <w:drawing>
                          <wp:inline distT="0" distB="0" distL="0" distR="0" wp14:anchorId="7103F6AB" wp14:editId="401B0092">
                            <wp:extent cx="1139588" cy="978838"/>
                            <wp:effectExtent l="0" t="0" r="3810" b="0"/>
                            <wp:docPr id="85" name="Bildobjekt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kursbunt2.PNG"/>
                                    <pic:cNvPicPr/>
                                  </pic:nvPicPr>
                                  <pic:blipFill>
                                    <a:blip r:embed="rId31">
                                      <a:extLst>
                                        <a:ext uri="{28A0092B-C50C-407E-A947-70E740481C1C}">
                                          <a14:useLocalDpi xmlns:a14="http://schemas.microsoft.com/office/drawing/2010/main" val="0"/>
                                        </a:ext>
                                      </a:extLst>
                                    </a:blip>
                                    <a:stretch>
                                      <a:fillRect/>
                                    </a:stretch>
                                  </pic:blipFill>
                                  <pic:spPr>
                                    <a:xfrm>
                                      <a:off x="0" y="0"/>
                                      <a:ext cx="1159857" cy="996248"/>
                                    </a:xfrm>
                                    <a:prstGeom prst="rect">
                                      <a:avLst/>
                                    </a:prstGeom>
                                  </pic:spPr>
                                </pic:pic>
                              </a:graphicData>
                            </a:graphic>
                          </wp:inline>
                        </w:drawing>
                      </w:r>
                    </w:p>
                    <w:p w:rsidR="001233CC" w:rsidRDefault="001233CC" w:rsidP="00DD5733">
                      <w:pPr>
                        <w:pStyle w:val="Liststycke"/>
                        <w:numPr>
                          <w:ilvl w:val="0"/>
                          <w:numId w:val="14"/>
                        </w:numPr>
                        <w:ind w:left="851" w:hanging="284"/>
                        <w:rPr>
                          <w:rFonts w:ascii="Cambria" w:hAnsi="Cambria"/>
                        </w:rPr>
                      </w:pPr>
                      <w:r>
                        <w:rPr>
                          <w:rFonts w:ascii="Cambria" w:hAnsi="Cambria"/>
                        </w:rPr>
                        <w:t>Ställ upp ett ekvationssystem som beskriver situationen.</w:t>
                      </w:r>
                    </w:p>
                    <w:p w:rsidR="001233CC" w:rsidRDefault="001233CC" w:rsidP="00DD5733">
                      <w:pPr>
                        <w:pStyle w:val="Liststycke"/>
                        <w:numPr>
                          <w:ilvl w:val="0"/>
                          <w:numId w:val="14"/>
                        </w:numPr>
                        <w:ind w:left="851" w:hanging="284"/>
                        <w:rPr>
                          <w:rFonts w:ascii="Cambria" w:hAnsi="Cambria"/>
                        </w:rPr>
                      </w:pPr>
                      <w:r>
                        <w:rPr>
                          <w:rFonts w:ascii="Cambria" w:hAnsi="Cambria"/>
                        </w:rPr>
                        <w:t>Bestäm priset på en banan respektive en ost macka.</w:t>
                      </w:r>
                    </w:p>
                    <w:p w:rsidR="001233CC" w:rsidRPr="002B4289" w:rsidRDefault="001233CC" w:rsidP="00C311A9">
                      <w:pPr>
                        <w:spacing w:after="160" w:line="259" w:lineRule="auto"/>
                        <w:rPr>
                          <w:rFonts w:ascii="Cambria" w:hAnsi="Cambria"/>
                          <w:sz w:val="16"/>
                          <w:szCs w:val="16"/>
                        </w:rPr>
                      </w:pPr>
                    </w:p>
                    <w:p w:rsidR="001233CC" w:rsidRDefault="001233CC" w:rsidP="00F6587B">
                      <w:pPr>
                        <w:pStyle w:val="Liststycke"/>
                        <w:numPr>
                          <w:ilvl w:val="0"/>
                          <w:numId w:val="99"/>
                        </w:numPr>
                        <w:spacing w:after="160" w:line="259" w:lineRule="auto"/>
                        <w:ind w:left="567" w:hanging="567"/>
                        <w:rPr>
                          <w:rFonts w:ascii="Cambria" w:hAnsi="Cambria"/>
                        </w:rPr>
                      </w:pPr>
                      <w:r>
                        <w:rPr>
                          <w:rFonts w:ascii="Cambria" w:hAnsi="Cambria"/>
                        </w:rPr>
                        <w:t xml:space="preserve">Lösningen till </w:t>
                      </w:r>
                      <w:r w:rsidRPr="005645F1">
                        <w:rPr>
                          <w:rFonts w:ascii="Cambria" w:hAnsi="Cambria"/>
                        </w:rPr>
                        <w:t>ekvations</w:t>
                      </w:r>
                      <w:r>
                        <w:rPr>
                          <w:rFonts w:ascii="Cambria" w:hAnsi="Cambria"/>
                        </w:rPr>
                        <w:t>-</w:t>
                      </w:r>
                      <w:r w:rsidRPr="005645F1">
                        <w:rPr>
                          <w:rFonts w:ascii="Cambria" w:hAnsi="Cambria"/>
                        </w:rPr>
                        <w:t>systemet</w:t>
                      </w:r>
                    </w:p>
                    <w:p w:rsidR="001233CC" w:rsidRDefault="001233CC" w:rsidP="00135ED4">
                      <w:pPr>
                        <w:pStyle w:val="Liststycke"/>
                        <w:spacing w:after="160" w:line="259" w:lineRule="auto"/>
                        <w:ind w:left="567"/>
                        <w:rPr>
                          <w:rFonts w:ascii="Cambria" w:hAnsi="Cambria"/>
                        </w:rPr>
                      </w:pPr>
                      <w:r>
                        <w:rPr>
                          <w:rFonts w:ascii="Cambria" w:hAnsi="Cambria"/>
                        </w:rPr>
                        <w:t xml:space="preserve"> </w:t>
                      </w:r>
                      <m:oMath>
                        <m:d>
                          <m:dPr>
                            <m:begChr m:val="{"/>
                            <m:endChr m:val=""/>
                            <m:ctrlPr>
                              <w:rPr>
                                <w:rFonts w:ascii="Cambria Math" w:eastAsiaTheme="minorHAnsi" w:hAnsi="Cambria Math"/>
                                <w:i/>
                              </w:rPr>
                            </m:ctrlPr>
                          </m:dPr>
                          <m:e>
                            <m:eqArr>
                              <m:eqArrPr>
                                <m:ctrlPr>
                                  <w:rPr>
                                    <w:rFonts w:ascii="Cambria Math" w:hAnsi="Cambria Math"/>
                                    <w:i/>
                                  </w:rPr>
                                </m:ctrlPr>
                              </m:eqArrPr>
                              <m:e>
                                <m:r>
                                  <w:rPr>
                                    <w:rFonts w:ascii="Cambria Math" w:hAnsi="Cambria Math"/>
                                  </w:rPr>
                                  <m:t>y=3x+1</m:t>
                                </m:r>
                              </m:e>
                              <m:e>
                                <m:r>
                                  <w:rPr>
                                    <w:rFonts w:ascii="Cambria Math" w:hAnsi="Cambria Math"/>
                                  </w:rPr>
                                  <m:t>y=3-7x</m:t>
                                </m:r>
                              </m:e>
                            </m:eqArr>
                          </m:e>
                        </m:d>
                      </m:oMath>
                    </w:p>
                    <w:p w:rsidR="001233CC" w:rsidRPr="00135ED4" w:rsidRDefault="001233CC" w:rsidP="00135ED4">
                      <w:pPr>
                        <w:pStyle w:val="Liststycke"/>
                        <w:spacing w:after="160" w:line="259" w:lineRule="auto"/>
                        <w:ind w:left="567"/>
                        <w:rPr>
                          <w:rFonts w:ascii="Cambria" w:hAnsi="Cambria"/>
                        </w:rPr>
                      </w:pPr>
                      <w:r>
                        <w:rPr>
                          <w:rFonts w:ascii="Cambria" w:eastAsiaTheme="minorEastAsia" w:hAnsi="Cambria"/>
                        </w:rPr>
                        <w:t>f</w:t>
                      </w:r>
                      <w:r w:rsidRPr="00135ED4">
                        <w:rPr>
                          <w:rFonts w:ascii="Cambria" w:eastAsiaTheme="minorEastAsia" w:hAnsi="Cambria"/>
                        </w:rPr>
                        <w:t xml:space="preserve">år vi när </w:t>
                      </w:r>
                      <m:oMath>
                        <m:r>
                          <w:rPr>
                            <w:rFonts w:ascii="Cambria Math" w:eastAsiaTheme="minorEastAsia" w:hAnsi="Cambria Math"/>
                          </w:rPr>
                          <m:t>y=8/5</m:t>
                        </m:r>
                      </m:oMath>
                      <w:r w:rsidRPr="00135ED4">
                        <w:rPr>
                          <w:rFonts w:ascii="Cambria" w:eastAsiaTheme="minorEastAsia" w:hAnsi="Cambria"/>
                        </w:rPr>
                        <w:t xml:space="preserve">, men vilket värde har </w:t>
                      </w:r>
                      <m:oMath>
                        <m:r>
                          <w:rPr>
                            <w:rFonts w:ascii="Cambria Math" w:eastAsiaTheme="minorEastAsia" w:hAnsi="Cambria Math"/>
                          </w:rPr>
                          <m:t>x</m:t>
                        </m:r>
                      </m:oMath>
                      <w:r w:rsidRPr="00135ED4">
                        <w:rPr>
                          <w:rFonts w:ascii="Cambria" w:eastAsiaTheme="minorEastAsia" w:hAnsi="Cambria"/>
                        </w:rPr>
                        <w:t>? Visa att lösningen stämmer.</w:t>
                      </w:r>
                    </w:p>
                    <w:p w:rsidR="001233CC" w:rsidRDefault="001233CC" w:rsidP="00C311A9">
                      <w:pPr>
                        <w:rPr>
                          <w:rFonts w:ascii="Cambria" w:hAnsi="Cambria"/>
                        </w:rPr>
                      </w:pPr>
                    </w:p>
                    <w:p w:rsidR="001233CC" w:rsidRPr="00C311A9" w:rsidRDefault="001233CC" w:rsidP="00C311A9">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Default="001233CC" w:rsidP="005A539F">
                      <w:pPr>
                        <w:rPr>
                          <w:rFonts w:ascii="Cambria" w:hAnsi="Cambria"/>
                        </w:rPr>
                      </w:pPr>
                    </w:p>
                    <w:p w:rsidR="001233CC" w:rsidRPr="005A539F" w:rsidRDefault="001233CC" w:rsidP="005A539F">
                      <w:pPr>
                        <w:rPr>
                          <w:rFonts w:ascii="Cambria" w:hAnsi="Cambria"/>
                        </w:rPr>
                      </w:pPr>
                    </w:p>
                    <w:p w:rsidR="001233CC" w:rsidRPr="00EE0E6F" w:rsidRDefault="001233CC" w:rsidP="00EE0E6F">
                      <w:pPr>
                        <w:rPr>
                          <w:rFonts w:ascii="Cambria" w:hAnsi="Cambria"/>
                        </w:rPr>
                      </w:pPr>
                    </w:p>
                    <w:p w:rsidR="001233CC" w:rsidRPr="00EE0E6F" w:rsidRDefault="001233CC" w:rsidP="00EE0E6F">
                      <w:pPr>
                        <w:pStyle w:val="Liststycke"/>
                        <w:rPr>
                          <w:rFonts w:ascii="Cambria" w:hAnsi="Cambria"/>
                        </w:rPr>
                      </w:pPr>
                    </w:p>
                    <w:p w:rsidR="001233CC" w:rsidRPr="00EE0E6F" w:rsidRDefault="001233CC" w:rsidP="00EE0E6F">
                      <w:pPr>
                        <w:rPr>
                          <w:rFonts w:ascii="Cambria" w:hAnsi="Cambria"/>
                        </w:rPr>
                      </w:pPr>
                    </w:p>
                    <w:p w:rsidR="001233CC" w:rsidRPr="00EE0E6F" w:rsidRDefault="001233CC" w:rsidP="00EE0E6F">
                      <w:pPr>
                        <w:pStyle w:val="Liststycke"/>
                        <w:rPr>
                          <w:rFonts w:ascii="Cambria" w:hAnsi="Cambria"/>
                        </w:rPr>
                      </w:pPr>
                    </w:p>
                    <w:p w:rsidR="001233CC" w:rsidRDefault="001233CC" w:rsidP="00EE0E6F">
                      <w:pPr>
                        <w:pStyle w:val="Liststycke"/>
                        <w:rPr>
                          <w:rFonts w:ascii="Cambria" w:hAnsi="Cambria"/>
                        </w:rPr>
                      </w:pPr>
                    </w:p>
                    <w:p w:rsidR="001233CC" w:rsidRPr="00C93241" w:rsidRDefault="001233CC" w:rsidP="00C93241">
                      <w:pPr>
                        <w:pStyle w:val="Liststycke"/>
                        <w:rPr>
                          <w:rFonts w:ascii="Cambria" w:hAnsi="Cambria"/>
                        </w:rPr>
                      </w:pPr>
                    </w:p>
                    <w:p w:rsidR="001233CC" w:rsidRPr="00C93241" w:rsidRDefault="001233CC" w:rsidP="00C93241">
                      <w:pPr>
                        <w:rPr>
                          <w:rFonts w:ascii="Cambria" w:hAnsi="Cambria"/>
                          <w:sz w:val="24"/>
                          <w:szCs w:val="24"/>
                        </w:rPr>
                      </w:pPr>
                      <w:r>
                        <w:rPr>
                          <w:rFonts w:ascii="Cambria" w:hAnsi="Cambria"/>
                          <w:sz w:val="24"/>
                          <w:szCs w:val="24"/>
                        </w:rPr>
                        <w:t xml:space="preserve">          </w:t>
                      </w:r>
                    </w:p>
                    <w:p w:rsidR="001233CC" w:rsidRPr="00C93241" w:rsidRDefault="001233CC" w:rsidP="00C93241">
                      <w:pPr>
                        <w:pStyle w:val="Liststycke"/>
                        <w:rPr>
                          <w:rFonts w:ascii="Cambria" w:hAnsi="Cambria"/>
                        </w:rPr>
                      </w:pPr>
                    </w:p>
                  </w:txbxContent>
                </v:textbox>
              </v:shape>
            </w:pict>
          </mc:Fallback>
        </mc:AlternateContent>
      </w:r>
    </w:p>
    <w:p w:rsidR="00846DF6" w:rsidRDefault="00846DF6" w:rsidP="001835E9">
      <w:pPr>
        <w:spacing w:line="360" w:lineRule="auto"/>
        <w:rPr>
          <w:rFonts w:ascii="Cambria" w:hAnsi="Cambria"/>
          <w:color w:val="C00000"/>
          <w:sz w:val="24"/>
          <w:szCs w:val="24"/>
        </w:rPr>
      </w:pPr>
    </w:p>
    <w:p w:rsidR="005279E5" w:rsidRDefault="00A22FB0"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679744" behindDoc="0" locked="0" layoutInCell="1" allowOverlap="1" wp14:anchorId="061799FA" wp14:editId="527AB135">
                <wp:simplePos x="0" y="0"/>
                <wp:positionH relativeFrom="column">
                  <wp:posOffset>4577904</wp:posOffset>
                </wp:positionH>
                <wp:positionV relativeFrom="paragraph">
                  <wp:posOffset>258552</wp:posOffset>
                </wp:positionV>
                <wp:extent cx="548640" cy="226771"/>
                <wp:effectExtent l="0" t="0" r="22860" b="20955"/>
                <wp:wrapNone/>
                <wp:docPr id="105" name="Textruta 105"/>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A22FB0">
                            <w:pPr>
                              <w:rPr>
                                <w:rFonts w:ascii="Cambria" w:hAnsi="Cambria"/>
                              </w:rPr>
                            </w:pPr>
                            <w:r>
                              <w:rPr>
                                <w:rFonts w:ascii="Cambria" w:hAnsi="Cambria"/>
                              </w:rPr>
                              <w:t xml:space="preserve"> 63</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5" o:spid="_x0000_s1043" type="#_x0000_t202" style="position:absolute;margin-left:360.45pt;margin-top:20.35pt;width:43.2pt;height:1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" fillcolor="white [3201]" strokeweight="1pt">
                <v:textbox>
                  <w:txbxContent>
                    <w:p w:rsidR="001233CC" w:rsidRPr="005A539F" w:rsidRDefault="001233CC" w:rsidP="00A22FB0">
                      <w:pPr>
                        <w:rPr>
                          <w:rFonts w:ascii="Cambria" w:hAnsi="Cambria"/>
                        </w:rPr>
                      </w:pPr>
                      <w:r>
                        <w:rPr>
                          <w:rFonts w:ascii="Cambria" w:hAnsi="Cambria"/>
                        </w:rPr>
                        <w:t xml:space="preserve"> 63</w:t>
                      </w:r>
                      <w:r w:rsidRPr="005A539F">
                        <w:rPr>
                          <w:rFonts w:ascii="Cambria" w:hAnsi="Cambria"/>
                        </w:rPr>
                        <w:t xml:space="preserve"> kr</w:t>
                      </w:r>
                    </w:p>
                  </w:txbxContent>
                </v:textbox>
              </v:shape>
            </w:pict>
          </mc:Fallback>
        </mc:AlternateContent>
      </w:r>
    </w:p>
    <w:p w:rsidR="005279E5" w:rsidRDefault="005279E5" w:rsidP="001835E9">
      <w:pPr>
        <w:spacing w:line="360" w:lineRule="auto"/>
        <w:rPr>
          <w:rFonts w:ascii="Cambria" w:hAnsi="Cambria"/>
          <w:color w:val="C00000"/>
          <w:sz w:val="24"/>
          <w:szCs w:val="24"/>
        </w:rPr>
      </w:pPr>
    </w:p>
    <w:p w:rsidR="005279E5" w:rsidRDefault="002B4289"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931136" behindDoc="0" locked="0" layoutInCell="1" allowOverlap="1" wp14:anchorId="4D8768BF" wp14:editId="5ECA445F">
                <wp:simplePos x="0" y="0"/>
                <wp:positionH relativeFrom="column">
                  <wp:posOffset>3400729</wp:posOffset>
                </wp:positionH>
                <wp:positionV relativeFrom="paragraph">
                  <wp:posOffset>140401</wp:posOffset>
                </wp:positionV>
                <wp:extent cx="548640" cy="226771"/>
                <wp:effectExtent l="0" t="0" r="22860" b="20955"/>
                <wp:wrapNone/>
                <wp:docPr id="1395" name="Textruta 1395"/>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2B4289">
                            <w:pPr>
                              <w:rPr>
                                <w:rFonts w:ascii="Cambria" w:hAnsi="Cambria"/>
                              </w:rPr>
                            </w:pPr>
                            <w:r>
                              <w:rPr>
                                <w:rFonts w:ascii="Cambria" w:hAnsi="Cambria"/>
                              </w:rPr>
                              <w:t xml:space="preserve"> 59</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95" o:spid="_x0000_s1044" type="#_x0000_t202" style="position:absolute;margin-left:267.75pt;margin-top:11.05pt;width:43.2pt;height:17.85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" fillcolor="white [3201]" strokeweight="1pt">
                <v:textbox>
                  <w:txbxContent>
                    <w:p w:rsidR="001233CC" w:rsidRPr="005A539F" w:rsidRDefault="001233CC" w:rsidP="002B4289">
                      <w:pPr>
                        <w:rPr>
                          <w:rFonts w:ascii="Cambria" w:hAnsi="Cambria"/>
                        </w:rPr>
                      </w:pPr>
                      <w:r>
                        <w:rPr>
                          <w:rFonts w:ascii="Cambria" w:hAnsi="Cambria"/>
                        </w:rPr>
                        <w:t xml:space="preserve"> 59</w:t>
                      </w:r>
                      <w:r w:rsidRPr="005A539F">
                        <w:rPr>
                          <w:rFonts w:ascii="Cambria" w:hAnsi="Cambria"/>
                        </w:rPr>
                        <w:t xml:space="preserve"> kr</w:t>
                      </w:r>
                    </w:p>
                  </w:txbxContent>
                </v:textbox>
              </v:shape>
            </w:pict>
          </mc:Fallback>
        </mc:AlternateContent>
      </w:r>
      <w:r w:rsidR="00747EE7">
        <w:rPr>
          <w:rFonts w:ascii="Cambria" w:hAnsi="Cambria"/>
          <w:noProof/>
          <w:color w:val="C00000"/>
          <w:sz w:val="24"/>
          <w:szCs w:val="24"/>
          <w:lang w:eastAsia="sv-SE"/>
        </w:rPr>
        <mc:AlternateContent>
          <mc:Choice Requires="wps">
            <w:drawing>
              <wp:anchor distT="0" distB="0" distL="114300" distR="114300" simplePos="0" relativeHeight="251630592" behindDoc="0" locked="0" layoutInCell="1" allowOverlap="1" wp14:anchorId="10ADDA50" wp14:editId="789CF4D1">
                <wp:simplePos x="0" y="0"/>
                <wp:positionH relativeFrom="column">
                  <wp:posOffset>3399378</wp:posOffset>
                </wp:positionH>
                <wp:positionV relativeFrom="paragraph">
                  <wp:posOffset>126283</wp:posOffset>
                </wp:positionV>
                <wp:extent cx="548640" cy="226771"/>
                <wp:effectExtent l="0" t="0" r="22860" b="20955"/>
                <wp:wrapNone/>
                <wp:docPr id="104" name="Textruta 104"/>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A22FB0">
                            <w:pPr>
                              <w:rPr>
                                <w:rFonts w:ascii="Cambria" w:hAnsi="Cambria"/>
                              </w:rPr>
                            </w:pPr>
                            <w:r>
                              <w:rPr>
                                <w:rFonts w:ascii="Cambria" w:hAnsi="Cambria"/>
                              </w:rPr>
                              <w:t xml:space="preserve"> 59</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4" o:spid="_x0000_s1045" type="#_x0000_t202" style="position:absolute;margin-left:267.65pt;margin-top:9.95pt;width:43.2pt;height:17.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" fillcolor="white [3201]" strokeweight="1pt">
                <v:textbox>
                  <w:txbxContent>
                    <w:p w:rsidR="001233CC" w:rsidRPr="005A539F" w:rsidRDefault="001233CC" w:rsidP="00A22FB0">
                      <w:pPr>
                        <w:rPr>
                          <w:rFonts w:ascii="Cambria" w:hAnsi="Cambria"/>
                        </w:rPr>
                      </w:pPr>
                      <w:r>
                        <w:rPr>
                          <w:rFonts w:ascii="Cambria" w:hAnsi="Cambria"/>
                        </w:rPr>
                        <w:t xml:space="preserve"> 59</w:t>
                      </w:r>
                      <w:r w:rsidRPr="005A539F">
                        <w:rPr>
                          <w:rFonts w:ascii="Cambria" w:hAnsi="Cambria"/>
                        </w:rPr>
                        <w:t xml:space="preserve"> kr</w:t>
                      </w:r>
                    </w:p>
                  </w:txbxContent>
                </v:textbox>
              </v:shape>
            </w:pict>
          </mc:Fallback>
        </mc:AlternateContent>
      </w: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2B4289"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933184" behindDoc="0" locked="0" layoutInCell="1" allowOverlap="1" wp14:anchorId="511D2A35" wp14:editId="66E91B2D">
                <wp:simplePos x="0" y="0"/>
                <wp:positionH relativeFrom="column">
                  <wp:posOffset>1421869</wp:posOffset>
                </wp:positionH>
                <wp:positionV relativeFrom="paragraph">
                  <wp:posOffset>11942</wp:posOffset>
                </wp:positionV>
                <wp:extent cx="548640" cy="226771"/>
                <wp:effectExtent l="0" t="0" r="22860" b="20955"/>
                <wp:wrapNone/>
                <wp:docPr id="1397" name="Textruta 1397"/>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2B4289">
                            <w:pPr>
                              <w:rPr>
                                <w:rFonts w:ascii="Cambria" w:hAnsi="Cambria"/>
                              </w:rPr>
                            </w:pPr>
                            <w:r>
                              <w:rPr>
                                <w:rFonts w:ascii="Cambria" w:hAnsi="Cambria"/>
                              </w:rPr>
                              <w:t xml:space="preserve"> 46</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97" o:spid="_x0000_s1046" type="#_x0000_t202" style="position:absolute;margin-left:111.95pt;margin-top:.95pt;width:43.2pt;height:17.85pt;z-index:25193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" fillcolor="white [3201]" strokeweight="1pt">
                <v:textbox>
                  <w:txbxContent>
                    <w:p w:rsidR="001233CC" w:rsidRPr="005A539F" w:rsidRDefault="001233CC" w:rsidP="002B4289">
                      <w:pPr>
                        <w:rPr>
                          <w:rFonts w:ascii="Cambria" w:hAnsi="Cambria"/>
                        </w:rPr>
                      </w:pPr>
                      <w:r>
                        <w:rPr>
                          <w:rFonts w:ascii="Cambria" w:hAnsi="Cambria"/>
                        </w:rPr>
                        <w:t xml:space="preserve"> 46</w:t>
                      </w:r>
                      <w:r w:rsidRPr="005A539F">
                        <w:rPr>
                          <w:rFonts w:ascii="Cambria" w:hAnsi="Cambria"/>
                        </w:rPr>
                        <w:t xml:space="preserve"> kr</w:t>
                      </w:r>
                    </w:p>
                  </w:txbxContent>
                </v:textbox>
              </v:shape>
            </w:pict>
          </mc:Fallback>
        </mc:AlternateContent>
      </w:r>
      <w:r w:rsidR="00C00EFE">
        <w:rPr>
          <w:rFonts w:ascii="Cambria" w:hAnsi="Cambria"/>
          <w:noProof/>
          <w:color w:val="C00000"/>
          <w:sz w:val="24"/>
          <w:szCs w:val="24"/>
          <w:lang w:eastAsia="sv-SE"/>
        </w:rPr>
        <mc:AlternateContent>
          <mc:Choice Requires="wps">
            <w:drawing>
              <wp:anchor distT="0" distB="0" distL="114300" distR="114300" simplePos="0" relativeHeight="251632640" behindDoc="0" locked="0" layoutInCell="1" allowOverlap="1" wp14:anchorId="17C48B15" wp14:editId="6A185029">
                <wp:simplePos x="0" y="0"/>
                <wp:positionH relativeFrom="column">
                  <wp:posOffset>1484202</wp:posOffset>
                </wp:positionH>
                <wp:positionV relativeFrom="paragraph">
                  <wp:posOffset>106862</wp:posOffset>
                </wp:positionV>
                <wp:extent cx="548640" cy="226771"/>
                <wp:effectExtent l="0" t="0" r="22860" b="20955"/>
                <wp:wrapNone/>
                <wp:docPr id="17" name="Textruta 17"/>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C00EFE">
                            <w:pPr>
                              <w:rPr>
                                <w:rFonts w:ascii="Cambria" w:hAnsi="Cambria"/>
                              </w:rPr>
                            </w:pPr>
                            <w:r>
                              <w:rPr>
                                <w:rFonts w:ascii="Cambria" w:hAnsi="Cambria"/>
                              </w:rPr>
                              <w:t xml:space="preserve"> 46</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7" o:spid="_x0000_s1047" type="#_x0000_t202" style="position:absolute;margin-left:116.85pt;margin-top:8.4pt;width:43.2pt;height:17.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" fillcolor="white [3201]" strokeweight="1pt">
                <v:textbox>
                  <w:txbxContent>
                    <w:p w:rsidR="001233CC" w:rsidRPr="005A539F" w:rsidRDefault="001233CC" w:rsidP="00C00EFE">
                      <w:pPr>
                        <w:rPr>
                          <w:rFonts w:ascii="Cambria" w:hAnsi="Cambria"/>
                        </w:rPr>
                      </w:pPr>
                      <w:r>
                        <w:rPr>
                          <w:rFonts w:ascii="Cambria" w:hAnsi="Cambria"/>
                        </w:rPr>
                        <w:t xml:space="preserve"> 46</w:t>
                      </w:r>
                      <w:r w:rsidRPr="005A539F">
                        <w:rPr>
                          <w:rFonts w:ascii="Cambria" w:hAnsi="Cambria"/>
                        </w:rPr>
                        <w:t xml:space="preserve"> kr</w:t>
                      </w:r>
                    </w:p>
                  </w:txbxContent>
                </v:textbox>
              </v:shape>
            </w:pict>
          </mc:Fallback>
        </mc:AlternateContent>
      </w:r>
      <w:r w:rsidR="00C311A9">
        <w:rPr>
          <w:rFonts w:ascii="Cambria" w:hAnsi="Cambria"/>
          <w:noProof/>
          <w:color w:val="C00000"/>
          <w:sz w:val="24"/>
          <w:szCs w:val="24"/>
          <w:lang w:eastAsia="sv-SE"/>
        </w:rPr>
        <mc:AlternateContent>
          <mc:Choice Requires="wps">
            <w:drawing>
              <wp:anchor distT="0" distB="0" distL="114300" distR="114300" simplePos="0" relativeHeight="251629568" behindDoc="0" locked="0" layoutInCell="1" allowOverlap="1" wp14:anchorId="41C82330" wp14:editId="35FAD0AA">
                <wp:simplePos x="0" y="0"/>
                <wp:positionH relativeFrom="column">
                  <wp:posOffset>1475003</wp:posOffset>
                </wp:positionH>
                <wp:positionV relativeFrom="paragraph">
                  <wp:posOffset>96216</wp:posOffset>
                </wp:positionV>
                <wp:extent cx="548640" cy="226771"/>
                <wp:effectExtent l="0" t="0" r="22860" b="20955"/>
                <wp:wrapNone/>
                <wp:docPr id="87" name="Textruta 87"/>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5A539F">
                            <w:pPr>
                              <w:rPr>
                                <w:rFonts w:ascii="Cambria" w:hAnsi="Cambria"/>
                              </w:rPr>
                            </w:pPr>
                            <w:r>
                              <w:rPr>
                                <w:rFonts w:ascii="Cambria" w:hAnsi="Cambria"/>
                              </w:rPr>
                              <w:t xml:space="preserve"> 46</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7" o:spid="_x0000_s1048" type="#_x0000_t202" style="position:absolute;margin-left:116.15pt;margin-top:7.6pt;width:43.2pt;height:17.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" fillcolor="white [3201]" strokeweight="1pt">
                <v:textbox>
                  <w:txbxContent>
                    <w:p w:rsidR="001233CC" w:rsidRPr="005A539F" w:rsidRDefault="001233CC" w:rsidP="005A539F">
                      <w:pPr>
                        <w:rPr>
                          <w:rFonts w:ascii="Cambria" w:hAnsi="Cambria"/>
                        </w:rPr>
                      </w:pPr>
                      <w:r>
                        <w:rPr>
                          <w:rFonts w:ascii="Cambria" w:hAnsi="Cambria"/>
                        </w:rPr>
                        <w:t xml:space="preserve"> 46</w:t>
                      </w:r>
                      <w:r w:rsidRPr="005A539F">
                        <w:rPr>
                          <w:rFonts w:ascii="Cambria" w:hAnsi="Cambria"/>
                        </w:rPr>
                        <w:t xml:space="preserve"> kr</w:t>
                      </w:r>
                    </w:p>
                  </w:txbxContent>
                </v:textbox>
              </v:shape>
            </w:pict>
          </mc:Fallback>
        </mc:AlternateContent>
      </w:r>
    </w:p>
    <w:p w:rsidR="005279E5" w:rsidRDefault="002B4289"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935232" behindDoc="0" locked="0" layoutInCell="1" allowOverlap="1" wp14:anchorId="4B688CA9" wp14:editId="04E91F0B">
                <wp:simplePos x="0" y="0"/>
                <wp:positionH relativeFrom="column">
                  <wp:posOffset>227320</wp:posOffset>
                </wp:positionH>
                <wp:positionV relativeFrom="paragraph">
                  <wp:posOffset>152628</wp:posOffset>
                </wp:positionV>
                <wp:extent cx="548640" cy="226771"/>
                <wp:effectExtent l="0" t="0" r="22860" b="20955"/>
                <wp:wrapNone/>
                <wp:docPr id="1400" name="Textruta 1400"/>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2B4289">
                            <w:pPr>
                              <w:rPr>
                                <w:rFonts w:ascii="Cambria" w:hAnsi="Cambria"/>
                              </w:rPr>
                            </w:pPr>
                            <w:r>
                              <w:rPr>
                                <w:rFonts w:ascii="Cambria" w:hAnsi="Cambria"/>
                              </w:rPr>
                              <w:t xml:space="preserve"> 38</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400" o:spid="_x0000_s1049" type="#_x0000_t202" style="position:absolute;margin-left:17.9pt;margin-top:12pt;width:43.2pt;height:17.85pt;z-index:25193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" fillcolor="white [3201]" strokeweight="1pt">
                <v:textbox>
                  <w:txbxContent>
                    <w:p w:rsidR="001233CC" w:rsidRPr="005A539F" w:rsidRDefault="001233CC" w:rsidP="002B4289">
                      <w:pPr>
                        <w:rPr>
                          <w:rFonts w:ascii="Cambria" w:hAnsi="Cambria"/>
                        </w:rPr>
                      </w:pPr>
                      <w:r>
                        <w:rPr>
                          <w:rFonts w:ascii="Cambria" w:hAnsi="Cambria"/>
                        </w:rPr>
                        <w:t xml:space="preserve"> 38</w:t>
                      </w:r>
                      <w:r w:rsidRPr="005A539F">
                        <w:rPr>
                          <w:rFonts w:ascii="Cambria" w:hAnsi="Cambria"/>
                        </w:rPr>
                        <w:t xml:space="preserve"> kr</w:t>
                      </w:r>
                    </w:p>
                  </w:txbxContent>
                </v:textbox>
              </v:shape>
            </w:pict>
          </mc:Fallback>
        </mc:AlternateContent>
      </w:r>
    </w:p>
    <w:p w:rsidR="005279E5" w:rsidRDefault="00C00EFE" w:rsidP="001835E9">
      <w:pPr>
        <w:spacing w:line="360" w:lineRule="auto"/>
        <w:rPr>
          <w:rFonts w:ascii="Cambria" w:hAnsi="Cambria"/>
          <w:color w:val="C00000"/>
          <w:sz w:val="24"/>
          <w:szCs w:val="24"/>
        </w:rPr>
      </w:pPr>
      <w:r>
        <w:rPr>
          <w:rFonts w:ascii="Cambria" w:hAnsi="Cambria"/>
          <w:noProof/>
          <w:color w:val="C00000"/>
          <w:sz w:val="24"/>
          <w:szCs w:val="24"/>
          <w:lang w:eastAsia="sv-SE"/>
        </w:rPr>
        <mc:AlternateContent>
          <mc:Choice Requires="wps">
            <w:drawing>
              <wp:anchor distT="0" distB="0" distL="114300" distR="114300" simplePos="0" relativeHeight="251631616" behindDoc="0" locked="0" layoutInCell="1" allowOverlap="1" wp14:anchorId="6F518056" wp14:editId="24B5688B">
                <wp:simplePos x="0" y="0"/>
                <wp:positionH relativeFrom="column">
                  <wp:posOffset>195200</wp:posOffset>
                </wp:positionH>
                <wp:positionV relativeFrom="paragraph">
                  <wp:posOffset>3208</wp:posOffset>
                </wp:positionV>
                <wp:extent cx="548640" cy="226771"/>
                <wp:effectExtent l="0" t="0" r="22860" b="20955"/>
                <wp:wrapNone/>
                <wp:docPr id="14" name="Textruta 14"/>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rsidP="00C00EFE">
                            <w:pPr>
                              <w:rPr>
                                <w:rFonts w:ascii="Cambria" w:hAnsi="Cambria"/>
                              </w:rPr>
                            </w:pPr>
                            <w:r>
                              <w:rPr>
                                <w:rFonts w:ascii="Cambria" w:hAnsi="Cambria"/>
                              </w:rPr>
                              <w:t xml:space="preserve"> 38</w:t>
                            </w:r>
                            <w:r w:rsidRPr="005A539F">
                              <w:rPr>
                                <w:rFonts w:ascii="Cambria" w:hAnsi="Cambria"/>
                              </w:rPr>
                              <w:t xml:space="preserve">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4" o:spid="_x0000_s1050" type="#_x0000_t202" style="position:absolute;margin-left:15.35pt;margin-top:.25pt;width:43.2pt;height:17.8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" fillcolor="white [3201]" strokeweight="1pt">
                <v:textbox>
                  <w:txbxContent>
                    <w:p w:rsidR="001233CC" w:rsidRPr="005A539F" w:rsidRDefault="001233CC" w:rsidP="00C00EFE">
                      <w:pPr>
                        <w:rPr>
                          <w:rFonts w:ascii="Cambria" w:hAnsi="Cambria"/>
                        </w:rPr>
                      </w:pPr>
                      <w:r>
                        <w:rPr>
                          <w:rFonts w:ascii="Cambria" w:hAnsi="Cambria"/>
                        </w:rPr>
                        <w:t xml:space="preserve"> 38</w:t>
                      </w:r>
                      <w:r w:rsidRPr="005A539F">
                        <w:rPr>
                          <w:rFonts w:ascii="Cambria" w:hAnsi="Cambria"/>
                        </w:rPr>
                        <w:t xml:space="preserve"> kr</w:t>
                      </w:r>
                    </w:p>
                  </w:txbxContent>
                </v:textbox>
              </v:shape>
            </w:pict>
          </mc:Fallback>
        </mc:AlternateContent>
      </w:r>
      <w:r w:rsidR="005A539F">
        <w:rPr>
          <w:rFonts w:ascii="Cambria" w:hAnsi="Cambria"/>
          <w:noProof/>
          <w:color w:val="C00000"/>
          <w:sz w:val="24"/>
          <w:szCs w:val="24"/>
          <w:lang w:eastAsia="sv-SE"/>
        </w:rPr>
        <mc:AlternateContent>
          <mc:Choice Requires="wps">
            <w:drawing>
              <wp:anchor distT="0" distB="0" distL="114300" distR="114300" simplePos="0" relativeHeight="251628544" behindDoc="0" locked="0" layoutInCell="1" allowOverlap="1" wp14:anchorId="14A6B18E" wp14:editId="59F63F12">
                <wp:simplePos x="0" y="0"/>
                <wp:positionH relativeFrom="column">
                  <wp:posOffset>277063</wp:posOffset>
                </wp:positionH>
                <wp:positionV relativeFrom="paragraph">
                  <wp:posOffset>8128</wp:posOffset>
                </wp:positionV>
                <wp:extent cx="548640" cy="226771"/>
                <wp:effectExtent l="0" t="0" r="22860" b="20955"/>
                <wp:wrapNone/>
                <wp:docPr id="86" name="Textruta 86"/>
                <wp:cNvGraphicFramePr/>
                <a:graphic xmlns:a="http://schemas.openxmlformats.org/drawingml/2006/main">
                  <a:graphicData uri="http://schemas.microsoft.com/office/word/2010/wordprocessingShape">
                    <wps:wsp>
                      <wps:cNvSpPr txBox="1"/>
                      <wps:spPr>
                        <a:xfrm>
                          <a:off x="0" y="0"/>
                          <a:ext cx="548640" cy="22677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5A539F" w:rsidRDefault="001233CC">
                            <w:pPr>
                              <w:rPr>
                                <w:rFonts w:ascii="Cambria" w:hAnsi="Cambria"/>
                              </w:rPr>
                            </w:pPr>
                            <w:r>
                              <w:rPr>
                                <w:rFonts w:ascii="Cambria" w:hAnsi="Cambria"/>
                              </w:rPr>
                              <w:t xml:space="preserve"> </w:t>
                            </w:r>
                            <w:r w:rsidRPr="005A539F">
                              <w:rPr>
                                <w:rFonts w:ascii="Cambria" w:hAnsi="Cambria"/>
                              </w:rPr>
                              <w:t>38 kr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6" o:spid="_x0000_s1051" type="#_x0000_t202" style="position:absolute;margin-left:21.8pt;margin-top:.65pt;width:43.2pt;height:17.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" fillcolor="white [3201]" strokeweight="1pt">
                <v:textbox>
                  <w:txbxContent>
                    <w:p w:rsidR="001233CC" w:rsidRPr="005A539F" w:rsidRDefault="001233CC">
                      <w:pPr>
                        <w:rPr>
                          <w:rFonts w:ascii="Cambria" w:hAnsi="Cambria"/>
                        </w:rPr>
                      </w:pPr>
                      <w:r>
                        <w:rPr>
                          <w:rFonts w:ascii="Cambria" w:hAnsi="Cambria"/>
                        </w:rPr>
                        <w:t xml:space="preserve"> </w:t>
                      </w:r>
                      <w:r w:rsidRPr="005A539F">
                        <w:rPr>
                          <w:rFonts w:ascii="Cambria" w:hAnsi="Cambria"/>
                        </w:rPr>
                        <w:t>38 kr</w:t>
                      </w:r>
                    </w:p>
                  </w:txbxContent>
                </v:textbox>
              </v:shape>
            </w:pict>
          </mc:Fallback>
        </mc:AlternateContent>
      </w: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5279E5" w:rsidRDefault="005279E5" w:rsidP="001835E9">
      <w:pPr>
        <w:spacing w:line="360" w:lineRule="auto"/>
        <w:rPr>
          <w:rFonts w:ascii="Cambria" w:hAnsi="Cambria"/>
          <w:color w:val="C00000"/>
          <w:sz w:val="24"/>
          <w:szCs w:val="24"/>
        </w:rPr>
      </w:pPr>
    </w:p>
    <w:p w:rsidR="0024561A" w:rsidRDefault="0024561A" w:rsidP="001835E9">
      <w:pPr>
        <w:spacing w:line="360" w:lineRule="auto"/>
        <w:rPr>
          <w:rFonts w:ascii="Cambria" w:hAnsi="Cambria"/>
          <w:color w:val="C00000"/>
          <w:sz w:val="24"/>
          <w:szCs w:val="24"/>
        </w:rPr>
      </w:pPr>
    </w:p>
    <w:p w:rsidR="00DD26AF" w:rsidRDefault="00DD26AF" w:rsidP="001835E9">
      <w:pPr>
        <w:spacing w:line="360" w:lineRule="auto"/>
        <w:rPr>
          <w:rFonts w:ascii="Cambria" w:hAnsi="Cambria"/>
          <w:color w:val="C00000"/>
          <w:sz w:val="24"/>
          <w:szCs w:val="24"/>
        </w:rPr>
      </w:pPr>
    </w:p>
    <w:p w:rsidR="009D4E3A" w:rsidRPr="001835E9" w:rsidRDefault="00A6486B" w:rsidP="001835E9">
      <w:pPr>
        <w:spacing w:line="360" w:lineRule="auto"/>
        <w:ind w:left="2608" w:hanging="2608"/>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1376" behindDoc="0" locked="0" layoutInCell="1" allowOverlap="1" wp14:anchorId="70A9EE76" wp14:editId="422E19FB">
                <wp:simplePos x="0" y="0"/>
                <wp:positionH relativeFrom="column">
                  <wp:posOffset>2822295</wp:posOffset>
                </wp:positionH>
                <wp:positionV relativeFrom="paragraph">
                  <wp:posOffset>67031</wp:posOffset>
                </wp:positionV>
                <wp:extent cx="2879725" cy="8914943"/>
                <wp:effectExtent l="0" t="0" r="0" b="635"/>
                <wp:wrapNone/>
                <wp:docPr id="1149" name="Textruta 1149"/>
                <wp:cNvGraphicFramePr/>
                <a:graphic xmlns:a="http://schemas.openxmlformats.org/drawingml/2006/main">
                  <a:graphicData uri="http://schemas.microsoft.com/office/word/2010/wordprocessingShape">
                    <wps:wsp>
                      <wps:cNvSpPr txBox="1"/>
                      <wps:spPr>
                        <a:xfrm>
                          <a:off x="0" y="0"/>
                          <a:ext cx="2879725" cy="89149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F6587B">
                            <w:pPr>
                              <w:pStyle w:val="Liststycke"/>
                              <w:numPr>
                                <w:ilvl w:val="0"/>
                                <w:numId w:val="51"/>
                              </w:numPr>
                              <w:ind w:left="570" w:hanging="570"/>
                            </w:pPr>
                            <w:r>
                              <w:t>Lös följande ekvationssystem. Använd substitutionsmetoden eller additionsmetoden</w:t>
                            </w:r>
                          </w:p>
                          <w:p w:rsidR="001233CC" w:rsidRDefault="001233CC" w:rsidP="00A6486B">
                            <w:pPr>
                              <w:pStyle w:val="Liststycke"/>
                              <w:ind w:left="567"/>
                            </w:pPr>
                          </w:p>
                          <w:p w:rsidR="001233CC" w:rsidRPr="0072121D" w:rsidRDefault="002D00F0" w:rsidP="00612D5D">
                            <w:pPr>
                              <w:pStyle w:val="Liststycke"/>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1,2y=2,0x-5,4</m:t>
                                      </m:r>
                                    </m:e>
                                    <m:e>
                                      <m:r>
                                        <w:rPr>
                                          <w:rFonts w:ascii="Cambria Math" w:hAnsi="Cambria Math"/>
                                        </w:rPr>
                                        <m:t>0,8x+1,4y=7,8</m:t>
                                      </m:r>
                                    </m:e>
                                  </m:eqArr>
                                </m:e>
                              </m:d>
                            </m:oMath>
                          </w:p>
                          <w:p w:rsidR="001233CC" w:rsidRPr="009E5B0F" w:rsidRDefault="001233CC" w:rsidP="00A6486B">
                            <w:pPr>
                              <w:pStyle w:val="Liststycke"/>
                              <w:ind w:left="993" w:hanging="426"/>
                              <w:rPr>
                                <w:sz w:val="4"/>
                                <w:szCs w:val="4"/>
                              </w:rPr>
                            </w:pPr>
                          </w:p>
                          <w:p w:rsidR="001233CC" w:rsidRPr="0072121D" w:rsidRDefault="002D00F0" w:rsidP="00612D5D">
                            <w:pPr>
                              <w:pStyle w:val="Liststycke"/>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1000a=10b-330</m:t>
                                      </m:r>
                                    </m:e>
                                    <m:e>
                                      <m:r>
                                        <w:rPr>
                                          <w:rFonts w:ascii="Cambria Math" w:hAnsi="Cambria Math"/>
                                        </w:rPr>
                                        <m:t xml:space="preserve">100a+b=27          </m:t>
                                      </m:r>
                                    </m:e>
                                  </m:eqArr>
                                </m:e>
                              </m:d>
                            </m:oMath>
                          </w:p>
                          <w:p w:rsidR="001233CC" w:rsidRDefault="001233CC" w:rsidP="00A6486B">
                            <w:pPr>
                              <w:pStyle w:val="Liststycke"/>
                              <w:ind w:left="993" w:hanging="426"/>
                            </w:pPr>
                          </w:p>
                          <w:p w:rsidR="001233CC" w:rsidRPr="009E5B0F" w:rsidRDefault="001233CC" w:rsidP="00A6486B">
                            <w:pPr>
                              <w:pStyle w:val="Liststycke"/>
                              <w:tabs>
                                <w:tab w:val="left" w:pos="567"/>
                              </w:tabs>
                              <w:ind w:left="567" w:firstLine="153"/>
                              <w:rPr>
                                <w:rFonts w:ascii="Cambria" w:hAnsi="Cambria"/>
                                <w:sz w:val="4"/>
                                <w:szCs w:val="4"/>
                              </w:rPr>
                            </w:pPr>
                          </w:p>
                          <w:p w:rsidR="001233CC" w:rsidRPr="009E5B0F" w:rsidRDefault="001233CC" w:rsidP="00A6486B">
                            <w:pPr>
                              <w:pStyle w:val="Liststycke"/>
                              <w:tabs>
                                <w:tab w:val="left" w:pos="567"/>
                              </w:tabs>
                              <w:ind w:left="567"/>
                              <w:rPr>
                                <w:rFonts w:ascii="Cambria" w:hAnsi="Cambria"/>
                                <w:sz w:val="4"/>
                                <w:szCs w:val="4"/>
                              </w:rPr>
                            </w:pPr>
                          </w:p>
                          <w:p w:rsidR="001233CC" w:rsidRPr="003A691C" w:rsidRDefault="001233CC" w:rsidP="00F6587B">
                            <w:pPr>
                              <w:pStyle w:val="Liststycke"/>
                              <w:numPr>
                                <w:ilvl w:val="0"/>
                                <w:numId w:val="105"/>
                              </w:numPr>
                              <w:spacing w:after="200" w:line="276" w:lineRule="auto"/>
                              <w:ind w:left="570" w:hanging="570"/>
                              <w:rPr>
                                <w:rFonts w:ascii="Cambria" w:eastAsiaTheme="minorEastAsia" w:hAnsi="Cambria"/>
                              </w:rPr>
                            </w:pPr>
                            <w:r w:rsidRPr="003A691C">
                              <w:rPr>
                                <w:rFonts w:ascii="Cambria" w:eastAsiaTheme="minorEastAsia" w:hAnsi="Cambria"/>
                              </w:rPr>
                              <w:t>José har lämnat tre backar med tillsammans 60 tomglas i pantautomaten och Maria har lämnat en back med 14 tomglas. Bilden visar deras kvitton.</w:t>
                            </w:r>
                          </w:p>
                          <w:p w:rsidR="001233CC" w:rsidRDefault="001233CC" w:rsidP="00A6486B">
                            <w:pPr>
                              <w:pStyle w:val="Liststycke"/>
                              <w:rPr>
                                <w:rFonts w:ascii="Cambria" w:eastAsiaTheme="minorEastAsia" w:hAnsi="Cambria"/>
                              </w:rPr>
                            </w:pPr>
                            <w:r>
                              <w:rPr>
                                <w:noProof/>
                              </w:rPr>
                              <w:drawing>
                                <wp:inline distT="0" distB="0" distL="0" distR="0" wp14:anchorId="676A25DB" wp14:editId="6E3B3C3D">
                                  <wp:extent cx="1708164" cy="1296789"/>
                                  <wp:effectExtent l="0" t="0" r="6350" b="0"/>
                                  <wp:docPr id="1401" name="Bildobjekt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747454" cy="1326617"/>
                                          </a:xfrm>
                                          <a:prstGeom prst="rect">
                                            <a:avLst/>
                                          </a:prstGeom>
                                        </pic:spPr>
                                      </pic:pic>
                                    </a:graphicData>
                                  </a:graphic>
                                </wp:inline>
                              </w:drawing>
                            </w:r>
                          </w:p>
                          <w:p w:rsidR="001233CC" w:rsidRDefault="001233CC" w:rsidP="00A6486B">
                            <w:pPr>
                              <w:pStyle w:val="Liststycke"/>
                              <w:ind w:left="567"/>
                              <w:rPr>
                                <w:rFonts w:ascii="Cambria" w:eastAsiaTheme="minorEastAsia" w:hAnsi="Cambria"/>
                              </w:rPr>
                            </w:pPr>
                            <w:r>
                              <w:rPr>
                                <w:rFonts w:ascii="Cambria" w:eastAsiaTheme="minorEastAsia" w:hAnsi="Cambria"/>
                              </w:rPr>
                              <w:t>Bestäm panten för en tom back och panten för ett tomglas.</w:t>
                            </w:r>
                          </w:p>
                          <w:p w:rsidR="001233CC" w:rsidRDefault="001233CC" w:rsidP="0072121D">
                            <w:pPr>
                              <w:ind w:left="993" w:hanging="426"/>
                            </w:pPr>
                          </w:p>
                          <w:p w:rsidR="001233CC" w:rsidRPr="00802289" w:rsidRDefault="001233CC" w:rsidP="00F6587B">
                            <w:pPr>
                              <w:pStyle w:val="Liststycke"/>
                              <w:numPr>
                                <w:ilvl w:val="0"/>
                                <w:numId w:val="105"/>
                              </w:numPr>
                              <w:spacing w:after="200" w:line="276" w:lineRule="auto"/>
                              <w:ind w:left="567" w:hanging="567"/>
                              <w:rPr>
                                <w:rFonts w:ascii="Cambria" w:eastAsiaTheme="minorEastAsia" w:hAnsi="Cambria"/>
                              </w:rPr>
                            </w:pPr>
                            <w:r w:rsidRPr="00802289">
                              <w:rPr>
                                <w:rFonts w:ascii="Cambria" w:eastAsiaTheme="minorEastAsia" w:hAnsi="Cambria"/>
                              </w:rPr>
                              <w:t>Företaget Koori tillverkar två olika sorters bumeranger, en traditionell och en exklusiv variant.</w:t>
                            </w:r>
                          </w:p>
                          <w:p w:rsidR="001233CC" w:rsidRDefault="001233CC" w:rsidP="009E5B0F">
                            <w:pPr>
                              <w:rPr>
                                <w:rFonts w:ascii="Cambria" w:eastAsiaTheme="minorEastAsia" w:hAnsi="Cambria"/>
                                <w:sz w:val="24"/>
                                <w:szCs w:val="24"/>
                              </w:rPr>
                            </w:pPr>
                            <w:r>
                              <w:rPr>
                                <w:rFonts w:ascii="Cambria" w:eastAsiaTheme="minorEastAsia" w:hAnsi="Cambria"/>
                                <w:sz w:val="24"/>
                                <w:szCs w:val="24"/>
                              </w:rPr>
                              <w:t xml:space="preserve">            </w:t>
                            </w:r>
                            <w:r>
                              <w:rPr>
                                <w:rFonts w:ascii="Cambria" w:eastAsiaTheme="minorEastAsia" w:hAnsi="Cambria"/>
                                <w:noProof/>
                                <w:sz w:val="24"/>
                                <w:szCs w:val="24"/>
                                <w:lang w:eastAsia="sv-SE"/>
                              </w:rPr>
                              <w:drawing>
                                <wp:inline distT="0" distB="0" distL="0" distR="0" wp14:anchorId="208C127C" wp14:editId="38ADD512">
                                  <wp:extent cx="2231409" cy="595485"/>
                                  <wp:effectExtent l="0" t="0" r="0" b="0"/>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eran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78261" cy="607988"/>
                                          </a:xfrm>
                                          <a:prstGeom prst="rect">
                                            <a:avLst/>
                                          </a:prstGeom>
                                        </pic:spPr>
                                      </pic:pic>
                                    </a:graphicData>
                                  </a:graphic>
                                </wp:inline>
                              </w:drawing>
                            </w:r>
                          </w:p>
                          <w:p w:rsidR="001233CC" w:rsidRDefault="001233CC" w:rsidP="009E5B0F">
                            <w:pPr>
                              <w:rPr>
                                <w:rFonts w:ascii="Cambria" w:eastAsiaTheme="minorEastAsia" w:hAnsi="Cambria"/>
                                <w:sz w:val="24"/>
                                <w:szCs w:val="24"/>
                              </w:rPr>
                            </w:pP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Bumerangerna ska först snidas för hand och sedan målas. En traditionell bumerang tar tre timmar att snida och en timme att måla. En exklusiv bumerang tar fyra timmar att snida och tre timmar att måla.</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Under en vecka tillverkades ett antal bumeranger så att det vid veckans slut endast fanns helt färdiga bumeranger. Då hade snidarna arbetat sammanlagt i 150 timmar och målarna sammanlagt i 100 timmar.</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Hur många bumeranger tillverkades under denna vecka?</w:t>
                            </w:r>
                          </w:p>
                          <w:p w:rsidR="001233CC" w:rsidRDefault="001233CC" w:rsidP="0072121D">
                            <w:pPr>
                              <w:ind w:left="993" w:hanging="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9" o:spid="_x0000_s1052" type="#_x0000_t202" style="position:absolute;left:0;text-align:left;margin-left:222.25pt;margin-top:5.3pt;width:226.75pt;height:701.9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" filled="f" stroked="f" strokeweight=".5pt">
                <v:textbox>
                  <w:txbxContent>
                    <w:p w:rsidR="001233CC" w:rsidRDefault="001233CC" w:rsidP="00F6587B">
                      <w:pPr>
                        <w:pStyle w:val="Liststycke"/>
                        <w:numPr>
                          <w:ilvl w:val="0"/>
                          <w:numId w:val="51"/>
                        </w:numPr>
                        <w:ind w:left="570" w:hanging="570"/>
                      </w:pPr>
                      <w:r>
                        <w:t>Lös följande ekvationssystem. Använd substitutionsmetoden eller additionsmetoden</w:t>
                      </w:r>
                    </w:p>
                    <w:p w:rsidR="001233CC" w:rsidRDefault="001233CC" w:rsidP="00A6486B">
                      <w:pPr>
                        <w:pStyle w:val="Liststycke"/>
                        <w:ind w:left="567"/>
                      </w:pPr>
                    </w:p>
                    <w:p w:rsidR="001233CC" w:rsidRPr="0072121D" w:rsidRDefault="001233CC" w:rsidP="00612D5D">
                      <w:pPr>
                        <w:pStyle w:val="Liststycke"/>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1,2y=2,0x-5,4</m:t>
                                </m:r>
                              </m:e>
                              <m:e>
                                <m:r>
                                  <w:rPr>
                                    <w:rFonts w:ascii="Cambria Math" w:hAnsi="Cambria Math"/>
                                  </w:rPr>
                                  <m:t>0,8x+1,4y=7,8</m:t>
                                </m:r>
                              </m:e>
                            </m:eqArr>
                          </m:e>
                        </m:d>
                      </m:oMath>
                    </w:p>
                    <w:p w:rsidR="001233CC" w:rsidRPr="009E5B0F" w:rsidRDefault="001233CC" w:rsidP="00A6486B">
                      <w:pPr>
                        <w:pStyle w:val="Liststycke"/>
                        <w:ind w:left="993" w:hanging="426"/>
                        <w:rPr>
                          <w:sz w:val="4"/>
                          <w:szCs w:val="4"/>
                        </w:rPr>
                      </w:pPr>
                    </w:p>
                    <w:p w:rsidR="001233CC" w:rsidRPr="0072121D" w:rsidRDefault="001233CC" w:rsidP="00612D5D">
                      <w:pPr>
                        <w:pStyle w:val="Liststycke"/>
                        <w:numPr>
                          <w:ilvl w:val="0"/>
                          <w:numId w:val="27"/>
                        </w:numPr>
                        <w:ind w:left="993" w:hanging="426"/>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1000a=10b-330</m:t>
                                </m:r>
                              </m:e>
                              <m:e>
                                <m:r>
                                  <w:rPr>
                                    <w:rFonts w:ascii="Cambria Math" w:hAnsi="Cambria Math"/>
                                  </w:rPr>
                                  <m:t xml:space="preserve">100a+b=27          </m:t>
                                </m:r>
                              </m:e>
                            </m:eqArr>
                          </m:e>
                        </m:d>
                      </m:oMath>
                    </w:p>
                    <w:p w:rsidR="001233CC" w:rsidRDefault="001233CC" w:rsidP="00A6486B">
                      <w:pPr>
                        <w:pStyle w:val="Liststycke"/>
                        <w:ind w:left="993" w:hanging="426"/>
                      </w:pPr>
                    </w:p>
                    <w:p w:rsidR="001233CC" w:rsidRPr="009E5B0F" w:rsidRDefault="001233CC" w:rsidP="00A6486B">
                      <w:pPr>
                        <w:pStyle w:val="Liststycke"/>
                        <w:tabs>
                          <w:tab w:val="left" w:pos="567"/>
                        </w:tabs>
                        <w:ind w:left="567" w:firstLine="153"/>
                        <w:rPr>
                          <w:rFonts w:ascii="Cambria" w:hAnsi="Cambria"/>
                          <w:sz w:val="4"/>
                          <w:szCs w:val="4"/>
                        </w:rPr>
                      </w:pPr>
                    </w:p>
                    <w:p w:rsidR="001233CC" w:rsidRPr="009E5B0F" w:rsidRDefault="001233CC" w:rsidP="00A6486B">
                      <w:pPr>
                        <w:pStyle w:val="Liststycke"/>
                        <w:tabs>
                          <w:tab w:val="left" w:pos="567"/>
                        </w:tabs>
                        <w:ind w:left="567"/>
                        <w:rPr>
                          <w:rFonts w:ascii="Cambria" w:hAnsi="Cambria"/>
                          <w:sz w:val="4"/>
                          <w:szCs w:val="4"/>
                        </w:rPr>
                      </w:pPr>
                    </w:p>
                    <w:p w:rsidR="001233CC" w:rsidRPr="003A691C" w:rsidRDefault="001233CC" w:rsidP="00F6587B">
                      <w:pPr>
                        <w:pStyle w:val="Liststycke"/>
                        <w:numPr>
                          <w:ilvl w:val="0"/>
                          <w:numId w:val="105"/>
                        </w:numPr>
                        <w:spacing w:after="200" w:line="276" w:lineRule="auto"/>
                        <w:ind w:left="570" w:hanging="570"/>
                        <w:rPr>
                          <w:rFonts w:ascii="Cambria" w:eastAsiaTheme="minorEastAsia" w:hAnsi="Cambria"/>
                        </w:rPr>
                      </w:pPr>
                      <w:r w:rsidRPr="003A691C">
                        <w:rPr>
                          <w:rFonts w:ascii="Cambria" w:eastAsiaTheme="minorEastAsia" w:hAnsi="Cambria"/>
                        </w:rPr>
                        <w:t>José har lämnat tre backar med tillsammans 60 tomglas i pantautomaten och Maria har lämnat en back med 14 tomglas. Bilden visar deras kvitton.</w:t>
                      </w:r>
                    </w:p>
                    <w:p w:rsidR="001233CC" w:rsidRDefault="001233CC" w:rsidP="00A6486B">
                      <w:pPr>
                        <w:pStyle w:val="Liststycke"/>
                        <w:rPr>
                          <w:rFonts w:ascii="Cambria" w:eastAsiaTheme="minorEastAsia" w:hAnsi="Cambria"/>
                        </w:rPr>
                      </w:pPr>
                      <w:r>
                        <w:rPr>
                          <w:noProof/>
                        </w:rPr>
                        <w:drawing>
                          <wp:inline distT="0" distB="0" distL="0" distR="0" wp14:anchorId="676A25DB" wp14:editId="6E3B3C3D">
                            <wp:extent cx="1708164" cy="1296789"/>
                            <wp:effectExtent l="0" t="0" r="6350" b="0"/>
                            <wp:docPr id="1401" name="Bildobjekt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747454" cy="1326617"/>
                                    </a:xfrm>
                                    <a:prstGeom prst="rect">
                                      <a:avLst/>
                                    </a:prstGeom>
                                  </pic:spPr>
                                </pic:pic>
                              </a:graphicData>
                            </a:graphic>
                          </wp:inline>
                        </w:drawing>
                      </w:r>
                    </w:p>
                    <w:p w:rsidR="001233CC" w:rsidRDefault="001233CC" w:rsidP="00A6486B">
                      <w:pPr>
                        <w:pStyle w:val="Liststycke"/>
                        <w:ind w:left="567"/>
                        <w:rPr>
                          <w:rFonts w:ascii="Cambria" w:eastAsiaTheme="minorEastAsia" w:hAnsi="Cambria"/>
                        </w:rPr>
                      </w:pPr>
                      <w:r>
                        <w:rPr>
                          <w:rFonts w:ascii="Cambria" w:eastAsiaTheme="minorEastAsia" w:hAnsi="Cambria"/>
                        </w:rPr>
                        <w:t>Bestäm panten för en tom back och panten för ett tomglas.</w:t>
                      </w:r>
                    </w:p>
                    <w:p w:rsidR="001233CC" w:rsidRDefault="001233CC" w:rsidP="0072121D">
                      <w:pPr>
                        <w:ind w:left="993" w:hanging="426"/>
                      </w:pPr>
                    </w:p>
                    <w:p w:rsidR="001233CC" w:rsidRPr="00802289" w:rsidRDefault="001233CC" w:rsidP="00F6587B">
                      <w:pPr>
                        <w:pStyle w:val="Liststycke"/>
                        <w:numPr>
                          <w:ilvl w:val="0"/>
                          <w:numId w:val="105"/>
                        </w:numPr>
                        <w:spacing w:after="200" w:line="276" w:lineRule="auto"/>
                        <w:ind w:left="567" w:hanging="567"/>
                        <w:rPr>
                          <w:rFonts w:ascii="Cambria" w:eastAsiaTheme="minorEastAsia" w:hAnsi="Cambria"/>
                        </w:rPr>
                      </w:pPr>
                      <w:r w:rsidRPr="00802289">
                        <w:rPr>
                          <w:rFonts w:ascii="Cambria" w:eastAsiaTheme="minorEastAsia" w:hAnsi="Cambria"/>
                        </w:rPr>
                        <w:t>Företaget Koori tillverkar två olika sorters bumeranger, en traditionell och en exklusiv variant.</w:t>
                      </w:r>
                    </w:p>
                    <w:p w:rsidR="001233CC" w:rsidRDefault="001233CC" w:rsidP="009E5B0F">
                      <w:pPr>
                        <w:rPr>
                          <w:rFonts w:ascii="Cambria" w:eastAsiaTheme="minorEastAsia" w:hAnsi="Cambria"/>
                          <w:sz w:val="24"/>
                          <w:szCs w:val="24"/>
                        </w:rPr>
                      </w:pPr>
                      <w:r>
                        <w:rPr>
                          <w:rFonts w:ascii="Cambria" w:eastAsiaTheme="minorEastAsia" w:hAnsi="Cambria"/>
                          <w:sz w:val="24"/>
                          <w:szCs w:val="24"/>
                        </w:rPr>
                        <w:t xml:space="preserve">            </w:t>
                      </w:r>
                      <w:r>
                        <w:rPr>
                          <w:rFonts w:ascii="Cambria" w:eastAsiaTheme="minorEastAsia" w:hAnsi="Cambria"/>
                          <w:noProof/>
                          <w:sz w:val="24"/>
                          <w:szCs w:val="24"/>
                          <w:lang w:eastAsia="sv-SE"/>
                        </w:rPr>
                        <w:drawing>
                          <wp:inline distT="0" distB="0" distL="0" distR="0" wp14:anchorId="208C127C" wp14:editId="38ADD512">
                            <wp:extent cx="2231409" cy="595485"/>
                            <wp:effectExtent l="0" t="0" r="0" b="0"/>
                            <wp:docPr id="72" name="Bildobjekt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erang.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78261" cy="607988"/>
                                    </a:xfrm>
                                    <a:prstGeom prst="rect">
                                      <a:avLst/>
                                    </a:prstGeom>
                                  </pic:spPr>
                                </pic:pic>
                              </a:graphicData>
                            </a:graphic>
                          </wp:inline>
                        </w:drawing>
                      </w:r>
                    </w:p>
                    <w:p w:rsidR="001233CC" w:rsidRDefault="001233CC" w:rsidP="009E5B0F">
                      <w:pPr>
                        <w:rPr>
                          <w:rFonts w:ascii="Cambria" w:eastAsiaTheme="minorEastAsia" w:hAnsi="Cambria"/>
                          <w:sz w:val="24"/>
                          <w:szCs w:val="24"/>
                        </w:rPr>
                      </w:pP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Bumerangerna ska först snidas för hand och sedan målas. En traditionell bumerang tar tre timmar att snida och en timme att måla. En exklusiv bumerang tar fyra timmar att snida och tre timmar att måla.</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Under en vecka tillverkades ett antal bumeranger så att det vid veckans slut endast fanns helt färdiga bumeranger. Då hade snidarna arbetat sammanlagt i 150 timmar och målarna sammanlagt i 100 timmar.</w:t>
                      </w:r>
                    </w:p>
                    <w:p w:rsidR="001233CC" w:rsidRDefault="001233CC" w:rsidP="009E5B0F">
                      <w:pPr>
                        <w:ind w:left="709"/>
                        <w:rPr>
                          <w:rFonts w:ascii="Cambria" w:eastAsiaTheme="minorEastAsia" w:hAnsi="Cambria"/>
                          <w:sz w:val="24"/>
                          <w:szCs w:val="24"/>
                        </w:rPr>
                      </w:pPr>
                      <w:r>
                        <w:rPr>
                          <w:rFonts w:ascii="Cambria" w:eastAsiaTheme="minorEastAsia" w:hAnsi="Cambria"/>
                          <w:sz w:val="24"/>
                          <w:szCs w:val="24"/>
                        </w:rPr>
                        <w:t>Hur många bumeranger tillverkades under denna vecka?</w:t>
                      </w:r>
                    </w:p>
                    <w:p w:rsidR="001233CC" w:rsidRDefault="001233CC" w:rsidP="0072121D">
                      <w:pPr>
                        <w:ind w:left="993" w:hanging="426"/>
                      </w:pPr>
                    </w:p>
                  </w:txbxContent>
                </v:textbox>
              </v:shape>
            </w:pict>
          </mc:Fallback>
        </mc:AlternateContent>
      </w:r>
      <w:r w:rsidR="00D70048">
        <w:rPr>
          <w:rFonts w:ascii="Cambria" w:hAnsi="Cambria"/>
          <w:noProof/>
          <w:sz w:val="24"/>
          <w:szCs w:val="24"/>
          <w:lang w:eastAsia="sv-SE"/>
        </w:rPr>
        <mc:AlternateContent>
          <mc:Choice Requires="wps">
            <w:drawing>
              <wp:anchor distT="0" distB="0" distL="114300" distR="114300" simplePos="0" relativeHeight="251619328" behindDoc="0" locked="0" layoutInCell="1" allowOverlap="1" wp14:anchorId="56B39C73" wp14:editId="4385C849">
                <wp:simplePos x="0" y="0"/>
                <wp:positionH relativeFrom="column">
                  <wp:posOffset>-88388</wp:posOffset>
                </wp:positionH>
                <wp:positionV relativeFrom="paragraph">
                  <wp:posOffset>-3583</wp:posOffset>
                </wp:positionV>
                <wp:extent cx="2879725" cy="9041642"/>
                <wp:effectExtent l="0" t="0" r="0" b="7620"/>
                <wp:wrapNone/>
                <wp:docPr id="1148" name="Textruta 1148"/>
                <wp:cNvGraphicFramePr/>
                <a:graphic xmlns:a="http://schemas.openxmlformats.org/drawingml/2006/main">
                  <a:graphicData uri="http://schemas.microsoft.com/office/word/2010/wordprocessingShape">
                    <wps:wsp>
                      <wps:cNvSpPr txBox="1"/>
                      <wps:spPr>
                        <a:xfrm>
                          <a:off x="0" y="0"/>
                          <a:ext cx="2879725" cy="90416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B2323" w:rsidRDefault="002D00F0" w:rsidP="00F6587B">
                            <w:pPr>
                              <w:pStyle w:val="Liststycke"/>
                              <w:numPr>
                                <w:ilvl w:val="0"/>
                                <w:numId w:val="101"/>
                              </w:numPr>
                              <w:tabs>
                                <w:tab w:val="left" w:pos="567"/>
                              </w:tabs>
                              <w:ind w:left="570" w:hanging="57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3x+2y=65</m:t>
                                      </m:r>
                                    </m:e>
                                    <m:e>
                                      <m:r>
                                        <w:rPr>
                                          <w:rFonts w:ascii="Cambria Math" w:hAnsi="Cambria Math"/>
                                        </w:rPr>
                                        <m:t>x-5y=-1</m:t>
                                      </m:r>
                                    </m:e>
                                  </m:eqArr>
                                </m:e>
                              </m:d>
                            </m:oMath>
                          </w:p>
                          <w:p w:rsidR="001233CC" w:rsidRPr="009E5B0F" w:rsidRDefault="001233CC" w:rsidP="009230C1">
                            <w:pPr>
                              <w:pStyle w:val="Liststycke"/>
                              <w:tabs>
                                <w:tab w:val="left" w:pos="567"/>
                              </w:tabs>
                              <w:ind w:left="567"/>
                              <w:rPr>
                                <w:rFonts w:ascii="Cambria" w:hAnsi="Cambria"/>
                                <w:sz w:val="12"/>
                                <w:szCs w:val="12"/>
                              </w:rPr>
                            </w:pPr>
                          </w:p>
                          <w:p w:rsidR="001233CC" w:rsidRDefault="001233CC" w:rsidP="00612D5D">
                            <w:pPr>
                              <w:pStyle w:val="Liststycke"/>
                              <w:numPr>
                                <w:ilvl w:val="0"/>
                                <w:numId w:val="23"/>
                              </w:numPr>
                              <w:tabs>
                                <w:tab w:val="left" w:pos="567"/>
                              </w:tabs>
                              <w:ind w:left="993" w:hanging="426"/>
                              <w:rPr>
                                <w:rFonts w:ascii="Cambria" w:hAnsi="Cambria"/>
                              </w:rPr>
                            </w:pPr>
                            <w:r w:rsidRPr="009230C1">
                              <w:rPr>
                                <w:rFonts w:ascii="Cambria" w:hAnsi="Cambria"/>
                              </w:rPr>
                              <w:t xml:space="preserve">Vad ska du multiplicera den andra ekvationen med för att </w:t>
                            </w:r>
                            <m:oMath>
                              <m:r>
                                <w:rPr>
                                  <w:rFonts w:ascii="Cambria Math" w:hAnsi="Cambria Math"/>
                                </w:rPr>
                                <m:t>x</m:t>
                              </m:r>
                            </m:oMath>
                            <w:r w:rsidRPr="009230C1">
                              <w:rPr>
                                <w:rFonts w:ascii="Cambria" w:hAnsi="Cambria"/>
                              </w:rPr>
                              <w:t>-termerna ska ”försvinna” vid addition?</w:t>
                            </w:r>
                          </w:p>
                          <w:p w:rsidR="001233CC" w:rsidRDefault="001233CC" w:rsidP="00612D5D">
                            <w:pPr>
                              <w:pStyle w:val="Liststycke"/>
                              <w:numPr>
                                <w:ilvl w:val="0"/>
                                <w:numId w:val="23"/>
                              </w:numPr>
                              <w:tabs>
                                <w:tab w:val="left" w:pos="567"/>
                              </w:tabs>
                              <w:ind w:left="993" w:hanging="426"/>
                              <w:rPr>
                                <w:rFonts w:ascii="Cambria" w:hAnsi="Cambria"/>
                              </w:rPr>
                            </w:pPr>
                            <w:r w:rsidRPr="009230C1">
                              <w:rPr>
                                <w:rFonts w:ascii="Cambria" w:hAnsi="Cambria"/>
                              </w:rPr>
                              <w:t>Lös ekvationssystemet.</w:t>
                            </w:r>
                          </w:p>
                          <w:p w:rsidR="001233CC" w:rsidRDefault="001233CC" w:rsidP="00D70048">
                            <w:pPr>
                              <w:tabs>
                                <w:tab w:val="left" w:pos="567"/>
                              </w:tabs>
                              <w:rPr>
                                <w:rFonts w:ascii="Cambria" w:hAnsi="Cambria"/>
                              </w:rPr>
                            </w:pPr>
                          </w:p>
                          <w:p w:rsidR="001233CC" w:rsidRPr="009230C1" w:rsidRDefault="001233CC" w:rsidP="00F6587B">
                            <w:pPr>
                              <w:pStyle w:val="Liststycke"/>
                              <w:numPr>
                                <w:ilvl w:val="0"/>
                                <w:numId w:val="102"/>
                              </w:numPr>
                              <w:tabs>
                                <w:tab w:val="left" w:pos="567"/>
                              </w:tabs>
                              <w:ind w:left="570" w:hanging="570"/>
                              <w:rPr>
                                <w:rFonts w:ascii="Cambria" w:hAnsi="Cambria"/>
                              </w:rPr>
                            </w:pPr>
                            <w:r w:rsidRPr="009230C1">
                              <w:rPr>
                                <w:rFonts w:ascii="Cambria" w:hAnsi="Cambria"/>
                              </w:rPr>
                              <w:t>Lös ekvationssystemet med additionsmetoden.</w:t>
                            </w:r>
                          </w:p>
                          <w:p w:rsidR="001233CC" w:rsidRPr="003A691C" w:rsidRDefault="001233CC" w:rsidP="00D70048">
                            <w:pPr>
                              <w:pStyle w:val="Liststycke"/>
                              <w:tabs>
                                <w:tab w:val="left" w:pos="567"/>
                              </w:tabs>
                              <w:ind w:left="567"/>
                              <w:rPr>
                                <w:rFonts w:ascii="Cambria" w:hAnsi="Cambria"/>
                                <w:sz w:val="12"/>
                                <w:szCs w:val="12"/>
                              </w:rPr>
                            </w:pPr>
                          </w:p>
                          <w:p w:rsidR="001233CC" w:rsidRDefault="002D00F0" w:rsidP="00612D5D">
                            <w:pPr>
                              <w:pStyle w:val="Liststycke"/>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2x+3y=31</m:t>
                                      </m:r>
                                    </m:e>
                                    <m:e>
                                      <m:r>
                                        <w:rPr>
                                          <w:rFonts w:ascii="Cambria Math" w:hAnsi="Cambria Math"/>
                                        </w:rPr>
                                        <m:t xml:space="preserve">5x-y=1     </m:t>
                                      </m:r>
                                    </m:e>
                                  </m:eqArr>
                                </m:e>
                              </m:d>
                            </m:oMath>
                          </w:p>
                          <w:p w:rsidR="001233CC" w:rsidRPr="009230C1" w:rsidRDefault="001233CC" w:rsidP="00D70048">
                            <w:pPr>
                              <w:pStyle w:val="Liststycke"/>
                              <w:tabs>
                                <w:tab w:val="left" w:pos="567"/>
                              </w:tabs>
                              <w:ind w:left="993" w:hanging="426"/>
                              <w:rPr>
                                <w:rFonts w:ascii="Cambria" w:hAnsi="Cambria"/>
                                <w:sz w:val="12"/>
                                <w:szCs w:val="12"/>
                              </w:rPr>
                            </w:pPr>
                          </w:p>
                          <w:p w:rsidR="001233CC" w:rsidRPr="009230C1" w:rsidRDefault="002D00F0" w:rsidP="00612D5D">
                            <w:pPr>
                              <w:pStyle w:val="Liststycke"/>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a+2b-3=0         </m:t>
                                      </m:r>
                                    </m:e>
                                    <m:e>
                                      <m:r>
                                        <w:rPr>
                                          <w:rFonts w:ascii="Cambria Math" w:hAnsi="Cambria Math"/>
                                        </w:rPr>
                                        <m:t xml:space="preserve">7a+3b-10=0    </m:t>
                                      </m:r>
                                    </m:e>
                                  </m:eqArr>
                                </m:e>
                              </m:d>
                            </m:oMath>
                          </w:p>
                          <w:p w:rsidR="001233CC" w:rsidRPr="003A691C" w:rsidRDefault="001233CC" w:rsidP="00D70048">
                            <w:pPr>
                              <w:tabs>
                                <w:tab w:val="left" w:pos="567"/>
                              </w:tabs>
                              <w:rPr>
                                <w:rFonts w:ascii="Cambria" w:hAnsi="Cambria"/>
                                <w:sz w:val="24"/>
                                <w:szCs w:val="24"/>
                              </w:rPr>
                            </w:pPr>
                          </w:p>
                          <w:p w:rsidR="001233CC" w:rsidRDefault="002D00F0" w:rsidP="00F6587B">
                            <w:pPr>
                              <w:pStyle w:val="Liststycke"/>
                              <w:numPr>
                                <w:ilvl w:val="0"/>
                                <w:numId w:val="102"/>
                              </w:numPr>
                              <w:tabs>
                                <w:tab w:val="left" w:pos="567"/>
                              </w:tabs>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5x+4y=55</m:t>
                                      </m:r>
                                    </m:e>
                                    <m:e>
                                      <m:r>
                                        <w:rPr>
                                          <w:rFonts w:ascii="Cambria Math" w:hAnsi="Cambria Math"/>
                                        </w:rPr>
                                        <m:t>3x-6y=-9</m:t>
                                      </m:r>
                                    </m:e>
                                  </m:eqArr>
                                </m:e>
                              </m:d>
                            </m:oMath>
                          </w:p>
                          <w:p w:rsidR="001233CC" w:rsidRPr="003A691C" w:rsidRDefault="001233CC" w:rsidP="00D70048">
                            <w:pPr>
                              <w:pStyle w:val="Liststycke"/>
                              <w:tabs>
                                <w:tab w:val="left" w:pos="567"/>
                              </w:tabs>
                              <w:ind w:left="567"/>
                              <w:rPr>
                                <w:rFonts w:ascii="Cambria" w:hAnsi="Cambria"/>
                                <w:sz w:val="12"/>
                                <w:szCs w:val="12"/>
                              </w:rPr>
                            </w:pPr>
                          </w:p>
                          <w:p w:rsidR="001233CC" w:rsidRDefault="001233CC" w:rsidP="00D70048">
                            <w:pPr>
                              <w:pStyle w:val="Liststycke"/>
                              <w:tabs>
                                <w:tab w:val="left" w:pos="567"/>
                              </w:tabs>
                              <w:ind w:left="567"/>
                              <w:rPr>
                                <w:rFonts w:ascii="Cambria" w:hAnsi="Cambria"/>
                              </w:rPr>
                            </w:pPr>
                            <w:r>
                              <w:rPr>
                                <w:rFonts w:ascii="Cambria" w:hAnsi="Cambria"/>
                              </w:rPr>
                              <w:t>Vad kan du multiplicera ekvation 1 respektive ekvation 2 med om du vid addition vill eliminera</w:t>
                            </w:r>
                          </w:p>
                          <w:p w:rsidR="001233CC" w:rsidRDefault="001233CC" w:rsidP="00612D5D">
                            <w:pPr>
                              <w:pStyle w:val="Liststycke"/>
                              <w:numPr>
                                <w:ilvl w:val="0"/>
                                <w:numId w:val="25"/>
                              </w:numPr>
                              <w:tabs>
                                <w:tab w:val="left" w:pos="567"/>
                              </w:tabs>
                              <w:ind w:left="993" w:hanging="426"/>
                              <w:rPr>
                                <w:rFonts w:ascii="Cambria" w:hAnsi="Cambria"/>
                              </w:rPr>
                            </w:pPr>
                            <m:oMath>
                              <m:r>
                                <w:rPr>
                                  <w:rFonts w:ascii="Cambria Math" w:hAnsi="Cambria Math"/>
                                </w:rPr>
                                <m:t>x</m:t>
                              </m:r>
                            </m:oMath>
                            <w:r>
                              <w:rPr>
                                <w:rFonts w:ascii="Cambria" w:hAnsi="Cambria"/>
                              </w:rPr>
                              <w:t>– termerna</w:t>
                            </w:r>
                          </w:p>
                          <w:p w:rsidR="001233CC" w:rsidRDefault="001233CC" w:rsidP="00612D5D">
                            <w:pPr>
                              <w:pStyle w:val="Liststycke"/>
                              <w:numPr>
                                <w:ilvl w:val="0"/>
                                <w:numId w:val="25"/>
                              </w:numPr>
                              <w:tabs>
                                <w:tab w:val="left" w:pos="567"/>
                              </w:tabs>
                              <w:ind w:left="993" w:hanging="426"/>
                              <w:rPr>
                                <w:rFonts w:ascii="Cambria" w:hAnsi="Cambria"/>
                              </w:rPr>
                            </w:pPr>
                            <m:oMath>
                              <m:r>
                                <w:rPr>
                                  <w:rFonts w:ascii="Cambria Math" w:hAnsi="Cambria Math"/>
                                </w:rPr>
                                <m:t>y</m:t>
                              </m:r>
                            </m:oMath>
                            <w:r>
                              <w:rPr>
                                <w:rFonts w:ascii="Cambria" w:hAnsi="Cambria"/>
                              </w:rPr>
                              <w:t>– termerna</w:t>
                            </w:r>
                          </w:p>
                          <w:p w:rsidR="001233CC" w:rsidRDefault="001233CC" w:rsidP="00A6486B">
                            <w:pPr>
                              <w:tabs>
                                <w:tab w:val="left" w:pos="567"/>
                              </w:tabs>
                              <w:rPr>
                                <w:rFonts w:ascii="Cambria" w:hAnsi="Cambria"/>
                              </w:rPr>
                            </w:pPr>
                          </w:p>
                          <w:p w:rsidR="001233CC" w:rsidRPr="001D292D" w:rsidRDefault="001233CC" w:rsidP="00F6587B">
                            <w:pPr>
                              <w:pStyle w:val="Liststycke"/>
                              <w:numPr>
                                <w:ilvl w:val="0"/>
                                <w:numId w:val="103"/>
                              </w:numPr>
                              <w:tabs>
                                <w:tab w:val="left" w:pos="567"/>
                              </w:tabs>
                              <w:ind w:left="570" w:hanging="570"/>
                              <w:rPr>
                                <w:rFonts w:ascii="Cambria" w:hAnsi="Cambria"/>
                              </w:rPr>
                            </w:pPr>
                            <w:r w:rsidRPr="001D292D">
                              <w:rPr>
                                <w:rFonts w:ascii="Cambria" w:hAnsi="Cambria"/>
                              </w:rPr>
                              <w:t>Lös ekvationssystemet med additionsmetoden.</w:t>
                            </w:r>
                          </w:p>
                          <w:p w:rsidR="001233CC" w:rsidRPr="003A691C" w:rsidRDefault="001233CC" w:rsidP="00A6486B">
                            <w:pPr>
                              <w:pStyle w:val="Liststycke"/>
                              <w:tabs>
                                <w:tab w:val="left" w:pos="567"/>
                              </w:tabs>
                              <w:ind w:left="567"/>
                              <w:rPr>
                                <w:rFonts w:ascii="Cambria" w:hAnsi="Cambria"/>
                                <w:sz w:val="12"/>
                                <w:szCs w:val="12"/>
                              </w:rPr>
                            </w:pPr>
                          </w:p>
                          <w:p w:rsidR="001233CC" w:rsidRPr="009230C1" w:rsidRDefault="002D00F0" w:rsidP="00612D5D">
                            <w:pPr>
                              <w:pStyle w:val="Liststycke"/>
                              <w:numPr>
                                <w:ilvl w:val="0"/>
                                <w:numId w:val="26"/>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4s+9t=43</m:t>
                                      </m:r>
                                    </m:e>
                                    <m:e>
                                      <m:r>
                                        <w:rPr>
                                          <w:rFonts w:ascii="Cambria Math" w:hAnsi="Cambria Math"/>
                                        </w:rPr>
                                        <m:t>3s+7t=26</m:t>
                                      </m:r>
                                    </m:e>
                                  </m:eqArr>
                                </m:e>
                              </m:d>
                            </m:oMath>
                          </w:p>
                          <w:p w:rsidR="001233CC" w:rsidRPr="003A691C" w:rsidRDefault="001233CC" w:rsidP="00A6486B">
                            <w:pPr>
                              <w:pStyle w:val="Liststycke"/>
                              <w:tabs>
                                <w:tab w:val="left" w:pos="567"/>
                              </w:tabs>
                              <w:ind w:left="993" w:hanging="426"/>
                              <w:rPr>
                                <w:rFonts w:ascii="Cambria" w:hAnsi="Cambria"/>
                                <w:sz w:val="12"/>
                                <w:szCs w:val="12"/>
                              </w:rPr>
                            </w:pPr>
                          </w:p>
                          <w:p w:rsidR="001233CC" w:rsidRPr="009230C1" w:rsidRDefault="002D00F0" w:rsidP="00612D5D">
                            <w:pPr>
                              <w:pStyle w:val="Liststycke"/>
                              <w:numPr>
                                <w:ilvl w:val="0"/>
                                <w:numId w:val="26"/>
                              </w:numPr>
                              <w:tabs>
                                <w:tab w:val="left" w:pos="709"/>
                              </w:tabs>
                              <w:ind w:left="993" w:hanging="426"/>
                              <w:rPr>
                                <w:rFonts w:ascii="Cambria" w:eastAsiaTheme="minorEastAs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2x-8y+12=0</m:t>
                                      </m:r>
                                    </m:e>
                                    <m:e>
                                      <m:r>
                                        <w:rPr>
                                          <w:rFonts w:ascii="Cambria Math" w:hAnsi="Cambria Math"/>
                                        </w:rPr>
                                        <m:t>x-12y+8=0</m:t>
                                      </m:r>
                                    </m:e>
                                  </m:eqArr>
                                </m:e>
                              </m:d>
                            </m:oMath>
                          </w:p>
                          <w:p w:rsidR="001233CC" w:rsidRPr="003A691C" w:rsidRDefault="001233CC" w:rsidP="00A6486B">
                            <w:pPr>
                              <w:tabs>
                                <w:tab w:val="left" w:pos="567"/>
                              </w:tabs>
                              <w:ind w:left="993" w:hanging="426"/>
                              <w:rPr>
                                <w:rFonts w:ascii="Cambria" w:eastAsiaTheme="minorEastAsia" w:hAnsi="Cambria"/>
                                <w:sz w:val="12"/>
                                <w:szCs w:val="12"/>
                              </w:rPr>
                            </w:pPr>
                          </w:p>
                          <w:p w:rsidR="001233CC" w:rsidRDefault="002D00F0" w:rsidP="00612D5D">
                            <w:pPr>
                              <w:pStyle w:val="Liststycke"/>
                              <w:numPr>
                                <w:ilvl w:val="0"/>
                                <w:numId w:val="26"/>
                              </w:numPr>
                              <w:tabs>
                                <w:tab w:val="left" w:pos="567"/>
                              </w:tabs>
                              <w:ind w:left="993" w:hanging="426"/>
                              <w:rPr>
                                <w:rFonts w:ascii="Cambr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0,5z+0,3y-6=0</m:t>
                                      </m:r>
                                    </m:e>
                                    <m:e>
                                      <m:r>
                                        <w:rPr>
                                          <w:rFonts w:ascii="Cambria Math" w:hAnsi="Cambria Math"/>
                                        </w:rPr>
                                        <m:t xml:space="preserve">z-y+4=0           </m:t>
                                      </m:r>
                                    </m:e>
                                  </m:eqArr>
                                </m:e>
                              </m:d>
                            </m:oMath>
                          </w:p>
                          <w:p w:rsidR="001233CC" w:rsidRPr="00A6486B" w:rsidRDefault="001233CC" w:rsidP="00A6486B">
                            <w:pPr>
                              <w:pStyle w:val="Liststycke"/>
                              <w:rPr>
                                <w:rFonts w:ascii="Cambria" w:hAnsi="Cambria"/>
                              </w:rPr>
                            </w:pPr>
                          </w:p>
                          <w:p w:rsidR="001233CC" w:rsidRDefault="001233CC" w:rsidP="00F6587B">
                            <w:pPr>
                              <w:pStyle w:val="Liststycke"/>
                              <w:numPr>
                                <w:ilvl w:val="0"/>
                                <w:numId w:val="104"/>
                              </w:numPr>
                              <w:tabs>
                                <w:tab w:val="left" w:pos="567"/>
                              </w:tabs>
                              <w:ind w:hanging="720"/>
                              <w:rPr>
                                <w:rFonts w:ascii="Cambria" w:hAnsi="Cambria"/>
                              </w:rPr>
                            </w:pPr>
                            <w:r>
                              <w:rPr>
                                <w:rFonts w:ascii="Cambria" w:hAnsi="Cambria"/>
                              </w:rPr>
                              <w:t>Lös ekvationssystemet</w:t>
                            </w:r>
                          </w:p>
                          <w:p w:rsidR="001233CC" w:rsidRPr="00DC4823" w:rsidRDefault="002D00F0" w:rsidP="0029459E">
                            <w:pPr>
                              <w:pStyle w:val="Liststycke"/>
                              <w:tabs>
                                <w:tab w:val="left" w:pos="567"/>
                              </w:tabs>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f>
                                          <m:fPr>
                                            <m:type m:val="skw"/>
                                            <m:ctrlPr>
                                              <w:rPr>
                                                <w:rFonts w:ascii="Cambria Math" w:hAnsi="Cambria Math"/>
                                                <w:i/>
                                              </w:rPr>
                                            </m:ctrlPr>
                                          </m:fPr>
                                          <m:num>
                                            <m:r>
                                              <w:rPr>
                                                <w:rFonts w:ascii="Cambria Math" w:hAnsi="Cambria Math"/>
                                              </w:rPr>
                                              <m:t>8</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4</m:t>
                                            </m:r>
                                          </m:num>
                                          <m:den>
                                            <m:r>
                                              <w:rPr>
                                                <w:rFonts w:ascii="Cambria Math" w:hAnsi="Cambria Math"/>
                                              </w:rPr>
                                              <m:t>t</m:t>
                                            </m:r>
                                          </m:den>
                                        </m:f>
                                        <m:r>
                                          <w:rPr>
                                            <w:rFonts w:ascii="Cambria Math" w:hAnsi="Cambria Math"/>
                                          </w:rPr>
                                          <m:t xml:space="preserve">=3         </m:t>
                                        </m:r>
                                      </m:e>
                                      <m:e>
                                        <m:f>
                                          <m:fPr>
                                            <m:type m:val="skw"/>
                                            <m:ctrlPr>
                                              <w:rPr>
                                                <w:rFonts w:ascii="Cambria Math" w:hAnsi="Cambria Math"/>
                                                <w:i/>
                                              </w:rPr>
                                            </m:ctrlPr>
                                          </m:fPr>
                                          <m:num>
                                            <m:r>
                                              <w:rPr>
                                                <w:rFonts w:ascii="Cambria Math" w:hAnsi="Cambria Math"/>
                                              </w:rPr>
                                              <m:t>2</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8</m:t>
                                            </m:r>
                                          </m:num>
                                          <m:den>
                                            <m:r>
                                              <w:rPr>
                                                <w:rFonts w:ascii="Cambria Math" w:hAnsi="Cambria Math"/>
                                              </w:rPr>
                                              <m:t>t</m:t>
                                            </m:r>
                                          </m:den>
                                        </m:f>
                                        <m:r>
                                          <w:rPr>
                                            <w:rFonts w:ascii="Cambria Math" w:hAnsi="Cambria Math"/>
                                          </w:rPr>
                                          <m:t>=-3,75</m:t>
                                        </m:r>
                                      </m:e>
                                    </m:eqArr>
                                  </m:e>
                                </m:d>
                              </m:oMath>
                            </m:oMathPara>
                          </w:p>
                          <w:p w:rsidR="001233CC" w:rsidRPr="00DC4823" w:rsidRDefault="001233CC" w:rsidP="0029459E">
                            <w:pPr>
                              <w:pStyle w:val="Liststycke"/>
                              <w:tabs>
                                <w:tab w:val="left" w:pos="567"/>
                              </w:tabs>
                              <w:ind w:left="567"/>
                              <w:rPr>
                                <w:rFonts w:ascii="Cambria" w:hAnsi="Cambria"/>
                              </w:rPr>
                            </w:pPr>
                            <w:r>
                              <w:rPr>
                                <w:rFonts w:ascii="Cambria" w:hAnsi="Cambria"/>
                              </w:rPr>
                              <w:t xml:space="preserve">genom att sätta </w:t>
                            </w:r>
                            <m:oMath>
                              <m:f>
                                <m:fPr>
                                  <m:type m:val="lin"/>
                                  <m:ctrlPr>
                                    <w:rPr>
                                      <w:rFonts w:ascii="Cambria Math" w:hAnsi="Cambria Math"/>
                                      <w:i/>
                                    </w:rPr>
                                  </m:ctrlPr>
                                </m:fPr>
                                <m:num>
                                  <m:r>
                                    <w:rPr>
                                      <w:rFonts w:ascii="Cambria Math" w:hAnsi="Cambria Math"/>
                                    </w:rPr>
                                    <m:t>1</m:t>
                                  </m:r>
                                </m:num>
                                <m:den>
                                  <m:r>
                                    <w:rPr>
                                      <w:rFonts w:ascii="Cambria Math" w:hAnsi="Cambria Math"/>
                                    </w:rPr>
                                    <m:t>s</m:t>
                                  </m:r>
                                </m:den>
                              </m:f>
                              <m:r>
                                <w:rPr>
                                  <w:rFonts w:ascii="Cambria Math" w:hAnsi="Cambria Math"/>
                                </w:rPr>
                                <m:t>=x</m:t>
                              </m:r>
                            </m:oMath>
                            <w:r>
                              <w:rPr>
                                <w:rFonts w:ascii="Cambria" w:hAnsi="Cambria"/>
                              </w:rPr>
                              <w:t xml:space="preserve"> och </w:t>
                            </w:r>
                            <m:oMath>
                              <m:f>
                                <m:fPr>
                                  <m:type m:val="lin"/>
                                  <m:ctrlPr>
                                    <w:rPr>
                                      <w:rFonts w:ascii="Cambria Math" w:hAnsi="Cambria Math"/>
                                      <w:i/>
                                    </w:rPr>
                                  </m:ctrlPr>
                                </m:fPr>
                                <m:num>
                                  <m:r>
                                    <w:rPr>
                                      <w:rFonts w:ascii="Cambria Math" w:hAnsi="Cambria Math"/>
                                    </w:rPr>
                                    <m:t>1</m:t>
                                  </m:r>
                                </m:num>
                                <m:den>
                                  <m:r>
                                    <w:rPr>
                                      <w:rFonts w:ascii="Cambria Math" w:hAnsi="Cambria Math"/>
                                    </w:rPr>
                                    <m:t>t=y</m:t>
                                  </m:r>
                                </m:den>
                              </m:f>
                            </m:oMath>
                            <w:r>
                              <w:rPr>
                                <w:rFonts w:ascii="Cambria" w:hAnsi="Cambria"/>
                              </w:rPr>
                              <w:t>.</w:t>
                            </w:r>
                          </w:p>
                          <w:p w:rsidR="001233CC" w:rsidRDefault="001233CC" w:rsidP="0029459E">
                            <w:pPr>
                              <w:ind w:left="993" w:hanging="426"/>
                            </w:pPr>
                          </w:p>
                          <w:p w:rsidR="001233CC" w:rsidRDefault="001233CC" w:rsidP="00F6587B">
                            <w:pPr>
                              <w:pStyle w:val="Liststycke"/>
                              <w:numPr>
                                <w:ilvl w:val="0"/>
                                <w:numId w:val="104"/>
                              </w:numPr>
                              <w:tabs>
                                <w:tab w:val="left" w:pos="567"/>
                              </w:tabs>
                              <w:ind w:left="567" w:hanging="567"/>
                              <w:rPr>
                                <w:rFonts w:ascii="Cambria" w:hAnsi="Cambria"/>
                              </w:rPr>
                            </w:pPr>
                            <w:r>
                              <w:rPr>
                                <w:rFonts w:ascii="Cambria" w:hAnsi="Cambria"/>
                              </w:rPr>
                              <w:t>Lös ekvationssystemet</w:t>
                            </w:r>
                          </w:p>
                          <w:p w:rsidR="001233CC" w:rsidRPr="00E6677E" w:rsidRDefault="001233CC" w:rsidP="009E5B0F">
                            <w:pPr>
                              <w:tabs>
                                <w:tab w:val="left" w:pos="567"/>
                              </w:tabs>
                              <w:rPr>
                                <w:rFonts w:ascii="Cambria" w:hAnsi="Cambria"/>
                                <w:sz w:val="24"/>
                                <w:szCs w:val="24"/>
                              </w:rPr>
                            </w:pPr>
                            <w:r>
                              <w:rPr>
                                <w:rFonts w:ascii="Cambria" w:hAnsi="Cambria"/>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3</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4</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e>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2</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6</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e>
                                  </m:eqArr>
                                </m:e>
                              </m:d>
                            </m:oMath>
                          </w:p>
                          <w:p w:rsidR="001233CC" w:rsidRPr="003F6465" w:rsidRDefault="001233CC" w:rsidP="009E5B0F">
                            <w:pPr>
                              <w:tabs>
                                <w:tab w:val="left" w:pos="567"/>
                              </w:tabs>
                              <w:rPr>
                                <w:rFonts w:ascii="Cambria" w:hAnsi="Cambria"/>
                              </w:rPr>
                            </w:pPr>
                          </w:p>
                          <w:p w:rsidR="001233CC" w:rsidRPr="00A6486B" w:rsidRDefault="001233CC" w:rsidP="00A6486B">
                            <w:pPr>
                              <w:tabs>
                                <w:tab w:val="left" w:pos="567"/>
                              </w:tabs>
                              <w:rPr>
                                <w:rFonts w:ascii="Cambria" w:hAnsi="Cambria"/>
                              </w:rPr>
                            </w:pPr>
                          </w:p>
                          <w:p w:rsidR="001233CC" w:rsidRPr="00D70048" w:rsidRDefault="001233CC" w:rsidP="00D70048">
                            <w:pPr>
                              <w:tabs>
                                <w:tab w:val="left" w:pos="567"/>
                              </w:tabs>
                              <w:rPr>
                                <w:rFonts w:ascii="Cambria" w:hAnsi="Cambria"/>
                              </w:rPr>
                            </w:pPr>
                          </w:p>
                          <w:p w:rsidR="001233CC" w:rsidRDefault="001233CC" w:rsidP="009230C1">
                            <w:pPr>
                              <w:pStyle w:val="Liststycke"/>
                              <w:tabs>
                                <w:tab w:val="left" w:pos="567"/>
                              </w:tabs>
                              <w:ind w:left="1287"/>
                              <w:rPr>
                                <w:rFonts w:ascii="Cambria" w:hAnsi="Cambria"/>
                              </w:rPr>
                            </w:pPr>
                          </w:p>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8" o:spid="_x0000_s1053" type="#_x0000_t202" style="position:absolute;left:0;text-align:left;margin-left:-6.95pt;margin-top:-.3pt;width:226.75pt;height:711.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" filled="f" stroked="f" strokeweight=".5pt">
                <v:textbox>
                  <w:txbxContent>
                    <w:p w:rsidR="001233CC" w:rsidRPr="00AB2323" w:rsidRDefault="001233CC" w:rsidP="00F6587B">
                      <w:pPr>
                        <w:pStyle w:val="Liststycke"/>
                        <w:numPr>
                          <w:ilvl w:val="0"/>
                          <w:numId w:val="101"/>
                        </w:numPr>
                        <w:tabs>
                          <w:tab w:val="left" w:pos="567"/>
                        </w:tabs>
                        <w:ind w:left="570" w:hanging="570"/>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3x+2y=65</m:t>
                                </m:r>
                              </m:e>
                              <m:e>
                                <m:r>
                                  <w:rPr>
                                    <w:rFonts w:ascii="Cambria Math" w:hAnsi="Cambria Math"/>
                                  </w:rPr>
                                  <m:t>x-5y=-1</m:t>
                                </m:r>
                              </m:e>
                            </m:eqArr>
                          </m:e>
                        </m:d>
                      </m:oMath>
                    </w:p>
                    <w:p w:rsidR="001233CC" w:rsidRPr="009E5B0F" w:rsidRDefault="001233CC" w:rsidP="009230C1">
                      <w:pPr>
                        <w:pStyle w:val="Liststycke"/>
                        <w:tabs>
                          <w:tab w:val="left" w:pos="567"/>
                        </w:tabs>
                        <w:ind w:left="567"/>
                        <w:rPr>
                          <w:rFonts w:ascii="Cambria" w:hAnsi="Cambria"/>
                          <w:sz w:val="12"/>
                          <w:szCs w:val="12"/>
                        </w:rPr>
                      </w:pPr>
                    </w:p>
                    <w:p w:rsidR="001233CC" w:rsidRDefault="001233CC" w:rsidP="00612D5D">
                      <w:pPr>
                        <w:pStyle w:val="Liststycke"/>
                        <w:numPr>
                          <w:ilvl w:val="0"/>
                          <w:numId w:val="23"/>
                        </w:numPr>
                        <w:tabs>
                          <w:tab w:val="left" w:pos="567"/>
                        </w:tabs>
                        <w:ind w:left="993" w:hanging="426"/>
                        <w:rPr>
                          <w:rFonts w:ascii="Cambria" w:hAnsi="Cambria"/>
                        </w:rPr>
                      </w:pPr>
                      <w:r w:rsidRPr="009230C1">
                        <w:rPr>
                          <w:rFonts w:ascii="Cambria" w:hAnsi="Cambria"/>
                        </w:rPr>
                        <w:t xml:space="preserve">Vad ska du multiplicera den andra ekvationen med för att </w:t>
                      </w:r>
                      <m:oMath>
                        <m:r>
                          <w:rPr>
                            <w:rFonts w:ascii="Cambria Math" w:hAnsi="Cambria Math"/>
                          </w:rPr>
                          <m:t>x</m:t>
                        </m:r>
                      </m:oMath>
                      <w:r w:rsidRPr="009230C1">
                        <w:rPr>
                          <w:rFonts w:ascii="Cambria" w:hAnsi="Cambria"/>
                        </w:rPr>
                        <w:t>-termerna ska ”försvinna” vid addition?</w:t>
                      </w:r>
                    </w:p>
                    <w:p w:rsidR="001233CC" w:rsidRDefault="001233CC" w:rsidP="00612D5D">
                      <w:pPr>
                        <w:pStyle w:val="Liststycke"/>
                        <w:numPr>
                          <w:ilvl w:val="0"/>
                          <w:numId w:val="23"/>
                        </w:numPr>
                        <w:tabs>
                          <w:tab w:val="left" w:pos="567"/>
                        </w:tabs>
                        <w:ind w:left="993" w:hanging="426"/>
                        <w:rPr>
                          <w:rFonts w:ascii="Cambria" w:hAnsi="Cambria"/>
                        </w:rPr>
                      </w:pPr>
                      <w:r w:rsidRPr="009230C1">
                        <w:rPr>
                          <w:rFonts w:ascii="Cambria" w:hAnsi="Cambria"/>
                        </w:rPr>
                        <w:t>Lös ekvationssystemet.</w:t>
                      </w:r>
                    </w:p>
                    <w:p w:rsidR="001233CC" w:rsidRDefault="001233CC" w:rsidP="00D70048">
                      <w:pPr>
                        <w:tabs>
                          <w:tab w:val="left" w:pos="567"/>
                        </w:tabs>
                        <w:rPr>
                          <w:rFonts w:ascii="Cambria" w:hAnsi="Cambria"/>
                        </w:rPr>
                      </w:pPr>
                    </w:p>
                    <w:p w:rsidR="001233CC" w:rsidRPr="009230C1" w:rsidRDefault="001233CC" w:rsidP="00F6587B">
                      <w:pPr>
                        <w:pStyle w:val="Liststycke"/>
                        <w:numPr>
                          <w:ilvl w:val="0"/>
                          <w:numId w:val="102"/>
                        </w:numPr>
                        <w:tabs>
                          <w:tab w:val="left" w:pos="567"/>
                        </w:tabs>
                        <w:ind w:left="570" w:hanging="570"/>
                        <w:rPr>
                          <w:rFonts w:ascii="Cambria" w:hAnsi="Cambria"/>
                        </w:rPr>
                      </w:pPr>
                      <w:r w:rsidRPr="009230C1">
                        <w:rPr>
                          <w:rFonts w:ascii="Cambria" w:hAnsi="Cambria"/>
                        </w:rPr>
                        <w:t>Lös ekvationssystemet med additionsmetoden.</w:t>
                      </w:r>
                    </w:p>
                    <w:p w:rsidR="001233CC" w:rsidRPr="003A691C" w:rsidRDefault="001233CC" w:rsidP="00D70048">
                      <w:pPr>
                        <w:pStyle w:val="Liststycke"/>
                        <w:tabs>
                          <w:tab w:val="left" w:pos="567"/>
                        </w:tabs>
                        <w:ind w:left="567"/>
                        <w:rPr>
                          <w:rFonts w:ascii="Cambria" w:hAnsi="Cambria"/>
                          <w:sz w:val="12"/>
                          <w:szCs w:val="12"/>
                        </w:rPr>
                      </w:pPr>
                    </w:p>
                    <w:p w:rsidR="001233CC" w:rsidRDefault="001233CC" w:rsidP="00612D5D">
                      <w:pPr>
                        <w:pStyle w:val="Liststycke"/>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2x+3y=31</m:t>
                                </m:r>
                              </m:e>
                              <m:e>
                                <m:r>
                                  <w:rPr>
                                    <w:rFonts w:ascii="Cambria Math" w:hAnsi="Cambria Math"/>
                                  </w:rPr>
                                  <m:t xml:space="preserve">5x-y=1     </m:t>
                                </m:r>
                              </m:e>
                            </m:eqArr>
                          </m:e>
                        </m:d>
                      </m:oMath>
                    </w:p>
                    <w:p w:rsidR="001233CC" w:rsidRPr="009230C1" w:rsidRDefault="001233CC" w:rsidP="00D70048">
                      <w:pPr>
                        <w:pStyle w:val="Liststycke"/>
                        <w:tabs>
                          <w:tab w:val="left" w:pos="567"/>
                        </w:tabs>
                        <w:ind w:left="993" w:hanging="426"/>
                        <w:rPr>
                          <w:rFonts w:ascii="Cambria" w:hAnsi="Cambria"/>
                          <w:sz w:val="12"/>
                          <w:szCs w:val="12"/>
                        </w:rPr>
                      </w:pPr>
                    </w:p>
                    <w:p w:rsidR="001233CC" w:rsidRPr="009230C1" w:rsidRDefault="001233CC" w:rsidP="00612D5D">
                      <w:pPr>
                        <w:pStyle w:val="Liststycke"/>
                        <w:numPr>
                          <w:ilvl w:val="0"/>
                          <w:numId w:val="24"/>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a+2b-3=0         </m:t>
                                </m:r>
                              </m:e>
                              <m:e>
                                <m:r>
                                  <w:rPr>
                                    <w:rFonts w:ascii="Cambria Math" w:hAnsi="Cambria Math"/>
                                  </w:rPr>
                                  <m:t xml:space="preserve">7a+3b-10=0    </m:t>
                                </m:r>
                              </m:e>
                            </m:eqArr>
                          </m:e>
                        </m:d>
                      </m:oMath>
                    </w:p>
                    <w:p w:rsidR="001233CC" w:rsidRPr="003A691C" w:rsidRDefault="001233CC" w:rsidP="00D70048">
                      <w:pPr>
                        <w:tabs>
                          <w:tab w:val="left" w:pos="567"/>
                        </w:tabs>
                        <w:rPr>
                          <w:rFonts w:ascii="Cambria" w:hAnsi="Cambria"/>
                          <w:sz w:val="24"/>
                          <w:szCs w:val="24"/>
                        </w:rPr>
                      </w:pPr>
                    </w:p>
                    <w:p w:rsidR="001233CC" w:rsidRDefault="001233CC" w:rsidP="00F6587B">
                      <w:pPr>
                        <w:pStyle w:val="Liststycke"/>
                        <w:numPr>
                          <w:ilvl w:val="0"/>
                          <w:numId w:val="102"/>
                        </w:numPr>
                        <w:tabs>
                          <w:tab w:val="left" w:pos="567"/>
                        </w:tabs>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5x+4y=55</m:t>
                                </m:r>
                              </m:e>
                              <m:e>
                                <m:r>
                                  <w:rPr>
                                    <w:rFonts w:ascii="Cambria Math" w:hAnsi="Cambria Math"/>
                                  </w:rPr>
                                  <m:t>3x-6y=-9</m:t>
                                </m:r>
                              </m:e>
                            </m:eqArr>
                          </m:e>
                        </m:d>
                      </m:oMath>
                    </w:p>
                    <w:p w:rsidR="001233CC" w:rsidRPr="003A691C" w:rsidRDefault="001233CC" w:rsidP="00D70048">
                      <w:pPr>
                        <w:pStyle w:val="Liststycke"/>
                        <w:tabs>
                          <w:tab w:val="left" w:pos="567"/>
                        </w:tabs>
                        <w:ind w:left="567"/>
                        <w:rPr>
                          <w:rFonts w:ascii="Cambria" w:hAnsi="Cambria"/>
                          <w:sz w:val="12"/>
                          <w:szCs w:val="12"/>
                        </w:rPr>
                      </w:pPr>
                    </w:p>
                    <w:p w:rsidR="001233CC" w:rsidRDefault="001233CC" w:rsidP="00D70048">
                      <w:pPr>
                        <w:pStyle w:val="Liststycke"/>
                        <w:tabs>
                          <w:tab w:val="left" w:pos="567"/>
                        </w:tabs>
                        <w:ind w:left="567"/>
                        <w:rPr>
                          <w:rFonts w:ascii="Cambria" w:hAnsi="Cambria"/>
                        </w:rPr>
                      </w:pPr>
                      <w:r>
                        <w:rPr>
                          <w:rFonts w:ascii="Cambria" w:hAnsi="Cambria"/>
                        </w:rPr>
                        <w:t>Vad kan du multiplicera ekvation 1 respektive ekvation 2 med om du vid addition vill eliminera</w:t>
                      </w:r>
                    </w:p>
                    <w:p w:rsidR="001233CC" w:rsidRDefault="001233CC" w:rsidP="00612D5D">
                      <w:pPr>
                        <w:pStyle w:val="Liststycke"/>
                        <w:numPr>
                          <w:ilvl w:val="0"/>
                          <w:numId w:val="25"/>
                        </w:numPr>
                        <w:tabs>
                          <w:tab w:val="left" w:pos="567"/>
                        </w:tabs>
                        <w:ind w:left="993" w:hanging="426"/>
                        <w:rPr>
                          <w:rFonts w:ascii="Cambria" w:hAnsi="Cambria"/>
                        </w:rPr>
                      </w:pPr>
                      <m:oMath>
                        <m:r>
                          <w:rPr>
                            <w:rFonts w:ascii="Cambria Math" w:hAnsi="Cambria Math"/>
                          </w:rPr>
                          <m:t>x</m:t>
                        </m:r>
                      </m:oMath>
                      <w:r>
                        <w:rPr>
                          <w:rFonts w:ascii="Cambria" w:hAnsi="Cambria"/>
                        </w:rPr>
                        <w:t>– termerna</w:t>
                      </w:r>
                    </w:p>
                    <w:p w:rsidR="001233CC" w:rsidRDefault="001233CC" w:rsidP="00612D5D">
                      <w:pPr>
                        <w:pStyle w:val="Liststycke"/>
                        <w:numPr>
                          <w:ilvl w:val="0"/>
                          <w:numId w:val="25"/>
                        </w:numPr>
                        <w:tabs>
                          <w:tab w:val="left" w:pos="567"/>
                        </w:tabs>
                        <w:ind w:left="993" w:hanging="426"/>
                        <w:rPr>
                          <w:rFonts w:ascii="Cambria" w:hAnsi="Cambria"/>
                        </w:rPr>
                      </w:pPr>
                      <m:oMath>
                        <m:r>
                          <w:rPr>
                            <w:rFonts w:ascii="Cambria Math" w:hAnsi="Cambria Math"/>
                          </w:rPr>
                          <m:t>y</m:t>
                        </m:r>
                      </m:oMath>
                      <w:r>
                        <w:rPr>
                          <w:rFonts w:ascii="Cambria" w:hAnsi="Cambria"/>
                        </w:rPr>
                        <w:t>– termerna</w:t>
                      </w:r>
                    </w:p>
                    <w:p w:rsidR="001233CC" w:rsidRDefault="001233CC" w:rsidP="00A6486B">
                      <w:pPr>
                        <w:tabs>
                          <w:tab w:val="left" w:pos="567"/>
                        </w:tabs>
                        <w:rPr>
                          <w:rFonts w:ascii="Cambria" w:hAnsi="Cambria"/>
                        </w:rPr>
                      </w:pPr>
                    </w:p>
                    <w:p w:rsidR="001233CC" w:rsidRPr="001D292D" w:rsidRDefault="001233CC" w:rsidP="00F6587B">
                      <w:pPr>
                        <w:pStyle w:val="Liststycke"/>
                        <w:numPr>
                          <w:ilvl w:val="0"/>
                          <w:numId w:val="103"/>
                        </w:numPr>
                        <w:tabs>
                          <w:tab w:val="left" w:pos="567"/>
                        </w:tabs>
                        <w:ind w:left="570" w:hanging="570"/>
                        <w:rPr>
                          <w:rFonts w:ascii="Cambria" w:hAnsi="Cambria"/>
                        </w:rPr>
                      </w:pPr>
                      <w:r w:rsidRPr="001D292D">
                        <w:rPr>
                          <w:rFonts w:ascii="Cambria" w:hAnsi="Cambria"/>
                        </w:rPr>
                        <w:t>Lös ekvationssystemet med additionsmetoden.</w:t>
                      </w:r>
                    </w:p>
                    <w:p w:rsidR="001233CC" w:rsidRPr="003A691C" w:rsidRDefault="001233CC" w:rsidP="00A6486B">
                      <w:pPr>
                        <w:pStyle w:val="Liststycke"/>
                        <w:tabs>
                          <w:tab w:val="left" w:pos="567"/>
                        </w:tabs>
                        <w:ind w:left="567"/>
                        <w:rPr>
                          <w:rFonts w:ascii="Cambria" w:hAnsi="Cambria"/>
                          <w:sz w:val="12"/>
                          <w:szCs w:val="12"/>
                        </w:rPr>
                      </w:pPr>
                    </w:p>
                    <w:p w:rsidR="001233CC" w:rsidRPr="009230C1" w:rsidRDefault="001233CC" w:rsidP="00612D5D">
                      <w:pPr>
                        <w:pStyle w:val="Liststycke"/>
                        <w:numPr>
                          <w:ilvl w:val="0"/>
                          <w:numId w:val="26"/>
                        </w:numPr>
                        <w:tabs>
                          <w:tab w:val="left" w:pos="567"/>
                        </w:tabs>
                        <w:ind w:left="993" w:hanging="426"/>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4s+9t=43</m:t>
                                </m:r>
                              </m:e>
                              <m:e>
                                <m:r>
                                  <w:rPr>
                                    <w:rFonts w:ascii="Cambria Math" w:hAnsi="Cambria Math"/>
                                  </w:rPr>
                                  <m:t>3s+7t=26</m:t>
                                </m:r>
                              </m:e>
                            </m:eqArr>
                          </m:e>
                        </m:d>
                      </m:oMath>
                    </w:p>
                    <w:p w:rsidR="001233CC" w:rsidRPr="003A691C" w:rsidRDefault="001233CC" w:rsidP="00A6486B">
                      <w:pPr>
                        <w:pStyle w:val="Liststycke"/>
                        <w:tabs>
                          <w:tab w:val="left" w:pos="567"/>
                        </w:tabs>
                        <w:ind w:left="993" w:hanging="426"/>
                        <w:rPr>
                          <w:rFonts w:ascii="Cambria" w:hAnsi="Cambria"/>
                          <w:sz w:val="12"/>
                          <w:szCs w:val="12"/>
                        </w:rPr>
                      </w:pPr>
                    </w:p>
                    <w:p w:rsidR="001233CC" w:rsidRPr="009230C1" w:rsidRDefault="001233CC" w:rsidP="00612D5D">
                      <w:pPr>
                        <w:pStyle w:val="Liststycke"/>
                        <w:numPr>
                          <w:ilvl w:val="0"/>
                          <w:numId w:val="26"/>
                        </w:numPr>
                        <w:tabs>
                          <w:tab w:val="left" w:pos="709"/>
                        </w:tabs>
                        <w:ind w:left="993" w:hanging="426"/>
                        <w:rPr>
                          <w:rFonts w:ascii="Cambria" w:eastAsiaTheme="minorEastAs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2x-8y+12=0</m:t>
                                </m:r>
                              </m:e>
                              <m:e>
                                <m:r>
                                  <w:rPr>
                                    <w:rFonts w:ascii="Cambria Math" w:hAnsi="Cambria Math"/>
                                  </w:rPr>
                                  <m:t>x-12y+8=0</m:t>
                                </m:r>
                              </m:e>
                            </m:eqArr>
                          </m:e>
                        </m:d>
                      </m:oMath>
                    </w:p>
                    <w:p w:rsidR="001233CC" w:rsidRPr="003A691C" w:rsidRDefault="001233CC" w:rsidP="00A6486B">
                      <w:pPr>
                        <w:tabs>
                          <w:tab w:val="left" w:pos="567"/>
                        </w:tabs>
                        <w:ind w:left="993" w:hanging="426"/>
                        <w:rPr>
                          <w:rFonts w:ascii="Cambria" w:eastAsiaTheme="minorEastAsia" w:hAnsi="Cambria"/>
                          <w:sz w:val="12"/>
                          <w:szCs w:val="12"/>
                        </w:rPr>
                      </w:pPr>
                    </w:p>
                    <w:p w:rsidR="001233CC" w:rsidRDefault="001233CC" w:rsidP="00612D5D">
                      <w:pPr>
                        <w:pStyle w:val="Liststycke"/>
                        <w:numPr>
                          <w:ilvl w:val="0"/>
                          <w:numId w:val="26"/>
                        </w:numPr>
                        <w:tabs>
                          <w:tab w:val="left" w:pos="567"/>
                        </w:tabs>
                        <w:ind w:left="993" w:hanging="426"/>
                        <w:rPr>
                          <w:rFonts w:ascii="Cambria" w:hAnsi="Cambria"/>
                        </w:rPr>
                      </w:pPr>
                      <m:oMath>
                        <m:d>
                          <m:dPr>
                            <m:begChr m:val="{"/>
                            <m:endChr m:val=""/>
                            <m:ctrlPr>
                              <w:rPr>
                                <w:rFonts w:ascii="Cambria Math" w:eastAsiaTheme="minorHAnsi" w:hAnsi="Cambria Math" w:cstheme="minorBidi"/>
                                <w:i/>
                                <w:lang w:eastAsia="en-US"/>
                              </w:rPr>
                            </m:ctrlPr>
                          </m:dPr>
                          <m:e>
                            <m:eqArr>
                              <m:eqArrPr>
                                <m:ctrlPr>
                                  <w:rPr>
                                    <w:rFonts w:ascii="Cambria Math" w:hAnsi="Cambria Math"/>
                                    <w:i/>
                                  </w:rPr>
                                </m:ctrlPr>
                              </m:eqArrPr>
                              <m:e>
                                <m:r>
                                  <w:rPr>
                                    <w:rFonts w:ascii="Cambria Math" w:hAnsi="Cambria Math"/>
                                  </w:rPr>
                                  <m:t>0,5z+0,3y-6=0</m:t>
                                </m:r>
                              </m:e>
                              <m:e>
                                <m:r>
                                  <w:rPr>
                                    <w:rFonts w:ascii="Cambria Math" w:hAnsi="Cambria Math"/>
                                  </w:rPr>
                                  <m:t xml:space="preserve">z-y+4=0           </m:t>
                                </m:r>
                              </m:e>
                            </m:eqArr>
                          </m:e>
                        </m:d>
                      </m:oMath>
                    </w:p>
                    <w:p w:rsidR="001233CC" w:rsidRPr="00A6486B" w:rsidRDefault="001233CC" w:rsidP="00A6486B">
                      <w:pPr>
                        <w:pStyle w:val="Liststycke"/>
                        <w:rPr>
                          <w:rFonts w:ascii="Cambria" w:hAnsi="Cambria"/>
                        </w:rPr>
                      </w:pPr>
                    </w:p>
                    <w:p w:rsidR="001233CC" w:rsidRDefault="001233CC" w:rsidP="00F6587B">
                      <w:pPr>
                        <w:pStyle w:val="Liststycke"/>
                        <w:numPr>
                          <w:ilvl w:val="0"/>
                          <w:numId w:val="104"/>
                        </w:numPr>
                        <w:tabs>
                          <w:tab w:val="left" w:pos="567"/>
                        </w:tabs>
                        <w:ind w:hanging="720"/>
                        <w:rPr>
                          <w:rFonts w:ascii="Cambria" w:hAnsi="Cambria"/>
                        </w:rPr>
                      </w:pPr>
                      <w:r>
                        <w:rPr>
                          <w:rFonts w:ascii="Cambria" w:hAnsi="Cambria"/>
                        </w:rPr>
                        <w:t>Lös ekvationssystemet</w:t>
                      </w:r>
                    </w:p>
                    <w:p w:rsidR="001233CC" w:rsidRPr="00DC4823" w:rsidRDefault="001233CC" w:rsidP="0029459E">
                      <w:pPr>
                        <w:pStyle w:val="Liststycke"/>
                        <w:tabs>
                          <w:tab w:val="left" w:pos="567"/>
                        </w:tabs>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f>
                                    <m:fPr>
                                      <m:type m:val="skw"/>
                                      <m:ctrlPr>
                                        <w:rPr>
                                          <w:rFonts w:ascii="Cambria Math" w:hAnsi="Cambria Math"/>
                                          <w:i/>
                                        </w:rPr>
                                      </m:ctrlPr>
                                    </m:fPr>
                                    <m:num>
                                      <m:r>
                                        <w:rPr>
                                          <w:rFonts w:ascii="Cambria Math" w:hAnsi="Cambria Math"/>
                                        </w:rPr>
                                        <m:t>8</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4</m:t>
                                      </m:r>
                                    </m:num>
                                    <m:den>
                                      <m:r>
                                        <w:rPr>
                                          <w:rFonts w:ascii="Cambria Math" w:hAnsi="Cambria Math"/>
                                        </w:rPr>
                                        <m:t>t</m:t>
                                      </m:r>
                                    </m:den>
                                  </m:f>
                                  <m:r>
                                    <w:rPr>
                                      <w:rFonts w:ascii="Cambria Math" w:hAnsi="Cambria Math"/>
                                    </w:rPr>
                                    <m:t xml:space="preserve">=3         </m:t>
                                  </m:r>
                                </m:e>
                                <m:e>
                                  <m:f>
                                    <m:fPr>
                                      <m:type m:val="skw"/>
                                      <m:ctrlPr>
                                        <w:rPr>
                                          <w:rFonts w:ascii="Cambria Math" w:hAnsi="Cambria Math"/>
                                          <w:i/>
                                        </w:rPr>
                                      </m:ctrlPr>
                                    </m:fPr>
                                    <m:num>
                                      <m:r>
                                        <w:rPr>
                                          <w:rFonts w:ascii="Cambria Math" w:hAnsi="Cambria Math"/>
                                        </w:rPr>
                                        <m:t>2</m:t>
                                      </m:r>
                                    </m:num>
                                    <m:den>
                                      <m:r>
                                        <w:rPr>
                                          <w:rFonts w:ascii="Cambria Math" w:hAnsi="Cambria Math"/>
                                        </w:rPr>
                                        <m:t>s</m:t>
                                      </m:r>
                                    </m:den>
                                  </m:f>
                                  <m:r>
                                    <w:rPr>
                                      <w:rFonts w:ascii="Cambria Math" w:hAnsi="Cambria Math"/>
                                    </w:rPr>
                                    <m:t>-</m:t>
                                  </m:r>
                                  <m:f>
                                    <m:fPr>
                                      <m:type m:val="skw"/>
                                      <m:ctrlPr>
                                        <w:rPr>
                                          <w:rFonts w:ascii="Cambria Math" w:hAnsi="Cambria Math"/>
                                          <w:i/>
                                        </w:rPr>
                                      </m:ctrlPr>
                                    </m:fPr>
                                    <m:num>
                                      <m:r>
                                        <w:rPr>
                                          <w:rFonts w:ascii="Cambria Math" w:hAnsi="Cambria Math"/>
                                        </w:rPr>
                                        <m:t>8</m:t>
                                      </m:r>
                                    </m:num>
                                    <m:den>
                                      <m:r>
                                        <w:rPr>
                                          <w:rFonts w:ascii="Cambria Math" w:hAnsi="Cambria Math"/>
                                        </w:rPr>
                                        <m:t>t</m:t>
                                      </m:r>
                                    </m:den>
                                  </m:f>
                                  <m:r>
                                    <w:rPr>
                                      <w:rFonts w:ascii="Cambria Math" w:hAnsi="Cambria Math"/>
                                    </w:rPr>
                                    <m:t>=-3,75</m:t>
                                  </m:r>
                                </m:e>
                              </m:eqArr>
                            </m:e>
                          </m:d>
                        </m:oMath>
                      </m:oMathPara>
                    </w:p>
                    <w:p w:rsidR="001233CC" w:rsidRPr="00DC4823" w:rsidRDefault="001233CC" w:rsidP="0029459E">
                      <w:pPr>
                        <w:pStyle w:val="Liststycke"/>
                        <w:tabs>
                          <w:tab w:val="left" w:pos="567"/>
                        </w:tabs>
                        <w:ind w:left="567"/>
                        <w:rPr>
                          <w:rFonts w:ascii="Cambria" w:hAnsi="Cambria"/>
                        </w:rPr>
                      </w:pPr>
                      <w:r>
                        <w:rPr>
                          <w:rFonts w:ascii="Cambria" w:hAnsi="Cambria"/>
                        </w:rPr>
                        <w:t xml:space="preserve">genom att sätta </w:t>
                      </w:r>
                      <m:oMath>
                        <m:f>
                          <m:fPr>
                            <m:type m:val="lin"/>
                            <m:ctrlPr>
                              <w:rPr>
                                <w:rFonts w:ascii="Cambria Math" w:hAnsi="Cambria Math"/>
                                <w:i/>
                              </w:rPr>
                            </m:ctrlPr>
                          </m:fPr>
                          <m:num>
                            <m:r>
                              <w:rPr>
                                <w:rFonts w:ascii="Cambria Math" w:hAnsi="Cambria Math"/>
                              </w:rPr>
                              <m:t>1</m:t>
                            </m:r>
                          </m:num>
                          <m:den>
                            <m:r>
                              <w:rPr>
                                <w:rFonts w:ascii="Cambria Math" w:hAnsi="Cambria Math"/>
                              </w:rPr>
                              <m:t>s</m:t>
                            </m:r>
                          </m:den>
                        </m:f>
                        <m:r>
                          <w:rPr>
                            <w:rFonts w:ascii="Cambria Math" w:hAnsi="Cambria Math"/>
                          </w:rPr>
                          <m:t>=x</m:t>
                        </m:r>
                      </m:oMath>
                      <w:r>
                        <w:rPr>
                          <w:rFonts w:ascii="Cambria" w:hAnsi="Cambria"/>
                        </w:rPr>
                        <w:t xml:space="preserve"> och </w:t>
                      </w:r>
                      <m:oMath>
                        <m:f>
                          <m:fPr>
                            <m:type m:val="lin"/>
                            <m:ctrlPr>
                              <w:rPr>
                                <w:rFonts w:ascii="Cambria Math" w:hAnsi="Cambria Math"/>
                                <w:i/>
                              </w:rPr>
                            </m:ctrlPr>
                          </m:fPr>
                          <m:num>
                            <m:r>
                              <w:rPr>
                                <w:rFonts w:ascii="Cambria Math" w:hAnsi="Cambria Math"/>
                              </w:rPr>
                              <m:t>1</m:t>
                            </m:r>
                          </m:num>
                          <m:den>
                            <m:r>
                              <w:rPr>
                                <w:rFonts w:ascii="Cambria Math" w:hAnsi="Cambria Math"/>
                              </w:rPr>
                              <m:t>t=y</m:t>
                            </m:r>
                          </m:den>
                        </m:f>
                      </m:oMath>
                      <w:r>
                        <w:rPr>
                          <w:rFonts w:ascii="Cambria" w:hAnsi="Cambria"/>
                        </w:rPr>
                        <w:t>.</w:t>
                      </w:r>
                    </w:p>
                    <w:p w:rsidR="001233CC" w:rsidRDefault="001233CC" w:rsidP="0029459E">
                      <w:pPr>
                        <w:ind w:left="993" w:hanging="426"/>
                      </w:pPr>
                    </w:p>
                    <w:p w:rsidR="001233CC" w:rsidRDefault="001233CC" w:rsidP="00F6587B">
                      <w:pPr>
                        <w:pStyle w:val="Liststycke"/>
                        <w:numPr>
                          <w:ilvl w:val="0"/>
                          <w:numId w:val="104"/>
                        </w:numPr>
                        <w:tabs>
                          <w:tab w:val="left" w:pos="567"/>
                        </w:tabs>
                        <w:ind w:left="567" w:hanging="567"/>
                        <w:rPr>
                          <w:rFonts w:ascii="Cambria" w:hAnsi="Cambria"/>
                        </w:rPr>
                      </w:pPr>
                      <w:r>
                        <w:rPr>
                          <w:rFonts w:ascii="Cambria" w:hAnsi="Cambria"/>
                        </w:rPr>
                        <w:t>Lös ekvationssystemet</w:t>
                      </w:r>
                    </w:p>
                    <w:p w:rsidR="001233CC" w:rsidRPr="00E6677E" w:rsidRDefault="001233CC" w:rsidP="009E5B0F">
                      <w:pPr>
                        <w:tabs>
                          <w:tab w:val="left" w:pos="567"/>
                        </w:tabs>
                        <w:rPr>
                          <w:rFonts w:ascii="Cambria" w:hAnsi="Cambria"/>
                          <w:sz w:val="24"/>
                          <w:szCs w:val="24"/>
                        </w:rPr>
                      </w:pPr>
                      <w:r>
                        <w:rPr>
                          <w:rFonts w:ascii="Cambria" w:hAnsi="Cambria"/>
                        </w:rPr>
                        <w:tab/>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3</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4</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12</m:t>
                                    </m:r>
                                  </m:den>
                                </m:f>
                              </m:e>
                              <m:e>
                                <m:f>
                                  <m:fPr>
                                    <m:type m:val="skw"/>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2</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6</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e>
                            </m:eqArr>
                          </m:e>
                        </m:d>
                      </m:oMath>
                    </w:p>
                    <w:p w:rsidR="001233CC" w:rsidRPr="003F6465" w:rsidRDefault="001233CC" w:rsidP="009E5B0F">
                      <w:pPr>
                        <w:tabs>
                          <w:tab w:val="left" w:pos="567"/>
                        </w:tabs>
                        <w:rPr>
                          <w:rFonts w:ascii="Cambria" w:hAnsi="Cambria"/>
                        </w:rPr>
                      </w:pPr>
                    </w:p>
                    <w:p w:rsidR="001233CC" w:rsidRPr="00A6486B" w:rsidRDefault="001233CC" w:rsidP="00A6486B">
                      <w:pPr>
                        <w:tabs>
                          <w:tab w:val="left" w:pos="567"/>
                        </w:tabs>
                        <w:rPr>
                          <w:rFonts w:ascii="Cambria" w:hAnsi="Cambria"/>
                        </w:rPr>
                      </w:pPr>
                    </w:p>
                    <w:p w:rsidR="001233CC" w:rsidRPr="00D70048" w:rsidRDefault="001233CC" w:rsidP="00D70048">
                      <w:pPr>
                        <w:tabs>
                          <w:tab w:val="left" w:pos="567"/>
                        </w:tabs>
                        <w:rPr>
                          <w:rFonts w:ascii="Cambria" w:hAnsi="Cambria"/>
                        </w:rPr>
                      </w:pPr>
                    </w:p>
                    <w:p w:rsidR="001233CC" w:rsidRDefault="001233CC" w:rsidP="009230C1">
                      <w:pPr>
                        <w:pStyle w:val="Liststycke"/>
                        <w:tabs>
                          <w:tab w:val="left" w:pos="567"/>
                        </w:tabs>
                        <w:ind w:left="1287"/>
                        <w:rPr>
                          <w:rFonts w:ascii="Cambria" w:hAnsi="Cambria"/>
                        </w:rPr>
                      </w:pPr>
                    </w:p>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p w:rsidR="001233CC" w:rsidRDefault="001233CC"/>
                  </w:txbxContent>
                </v:textbox>
              </v:shape>
            </w:pict>
          </mc:Fallback>
        </mc:AlternateContent>
      </w: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spacing w:line="360" w:lineRule="auto"/>
        <w:rPr>
          <w:rFonts w:ascii="Cambria" w:hAnsi="Cambria"/>
          <w:sz w:val="24"/>
          <w:szCs w:val="24"/>
        </w:rPr>
      </w:pPr>
    </w:p>
    <w:p w:rsidR="00D22EFA" w:rsidRPr="00E31159" w:rsidRDefault="00D22EFA" w:rsidP="00D22EFA">
      <w:pPr>
        <w:rPr>
          <w:rFonts w:ascii="Cambria" w:hAnsi="Cambria"/>
          <w:sz w:val="24"/>
          <w:szCs w:val="24"/>
        </w:rPr>
      </w:pPr>
    </w:p>
    <w:p w:rsidR="00D22EFA" w:rsidRPr="00E31159" w:rsidRDefault="00D22EFA" w:rsidP="00D22EFA">
      <w:pPr>
        <w:rPr>
          <w:rFonts w:ascii="Cambria" w:hAnsi="Cambria"/>
          <w:sz w:val="24"/>
          <w:szCs w:val="24"/>
        </w:rPr>
      </w:pPr>
    </w:p>
    <w:p w:rsidR="00D22EFA" w:rsidRPr="00E31159" w:rsidRDefault="00D22EFA" w:rsidP="00D22EFA">
      <w:pPr>
        <w:rPr>
          <w:rFonts w:ascii="Cambria" w:hAnsi="Cambria"/>
          <w:sz w:val="24"/>
          <w:szCs w:val="24"/>
        </w:rPr>
      </w:pPr>
    </w:p>
    <w:p w:rsidR="00D22EFA" w:rsidRPr="00E31159" w:rsidRDefault="00D22EFA" w:rsidP="00D22EFA">
      <w:pPr>
        <w:rPr>
          <w:rFonts w:ascii="Cambria" w:hAnsi="Cambria"/>
          <w:sz w:val="24"/>
          <w:szCs w:val="24"/>
        </w:rPr>
      </w:pPr>
    </w:p>
    <w:p w:rsidR="00D22EFA" w:rsidRDefault="00D22EFA" w:rsidP="00D22EFA">
      <w:pPr>
        <w:rPr>
          <w:rFonts w:ascii="Cambria" w:hAnsi="Cambria"/>
          <w:sz w:val="24"/>
          <w:szCs w:val="24"/>
        </w:rPr>
      </w:pPr>
    </w:p>
    <w:p w:rsidR="001D292D" w:rsidRDefault="001D292D"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A6486B" w:rsidRDefault="00A6486B" w:rsidP="00D22EFA">
      <w:pPr>
        <w:rPr>
          <w:rFonts w:ascii="Cambria" w:hAnsi="Cambria"/>
          <w:sz w:val="24"/>
          <w:szCs w:val="24"/>
        </w:rPr>
      </w:pPr>
    </w:p>
    <w:p w:rsidR="00353C4D" w:rsidRDefault="00353C4D" w:rsidP="00D22EFA">
      <w:pPr>
        <w:rPr>
          <w:rFonts w:ascii="Cambria" w:hAnsi="Cambria"/>
          <w:color w:val="0C2953" w:themeColor="accent1" w:themeShade="80"/>
          <w:sz w:val="32"/>
          <w:szCs w:val="32"/>
        </w:rPr>
      </w:pPr>
    </w:p>
    <w:p w:rsidR="00070A1D" w:rsidRDefault="001F37D3" w:rsidP="00D22EFA">
      <w:pPr>
        <w:rPr>
          <w:rFonts w:ascii="Cambria" w:hAnsi="Cambria"/>
          <w:color w:val="0C2953" w:themeColor="accent1" w:themeShade="80"/>
          <w:sz w:val="32"/>
          <w:szCs w:val="32"/>
        </w:rPr>
      </w:pPr>
      <w:r w:rsidRPr="006D01E5">
        <w:rPr>
          <w:rFonts w:ascii="Cambria" w:hAnsi="Cambria"/>
          <w:color w:val="0C2953" w:themeColor="accent1" w:themeShade="80"/>
          <w:sz w:val="32"/>
          <w:szCs w:val="32"/>
        </w:rPr>
        <w:t>Några speciella ekvationssystem</w:t>
      </w:r>
    </w:p>
    <w:p w:rsidR="00353C4D" w:rsidRPr="006D01E5" w:rsidRDefault="00353C4D" w:rsidP="00D22EFA">
      <w:pPr>
        <w:rPr>
          <w:rFonts w:ascii="Cambria" w:hAnsi="Cambria"/>
          <w:color w:val="0C2953" w:themeColor="accent1" w:themeShade="80"/>
          <w:sz w:val="32"/>
          <w:szCs w:val="32"/>
        </w:rPr>
      </w:pPr>
    </w:p>
    <w:p w:rsidR="001F37D3" w:rsidRDefault="001F37D3" w:rsidP="001F37D3">
      <w:pPr>
        <w:tabs>
          <w:tab w:val="left" w:pos="2552"/>
        </w:tabs>
        <w:rPr>
          <w:rFonts w:ascii="Cambria" w:hAnsi="Cambria"/>
          <w:sz w:val="24"/>
          <w:szCs w:val="24"/>
        </w:rPr>
      </w:pPr>
      <w:r w:rsidRPr="006D01E5">
        <w:rPr>
          <w:rFonts w:ascii="Cambria" w:hAnsi="Cambria"/>
          <w:b/>
          <w:color w:val="0C2953" w:themeColor="accent1" w:themeShade="80"/>
          <w:sz w:val="24"/>
          <w:szCs w:val="24"/>
        </w:rPr>
        <w:t>Exempel</w:t>
      </w:r>
      <w:r w:rsidRPr="001F37D3">
        <w:rPr>
          <w:rFonts w:ascii="Cambria" w:hAnsi="Cambria"/>
          <w:b/>
          <w:sz w:val="24"/>
          <w:szCs w:val="24"/>
        </w:rPr>
        <w:tab/>
      </w:r>
      <w:r w:rsidRPr="001F37D3">
        <w:rPr>
          <w:rFonts w:ascii="Cambria" w:hAnsi="Cambria"/>
          <w:sz w:val="24"/>
          <w:szCs w:val="24"/>
        </w:rPr>
        <w:t>N</w:t>
      </w:r>
      <w:r>
        <w:rPr>
          <w:rFonts w:ascii="Cambria" w:hAnsi="Cambria"/>
          <w:sz w:val="24"/>
          <w:szCs w:val="24"/>
        </w:rPr>
        <w:t>är man löser ett ekvationssystem kan tre fall inträffa:</w:t>
      </w:r>
    </w:p>
    <w:p w:rsidR="001F37D3" w:rsidRDefault="001F37D3" w:rsidP="001F37D3">
      <w:pPr>
        <w:tabs>
          <w:tab w:val="left" w:pos="2552"/>
        </w:tabs>
        <w:ind w:left="2552"/>
        <w:rPr>
          <w:rFonts w:ascii="Cambria" w:hAnsi="Cambria"/>
          <w:sz w:val="24"/>
          <w:szCs w:val="24"/>
        </w:rPr>
      </w:pPr>
      <w:r>
        <w:rPr>
          <w:rFonts w:ascii="Cambria" w:hAnsi="Cambria"/>
          <w:sz w:val="24"/>
          <w:szCs w:val="24"/>
        </w:rPr>
        <w:t>Att ekvationssystemet har en lösning, saknar lösning eller har obegränsat antal lösningar.</w:t>
      </w:r>
    </w:p>
    <w:p w:rsidR="001F37D3" w:rsidRDefault="001F37D3" w:rsidP="001F37D3">
      <w:pPr>
        <w:tabs>
          <w:tab w:val="left" w:pos="2552"/>
        </w:tabs>
        <w:ind w:left="2552"/>
        <w:rPr>
          <w:rFonts w:ascii="Cambria" w:hAnsi="Cambria"/>
          <w:sz w:val="24"/>
          <w:szCs w:val="24"/>
        </w:rPr>
      </w:pPr>
      <w:r>
        <w:rPr>
          <w:rFonts w:ascii="Cambria" w:hAnsi="Cambria"/>
          <w:sz w:val="24"/>
          <w:szCs w:val="24"/>
        </w:rPr>
        <w:t>Låt oss titta på tre exempel.</w:t>
      </w:r>
    </w:p>
    <w:p w:rsidR="001F37D3" w:rsidRDefault="001F37D3" w:rsidP="001F37D3">
      <w:pPr>
        <w:tabs>
          <w:tab w:val="left" w:pos="2552"/>
        </w:tabs>
        <w:ind w:left="2552"/>
        <w:rPr>
          <w:rFonts w:ascii="Cambria" w:hAnsi="Cambria"/>
          <w:sz w:val="24"/>
          <w:szCs w:val="24"/>
        </w:rPr>
      </w:pPr>
    </w:p>
    <w:p w:rsidR="001F37D3" w:rsidRDefault="00DC1694" w:rsidP="00DC1694">
      <w:pPr>
        <w:tabs>
          <w:tab w:val="left" w:pos="2552"/>
          <w:tab w:val="left" w:pos="4253"/>
          <w:tab w:val="left" w:pos="4536"/>
        </w:tabs>
        <w:ind w:left="2552"/>
        <w:rPr>
          <w:rFonts w:ascii="Cambria" w:eastAsiaTheme="minorEastAsia" w:hAnsi="Cambria"/>
          <w:sz w:val="24"/>
          <w:szCs w:val="24"/>
        </w:rPr>
      </w:pPr>
      <w:r>
        <w:rPr>
          <w:rFonts w:ascii="Cambria" w:hAnsi="Cambria"/>
          <w:sz w:val="24"/>
          <w:szCs w:val="24"/>
        </w:rPr>
        <w:t xml:space="preserve">1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y=6-x</m:t>
                </m:r>
              </m:e>
            </m:eqArr>
          </m:e>
        </m:d>
      </m:oMath>
      <w:r>
        <w:rPr>
          <w:rFonts w:ascii="Cambria" w:eastAsiaTheme="minorEastAsia" w:hAnsi="Cambria"/>
          <w:sz w:val="24"/>
          <w:szCs w:val="24"/>
        </w:rPr>
        <w:tab/>
      </w:r>
      <w:r>
        <w:rPr>
          <w:rFonts w:ascii="Cambria" w:eastAsiaTheme="minorEastAsia" w:hAnsi="Cambria"/>
          <w:sz w:val="24"/>
          <w:szCs w:val="24"/>
        </w:rPr>
        <w:tab/>
        <w:t xml:space="preserve">2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y=x+5</m:t>
                </m:r>
              </m:e>
            </m:eqArr>
          </m:e>
        </m:d>
      </m:oMath>
      <w:r>
        <w:rPr>
          <w:rFonts w:ascii="Cambria" w:eastAsiaTheme="minorEastAsia" w:hAnsi="Cambria"/>
          <w:sz w:val="24"/>
          <w:szCs w:val="24"/>
        </w:rPr>
        <w:t xml:space="preserve"> </w:t>
      </w:r>
      <w:r>
        <w:rPr>
          <w:rFonts w:ascii="Cambria" w:eastAsiaTheme="minorEastAsia" w:hAnsi="Cambria"/>
          <w:sz w:val="24"/>
          <w:szCs w:val="24"/>
        </w:rPr>
        <w:tab/>
        <w:t xml:space="preserve">3  </w:t>
      </w: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y=x+2     </m:t>
                </m:r>
              </m:e>
              <m:e>
                <m:r>
                  <w:rPr>
                    <w:rFonts w:ascii="Cambria Math" w:hAnsi="Cambria Math"/>
                    <w:sz w:val="24"/>
                    <w:szCs w:val="24"/>
                  </w:rPr>
                  <m:t>2y=2x+4</m:t>
                </m:r>
              </m:e>
            </m:eqArr>
          </m:e>
        </m:d>
      </m:oMath>
    </w:p>
    <w:p w:rsidR="00DC1694" w:rsidRDefault="00DC1694" w:rsidP="00DC1694">
      <w:pPr>
        <w:tabs>
          <w:tab w:val="left" w:pos="2552"/>
          <w:tab w:val="left" w:pos="4253"/>
          <w:tab w:val="left" w:pos="4536"/>
        </w:tabs>
        <w:rPr>
          <w:rFonts w:ascii="Cambria" w:hAnsi="Cambria"/>
          <w:sz w:val="24"/>
          <w:szCs w:val="24"/>
        </w:rPr>
      </w:pPr>
    </w:p>
    <w:p w:rsidR="00DC1694" w:rsidRDefault="00DC1694" w:rsidP="00DC1694">
      <w:pPr>
        <w:tabs>
          <w:tab w:val="left" w:pos="2552"/>
          <w:tab w:val="left" w:pos="4253"/>
          <w:tab w:val="left" w:pos="4536"/>
        </w:tabs>
        <w:rPr>
          <w:rFonts w:ascii="Cambria" w:hAnsi="Cambria"/>
          <w:sz w:val="24"/>
          <w:szCs w:val="24"/>
        </w:rPr>
      </w:pPr>
      <w:r>
        <w:rPr>
          <w:rFonts w:ascii="Cambria" w:hAnsi="Cambria"/>
          <w:sz w:val="24"/>
          <w:szCs w:val="24"/>
        </w:rPr>
        <w:tab/>
      </w:r>
      <w:r w:rsidRPr="006D01E5">
        <w:rPr>
          <w:rFonts w:ascii="Cambria" w:hAnsi="Cambria"/>
          <w:b/>
          <w:sz w:val="24"/>
          <w:szCs w:val="24"/>
        </w:rPr>
        <w:t>Algebraisk lösning</w:t>
      </w:r>
      <w:r w:rsidR="00E82D9E">
        <w:rPr>
          <w:rFonts w:ascii="Cambria" w:hAnsi="Cambria"/>
          <w:sz w:val="24"/>
          <w:szCs w:val="24"/>
        </w:rPr>
        <w:tab/>
      </w:r>
      <w:r w:rsidR="00E82D9E">
        <w:rPr>
          <w:rFonts w:ascii="Cambria" w:hAnsi="Cambria"/>
          <w:sz w:val="24"/>
          <w:szCs w:val="24"/>
        </w:rPr>
        <w:tab/>
      </w:r>
      <w:r w:rsidRPr="006D01E5">
        <w:rPr>
          <w:rFonts w:ascii="Cambria" w:hAnsi="Cambria"/>
          <w:b/>
          <w:sz w:val="24"/>
          <w:szCs w:val="24"/>
        </w:rPr>
        <w:t>Grafisk lösning</w:t>
      </w:r>
    </w:p>
    <w:p w:rsidR="00DC1694" w:rsidRDefault="006075E2" w:rsidP="00DC1694">
      <w:pPr>
        <w:tabs>
          <w:tab w:val="left" w:pos="2552"/>
          <w:tab w:val="left" w:pos="4253"/>
          <w:tab w:val="left" w:pos="4536"/>
        </w:tabs>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3424" behindDoc="0" locked="0" layoutInCell="1" allowOverlap="1" wp14:anchorId="5EE5798B" wp14:editId="2474A164">
                <wp:simplePos x="0" y="0"/>
                <wp:positionH relativeFrom="column">
                  <wp:posOffset>3891026</wp:posOffset>
                </wp:positionH>
                <wp:positionV relativeFrom="paragraph">
                  <wp:posOffset>177139</wp:posOffset>
                </wp:positionV>
                <wp:extent cx="1989734" cy="6934809"/>
                <wp:effectExtent l="0" t="0" r="0" b="0"/>
                <wp:wrapNone/>
                <wp:docPr id="48" name="Textruta 48"/>
                <wp:cNvGraphicFramePr/>
                <a:graphic xmlns:a="http://schemas.openxmlformats.org/drawingml/2006/main">
                  <a:graphicData uri="http://schemas.microsoft.com/office/word/2010/wordprocessingShape">
                    <wps:wsp>
                      <wps:cNvSpPr txBox="1"/>
                      <wps:spPr>
                        <a:xfrm>
                          <a:off x="0" y="0"/>
                          <a:ext cx="1989734" cy="6934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
                              <w:rPr>
                                <w:noProof/>
                                <w:lang w:eastAsia="sv-SE"/>
                              </w:rPr>
                              <w:drawing>
                                <wp:inline distT="0" distB="0" distL="0" distR="0" wp14:anchorId="0CBA7D9B" wp14:editId="69714C24">
                                  <wp:extent cx="1407234" cy="1476000"/>
                                  <wp:effectExtent l="0" t="0" r="2540" b="0"/>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407234"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En skärningspunkt</w:t>
                            </w:r>
                          </w:p>
                          <w:p w:rsidR="001233CC" w:rsidRPr="006075E2" w:rsidRDefault="001233CC">
                            <w:r w:rsidRPr="006075E2">
                              <w:t>Detta gäller när linjerna har olika k-värden.</w:t>
                            </w:r>
                          </w:p>
                          <w:p w:rsidR="001233CC" w:rsidRPr="006075E2" w:rsidRDefault="001233CC">
                            <w:pPr>
                              <w:rPr>
                                <w:sz w:val="16"/>
                                <w:szCs w:val="16"/>
                              </w:rPr>
                            </w:pPr>
                          </w:p>
                          <w:p w:rsidR="001233CC" w:rsidRPr="006075E2" w:rsidRDefault="001233CC">
                            <w:pPr>
                              <w:rPr>
                                <w:sz w:val="16"/>
                                <w:szCs w:val="16"/>
                              </w:rPr>
                            </w:pPr>
                          </w:p>
                          <w:p w:rsidR="001233CC" w:rsidRDefault="001233CC">
                            <w:pPr>
                              <w:rPr>
                                <w:sz w:val="24"/>
                                <w:szCs w:val="24"/>
                              </w:rPr>
                            </w:pPr>
                            <w:r>
                              <w:rPr>
                                <w:noProof/>
                                <w:lang w:eastAsia="sv-SE"/>
                              </w:rPr>
                              <w:drawing>
                                <wp:inline distT="0" distB="0" distL="0" distR="0" wp14:anchorId="3A83010E" wp14:editId="4ECC5937">
                                  <wp:extent cx="1404616" cy="1476000"/>
                                  <wp:effectExtent l="0" t="0" r="5715" b="0"/>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404616"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Ingen skärningspunkt.</w:t>
                            </w:r>
                          </w:p>
                          <w:p w:rsidR="001233CC" w:rsidRDefault="001233CC">
                            <w:r w:rsidRPr="006075E2">
                              <w:t>Detta gäller när linjerna har samma k-värde och olika m-värde.</w:t>
                            </w:r>
                          </w:p>
                          <w:p w:rsidR="001233CC" w:rsidRDefault="001233CC"/>
                          <w:p w:rsidR="001233CC" w:rsidRDefault="001233CC"/>
                          <w:p w:rsidR="001233CC" w:rsidRDefault="001233CC">
                            <w:r>
                              <w:rPr>
                                <w:noProof/>
                                <w:lang w:eastAsia="sv-SE"/>
                              </w:rPr>
                              <w:drawing>
                                <wp:inline distT="0" distB="0" distL="0" distR="0" wp14:anchorId="108778BC" wp14:editId="382F9166">
                                  <wp:extent cx="1402010" cy="1476000"/>
                                  <wp:effectExtent l="0" t="0" r="8255"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02010" cy="1476000"/>
                                          </a:xfrm>
                                          <a:prstGeom prst="rect">
                                            <a:avLst/>
                                          </a:prstGeom>
                                        </pic:spPr>
                                      </pic:pic>
                                    </a:graphicData>
                                  </a:graphic>
                                </wp:inline>
                              </w:drawing>
                            </w:r>
                          </w:p>
                          <w:p w:rsidR="001233CC" w:rsidRDefault="001233CC">
                            <w:pPr>
                              <w:rPr>
                                <w:sz w:val="12"/>
                                <w:szCs w:val="12"/>
                              </w:rPr>
                            </w:pPr>
                          </w:p>
                          <w:p w:rsidR="001233CC" w:rsidRPr="00E82D9E" w:rsidRDefault="001233CC">
                            <w:r w:rsidRPr="00E82D9E">
                              <w:rPr>
                                <w:i/>
                              </w:rPr>
                              <w:t>Alla punkter är gemensamma</w:t>
                            </w:r>
                            <w:r>
                              <w:t xml:space="preserve">. Detta gäller när linjerna har samma </w:t>
                            </w:r>
                            <m:oMath>
                              <m:r>
                                <w:rPr>
                                  <w:rFonts w:ascii="Cambria Math" w:hAnsi="Cambria Math"/>
                                </w:rPr>
                                <m:t>k</m:t>
                              </m:r>
                            </m:oMath>
                            <w:r>
                              <w:t xml:space="preserve">-värde och samma </w:t>
                            </w:r>
                            <m:oMath>
                              <m:r>
                                <w:rPr>
                                  <w:rFonts w:ascii="Cambria Math" w:hAnsi="Cambria Math"/>
                                </w:rPr>
                                <m:t>m</m:t>
                              </m:r>
                            </m:oMath>
                            <w:r>
                              <w:rPr>
                                <w:rFonts w:eastAsiaTheme="minorEastAsia"/>
                              </w:rPr>
                              <w:t>-</w:t>
                            </w:r>
                            <w:r>
                              <w:t>värde.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8" o:spid="_x0000_s1054" type="#_x0000_t202" style="position:absolute;margin-left:306.4pt;margin-top:13.95pt;width:156.65pt;height:546.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" filled="f" stroked="f" strokeweight=".5pt">
                <v:textbox>
                  <w:txbxContent>
                    <w:p w:rsidR="001233CC" w:rsidRDefault="001233CC">
                      <w:r>
                        <w:rPr>
                          <w:noProof/>
                          <w:lang w:eastAsia="sv-SE"/>
                        </w:rPr>
                        <w:drawing>
                          <wp:inline distT="0" distB="0" distL="0" distR="0" wp14:anchorId="0CBA7D9B" wp14:editId="69714C24">
                            <wp:extent cx="1407234" cy="1476000"/>
                            <wp:effectExtent l="0" t="0" r="2540" b="0"/>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407234"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En skärningspunkt</w:t>
                      </w:r>
                    </w:p>
                    <w:p w:rsidR="001233CC" w:rsidRPr="006075E2" w:rsidRDefault="001233CC">
                      <w:r w:rsidRPr="006075E2">
                        <w:t>Detta gäller när linjerna har olika k-värden.</w:t>
                      </w:r>
                    </w:p>
                    <w:p w:rsidR="001233CC" w:rsidRPr="006075E2" w:rsidRDefault="001233CC">
                      <w:pPr>
                        <w:rPr>
                          <w:sz w:val="16"/>
                          <w:szCs w:val="16"/>
                        </w:rPr>
                      </w:pPr>
                    </w:p>
                    <w:p w:rsidR="001233CC" w:rsidRPr="006075E2" w:rsidRDefault="001233CC">
                      <w:pPr>
                        <w:rPr>
                          <w:sz w:val="16"/>
                          <w:szCs w:val="16"/>
                        </w:rPr>
                      </w:pPr>
                    </w:p>
                    <w:p w:rsidR="001233CC" w:rsidRDefault="001233CC">
                      <w:pPr>
                        <w:rPr>
                          <w:sz w:val="24"/>
                          <w:szCs w:val="24"/>
                        </w:rPr>
                      </w:pPr>
                      <w:r>
                        <w:rPr>
                          <w:noProof/>
                          <w:lang w:eastAsia="sv-SE"/>
                        </w:rPr>
                        <w:drawing>
                          <wp:inline distT="0" distB="0" distL="0" distR="0" wp14:anchorId="3A83010E" wp14:editId="4ECC5937">
                            <wp:extent cx="1404616" cy="1476000"/>
                            <wp:effectExtent l="0" t="0" r="5715" b="0"/>
                            <wp:docPr id="50" name="Bildobjek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404616" cy="1476000"/>
                                    </a:xfrm>
                                    <a:prstGeom prst="rect">
                                      <a:avLst/>
                                    </a:prstGeom>
                                  </pic:spPr>
                                </pic:pic>
                              </a:graphicData>
                            </a:graphic>
                          </wp:inline>
                        </w:drawing>
                      </w:r>
                    </w:p>
                    <w:p w:rsidR="001233CC" w:rsidRPr="006075E2" w:rsidRDefault="001233CC">
                      <w:pPr>
                        <w:rPr>
                          <w:sz w:val="12"/>
                          <w:szCs w:val="12"/>
                        </w:rPr>
                      </w:pPr>
                    </w:p>
                    <w:p w:rsidR="001233CC" w:rsidRPr="006075E2" w:rsidRDefault="001233CC">
                      <w:pPr>
                        <w:rPr>
                          <w:i/>
                        </w:rPr>
                      </w:pPr>
                      <w:r w:rsidRPr="006075E2">
                        <w:rPr>
                          <w:i/>
                        </w:rPr>
                        <w:t>Ingen skärningspunkt.</w:t>
                      </w:r>
                    </w:p>
                    <w:p w:rsidR="001233CC" w:rsidRDefault="001233CC">
                      <w:r w:rsidRPr="006075E2">
                        <w:t>Detta gäller när linjerna har samma k-värde och olika m-värde.</w:t>
                      </w:r>
                    </w:p>
                    <w:p w:rsidR="001233CC" w:rsidRDefault="001233CC"/>
                    <w:p w:rsidR="001233CC" w:rsidRDefault="001233CC"/>
                    <w:p w:rsidR="001233CC" w:rsidRDefault="001233CC">
                      <w:r>
                        <w:rPr>
                          <w:noProof/>
                          <w:lang w:eastAsia="sv-SE"/>
                        </w:rPr>
                        <w:drawing>
                          <wp:inline distT="0" distB="0" distL="0" distR="0" wp14:anchorId="108778BC" wp14:editId="382F9166">
                            <wp:extent cx="1402010" cy="1476000"/>
                            <wp:effectExtent l="0" t="0" r="8255"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402010" cy="1476000"/>
                                    </a:xfrm>
                                    <a:prstGeom prst="rect">
                                      <a:avLst/>
                                    </a:prstGeom>
                                  </pic:spPr>
                                </pic:pic>
                              </a:graphicData>
                            </a:graphic>
                          </wp:inline>
                        </w:drawing>
                      </w:r>
                    </w:p>
                    <w:p w:rsidR="001233CC" w:rsidRDefault="001233CC">
                      <w:pPr>
                        <w:rPr>
                          <w:sz w:val="12"/>
                          <w:szCs w:val="12"/>
                        </w:rPr>
                      </w:pPr>
                    </w:p>
                    <w:p w:rsidR="001233CC" w:rsidRPr="00E82D9E" w:rsidRDefault="001233CC">
                      <w:r w:rsidRPr="00E82D9E">
                        <w:rPr>
                          <w:i/>
                        </w:rPr>
                        <w:t>Alla punkter är gemensamma</w:t>
                      </w:r>
                      <w:r>
                        <w:t xml:space="preserve">. Detta gäller när linjerna har samma </w:t>
                      </w:r>
                      <m:oMath>
                        <m:r>
                          <w:rPr>
                            <w:rFonts w:ascii="Cambria Math" w:hAnsi="Cambria Math"/>
                          </w:rPr>
                          <m:t>k</m:t>
                        </m:r>
                      </m:oMath>
                      <w:r>
                        <w:t xml:space="preserve">-värde och samma </w:t>
                      </w:r>
                      <m:oMath>
                        <m:r>
                          <w:rPr>
                            <w:rFonts w:ascii="Cambria Math" w:hAnsi="Cambria Math"/>
                          </w:rPr>
                          <m:t>m</m:t>
                        </m:r>
                      </m:oMath>
                      <w:r>
                        <w:rPr>
                          <w:rFonts w:eastAsiaTheme="minorEastAsia"/>
                        </w:rPr>
                        <w:t>-</w:t>
                      </w:r>
                      <w:r>
                        <w:t>värde.</w:t>
                      </w:r>
                    </w:p>
                  </w:txbxContent>
                </v:textbox>
              </v:shape>
            </w:pict>
          </mc:Fallback>
        </mc:AlternateContent>
      </w:r>
    </w:p>
    <w:p w:rsidR="00B20F10" w:rsidRDefault="00E82D9E" w:rsidP="00B20F10">
      <w:pPr>
        <w:tabs>
          <w:tab w:val="left" w:pos="2552"/>
          <w:tab w:val="left" w:pos="4253"/>
          <w:tab w:val="left" w:pos="4536"/>
        </w:tabs>
        <w:rPr>
          <w:rFonts w:ascii="Cambria" w:eastAsiaTheme="minorEastAsia" w:hAnsi="Cambria"/>
          <w:sz w:val="24"/>
          <w:szCs w:val="24"/>
        </w:rPr>
      </w:pPr>
      <w:r>
        <w:rPr>
          <w:rFonts w:ascii="Cambria" w:hAnsi="Cambria"/>
          <w:noProof/>
          <w:sz w:val="24"/>
          <w:szCs w:val="24"/>
          <w:lang w:eastAsia="sv-SE"/>
        </w:rPr>
        <mc:AlternateContent>
          <mc:Choice Requires="wps">
            <w:drawing>
              <wp:anchor distT="0" distB="0" distL="114300" distR="114300" simplePos="0" relativeHeight="251622400" behindDoc="0" locked="0" layoutInCell="1" allowOverlap="1" wp14:anchorId="24F8FB8D" wp14:editId="7ED721F7">
                <wp:simplePos x="0" y="0"/>
                <wp:positionH relativeFrom="column">
                  <wp:posOffset>1527988</wp:posOffset>
                </wp:positionH>
                <wp:positionV relativeFrom="paragraph">
                  <wp:posOffset>4775</wp:posOffset>
                </wp:positionV>
                <wp:extent cx="2150668" cy="6890918"/>
                <wp:effectExtent l="0" t="0" r="0" b="5715"/>
                <wp:wrapNone/>
                <wp:docPr id="44" name="Textruta 44"/>
                <wp:cNvGraphicFramePr/>
                <a:graphic xmlns:a="http://schemas.openxmlformats.org/drawingml/2006/main">
                  <a:graphicData uri="http://schemas.microsoft.com/office/word/2010/wordprocessingShape">
                    <wps:wsp>
                      <wps:cNvSpPr txBox="1"/>
                      <wps:spPr>
                        <a:xfrm>
                          <a:off x="0" y="0"/>
                          <a:ext cx="2150668" cy="68909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20F10" w:rsidRDefault="002D00F0" w:rsidP="00B20F10">
                            <w:pPr>
                              <w:tabs>
                                <w:tab w:val="left" w:pos="2552"/>
                                <w:tab w:val="left" w:pos="4253"/>
                                <w:tab w:val="left" w:pos="4536"/>
                              </w:tabs>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y=6-x</m:t>
                                        </m:r>
                                      </m:e>
                                    </m:eqArr>
                                  </m:e>
                                </m:d>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hAnsi="Cambria Math"/>
                                    <w:sz w:val="24"/>
                                    <w:szCs w:val="24"/>
                                  </w:rPr>
                                  <m:t>x+2=6-x</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2x=4</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x=2</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y=6-2=4</m:t>
                                </m:r>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B20F10">
                              <w:rPr>
                                <w:rFonts w:ascii="Cambria" w:eastAsiaTheme="minorEastAsia" w:hAnsi="Cambria"/>
                                <w:i/>
                                <w:sz w:val="24"/>
                                <w:szCs w:val="24"/>
                              </w:rPr>
                              <w:t>en lösning</w:t>
                            </w:r>
                            <w:r>
                              <w:rPr>
                                <w:rFonts w:ascii="Cambria" w:eastAsiaTheme="minorEastAsia" w:hAnsi="Cambria"/>
                                <w:sz w:val="24"/>
                                <w:szCs w:val="24"/>
                              </w:rPr>
                              <w:t xml:space="preserve">: </w:t>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x=2</m:t>
                                      </m:r>
                                    </m:e>
                                    <m:e>
                                      <m:r>
                                        <w:rPr>
                                          <w:rFonts w:ascii="Cambria Math" w:eastAsiaTheme="minorEastAsia" w:hAnsi="Cambria Math"/>
                                          <w:sz w:val="24"/>
                                          <w:szCs w:val="24"/>
                                        </w:rPr>
                                        <m:t>y=4</m:t>
                                      </m:r>
                                    </m:e>
                                  </m:eqArr>
                                </m:e>
                              </m:d>
                            </m:oMath>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16"/>
                                <w:szCs w:val="16"/>
                              </w:rPr>
                            </w:pPr>
                          </w:p>
                          <w:p w:rsidR="001233CC" w:rsidRPr="00B20F10" w:rsidRDefault="002D00F0"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y=x+5</m:t>
                                        </m:r>
                                      </m:e>
                                    </m:eqArr>
                                  </m:e>
                                </m:d>
                              </m:oMath>
                            </m:oMathPara>
                          </w:p>
                          <w:p w:rsidR="001233CC" w:rsidRPr="00B20F10" w:rsidRDefault="001233CC" w:rsidP="00B20F10">
                            <w:pPr>
                              <w:rPr>
                                <w:rFonts w:ascii="Cambria" w:eastAsiaTheme="minorEastAsia" w:hAnsi="Cambria"/>
                                <w:sz w:val="24"/>
                                <w:szCs w:val="24"/>
                              </w:rPr>
                            </w:pPr>
                            <m:oMathPara>
                              <m:oMathParaPr>
                                <m:jc m:val="left"/>
                              </m:oMathParaPr>
                              <m:oMath>
                                <m:r>
                                  <w:rPr>
                                    <w:rFonts w:ascii="Cambria Math" w:eastAsiaTheme="minorEastAsia" w:hAnsi="Cambria Math"/>
                                    <w:sz w:val="24"/>
                                    <w:szCs w:val="24"/>
                                  </w:rPr>
                                  <m:t>x+2=x+5</m:t>
                                </m:r>
                              </m:oMath>
                            </m:oMathPara>
                          </w:p>
                          <w:p w:rsidR="001233CC" w:rsidRDefault="001233CC" w:rsidP="00B20F10">
                            <w:pPr>
                              <w:rPr>
                                <w:rFonts w:ascii="Cambria" w:eastAsiaTheme="minorEastAsia" w:hAnsi="Cambria"/>
                                <w:sz w:val="24"/>
                                <w:szCs w:val="24"/>
                              </w:rPr>
                            </w:pPr>
                            <m:oMath>
                              <m:r>
                                <w:rPr>
                                  <w:rFonts w:ascii="Cambria Math" w:eastAsiaTheme="minorEastAsia" w:hAnsi="Cambria Math"/>
                                  <w:sz w:val="24"/>
                                  <w:szCs w:val="24"/>
                                </w:rPr>
                                <m:t>0=3</m:t>
                              </m:r>
                            </m:oMath>
                            <w:r>
                              <w:rPr>
                                <w:rFonts w:ascii="Cambria" w:eastAsiaTheme="minorEastAsia" w:hAnsi="Cambria"/>
                                <w:sz w:val="24"/>
                                <w:szCs w:val="24"/>
                              </w:rPr>
                              <w:t xml:space="preserve"> (orimligt)</w:t>
                            </w:r>
                          </w:p>
                          <w:p w:rsidR="001233CC" w:rsidRDefault="001233CC" w:rsidP="00B20F10">
                            <w:pPr>
                              <w:rPr>
                                <w:rFonts w:ascii="Cambria" w:eastAsiaTheme="minorEastAsia" w:hAnsi="Cambria"/>
                                <w:sz w:val="24"/>
                                <w:szCs w:val="24"/>
                              </w:rPr>
                            </w:pPr>
                          </w:p>
                          <w:p w:rsidR="001233CC" w:rsidRPr="00B20F10" w:rsidRDefault="001233CC" w:rsidP="00B20F10">
                            <w:pPr>
                              <w:rPr>
                                <w:rFonts w:ascii="Cambria" w:eastAsiaTheme="minorEastAsia" w:hAnsi="Cambria"/>
                                <w:i/>
                                <w:sz w:val="24"/>
                                <w:szCs w:val="24"/>
                              </w:rPr>
                            </w:pPr>
                            <w:r>
                              <w:rPr>
                                <w:rFonts w:ascii="Cambria" w:eastAsiaTheme="minorEastAsia" w:hAnsi="Cambria"/>
                                <w:sz w:val="24"/>
                                <w:szCs w:val="24"/>
                              </w:rPr>
                              <w:t xml:space="preserve">Ekvationssystemet </w:t>
                            </w:r>
                            <w:r w:rsidRPr="00B20F10">
                              <w:rPr>
                                <w:rFonts w:ascii="Cambria" w:eastAsiaTheme="minorEastAsia" w:hAnsi="Cambria"/>
                                <w:i/>
                                <w:sz w:val="24"/>
                                <w:szCs w:val="24"/>
                              </w:rPr>
                              <w:t>saknar</w:t>
                            </w:r>
                          </w:p>
                          <w:p w:rsidR="001233CC" w:rsidRDefault="001233CC" w:rsidP="00B20F10">
                            <w:pPr>
                              <w:rPr>
                                <w:rFonts w:ascii="Cambria" w:eastAsiaTheme="minorEastAsia" w:hAnsi="Cambria"/>
                                <w:sz w:val="24"/>
                                <w:szCs w:val="24"/>
                              </w:rPr>
                            </w:pPr>
                            <w:r w:rsidRPr="00B20F10">
                              <w:rPr>
                                <w:rFonts w:ascii="Cambria" w:eastAsiaTheme="minorEastAsia" w:hAnsi="Cambria"/>
                                <w:i/>
                                <w:sz w:val="24"/>
                                <w:szCs w:val="24"/>
                              </w:rPr>
                              <w:t>lösning</w:t>
                            </w:r>
                            <w:r>
                              <w:rPr>
                                <w:rFonts w:ascii="Cambria" w:eastAsiaTheme="minorEastAsia" w:hAnsi="Cambria"/>
                                <w:sz w:val="24"/>
                                <w:szCs w:val="24"/>
                              </w:rPr>
                              <w:t>.</w:t>
                            </w: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ab/>
                            </w:r>
                          </w:p>
                          <w:p w:rsidR="001233CC" w:rsidRPr="006075E2" w:rsidRDefault="002D00F0"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y=x+2     </m:t>
                                        </m:r>
                                      </m:e>
                                      <m:e>
                                        <m:r>
                                          <w:rPr>
                                            <w:rFonts w:ascii="Cambria Math" w:hAnsi="Cambria Math"/>
                                            <w:sz w:val="24"/>
                                            <w:szCs w:val="24"/>
                                          </w:rPr>
                                          <m:t>2y=2x+4</m:t>
                                        </m:r>
                                      </m:e>
                                    </m:eqArr>
                                  </m:e>
                                </m:d>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Vi löser ut y ur den andra ekvationen och får </w:t>
                            </w:r>
                            <m:oMath>
                              <m:r>
                                <w:rPr>
                                  <w:rFonts w:ascii="Cambria Math" w:eastAsiaTheme="minorEastAsia" w:hAnsi="Cambria Math"/>
                                  <w:sz w:val="24"/>
                                  <w:szCs w:val="24"/>
                                </w:rPr>
                                <m:t>y=x+2</m:t>
                              </m:r>
                            </m:oMath>
                            <w:r>
                              <w:rPr>
                                <w:rFonts w:ascii="Cambria" w:eastAsiaTheme="minorEastAsia" w:hAnsi="Cambria"/>
                                <w:sz w:val="24"/>
                                <w:szCs w:val="24"/>
                              </w:rPr>
                              <w:t xml:space="preserve"> Ekvationerna beskriver samma rätta linje.</w:t>
                            </w:r>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6075E2">
                              <w:rPr>
                                <w:rFonts w:ascii="Cambria" w:eastAsiaTheme="minorEastAsia" w:hAnsi="Cambria"/>
                                <w:i/>
                                <w:sz w:val="24"/>
                                <w:szCs w:val="24"/>
                              </w:rPr>
                              <w:t>oändligt många lösningar</w:t>
                            </w:r>
                            <w:r>
                              <w:rPr>
                                <w:rFonts w:ascii="Cambria" w:eastAsiaTheme="minorEastAsia" w:hAnsi="Cambria"/>
                                <w:sz w:val="24"/>
                                <w:szCs w:val="24"/>
                              </w:rPr>
                              <w:t>.</w:t>
                            </w:r>
                          </w:p>
                          <w:p w:rsidR="001233CC" w:rsidRDefault="001233CC" w:rsidP="00B20F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44" o:spid="_x0000_s1055" type="#_x0000_t202" style="position:absolute;margin-left:120.3pt;margin-top:.4pt;width:169.35pt;height:542.6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" filled="f" stroked="f" strokeweight=".5pt">
                <v:textbox>
                  <w:txbxContent>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y=6-x</m:t>
                                  </m:r>
                                </m:e>
                              </m:eqArr>
                            </m:e>
                          </m:d>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hAnsi="Cambria Math"/>
                              <w:sz w:val="24"/>
                              <w:szCs w:val="24"/>
                            </w:rPr>
                            <m:t>x+2=6-x</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2x=4</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x=2</m:t>
                          </m:r>
                        </m:oMath>
                      </m:oMathPara>
                    </w:p>
                    <w:p w:rsidR="001233CC" w:rsidRPr="00B20F10" w:rsidRDefault="001233CC" w:rsidP="00B20F10">
                      <w:pPr>
                        <w:tabs>
                          <w:tab w:val="left" w:pos="2552"/>
                          <w:tab w:val="left" w:pos="4253"/>
                          <w:tab w:val="left" w:pos="4536"/>
                        </w:tabs>
                        <w:rPr>
                          <w:rFonts w:ascii="Cambria" w:eastAsiaTheme="minorEastAsia" w:hAnsi="Cambria"/>
                          <w:sz w:val="24"/>
                          <w:szCs w:val="24"/>
                        </w:rPr>
                      </w:pPr>
                      <m:oMathPara>
                        <m:oMathParaPr>
                          <m:jc m:val="left"/>
                        </m:oMathParaPr>
                        <m:oMath>
                          <m:r>
                            <w:rPr>
                              <w:rFonts w:ascii="Cambria Math" w:eastAsiaTheme="minorEastAsia" w:hAnsi="Cambria Math"/>
                              <w:sz w:val="24"/>
                              <w:szCs w:val="24"/>
                            </w:rPr>
                            <m:t>y=6-2=4</m:t>
                          </m:r>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B20F10">
                        <w:rPr>
                          <w:rFonts w:ascii="Cambria" w:eastAsiaTheme="minorEastAsia" w:hAnsi="Cambria"/>
                          <w:i/>
                          <w:sz w:val="24"/>
                          <w:szCs w:val="24"/>
                        </w:rPr>
                        <w:t>en lösning</w:t>
                      </w:r>
                      <w:r>
                        <w:rPr>
                          <w:rFonts w:ascii="Cambria" w:eastAsiaTheme="minorEastAsia" w:hAnsi="Cambria"/>
                          <w:sz w:val="24"/>
                          <w:szCs w:val="24"/>
                        </w:rPr>
                        <w:t xml:space="preserve">: </w:t>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x=2</m:t>
                                </m:r>
                              </m:e>
                              <m:e>
                                <m:r>
                                  <w:rPr>
                                    <w:rFonts w:ascii="Cambria Math" w:eastAsiaTheme="minorEastAsia" w:hAnsi="Cambria Math"/>
                                    <w:sz w:val="24"/>
                                    <w:szCs w:val="24"/>
                                  </w:rPr>
                                  <m:t>y=4</m:t>
                                </m:r>
                              </m:e>
                            </m:eqArr>
                          </m:e>
                        </m:d>
                      </m:oMath>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16"/>
                          <w:szCs w:val="16"/>
                        </w:rPr>
                      </w:pPr>
                    </w:p>
                    <w:p w:rsidR="001233CC" w:rsidRPr="00B20F10" w:rsidRDefault="001233CC"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y=x+2</m:t>
                                  </m:r>
                                </m:e>
                                <m:e>
                                  <m:r>
                                    <w:rPr>
                                      <w:rFonts w:ascii="Cambria Math" w:hAnsi="Cambria Math"/>
                                      <w:sz w:val="24"/>
                                      <w:szCs w:val="24"/>
                                    </w:rPr>
                                    <m:t>y=x+5</m:t>
                                  </m:r>
                                </m:e>
                              </m:eqArr>
                            </m:e>
                          </m:d>
                        </m:oMath>
                      </m:oMathPara>
                    </w:p>
                    <w:p w:rsidR="001233CC" w:rsidRPr="00B20F10" w:rsidRDefault="001233CC" w:rsidP="00B20F10">
                      <w:pPr>
                        <w:rPr>
                          <w:rFonts w:ascii="Cambria" w:eastAsiaTheme="minorEastAsia" w:hAnsi="Cambria"/>
                          <w:sz w:val="24"/>
                          <w:szCs w:val="24"/>
                        </w:rPr>
                      </w:pPr>
                      <m:oMathPara>
                        <m:oMathParaPr>
                          <m:jc m:val="left"/>
                        </m:oMathParaPr>
                        <m:oMath>
                          <m:r>
                            <w:rPr>
                              <w:rFonts w:ascii="Cambria Math" w:eastAsiaTheme="minorEastAsia" w:hAnsi="Cambria Math"/>
                              <w:sz w:val="24"/>
                              <w:szCs w:val="24"/>
                            </w:rPr>
                            <m:t>x+2=x+5</m:t>
                          </m:r>
                        </m:oMath>
                      </m:oMathPara>
                    </w:p>
                    <w:p w:rsidR="001233CC" w:rsidRDefault="001233CC" w:rsidP="00B20F10">
                      <w:pPr>
                        <w:rPr>
                          <w:rFonts w:ascii="Cambria" w:eastAsiaTheme="minorEastAsia" w:hAnsi="Cambria"/>
                          <w:sz w:val="24"/>
                          <w:szCs w:val="24"/>
                        </w:rPr>
                      </w:pPr>
                      <m:oMath>
                        <m:r>
                          <w:rPr>
                            <w:rFonts w:ascii="Cambria Math" w:eastAsiaTheme="minorEastAsia" w:hAnsi="Cambria Math"/>
                            <w:sz w:val="24"/>
                            <w:szCs w:val="24"/>
                          </w:rPr>
                          <m:t>0=3</m:t>
                        </m:r>
                      </m:oMath>
                      <w:r>
                        <w:rPr>
                          <w:rFonts w:ascii="Cambria" w:eastAsiaTheme="minorEastAsia" w:hAnsi="Cambria"/>
                          <w:sz w:val="24"/>
                          <w:szCs w:val="24"/>
                        </w:rPr>
                        <w:t xml:space="preserve"> (orimligt)</w:t>
                      </w:r>
                    </w:p>
                    <w:p w:rsidR="001233CC" w:rsidRDefault="001233CC" w:rsidP="00B20F10">
                      <w:pPr>
                        <w:rPr>
                          <w:rFonts w:ascii="Cambria" w:eastAsiaTheme="minorEastAsia" w:hAnsi="Cambria"/>
                          <w:sz w:val="24"/>
                          <w:szCs w:val="24"/>
                        </w:rPr>
                      </w:pPr>
                    </w:p>
                    <w:p w:rsidR="001233CC" w:rsidRPr="00B20F10" w:rsidRDefault="001233CC" w:rsidP="00B20F10">
                      <w:pPr>
                        <w:rPr>
                          <w:rFonts w:ascii="Cambria" w:eastAsiaTheme="minorEastAsia" w:hAnsi="Cambria"/>
                          <w:i/>
                          <w:sz w:val="24"/>
                          <w:szCs w:val="24"/>
                        </w:rPr>
                      </w:pPr>
                      <w:r>
                        <w:rPr>
                          <w:rFonts w:ascii="Cambria" w:eastAsiaTheme="minorEastAsia" w:hAnsi="Cambria"/>
                          <w:sz w:val="24"/>
                          <w:szCs w:val="24"/>
                        </w:rPr>
                        <w:t xml:space="preserve">Ekvationssystemet </w:t>
                      </w:r>
                      <w:r w:rsidRPr="00B20F10">
                        <w:rPr>
                          <w:rFonts w:ascii="Cambria" w:eastAsiaTheme="minorEastAsia" w:hAnsi="Cambria"/>
                          <w:i/>
                          <w:sz w:val="24"/>
                          <w:szCs w:val="24"/>
                        </w:rPr>
                        <w:t>saknar</w:t>
                      </w:r>
                    </w:p>
                    <w:p w:rsidR="001233CC" w:rsidRDefault="001233CC" w:rsidP="00B20F10">
                      <w:pPr>
                        <w:rPr>
                          <w:rFonts w:ascii="Cambria" w:eastAsiaTheme="minorEastAsia" w:hAnsi="Cambria"/>
                          <w:sz w:val="24"/>
                          <w:szCs w:val="24"/>
                        </w:rPr>
                      </w:pPr>
                      <w:r w:rsidRPr="00B20F10">
                        <w:rPr>
                          <w:rFonts w:ascii="Cambria" w:eastAsiaTheme="minorEastAsia" w:hAnsi="Cambria"/>
                          <w:i/>
                          <w:sz w:val="24"/>
                          <w:szCs w:val="24"/>
                        </w:rPr>
                        <w:t>lösning</w:t>
                      </w:r>
                      <w:r>
                        <w:rPr>
                          <w:rFonts w:ascii="Cambria" w:eastAsiaTheme="minorEastAsia" w:hAnsi="Cambria"/>
                          <w:sz w:val="24"/>
                          <w:szCs w:val="24"/>
                        </w:rPr>
                        <w:t>.</w:t>
                      </w: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ab/>
                      </w:r>
                    </w:p>
                    <w:p w:rsidR="001233CC" w:rsidRPr="006075E2" w:rsidRDefault="001233CC" w:rsidP="00B20F10">
                      <w:pPr>
                        <w:rPr>
                          <w:rFonts w:ascii="Cambria" w:eastAsiaTheme="minorEastAsia" w:hAnsi="Cambria"/>
                          <w:sz w:val="24"/>
                          <w:szCs w:val="24"/>
                        </w:rPr>
                      </w:pPr>
                      <m:oMathPara>
                        <m:oMathParaPr>
                          <m:jc m:val="left"/>
                        </m:oMathParaPr>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y=x+2     </m:t>
                                  </m:r>
                                </m:e>
                                <m:e>
                                  <m:r>
                                    <w:rPr>
                                      <w:rFonts w:ascii="Cambria Math" w:hAnsi="Cambria Math"/>
                                      <w:sz w:val="24"/>
                                      <w:szCs w:val="24"/>
                                    </w:rPr>
                                    <m:t>2y=2x+4</m:t>
                                  </m:r>
                                </m:e>
                              </m:eqArr>
                            </m:e>
                          </m:d>
                        </m:oMath>
                      </m:oMathPara>
                    </w:p>
                    <w:p w:rsidR="001233CC" w:rsidRDefault="001233CC" w:rsidP="00B20F10">
                      <w:pPr>
                        <w:rPr>
                          <w:rFonts w:ascii="Cambria" w:eastAsiaTheme="minorEastAsia" w:hAnsi="Cambria"/>
                          <w:sz w:val="24"/>
                          <w:szCs w:val="24"/>
                        </w:rPr>
                      </w:pPr>
                    </w:p>
                    <w:p w:rsidR="001233CC" w:rsidRDefault="001233CC" w:rsidP="00B20F10">
                      <w:pPr>
                        <w:rPr>
                          <w:rFonts w:ascii="Cambria" w:eastAsiaTheme="minorEastAsia" w:hAnsi="Cambria"/>
                          <w:sz w:val="24"/>
                          <w:szCs w:val="24"/>
                        </w:rPr>
                      </w:pPr>
                      <w:r>
                        <w:rPr>
                          <w:rFonts w:ascii="Cambria" w:eastAsiaTheme="minorEastAsia" w:hAnsi="Cambria"/>
                          <w:sz w:val="24"/>
                          <w:szCs w:val="24"/>
                        </w:rPr>
                        <w:t xml:space="preserve">Vi löser ut y ur den andra ekvationen och får </w:t>
                      </w:r>
                      <m:oMath>
                        <m:r>
                          <w:rPr>
                            <w:rFonts w:ascii="Cambria Math" w:eastAsiaTheme="minorEastAsia" w:hAnsi="Cambria Math"/>
                            <w:sz w:val="24"/>
                            <w:szCs w:val="24"/>
                          </w:rPr>
                          <m:t>y=x+2</m:t>
                        </m:r>
                      </m:oMath>
                      <w:r>
                        <w:rPr>
                          <w:rFonts w:ascii="Cambria" w:eastAsiaTheme="minorEastAsia" w:hAnsi="Cambria"/>
                          <w:sz w:val="24"/>
                          <w:szCs w:val="24"/>
                        </w:rPr>
                        <w:t xml:space="preserve"> Ekvationerna beskriver samma rätta linje.</w:t>
                      </w:r>
                    </w:p>
                    <w:p w:rsidR="001233CC" w:rsidRDefault="001233CC" w:rsidP="00B20F10">
                      <w:pPr>
                        <w:rPr>
                          <w:rFonts w:ascii="Cambria" w:eastAsiaTheme="minorEastAsia" w:hAnsi="Cambria"/>
                          <w:sz w:val="24"/>
                          <w:szCs w:val="24"/>
                        </w:rPr>
                      </w:pPr>
                    </w:p>
                    <w:p w:rsidR="001233CC" w:rsidRPr="006075E2" w:rsidRDefault="001233CC" w:rsidP="00B20F10">
                      <w:pPr>
                        <w:rPr>
                          <w:rFonts w:ascii="Cambria" w:eastAsiaTheme="minorEastAsia" w:hAnsi="Cambria"/>
                          <w:sz w:val="24"/>
                          <w:szCs w:val="24"/>
                        </w:rPr>
                      </w:pPr>
                      <w:r>
                        <w:rPr>
                          <w:rFonts w:ascii="Cambria" w:eastAsiaTheme="minorEastAsia" w:hAnsi="Cambria"/>
                          <w:sz w:val="24"/>
                          <w:szCs w:val="24"/>
                        </w:rPr>
                        <w:t xml:space="preserve">Ekvationssystemet har </w:t>
                      </w:r>
                      <w:r w:rsidRPr="006075E2">
                        <w:rPr>
                          <w:rFonts w:ascii="Cambria" w:eastAsiaTheme="minorEastAsia" w:hAnsi="Cambria"/>
                          <w:i/>
                          <w:sz w:val="24"/>
                          <w:szCs w:val="24"/>
                        </w:rPr>
                        <w:t>oändligt många lösningar</w:t>
                      </w:r>
                      <w:r>
                        <w:rPr>
                          <w:rFonts w:ascii="Cambria" w:eastAsiaTheme="minorEastAsia" w:hAnsi="Cambria"/>
                          <w:sz w:val="24"/>
                          <w:szCs w:val="24"/>
                        </w:rPr>
                        <w:t>.</w:t>
                      </w:r>
                    </w:p>
                    <w:p w:rsidR="001233CC" w:rsidRDefault="001233CC" w:rsidP="00B20F10"/>
                  </w:txbxContent>
                </v:textbox>
              </v:shape>
            </w:pict>
          </mc:Fallback>
        </mc:AlternateContent>
      </w:r>
    </w:p>
    <w:p w:rsidR="00B20F10" w:rsidRPr="006D01E5" w:rsidRDefault="00E82D9E" w:rsidP="00D22EFA">
      <w:pPr>
        <w:rPr>
          <w:rFonts w:ascii="Cambria" w:eastAsiaTheme="minorEastAsia" w:hAnsi="Cambria"/>
          <w:b/>
          <w:color w:val="0C2953" w:themeColor="accent1" w:themeShade="80"/>
          <w:sz w:val="24"/>
          <w:szCs w:val="24"/>
        </w:rPr>
      </w:pPr>
      <w:r w:rsidRPr="006D01E5">
        <w:rPr>
          <w:rFonts w:ascii="Cambria" w:eastAsiaTheme="minorEastAsia" w:hAnsi="Cambria"/>
          <w:b/>
          <w:color w:val="0C2953" w:themeColor="accent1" w:themeShade="80"/>
          <w:sz w:val="24"/>
          <w:szCs w:val="24"/>
        </w:rPr>
        <w:t>Fall 1</w:t>
      </w:r>
    </w:p>
    <w:p w:rsidR="00E82D9E" w:rsidRPr="00F438FC" w:rsidRDefault="00F438FC" w:rsidP="00D22EFA">
      <w:pPr>
        <w:rPr>
          <w:rFonts w:ascii="Cambria" w:eastAsiaTheme="minorEastAsia" w:hAnsi="Cambria"/>
          <w:color w:val="0C2953" w:themeColor="accent1" w:themeShade="80"/>
          <w:sz w:val="24"/>
          <w:szCs w:val="24"/>
        </w:rPr>
      </w:pPr>
      <w:r w:rsidRPr="00F438FC">
        <w:rPr>
          <w:rFonts w:ascii="Cambria" w:eastAsiaTheme="minorEastAsia" w:hAnsi="Cambria"/>
          <w:color w:val="0C2953" w:themeColor="accent1" w:themeShade="80"/>
          <w:sz w:val="24"/>
          <w:szCs w:val="24"/>
        </w:rPr>
        <w:t>En lösning</w:t>
      </w: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Pr="006D01E5" w:rsidRDefault="00E82D9E" w:rsidP="00D22EFA">
      <w:pPr>
        <w:rPr>
          <w:rFonts w:ascii="Cambria" w:eastAsiaTheme="minorEastAsia" w:hAnsi="Cambria"/>
          <w:b/>
          <w:color w:val="0C2953" w:themeColor="accent1" w:themeShade="80"/>
          <w:sz w:val="24"/>
          <w:szCs w:val="24"/>
        </w:rPr>
      </w:pPr>
      <w:r w:rsidRPr="006D01E5">
        <w:rPr>
          <w:rFonts w:ascii="Cambria" w:eastAsiaTheme="minorEastAsia" w:hAnsi="Cambria"/>
          <w:b/>
          <w:color w:val="0C2953" w:themeColor="accent1" w:themeShade="80"/>
          <w:sz w:val="24"/>
          <w:szCs w:val="24"/>
        </w:rPr>
        <w:t>Fall 2</w:t>
      </w:r>
    </w:p>
    <w:p w:rsidR="00E82D9E" w:rsidRDefault="00F438FC" w:rsidP="00D22EFA">
      <w:pPr>
        <w:rPr>
          <w:rFonts w:ascii="Cambria" w:eastAsiaTheme="minorEastAsia" w:hAnsi="Cambria"/>
          <w:sz w:val="24"/>
          <w:szCs w:val="24"/>
        </w:rPr>
      </w:pPr>
      <w:r>
        <w:rPr>
          <w:rFonts w:ascii="Cambria" w:eastAsiaTheme="minorEastAsia" w:hAnsi="Cambria"/>
          <w:color w:val="0C2953" w:themeColor="accent1" w:themeShade="80"/>
          <w:sz w:val="24"/>
          <w:szCs w:val="24"/>
        </w:rPr>
        <w:t>Ingen</w:t>
      </w:r>
      <w:r w:rsidRPr="00F438FC">
        <w:rPr>
          <w:rFonts w:ascii="Cambria" w:eastAsiaTheme="minorEastAsia" w:hAnsi="Cambria"/>
          <w:color w:val="0C2953" w:themeColor="accent1" w:themeShade="80"/>
          <w:sz w:val="24"/>
          <w:szCs w:val="24"/>
        </w:rPr>
        <w:t xml:space="preserve"> lösning</w:t>
      </w: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Default="00E82D9E" w:rsidP="00D22EFA">
      <w:pPr>
        <w:rPr>
          <w:rFonts w:ascii="Cambria" w:eastAsiaTheme="minorEastAsia" w:hAnsi="Cambria"/>
          <w:sz w:val="24"/>
          <w:szCs w:val="24"/>
        </w:rPr>
      </w:pPr>
    </w:p>
    <w:p w:rsidR="00E82D9E" w:rsidRPr="00E82D9E" w:rsidRDefault="00E82D9E" w:rsidP="00D22EFA">
      <w:pPr>
        <w:rPr>
          <w:rFonts w:ascii="Cambria" w:eastAsiaTheme="minorEastAsia" w:hAnsi="Cambria"/>
        </w:rPr>
      </w:pPr>
    </w:p>
    <w:p w:rsidR="00E82D9E" w:rsidRPr="00E82D9E" w:rsidRDefault="00E82D9E" w:rsidP="00D22EFA">
      <w:pPr>
        <w:rPr>
          <w:rFonts w:ascii="Cambria" w:eastAsiaTheme="minorEastAsia" w:hAnsi="Cambria"/>
        </w:rPr>
      </w:pPr>
    </w:p>
    <w:p w:rsidR="00E82D9E" w:rsidRDefault="00E82D9E" w:rsidP="00D22EFA">
      <w:pPr>
        <w:rPr>
          <w:rFonts w:ascii="Cambria" w:eastAsiaTheme="minorEastAsia" w:hAnsi="Cambria"/>
          <w:sz w:val="24"/>
          <w:szCs w:val="24"/>
        </w:rPr>
      </w:pPr>
    </w:p>
    <w:p w:rsidR="00E82D9E" w:rsidRPr="00353C4D" w:rsidRDefault="00E82D9E" w:rsidP="00D22EFA">
      <w:pPr>
        <w:rPr>
          <w:rFonts w:ascii="Cambria" w:eastAsiaTheme="minorEastAsia" w:hAnsi="Cambria"/>
          <w:sz w:val="4"/>
          <w:szCs w:val="4"/>
        </w:rPr>
      </w:pPr>
    </w:p>
    <w:p w:rsidR="00E82D9E" w:rsidRDefault="00E82D9E" w:rsidP="00D22EFA">
      <w:pPr>
        <w:rPr>
          <w:rFonts w:ascii="Cambria" w:eastAsiaTheme="minorEastAsia" w:hAnsi="Cambria"/>
          <w:sz w:val="24"/>
          <w:szCs w:val="24"/>
        </w:rPr>
      </w:pPr>
    </w:p>
    <w:p w:rsidR="00E82D9E" w:rsidRPr="006D01E5" w:rsidRDefault="00E82D9E" w:rsidP="00D22EFA">
      <w:pPr>
        <w:rPr>
          <w:rFonts w:ascii="Cambria" w:eastAsiaTheme="minorEastAsia" w:hAnsi="Cambria"/>
          <w:b/>
          <w:color w:val="0C2953" w:themeColor="accent1" w:themeShade="80"/>
          <w:sz w:val="24"/>
          <w:szCs w:val="24"/>
        </w:rPr>
      </w:pPr>
      <w:r w:rsidRPr="006D01E5">
        <w:rPr>
          <w:rFonts w:ascii="Cambria" w:eastAsiaTheme="minorEastAsia" w:hAnsi="Cambria"/>
          <w:b/>
          <w:color w:val="0C2953" w:themeColor="accent1" w:themeShade="80"/>
          <w:sz w:val="24"/>
          <w:szCs w:val="24"/>
        </w:rPr>
        <w:t>Fall 3</w:t>
      </w:r>
    </w:p>
    <w:p w:rsidR="00F438FC" w:rsidRDefault="00F438FC" w:rsidP="00F438FC">
      <w:pPr>
        <w:rPr>
          <w:rFonts w:ascii="Cambria" w:eastAsiaTheme="minorEastAsia" w:hAnsi="Cambria"/>
          <w:sz w:val="24"/>
          <w:szCs w:val="24"/>
        </w:rPr>
      </w:pPr>
      <w:r>
        <w:rPr>
          <w:rFonts w:ascii="Cambria" w:eastAsiaTheme="minorEastAsia" w:hAnsi="Cambria"/>
          <w:color w:val="0C2953" w:themeColor="accent1" w:themeShade="80"/>
          <w:sz w:val="24"/>
          <w:szCs w:val="24"/>
        </w:rPr>
        <w:t>Oändligt många</w:t>
      </w:r>
      <w:r w:rsidRPr="00F438FC">
        <w:rPr>
          <w:rFonts w:ascii="Cambria" w:eastAsiaTheme="minorEastAsia" w:hAnsi="Cambria"/>
          <w:color w:val="0C2953" w:themeColor="accent1" w:themeShade="80"/>
          <w:sz w:val="24"/>
          <w:szCs w:val="24"/>
        </w:rPr>
        <w:t xml:space="preserve"> </w:t>
      </w:r>
    </w:p>
    <w:p w:rsidR="00B20F10" w:rsidRPr="00DC1694" w:rsidRDefault="00F438FC" w:rsidP="00D22EFA">
      <w:pPr>
        <w:rPr>
          <w:rFonts w:ascii="Cambria" w:eastAsiaTheme="minorEastAsia" w:hAnsi="Cambria"/>
          <w:sz w:val="24"/>
          <w:szCs w:val="24"/>
        </w:rPr>
      </w:pPr>
      <w:r w:rsidRPr="00F438FC">
        <w:rPr>
          <w:rFonts w:ascii="Cambria" w:eastAsiaTheme="minorEastAsia" w:hAnsi="Cambria"/>
          <w:color w:val="0C2953" w:themeColor="accent1" w:themeShade="80"/>
          <w:sz w:val="24"/>
          <w:szCs w:val="24"/>
        </w:rPr>
        <w:t>lösning</w:t>
      </w:r>
      <w:r>
        <w:rPr>
          <w:rFonts w:ascii="Cambria" w:eastAsiaTheme="minorEastAsia" w:hAnsi="Cambria"/>
          <w:color w:val="0C2953" w:themeColor="accent1" w:themeShade="80"/>
          <w:sz w:val="24"/>
          <w:szCs w:val="24"/>
        </w:rPr>
        <w:t>ar</w:t>
      </w:r>
      <w:r w:rsidR="00B20F10">
        <w:rPr>
          <w:rFonts w:ascii="Cambria" w:eastAsiaTheme="minorEastAsia" w:hAnsi="Cambria"/>
          <w:sz w:val="24"/>
          <w:szCs w:val="24"/>
        </w:rPr>
        <w:tab/>
      </w:r>
      <w:r w:rsidR="00B20F10">
        <w:rPr>
          <w:rFonts w:ascii="Cambria" w:eastAsiaTheme="minorEastAsia" w:hAnsi="Cambria"/>
          <w:sz w:val="24"/>
          <w:szCs w:val="24"/>
        </w:rPr>
        <w:tab/>
      </w: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353C4D" w:rsidRDefault="00353C4D" w:rsidP="00D22EFA">
      <w:pPr>
        <w:rPr>
          <w:rFonts w:ascii="Cambria" w:hAnsi="Cambria"/>
          <w:sz w:val="24"/>
          <w:szCs w:val="24"/>
        </w:rPr>
      </w:pPr>
    </w:p>
    <w:p w:rsidR="00070A1D" w:rsidRDefault="004E6ADC" w:rsidP="00D22EFA">
      <w:pPr>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27520" behindDoc="0" locked="0" layoutInCell="1" allowOverlap="1" wp14:anchorId="5CD3E30B" wp14:editId="47BA1328">
                <wp:simplePos x="0" y="0"/>
                <wp:positionH relativeFrom="column">
                  <wp:posOffset>3187090</wp:posOffset>
                </wp:positionH>
                <wp:positionV relativeFrom="paragraph">
                  <wp:posOffset>112217</wp:posOffset>
                </wp:positionV>
                <wp:extent cx="2794406" cy="9019642"/>
                <wp:effectExtent l="0" t="0" r="0" b="0"/>
                <wp:wrapNone/>
                <wp:docPr id="53" name="Textruta 53"/>
                <wp:cNvGraphicFramePr/>
                <a:graphic xmlns:a="http://schemas.openxmlformats.org/drawingml/2006/main">
                  <a:graphicData uri="http://schemas.microsoft.com/office/word/2010/wordprocessingShape">
                    <wps:wsp>
                      <wps:cNvSpPr txBox="1"/>
                      <wps:spPr>
                        <a:xfrm>
                          <a:off x="0" y="0"/>
                          <a:ext cx="2794406" cy="90196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30"/>
                              </w:numPr>
                              <w:ind w:left="570" w:hanging="570"/>
                              <w:rPr>
                                <w:rFonts w:ascii="Cambria" w:hAnsi="Cambria"/>
                              </w:rPr>
                            </w:pPr>
                            <w:r w:rsidRPr="00B95190">
                              <w:rPr>
                                <w:rFonts w:ascii="Cambria" w:hAnsi="Cambria"/>
                              </w:rPr>
                              <w:t>Lös ekvationssystemet och tolka svaret grafiskt.</w:t>
                            </w:r>
                          </w:p>
                          <w:p w:rsidR="001233CC" w:rsidRDefault="001233CC" w:rsidP="00B95190">
                            <w:pPr>
                              <w:rPr>
                                <w:rFonts w:ascii="Cambria" w:hAnsi="Cambria"/>
                              </w:rPr>
                            </w:pPr>
                          </w:p>
                          <w:p w:rsidR="001233CC" w:rsidRPr="000F49CE" w:rsidRDefault="002D00F0"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2D00F0"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2D00F0"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 xml:space="preserve">2x-y=3       </m:t>
                                      </m:r>
                                    </m:e>
                                    <m:e>
                                      <m:r>
                                        <w:rPr>
                                          <w:rFonts w:ascii="Cambria Math" w:eastAsiaTheme="minorEastAsia" w:hAnsi="Cambria Math"/>
                                        </w:rPr>
                                        <m:t>10x-5y=15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2D00F0" w:rsidP="00612D5D">
                            <w:pPr>
                              <w:pStyle w:val="Liststycke"/>
                              <w:numPr>
                                <w:ilvl w:val="0"/>
                                <w:numId w:val="31"/>
                              </w:numPr>
                              <w:tabs>
                                <w:tab w:val="left" w:pos="567"/>
                              </w:tabs>
                              <w:ind w:left="993" w:hanging="426"/>
                              <w:rPr>
                                <w:rFonts w:ascii="Cambria" w:eastAsiaTheme="minorEastAsia" w:hAnsi="Cambria" w:cstheme="minorBidi"/>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5x+2y=10</m:t>
                                      </m:r>
                                    </m:e>
                                    <m:e>
                                      <m:r>
                                        <w:rPr>
                                          <w:rFonts w:ascii="Cambria Math" w:eastAsiaTheme="minorEastAsia" w:hAnsi="Cambria Math"/>
                                        </w:rPr>
                                        <m:t xml:space="preserve">2,5x+y=1 </m:t>
                                      </m:r>
                                    </m:e>
                                  </m:eqArr>
                                </m:e>
                              </m:d>
                            </m:oMath>
                          </w:p>
                          <w:p w:rsidR="001233CC" w:rsidRPr="000F49CE" w:rsidRDefault="001233CC" w:rsidP="000F49CE">
                            <w:pPr>
                              <w:pStyle w:val="Liststycke"/>
                              <w:rPr>
                                <w:rFonts w:ascii="Cambria" w:eastAsiaTheme="minorEastAsia" w:hAnsi="Cambria" w:cstheme="minorBidi"/>
                              </w:rPr>
                            </w:pPr>
                          </w:p>
                          <w:p w:rsidR="001233CC" w:rsidRDefault="001233CC" w:rsidP="00612D5D">
                            <w:pPr>
                              <w:pStyle w:val="Liststycke"/>
                              <w:numPr>
                                <w:ilvl w:val="0"/>
                                <w:numId w:val="30"/>
                              </w:numPr>
                              <w:ind w:left="567" w:hanging="567"/>
                              <w:rPr>
                                <w:rFonts w:ascii="Cambria" w:hAnsi="Cambria"/>
                              </w:rPr>
                            </w:pPr>
                            <w:r>
                              <w:rPr>
                                <w:rFonts w:ascii="Cambria" w:hAnsi="Cambria"/>
                              </w:rPr>
                              <w:t>Skriv en ekvation som tillsammans med ekvationen</w:t>
                            </w:r>
                          </w:p>
                          <w:p w:rsidR="001233CC" w:rsidRDefault="001233CC" w:rsidP="00A5553C">
                            <w:pPr>
                              <w:pStyle w:val="Liststycke"/>
                              <w:ind w:left="567"/>
                              <w:rPr>
                                <w:rFonts w:ascii="Cambria" w:hAnsi="Cambria"/>
                              </w:rPr>
                            </w:pPr>
                            <m:oMath>
                              <m:r>
                                <w:rPr>
                                  <w:rFonts w:ascii="Cambria Math" w:hAnsi="Cambria Math"/>
                                </w:rPr>
                                <m:t>2x+3y=5</m:t>
                              </m:r>
                            </m:oMath>
                            <w:r>
                              <w:rPr>
                                <w:rFonts w:ascii="Cambria" w:hAnsi="Cambria"/>
                              </w:rPr>
                              <w:t xml:space="preserve"> ger ett ekvations-system som</w:t>
                            </w:r>
                          </w:p>
                          <w:p w:rsidR="001233CC" w:rsidRDefault="001233CC" w:rsidP="00612D5D">
                            <w:pPr>
                              <w:pStyle w:val="Liststycke"/>
                              <w:numPr>
                                <w:ilvl w:val="0"/>
                                <w:numId w:val="32"/>
                              </w:numPr>
                              <w:ind w:left="993" w:hanging="426"/>
                              <w:rPr>
                                <w:rFonts w:ascii="Cambria" w:hAnsi="Cambria"/>
                              </w:rPr>
                            </w:pPr>
                            <w:r>
                              <w:rPr>
                                <w:rFonts w:ascii="Cambria" w:hAnsi="Cambria"/>
                              </w:rPr>
                              <w:t>Saknar lösning</w:t>
                            </w:r>
                          </w:p>
                          <w:p w:rsidR="001233CC" w:rsidRDefault="001233CC" w:rsidP="00612D5D">
                            <w:pPr>
                              <w:pStyle w:val="Liststycke"/>
                              <w:numPr>
                                <w:ilvl w:val="0"/>
                                <w:numId w:val="32"/>
                              </w:numPr>
                              <w:ind w:left="993" w:hanging="426"/>
                              <w:rPr>
                                <w:rFonts w:ascii="Cambria" w:hAnsi="Cambria"/>
                              </w:rPr>
                            </w:pPr>
                            <w:r>
                              <w:rPr>
                                <w:rFonts w:ascii="Cambria" w:hAnsi="Cambria"/>
                              </w:rPr>
                              <w:t>Har oändligt många lösningar.</w:t>
                            </w:r>
                          </w:p>
                          <w:p w:rsidR="001233CC" w:rsidRPr="000F49CE" w:rsidRDefault="001233CC" w:rsidP="000F49CE">
                            <w:pPr>
                              <w:rPr>
                                <w:rFonts w:ascii="Cambria" w:hAnsi="Cambria"/>
                              </w:rPr>
                            </w:pPr>
                          </w:p>
                          <w:p w:rsidR="001233CC" w:rsidRDefault="002D00F0" w:rsidP="00612D5D">
                            <w:pPr>
                              <w:pStyle w:val="Liststycke"/>
                              <w:numPr>
                                <w:ilvl w:val="0"/>
                                <w:numId w:val="30"/>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2y+x=6</m:t>
                                      </m:r>
                                    </m:e>
                                    <m:e>
                                      <m:r>
                                        <w:rPr>
                                          <w:rFonts w:ascii="Cambria Math" w:hAnsi="Cambria Math"/>
                                        </w:rPr>
                                        <m:t>y-kx=2</m:t>
                                      </m:r>
                                    </m:e>
                                  </m:eqArr>
                                </m:e>
                              </m:d>
                            </m:oMath>
                          </w:p>
                          <w:p w:rsidR="001233CC" w:rsidRPr="000F49CE" w:rsidRDefault="001233CC" w:rsidP="00074051">
                            <w:pPr>
                              <w:pStyle w:val="Liststycke"/>
                              <w:tabs>
                                <w:tab w:val="left" w:pos="567"/>
                              </w:tabs>
                              <w:ind w:left="993"/>
                              <w:rPr>
                                <w:rFonts w:ascii="Cambria" w:hAnsi="Cambria"/>
                              </w:rPr>
                            </w:pPr>
                            <w:r w:rsidRPr="000F49CE">
                              <w:rPr>
                                <w:rFonts w:ascii="Cambria" w:hAnsi="Cambria"/>
                              </w:rPr>
                              <w:t xml:space="preserve">För vilka värden på </w:t>
                            </w:r>
                            <m:oMath>
                              <m:r>
                                <w:rPr>
                                  <w:rFonts w:ascii="Cambria Math" w:hAnsi="Cambria Math"/>
                                </w:rPr>
                                <m:t>k</m:t>
                              </m:r>
                            </m:oMath>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saknar ekvationssystemet lösning</w:t>
                            </w:r>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har ekvationssystemet en lösning</w:t>
                            </w:r>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 xml:space="preserve">har ekvationssystemet en lösning i 1:a kvadranten </w:t>
                            </w:r>
                            <m:oMath>
                              <m:d>
                                <m:dPr>
                                  <m:ctrlPr>
                                    <w:rPr>
                                      <w:rFonts w:ascii="Cambria Math" w:eastAsiaTheme="minorHAnsi" w:hAnsi="Cambria Math" w:cstheme="minorBidi"/>
                                      <w:i/>
                                      <w:lang w:eastAsia="en-US"/>
                                    </w:rPr>
                                  </m:ctrlPr>
                                </m:dPr>
                                <m:e>
                                  <m:r>
                                    <w:rPr>
                                      <w:rFonts w:ascii="Cambria Math" w:hAnsi="Cambria Math"/>
                                    </w:rPr>
                                    <m:t>x,y&gt;0</m:t>
                                  </m:r>
                                </m:e>
                              </m:d>
                            </m:oMath>
                            <w:r w:rsidRPr="000F49CE">
                              <w:rPr>
                                <w:rFonts w:ascii="Cambria" w:eastAsiaTheme="minorEastAsia" w:hAnsi="Cambria"/>
                              </w:rPr>
                              <w:t>?</w:t>
                            </w:r>
                            <w:r w:rsidRPr="000F49CE">
                              <w:rPr>
                                <w:rFonts w:ascii="Cambria" w:hAnsi="Cambria"/>
                              </w:rPr>
                              <w:t xml:space="preserve"> </w:t>
                            </w:r>
                          </w:p>
                          <w:p w:rsidR="001233CC" w:rsidRPr="000F49CE" w:rsidRDefault="001233CC" w:rsidP="000F49CE">
                            <w:pPr>
                              <w:rPr>
                                <w:rFonts w:ascii="Cambria" w:hAnsi="Cambria"/>
                                <w:sz w:val="24"/>
                                <w:szCs w:val="24"/>
                              </w:rPr>
                            </w:pPr>
                          </w:p>
                          <w:p w:rsidR="001233CC" w:rsidRDefault="001233CC" w:rsidP="00612D5D">
                            <w:pPr>
                              <w:pStyle w:val="Liststycke"/>
                              <w:numPr>
                                <w:ilvl w:val="0"/>
                                <w:numId w:val="30"/>
                              </w:numPr>
                              <w:ind w:left="567" w:hanging="567"/>
                              <w:rPr>
                                <w:rFonts w:ascii="Cambria" w:hAnsi="Cambria"/>
                              </w:rPr>
                            </w:pPr>
                            <w:r>
                              <w:rPr>
                                <w:rFonts w:ascii="Cambria" w:hAnsi="Cambria"/>
                              </w:rPr>
                              <w:t xml:space="preserve">För vilka värden på talet </w:t>
                            </w:r>
                            <w:r w:rsidRPr="004E6ADC">
                              <w:rPr>
                                <w:rFonts w:ascii="Cambria" w:hAnsi="Cambria"/>
                              </w:rPr>
                              <w:t>a</w:t>
                            </w:r>
                            <w:r>
                              <w:rPr>
                                <w:rFonts w:ascii="Cambria" w:hAnsi="Cambria"/>
                              </w:rPr>
                              <w:t xml:space="preserve"> har ekvationssystemet</w:t>
                            </w:r>
                          </w:p>
                          <w:p w:rsidR="001233CC" w:rsidRPr="004E6ADC" w:rsidRDefault="002D00F0" w:rsidP="004E6ADC">
                            <w:pPr>
                              <w:pStyle w:val="Liststycke"/>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4x-2y=5      </m:t>
                                        </m:r>
                                      </m:e>
                                      <m:e>
                                        <m:r>
                                          <w:rPr>
                                            <w:rFonts w:ascii="Cambria Math" w:hAnsi="Cambria Math"/>
                                          </w:rPr>
                                          <m:t>ay-6x=-1,5</m:t>
                                        </m:r>
                                      </m:e>
                                    </m:eqArr>
                                  </m:e>
                                </m:d>
                              </m:oMath>
                            </m:oMathPara>
                          </w:p>
                          <w:p w:rsidR="001233CC" w:rsidRDefault="001233CC" w:rsidP="004E6ADC">
                            <w:pPr>
                              <w:pStyle w:val="Liststycke"/>
                              <w:ind w:left="567"/>
                              <w:rPr>
                                <w:rFonts w:ascii="Cambria" w:hAnsi="Cambria"/>
                              </w:rPr>
                            </w:pPr>
                            <w:r>
                              <w:rPr>
                                <w:rFonts w:ascii="Cambria" w:hAnsi="Cambria"/>
                              </w:rPr>
                              <w:t>En enda lösning?</w:t>
                            </w:r>
                          </w:p>
                          <w:p w:rsidR="001233CC" w:rsidRDefault="001233CC" w:rsidP="004E6ADC">
                            <w:pPr>
                              <w:pStyle w:val="Liststycke"/>
                              <w:ind w:left="567"/>
                              <w:rPr>
                                <w:rFonts w:ascii="Cambria" w:hAnsi="Cambria"/>
                              </w:rPr>
                            </w:pPr>
                          </w:p>
                          <w:p w:rsidR="001233CC" w:rsidRDefault="001233CC" w:rsidP="00612D5D">
                            <w:pPr>
                              <w:pStyle w:val="Liststycke"/>
                              <w:numPr>
                                <w:ilvl w:val="0"/>
                                <w:numId w:val="30"/>
                              </w:numPr>
                              <w:ind w:left="567" w:hanging="567"/>
                              <w:rPr>
                                <w:rFonts w:ascii="Cambria" w:hAnsi="Cambria"/>
                              </w:rPr>
                            </w:pPr>
                            <w:r>
                              <w:rPr>
                                <w:rFonts w:ascii="Cambria" w:hAnsi="Cambria"/>
                              </w:rPr>
                              <w:t>Lös ekvationssystemet</w:t>
                            </w:r>
                          </w:p>
                          <w:p w:rsidR="001233CC" w:rsidRPr="004E6ADC" w:rsidRDefault="002D00F0" w:rsidP="004E6ADC">
                            <w:pPr>
                              <w:pStyle w:val="Liststycke"/>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ax+12y=11  </m:t>
                                        </m:r>
                                      </m:e>
                                      <m:e>
                                        <m:r>
                                          <w:rPr>
                                            <w:rFonts w:ascii="Cambria Math" w:hAnsi="Cambria Math"/>
                                          </w:rPr>
                                          <m:t>69x+25y=27</m:t>
                                        </m:r>
                                      </m:e>
                                    </m:eqArr>
                                  </m:e>
                                </m:d>
                              </m:oMath>
                            </m:oMathPara>
                          </w:p>
                          <w:p w:rsidR="001233CC" w:rsidRDefault="001233CC" w:rsidP="004E6ADC">
                            <w:pPr>
                              <w:pStyle w:val="Liststycke"/>
                              <w:ind w:left="567"/>
                              <w:rPr>
                                <w:rFonts w:ascii="Cambria" w:hAnsi="Cambria"/>
                              </w:rPr>
                            </w:pPr>
                            <w:r>
                              <w:rPr>
                                <w:rFonts w:ascii="Cambria" w:hAnsi="Cambria"/>
                              </w:rPr>
                              <w:t xml:space="preserve">Exakt, för </w:t>
                            </w:r>
                            <m:oMath>
                              <m:r>
                                <w:rPr>
                                  <w:rFonts w:ascii="Cambria Math" w:hAnsi="Cambria Math"/>
                                </w:rPr>
                                <m:t>a=33</m:t>
                              </m:r>
                            </m:oMath>
                            <w:r>
                              <w:rPr>
                                <w:rFonts w:ascii="Cambria" w:hAnsi="Cambria"/>
                              </w:rPr>
                              <w:t xml:space="preserve"> och sedan för </w:t>
                            </w:r>
                            <m:oMath>
                              <m:r>
                                <w:rPr>
                                  <w:rFonts w:ascii="Cambria Math" w:hAnsi="Cambria Math"/>
                                </w:rPr>
                                <m:t>a=33,1</m:t>
                              </m:r>
                            </m:oMath>
                            <w:r>
                              <w:rPr>
                                <w:rFonts w:ascii="Cambria" w:hAnsi="Cambria"/>
                              </w:rPr>
                              <w:t>.</w:t>
                            </w:r>
                          </w:p>
                          <w:p w:rsidR="001233CC" w:rsidRPr="004E6ADC" w:rsidRDefault="001233CC" w:rsidP="004E6ADC">
                            <w:pPr>
                              <w:pStyle w:val="Liststycke"/>
                              <w:ind w:left="567"/>
                              <w:rPr>
                                <w:rFonts w:ascii="Cambria" w:hAnsi="Cambria"/>
                              </w:rPr>
                            </w:pPr>
                            <w:r>
                              <w:rPr>
                                <w:rFonts w:ascii="Cambria" w:hAnsi="Cambria"/>
                              </w:rPr>
                              <w:t xml:space="preserve">Förklara geometriskt varför en liten ändring i koefficienten </w:t>
                            </w:r>
                            <m:oMath>
                              <m:r>
                                <w:rPr>
                                  <w:rFonts w:ascii="Cambria Math" w:hAnsi="Cambria Math"/>
                                </w:rPr>
                                <m:t>a</m:t>
                              </m:r>
                            </m:oMath>
                            <w:r>
                              <w:rPr>
                                <w:rFonts w:ascii="Cambria" w:hAnsi="Cambria"/>
                              </w:rPr>
                              <w:t xml:space="preserve"> i detta fall ger en stor ändring i lösningen.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53" o:spid="_x0000_s1056" type="#_x0000_t202" style="position:absolute;margin-left:250.95pt;margin-top:8.85pt;width:220.05pt;height:710.2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" filled="f" stroked="f" strokeweight=".5pt">
                <v:textbox>
                  <w:txbxContent>
                    <w:p w:rsidR="001233CC" w:rsidRDefault="001233CC" w:rsidP="00612D5D">
                      <w:pPr>
                        <w:pStyle w:val="Liststycke"/>
                        <w:numPr>
                          <w:ilvl w:val="0"/>
                          <w:numId w:val="30"/>
                        </w:numPr>
                        <w:ind w:left="570" w:hanging="570"/>
                        <w:rPr>
                          <w:rFonts w:ascii="Cambria" w:hAnsi="Cambria"/>
                        </w:rPr>
                      </w:pPr>
                      <w:r w:rsidRPr="00B95190">
                        <w:rPr>
                          <w:rFonts w:ascii="Cambria" w:hAnsi="Cambria"/>
                        </w:rPr>
                        <w:t>Lös ekvationssystemet och tolka svaret grafiskt.</w:t>
                      </w:r>
                    </w:p>
                    <w:p w:rsidR="001233CC" w:rsidRDefault="001233CC" w:rsidP="00B95190">
                      <w:pPr>
                        <w:rPr>
                          <w:rFonts w:ascii="Cambria" w:hAnsi="Cambria"/>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2x-y=3</m:t>
                                </m:r>
                              </m:e>
                              <m:e>
                                <m:r>
                                  <w:rPr>
                                    <w:rFonts w:ascii="Cambria Math" w:eastAsiaTheme="minorEastAsia" w:hAnsi="Cambria Math"/>
                                  </w:rPr>
                                  <m:t>2x+y=5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 xml:space="preserve">2x-y=3       </m:t>
                                </m:r>
                              </m:e>
                              <m:e>
                                <m:r>
                                  <w:rPr>
                                    <w:rFonts w:ascii="Cambria Math" w:eastAsiaTheme="minorEastAsia" w:hAnsi="Cambria Math"/>
                                  </w:rPr>
                                  <m:t>10x-5y=15</m:t>
                                </m:r>
                              </m:e>
                            </m:eqArr>
                          </m:e>
                        </m:d>
                      </m:oMath>
                    </w:p>
                    <w:p w:rsidR="001233CC" w:rsidRPr="000F49CE" w:rsidRDefault="001233CC" w:rsidP="000F49CE">
                      <w:pPr>
                        <w:tabs>
                          <w:tab w:val="left" w:pos="567"/>
                        </w:tabs>
                        <w:ind w:left="993" w:hanging="426"/>
                        <w:rPr>
                          <w:rFonts w:ascii="Cambria" w:eastAsiaTheme="minorEastAsia" w:hAnsi="Cambria"/>
                          <w:sz w:val="12"/>
                          <w:szCs w:val="12"/>
                        </w:rPr>
                      </w:pPr>
                    </w:p>
                    <w:p w:rsidR="001233CC" w:rsidRPr="000F49CE" w:rsidRDefault="001233CC" w:rsidP="00612D5D">
                      <w:pPr>
                        <w:pStyle w:val="Liststycke"/>
                        <w:numPr>
                          <w:ilvl w:val="0"/>
                          <w:numId w:val="31"/>
                        </w:numPr>
                        <w:tabs>
                          <w:tab w:val="left" w:pos="567"/>
                        </w:tabs>
                        <w:ind w:left="993" w:hanging="426"/>
                        <w:rPr>
                          <w:rFonts w:ascii="Cambria" w:eastAsiaTheme="minorEastAsia" w:hAnsi="Cambria" w:cstheme="minorBidi"/>
                        </w:rPr>
                      </w:pPr>
                      <m:oMath>
                        <m:d>
                          <m:dPr>
                            <m:begChr m:val="{"/>
                            <m:endChr m:val=""/>
                            <m:ctrlPr>
                              <w:rPr>
                                <w:rFonts w:ascii="Cambria Math" w:eastAsiaTheme="minorEastAsia" w:hAnsi="Cambria Math" w:cstheme="minorBidi"/>
                                <w:i/>
                                <w:lang w:eastAsia="en-US"/>
                              </w:rPr>
                            </m:ctrlPr>
                          </m:dPr>
                          <m:e>
                            <m:eqArr>
                              <m:eqArrPr>
                                <m:ctrlPr>
                                  <w:rPr>
                                    <w:rFonts w:ascii="Cambria Math" w:eastAsiaTheme="minorEastAsia" w:hAnsi="Cambria Math"/>
                                    <w:i/>
                                  </w:rPr>
                                </m:ctrlPr>
                              </m:eqArrPr>
                              <m:e>
                                <m:r>
                                  <w:rPr>
                                    <w:rFonts w:ascii="Cambria Math" w:eastAsiaTheme="minorEastAsia" w:hAnsi="Cambria Math"/>
                                  </w:rPr>
                                  <m:t>5x+2y=10</m:t>
                                </m:r>
                              </m:e>
                              <m:e>
                                <m:r>
                                  <w:rPr>
                                    <w:rFonts w:ascii="Cambria Math" w:eastAsiaTheme="minorEastAsia" w:hAnsi="Cambria Math"/>
                                  </w:rPr>
                                  <m:t xml:space="preserve">2,5x+y=1 </m:t>
                                </m:r>
                              </m:e>
                            </m:eqArr>
                          </m:e>
                        </m:d>
                      </m:oMath>
                    </w:p>
                    <w:p w:rsidR="001233CC" w:rsidRPr="000F49CE" w:rsidRDefault="001233CC" w:rsidP="000F49CE">
                      <w:pPr>
                        <w:pStyle w:val="Liststycke"/>
                        <w:rPr>
                          <w:rFonts w:ascii="Cambria" w:eastAsiaTheme="minorEastAsia" w:hAnsi="Cambria" w:cstheme="minorBidi"/>
                        </w:rPr>
                      </w:pPr>
                    </w:p>
                    <w:p w:rsidR="001233CC" w:rsidRDefault="001233CC" w:rsidP="00612D5D">
                      <w:pPr>
                        <w:pStyle w:val="Liststycke"/>
                        <w:numPr>
                          <w:ilvl w:val="0"/>
                          <w:numId w:val="30"/>
                        </w:numPr>
                        <w:ind w:left="567" w:hanging="567"/>
                        <w:rPr>
                          <w:rFonts w:ascii="Cambria" w:hAnsi="Cambria"/>
                        </w:rPr>
                      </w:pPr>
                      <w:r>
                        <w:rPr>
                          <w:rFonts w:ascii="Cambria" w:hAnsi="Cambria"/>
                        </w:rPr>
                        <w:t>Skriv en ekvation som tillsammans med ekvationen</w:t>
                      </w:r>
                    </w:p>
                    <w:p w:rsidR="001233CC" w:rsidRDefault="001233CC" w:rsidP="00A5553C">
                      <w:pPr>
                        <w:pStyle w:val="Liststycke"/>
                        <w:ind w:left="567"/>
                        <w:rPr>
                          <w:rFonts w:ascii="Cambria" w:hAnsi="Cambria"/>
                        </w:rPr>
                      </w:pPr>
                      <m:oMath>
                        <m:r>
                          <w:rPr>
                            <w:rFonts w:ascii="Cambria Math" w:hAnsi="Cambria Math"/>
                          </w:rPr>
                          <m:t>2x+3y=5</m:t>
                        </m:r>
                      </m:oMath>
                      <w:r>
                        <w:rPr>
                          <w:rFonts w:ascii="Cambria" w:hAnsi="Cambria"/>
                        </w:rPr>
                        <w:t xml:space="preserve"> ger ett ekvations-system som</w:t>
                      </w:r>
                    </w:p>
                    <w:p w:rsidR="001233CC" w:rsidRDefault="001233CC" w:rsidP="00612D5D">
                      <w:pPr>
                        <w:pStyle w:val="Liststycke"/>
                        <w:numPr>
                          <w:ilvl w:val="0"/>
                          <w:numId w:val="32"/>
                        </w:numPr>
                        <w:ind w:left="993" w:hanging="426"/>
                        <w:rPr>
                          <w:rFonts w:ascii="Cambria" w:hAnsi="Cambria"/>
                        </w:rPr>
                      </w:pPr>
                      <w:r>
                        <w:rPr>
                          <w:rFonts w:ascii="Cambria" w:hAnsi="Cambria"/>
                        </w:rPr>
                        <w:t>Saknar lösning</w:t>
                      </w:r>
                    </w:p>
                    <w:p w:rsidR="001233CC" w:rsidRDefault="001233CC" w:rsidP="00612D5D">
                      <w:pPr>
                        <w:pStyle w:val="Liststycke"/>
                        <w:numPr>
                          <w:ilvl w:val="0"/>
                          <w:numId w:val="32"/>
                        </w:numPr>
                        <w:ind w:left="993" w:hanging="426"/>
                        <w:rPr>
                          <w:rFonts w:ascii="Cambria" w:hAnsi="Cambria"/>
                        </w:rPr>
                      </w:pPr>
                      <w:r>
                        <w:rPr>
                          <w:rFonts w:ascii="Cambria" w:hAnsi="Cambria"/>
                        </w:rPr>
                        <w:t>Har oändligt många lösningar.</w:t>
                      </w:r>
                    </w:p>
                    <w:p w:rsidR="001233CC" w:rsidRPr="000F49CE" w:rsidRDefault="001233CC" w:rsidP="000F49CE">
                      <w:pPr>
                        <w:rPr>
                          <w:rFonts w:ascii="Cambria" w:hAnsi="Cambria"/>
                        </w:rPr>
                      </w:pPr>
                    </w:p>
                    <w:p w:rsidR="001233CC" w:rsidRDefault="001233CC" w:rsidP="00612D5D">
                      <w:pPr>
                        <w:pStyle w:val="Liststycke"/>
                        <w:numPr>
                          <w:ilvl w:val="0"/>
                          <w:numId w:val="30"/>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2y+x=6</m:t>
                                </m:r>
                              </m:e>
                              <m:e>
                                <m:r>
                                  <w:rPr>
                                    <w:rFonts w:ascii="Cambria Math" w:hAnsi="Cambria Math"/>
                                  </w:rPr>
                                  <m:t>y-kx=2</m:t>
                                </m:r>
                              </m:e>
                            </m:eqArr>
                          </m:e>
                        </m:d>
                      </m:oMath>
                    </w:p>
                    <w:p w:rsidR="001233CC" w:rsidRPr="000F49CE" w:rsidRDefault="001233CC" w:rsidP="00074051">
                      <w:pPr>
                        <w:pStyle w:val="Liststycke"/>
                        <w:tabs>
                          <w:tab w:val="left" w:pos="567"/>
                        </w:tabs>
                        <w:ind w:left="993"/>
                        <w:rPr>
                          <w:rFonts w:ascii="Cambria" w:hAnsi="Cambria"/>
                        </w:rPr>
                      </w:pPr>
                      <w:r w:rsidRPr="000F49CE">
                        <w:rPr>
                          <w:rFonts w:ascii="Cambria" w:hAnsi="Cambria"/>
                        </w:rPr>
                        <w:t xml:space="preserve">För vilka värden på </w:t>
                      </w:r>
                      <m:oMath>
                        <m:r>
                          <w:rPr>
                            <w:rFonts w:ascii="Cambria Math" w:hAnsi="Cambria Math"/>
                          </w:rPr>
                          <m:t>k</m:t>
                        </m:r>
                      </m:oMath>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saknar ekvationssystemet lösning</w:t>
                      </w:r>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har ekvationssystemet en lösning</w:t>
                      </w:r>
                    </w:p>
                    <w:p w:rsidR="001233CC" w:rsidRPr="000F49CE" w:rsidRDefault="001233CC" w:rsidP="00612D5D">
                      <w:pPr>
                        <w:pStyle w:val="Liststycke"/>
                        <w:numPr>
                          <w:ilvl w:val="0"/>
                          <w:numId w:val="33"/>
                        </w:numPr>
                        <w:tabs>
                          <w:tab w:val="left" w:pos="567"/>
                        </w:tabs>
                        <w:ind w:left="993" w:hanging="426"/>
                        <w:rPr>
                          <w:rFonts w:ascii="Cambria" w:hAnsi="Cambria"/>
                        </w:rPr>
                      </w:pPr>
                      <w:r w:rsidRPr="000F49CE">
                        <w:rPr>
                          <w:rFonts w:ascii="Cambria" w:hAnsi="Cambria"/>
                        </w:rPr>
                        <w:t xml:space="preserve">har ekvationssystemet en lösning i 1:a kvadranten </w:t>
                      </w:r>
                      <m:oMath>
                        <m:d>
                          <m:dPr>
                            <m:ctrlPr>
                              <w:rPr>
                                <w:rFonts w:ascii="Cambria Math" w:eastAsiaTheme="minorHAnsi" w:hAnsi="Cambria Math" w:cstheme="minorBidi"/>
                                <w:i/>
                                <w:lang w:eastAsia="en-US"/>
                              </w:rPr>
                            </m:ctrlPr>
                          </m:dPr>
                          <m:e>
                            <m:r>
                              <w:rPr>
                                <w:rFonts w:ascii="Cambria Math" w:hAnsi="Cambria Math"/>
                              </w:rPr>
                              <m:t>x,y&gt;0</m:t>
                            </m:r>
                          </m:e>
                        </m:d>
                      </m:oMath>
                      <w:r w:rsidRPr="000F49CE">
                        <w:rPr>
                          <w:rFonts w:ascii="Cambria" w:eastAsiaTheme="minorEastAsia" w:hAnsi="Cambria"/>
                        </w:rPr>
                        <w:t>?</w:t>
                      </w:r>
                      <w:r w:rsidRPr="000F49CE">
                        <w:rPr>
                          <w:rFonts w:ascii="Cambria" w:hAnsi="Cambria"/>
                        </w:rPr>
                        <w:t xml:space="preserve"> </w:t>
                      </w:r>
                    </w:p>
                    <w:p w:rsidR="001233CC" w:rsidRPr="000F49CE" w:rsidRDefault="001233CC" w:rsidP="000F49CE">
                      <w:pPr>
                        <w:rPr>
                          <w:rFonts w:ascii="Cambria" w:hAnsi="Cambria"/>
                          <w:sz w:val="24"/>
                          <w:szCs w:val="24"/>
                        </w:rPr>
                      </w:pPr>
                    </w:p>
                    <w:p w:rsidR="001233CC" w:rsidRDefault="001233CC" w:rsidP="00612D5D">
                      <w:pPr>
                        <w:pStyle w:val="Liststycke"/>
                        <w:numPr>
                          <w:ilvl w:val="0"/>
                          <w:numId w:val="30"/>
                        </w:numPr>
                        <w:ind w:left="567" w:hanging="567"/>
                        <w:rPr>
                          <w:rFonts w:ascii="Cambria" w:hAnsi="Cambria"/>
                        </w:rPr>
                      </w:pPr>
                      <w:r>
                        <w:rPr>
                          <w:rFonts w:ascii="Cambria" w:hAnsi="Cambria"/>
                        </w:rPr>
                        <w:t xml:space="preserve">För vilka värden på talet </w:t>
                      </w:r>
                      <w:r w:rsidRPr="004E6ADC">
                        <w:rPr>
                          <w:rFonts w:ascii="Cambria" w:hAnsi="Cambria"/>
                        </w:rPr>
                        <w:t>a</w:t>
                      </w:r>
                      <w:r>
                        <w:rPr>
                          <w:rFonts w:ascii="Cambria" w:hAnsi="Cambria"/>
                        </w:rPr>
                        <w:t xml:space="preserve"> har ekvationssystemet</w:t>
                      </w:r>
                    </w:p>
                    <w:p w:rsidR="001233CC" w:rsidRPr="004E6ADC" w:rsidRDefault="001233CC" w:rsidP="004E6ADC">
                      <w:pPr>
                        <w:pStyle w:val="Liststycke"/>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4x-2y=5      </m:t>
                                  </m:r>
                                </m:e>
                                <m:e>
                                  <m:r>
                                    <w:rPr>
                                      <w:rFonts w:ascii="Cambria Math" w:hAnsi="Cambria Math"/>
                                    </w:rPr>
                                    <m:t>ay-6x=-1,5</m:t>
                                  </m:r>
                                </m:e>
                              </m:eqArr>
                            </m:e>
                          </m:d>
                        </m:oMath>
                      </m:oMathPara>
                    </w:p>
                    <w:p w:rsidR="001233CC" w:rsidRDefault="001233CC" w:rsidP="004E6ADC">
                      <w:pPr>
                        <w:pStyle w:val="Liststycke"/>
                        <w:ind w:left="567"/>
                        <w:rPr>
                          <w:rFonts w:ascii="Cambria" w:hAnsi="Cambria"/>
                        </w:rPr>
                      </w:pPr>
                      <w:r>
                        <w:rPr>
                          <w:rFonts w:ascii="Cambria" w:hAnsi="Cambria"/>
                        </w:rPr>
                        <w:t>En enda lösning?</w:t>
                      </w:r>
                    </w:p>
                    <w:p w:rsidR="001233CC" w:rsidRDefault="001233CC" w:rsidP="004E6ADC">
                      <w:pPr>
                        <w:pStyle w:val="Liststycke"/>
                        <w:ind w:left="567"/>
                        <w:rPr>
                          <w:rFonts w:ascii="Cambria" w:hAnsi="Cambria"/>
                        </w:rPr>
                      </w:pPr>
                    </w:p>
                    <w:p w:rsidR="001233CC" w:rsidRDefault="001233CC" w:rsidP="00612D5D">
                      <w:pPr>
                        <w:pStyle w:val="Liststycke"/>
                        <w:numPr>
                          <w:ilvl w:val="0"/>
                          <w:numId w:val="30"/>
                        </w:numPr>
                        <w:ind w:left="567" w:hanging="567"/>
                        <w:rPr>
                          <w:rFonts w:ascii="Cambria" w:hAnsi="Cambria"/>
                        </w:rPr>
                      </w:pPr>
                      <w:r>
                        <w:rPr>
                          <w:rFonts w:ascii="Cambria" w:hAnsi="Cambria"/>
                        </w:rPr>
                        <w:t>Lös ekvationssystemet</w:t>
                      </w:r>
                    </w:p>
                    <w:p w:rsidR="001233CC" w:rsidRPr="004E6ADC" w:rsidRDefault="001233CC" w:rsidP="004E6ADC">
                      <w:pPr>
                        <w:pStyle w:val="Liststycke"/>
                        <w:ind w:left="567"/>
                        <w:rPr>
                          <w:rFonts w:ascii="Cambria" w:hAnsi="Cambria"/>
                        </w:rPr>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ax+12y=11  </m:t>
                                  </m:r>
                                </m:e>
                                <m:e>
                                  <m:r>
                                    <w:rPr>
                                      <w:rFonts w:ascii="Cambria Math" w:hAnsi="Cambria Math"/>
                                    </w:rPr>
                                    <m:t>69x+25y=27</m:t>
                                  </m:r>
                                </m:e>
                              </m:eqArr>
                            </m:e>
                          </m:d>
                        </m:oMath>
                      </m:oMathPara>
                    </w:p>
                    <w:p w:rsidR="001233CC" w:rsidRDefault="001233CC" w:rsidP="004E6ADC">
                      <w:pPr>
                        <w:pStyle w:val="Liststycke"/>
                        <w:ind w:left="567"/>
                        <w:rPr>
                          <w:rFonts w:ascii="Cambria" w:hAnsi="Cambria"/>
                        </w:rPr>
                      </w:pPr>
                      <w:r>
                        <w:rPr>
                          <w:rFonts w:ascii="Cambria" w:hAnsi="Cambria"/>
                        </w:rPr>
                        <w:t xml:space="preserve">Exakt, för </w:t>
                      </w:r>
                      <m:oMath>
                        <m:r>
                          <w:rPr>
                            <w:rFonts w:ascii="Cambria Math" w:hAnsi="Cambria Math"/>
                          </w:rPr>
                          <m:t>a=33</m:t>
                        </m:r>
                      </m:oMath>
                      <w:r>
                        <w:rPr>
                          <w:rFonts w:ascii="Cambria" w:hAnsi="Cambria"/>
                        </w:rPr>
                        <w:t xml:space="preserve"> och sedan för </w:t>
                      </w:r>
                      <m:oMath>
                        <m:r>
                          <w:rPr>
                            <w:rFonts w:ascii="Cambria Math" w:hAnsi="Cambria Math"/>
                          </w:rPr>
                          <m:t>a=33,1</m:t>
                        </m:r>
                      </m:oMath>
                      <w:r>
                        <w:rPr>
                          <w:rFonts w:ascii="Cambria" w:hAnsi="Cambria"/>
                        </w:rPr>
                        <w:t>.</w:t>
                      </w:r>
                    </w:p>
                    <w:p w:rsidR="001233CC" w:rsidRPr="004E6ADC" w:rsidRDefault="001233CC" w:rsidP="004E6ADC">
                      <w:pPr>
                        <w:pStyle w:val="Liststycke"/>
                        <w:ind w:left="567"/>
                        <w:rPr>
                          <w:rFonts w:ascii="Cambria" w:hAnsi="Cambria"/>
                        </w:rPr>
                      </w:pPr>
                      <w:r>
                        <w:rPr>
                          <w:rFonts w:ascii="Cambria" w:hAnsi="Cambria"/>
                        </w:rPr>
                        <w:t xml:space="preserve">Förklara geometriskt varför en liten ändring i koefficienten </w:t>
                      </w:r>
                      <m:oMath>
                        <m:r>
                          <w:rPr>
                            <w:rFonts w:ascii="Cambria Math" w:hAnsi="Cambria Math"/>
                          </w:rPr>
                          <m:t>a</m:t>
                        </m:r>
                      </m:oMath>
                      <w:r>
                        <w:rPr>
                          <w:rFonts w:ascii="Cambria" w:hAnsi="Cambria"/>
                        </w:rPr>
                        <w:t xml:space="preserve"> i detta fall ger en stor ändring i lösningen.</w:t>
                      </w:r>
                    </w:p>
                  </w:txbxContent>
                </v:textbox>
              </v:shape>
            </w:pict>
          </mc:Fallback>
        </mc:AlternateContent>
      </w:r>
      <w:r w:rsidR="00B95190">
        <w:rPr>
          <w:rFonts w:ascii="Cambria" w:hAnsi="Cambria"/>
          <w:noProof/>
          <w:sz w:val="24"/>
          <w:szCs w:val="24"/>
          <w:lang w:eastAsia="sv-SE"/>
        </w:rPr>
        <mc:AlternateContent>
          <mc:Choice Requires="wps">
            <w:drawing>
              <wp:anchor distT="0" distB="0" distL="114300" distR="114300" simplePos="0" relativeHeight="251625472" behindDoc="0" locked="0" layoutInCell="1" allowOverlap="1" wp14:anchorId="592F02F1" wp14:editId="7B90BD60">
                <wp:simplePos x="0" y="0"/>
                <wp:positionH relativeFrom="column">
                  <wp:posOffset>6655</wp:posOffset>
                </wp:positionH>
                <wp:positionV relativeFrom="paragraph">
                  <wp:posOffset>26060</wp:posOffset>
                </wp:positionV>
                <wp:extent cx="2794000" cy="9144000"/>
                <wp:effectExtent l="0" t="0" r="0" b="0"/>
                <wp:wrapNone/>
                <wp:docPr id="52" name="Textruta 52"/>
                <wp:cNvGraphicFramePr/>
                <a:graphic xmlns:a="http://schemas.openxmlformats.org/drawingml/2006/main">
                  <a:graphicData uri="http://schemas.microsoft.com/office/word/2010/wordprocessingShape">
                    <wps:wsp>
                      <wps:cNvSpPr txBox="1"/>
                      <wps:spPr>
                        <a:xfrm>
                          <a:off x="0" y="0"/>
                          <a:ext cx="2794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28"/>
                              </w:numPr>
                              <w:ind w:left="570" w:hanging="570"/>
                              <w:rPr>
                                <w:rFonts w:ascii="Cambria" w:hAnsi="Cambria"/>
                              </w:rPr>
                            </w:pPr>
                            <w:r w:rsidRPr="00AD5243">
                              <w:rPr>
                                <w:rFonts w:ascii="Cambria" w:hAnsi="Cambria"/>
                              </w:rPr>
                              <w:t xml:space="preserve">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y=3x+4</m:t>
                                      </m:r>
                                    </m:e>
                                    <m:e>
                                      <m:r>
                                        <w:rPr>
                                          <w:rFonts w:ascii="Cambria Math" w:hAnsi="Cambria Math"/>
                                        </w:rPr>
                                        <m:t xml:space="preserve">y=kx        </m:t>
                                      </m:r>
                                    </m:e>
                                  </m:eqArr>
                                </m:e>
                              </m:d>
                            </m:oMath>
                            <w:r>
                              <w:rPr>
                                <w:rFonts w:ascii="Cambria" w:hAnsi="Cambria"/>
                              </w:rPr>
                              <w:t xml:space="preserve"> har endast en lösning </w:t>
                            </w:r>
                            <m:oMath>
                              <m:r>
                                <w:rPr>
                                  <w:rFonts w:ascii="Cambria Math" w:hAnsi="Cambria Math"/>
                                </w:rPr>
                                <m:t>x=2</m:t>
                              </m:r>
                            </m:oMath>
                            <w:r>
                              <w:rPr>
                                <w:rFonts w:ascii="Cambria" w:hAnsi="Cambria"/>
                              </w:rPr>
                              <w:t xml:space="preserve"> och </w:t>
                            </w:r>
                            <m:oMath>
                              <m:r>
                                <w:rPr>
                                  <w:rFonts w:ascii="Cambria Math" w:hAnsi="Cambria Math"/>
                                </w:rPr>
                                <m:t>y=10</m:t>
                              </m:r>
                            </m:oMath>
                            <w:r>
                              <w:rPr>
                                <w:rFonts w:ascii="Cambria" w:hAnsi="Cambria"/>
                              </w:rPr>
                              <w:t xml:space="preserve">. Bestäm talet </w:t>
                            </w:r>
                            <m:oMath>
                              <m:r>
                                <w:rPr>
                                  <w:rFonts w:ascii="Cambria Math" w:hAnsi="Cambria Math"/>
                                </w:rPr>
                                <m:t>k</m:t>
                              </m:r>
                            </m:oMath>
                            <w:r>
                              <w:rPr>
                                <w:rFonts w:ascii="Cambria" w:hAnsi="Cambria"/>
                              </w:rPr>
                              <w:t>.</w:t>
                            </w:r>
                          </w:p>
                          <w:p w:rsidR="001233CC" w:rsidRDefault="001233CC" w:rsidP="00AD5243">
                            <w:pPr>
                              <w:pStyle w:val="Liststycke"/>
                              <w:ind w:left="567"/>
                              <w:rPr>
                                <w:rFonts w:ascii="Cambria" w:hAnsi="Cambria"/>
                              </w:rPr>
                            </w:pPr>
                          </w:p>
                          <w:p w:rsidR="001233CC" w:rsidRDefault="001233CC" w:rsidP="00612D5D">
                            <w:pPr>
                              <w:pStyle w:val="Liststycke"/>
                              <w:numPr>
                                <w:ilvl w:val="0"/>
                                <w:numId w:val="28"/>
                              </w:numPr>
                              <w:ind w:left="567" w:hanging="567"/>
                              <w:rPr>
                                <w:rFonts w:ascii="Cambria" w:hAnsi="Cambria"/>
                              </w:rPr>
                            </w:pPr>
                            <w:r>
                              <w:rPr>
                                <w:rFonts w:ascii="Cambria" w:hAnsi="Cambria"/>
                              </w:rPr>
                              <w:t xml:space="preserve">Linjerna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Pr>
                                <w:rFonts w:ascii="Cambria" w:hAnsi="Cambria"/>
                              </w:rPr>
                              <w:t xml:space="preserve"> har ekvationen</w:t>
                            </w:r>
                          </w:p>
                          <w:p w:rsidR="001233CC" w:rsidRDefault="001233CC" w:rsidP="00A5553C">
                            <w:pPr>
                              <w:pStyle w:val="Liststycke"/>
                              <w:ind w:left="567"/>
                              <w:rPr>
                                <w:rFonts w:ascii="Cambria" w:hAnsi="Cambria"/>
                              </w:rPr>
                            </w:pPr>
                            <m:oMath>
                              <m:r>
                                <w:rPr>
                                  <w:rFonts w:ascii="Cambria Math" w:hAnsi="Cambria Math"/>
                                </w:rPr>
                                <m:t>y-x=3</m:t>
                              </m:r>
                            </m:oMath>
                            <w:r>
                              <w:rPr>
                                <w:rFonts w:ascii="Cambria" w:hAnsi="Cambria"/>
                              </w:rPr>
                              <w:t xml:space="preserve"> och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Pr>
                                <w:rFonts w:ascii="Cambria" w:hAnsi="Cambria"/>
                              </w:rPr>
                              <w:t xml:space="preserve"> har ekvationen </w:t>
                            </w:r>
                            <m:oMath>
                              <m:r>
                                <w:rPr>
                                  <w:rFonts w:ascii="Cambria Math" w:hAnsi="Cambria Math"/>
                                </w:rPr>
                                <m:t>y-x=-3</m:t>
                              </m:r>
                            </m:oMath>
                          </w:p>
                          <w:p w:rsidR="001233CC" w:rsidRPr="00A838A5" w:rsidRDefault="001233CC" w:rsidP="00A838A5">
                            <w:pPr>
                              <w:rPr>
                                <w:rFonts w:ascii="Cambria" w:hAnsi="Cambria"/>
                              </w:rPr>
                            </w:pPr>
                          </w:p>
                          <w:p w:rsidR="001233CC" w:rsidRDefault="001233CC" w:rsidP="00A838A5">
                            <w:pPr>
                              <w:pStyle w:val="Liststycke"/>
                              <w:ind w:left="567"/>
                              <w:rPr>
                                <w:rFonts w:ascii="Cambria" w:hAnsi="Cambria"/>
                              </w:rPr>
                            </w:pPr>
                            <w:r>
                              <w:rPr>
                                <w:rFonts w:ascii="Cambria" w:hAnsi="Cambria"/>
                                <w:noProof/>
                              </w:rPr>
                              <w:drawing>
                                <wp:inline distT="0" distB="0" distL="0" distR="0" wp14:anchorId="4514C974" wp14:editId="498137D7">
                                  <wp:extent cx="1980000" cy="1411873"/>
                                  <wp:effectExtent l="0" t="0" r="1270" b="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kursbunt5.PNG"/>
                                          <pic:cNvPicPr/>
                                        </pic:nvPicPr>
                                        <pic:blipFill>
                                          <a:blip r:embed="rId42">
                                            <a:extLst>
                                              <a:ext uri="{28A0092B-C50C-407E-A947-70E740481C1C}">
                                                <a14:useLocalDpi xmlns:a14="http://schemas.microsoft.com/office/drawing/2010/main" val="0"/>
                                              </a:ext>
                                            </a:extLst>
                                          </a:blip>
                                          <a:stretch>
                                            <a:fillRect/>
                                          </a:stretch>
                                        </pic:blipFill>
                                        <pic:spPr>
                                          <a:xfrm>
                                            <a:off x="0" y="0"/>
                                            <a:ext cx="1980000" cy="1411873"/>
                                          </a:xfrm>
                                          <a:prstGeom prst="rect">
                                            <a:avLst/>
                                          </a:prstGeom>
                                        </pic:spPr>
                                      </pic:pic>
                                    </a:graphicData>
                                  </a:graphic>
                                </wp:inline>
                              </w:drawing>
                            </w:r>
                          </w:p>
                          <w:p w:rsidR="001233CC" w:rsidRPr="00A838A5" w:rsidRDefault="001233CC" w:rsidP="00A838A5">
                            <w:pPr>
                              <w:pStyle w:val="Liststycke"/>
                              <w:ind w:left="567"/>
                              <w:rPr>
                                <w:rFonts w:ascii="Cambria" w:hAnsi="Cambria"/>
                                <w:sz w:val="12"/>
                                <w:szCs w:val="12"/>
                              </w:rPr>
                            </w:pPr>
                          </w:p>
                          <w:p w:rsidR="001233CC" w:rsidRDefault="001233CC" w:rsidP="00A838A5">
                            <w:pPr>
                              <w:pStyle w:val="Liststycke"/>
                              <w:ind w:left="567"/>
                              <w:rPr>
                                <w:rFonts w:ascii="Cambria" w:hAnsi="Cambria"/>
                              </w:rPr>
                            </w:pPr>
                            <w:r>
                              <w:rPr>
                                <w:rFonts w:ascii="Cambria" w:hAnsi="Cambria"/>
                              </w:rPr>
                              <w:t xml:space="preserve">Vad kan du säga om lösningen till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y-x=3   </m:t>
                                      </m:r>
                                    </m:e>
                                    <m:e>
                                      <m:r>
                                        <w:rPr>
                                          <w:rFonts w:ascii="Cambria Math" w:hAnsi="Cambria Math"/>
                                        </w:rPr>
                                        <m:t>y-x=-3</m:t>
                                      </m:r>
                                    </m:e>
                                  </m:eqArr>
                                </m:e>
                              </m:d>
                            </m:oMath>
                            <w:r>
                              <w:rPr>
                                <w:rFonts w:ascii="Cambria" w:hAnsi="Cambria"/>
                              </w:rPr>
                              <w:t>? Motivera ditt svar.</w:t>
                            </w:r>
                          </w:p>
                          <w:p w:rsidR="001233CC" w:rsidRPr="00A838A5" w:rsidRDefault="001233CC" w:rsidP="00A838A5">
                            <w:pPr>
                              <w:pStyle w:val="Liststycke"/>
                              <w:rPr>
                                <w:rFonts w:ascii="Cambria" w:hAnsi="Cambria"/>
                              </w:rPr>
                            </w:pPr>
                          </w:p>
                          <w:p w:rsidR="001233CC" w:rsidRDefault="001233CC" w:rsidP="00612D5D">
                            <w:pPr>
                              <w:pStyle w:val="Liststycke"/>
                              <w:numPr>
                                <w:ilvl w:val="0"/>
                                <w:numId w:val="28"/>
                              </w:numPr>
                              <w:ind w:left="567" w:hanging="567"/>
                              <w:rPr>
                                <w:rFonts w:ascii="Cambria" w:hAnsi="Cambria"/>
                              </w:rPr>
                            </w:pPr>
                            <w:r>
                              <w:rPr>
                                <w:rFonts w:ascii="Cambria" w:hAnsi="Cambria"/>
                              </w:rPr>
                              <w:t xml:space="preserve">Graferna till ekvationerna i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x+y=2    </m:t>
                                      </m:r>
                                    </m:e>
                                    <m:e>
                                      <m:r>
                                        <w:rPr>
                                          <w:rFonts w:ascii="Cambria Math" w:hAnsi="Cambria Math"/>
                                        </w:rPr>
                                        <m:t>y=kx+m</m:t>
                                      </m:r>
                                    </m:e>
                                  </m:eqArr>
                                </m:e>
                              </m:d>
                            </m:oMath>
                            <w:r>
                              <w:rPr>
                                <w:rFonts w:ascii="Cambria" w:hAnsi="Cambria"/>
                              </w:rPr>
                              <w:t xml:space="preserve"> är ritade i figuren.</w:t>
                            </w:r>
                          </w:p>
                          <w:p w:rsidR="001233CC" w:rsidRDefault="001233CC" w:rsidP="00A838A5">
                            <w:pPr>
                              <w:rPr>
                                <w:rFonts w:ascii="Cambria" w:hAnsi="Cambria"/>
                              </w:rPr>
                            </w:pPr>
                          </w:p>
                          <w:p w:rsidR="001233CC" w:rsidRDefault="001233CC" w:rsidP="00A838A5">
                            <w:pPr>
                              <w:rPr>
                                <w:rFonts w:ascii="Cambria" w:hAnsi="Cambria"/>
                              </w:rPr>
                            </w:pPr>
                            <w:r>
                              <w:rPr>
                                <w:rFonts w:ascii="Cambria" w:hAnsi="Cambria"/>
                              </w:rPr>
                              <w:t xml:space="preserve">             </w:t>
                            </w:r>
                            <w:r>
                              <w:rPr>
                                <w:rFonts w:ascii="Cambria" w:hAnsi="Cambria"/>
                                <w:noProof/>
                                <w:lang w:eastAsia="sv-SE"/>
                              </w:rPr>
                              <w:drawing>
                                <wp:inline distT="0" distB="0" distL="0" distR="0" wp14:anchorId="7D47FEA1" wp14:editId="4E006A49">
                                  <wp:extent cx="1980000" cy="1264386"/>
                                  <wp:effectExtent l="0" t="0" r="1270" b="0"/>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ursbunt6.PNG"/>
                                          <pic:cNvPicPr/>
                                        </pic:nvPicPr>
                                        <pic:blipFill>
                                          <a:blip r:embed="rId43">
                                            <a:extLst>
                                              <a:ext uri="{28A0092B-C50C-407E-A947-70E740481C1C}">
                                                <a14:useLocalDpi xmlns:a14="http://schemas.microsoft.com/office/drawing/2010/main" val="0"/>
                                              </a:ext>
                                            </a:extLst>
                                          </a:blip>
                                          <a:stretch>
                                            <a:fillRect/>
                                          </a:stretch>
                                        </pic:blipFill>
                                        <pic:spPr>
                                          <a:xfrm>
                                            <a:off x="0" y="0"/>
                                            <a:ext cx="1980000" cy="1264386"/>
                                          </a:xfrm>
                                          <a:prstGeom prst="rect">
                                            <a:avLst/>
                                          </a:prstGeom>
                                        </pic:spPr>
                                      </pic:pic>
                                    </a:graphicData>
                                  </a:graphic>
                                </wp:inline>
                              </w:drawing>
                            </w:r>
                          </w:p>
                          <w:p w:rsidR="001233CC" w:rsidRDefault="001233CC" w:rsidP="00A838A5">
                            <w:pPr>
                              <w:rPr>
                                <w:rFonts w:ascii="Cambria" w:hAnsi="Cambria"/>
                              </w:rPr>
                            </w:pP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 xml:space="preserve">Bestäm talet </w:t>
                            </w:r>
                            <m:oMath>
                              <m:r>
                                <w:rPr>
                                  <w:rFonts w:ascii="Cambria Math" w:hAnsi="Cambria Math"/>
                                </w:rPr>
                                <m:t>k</m:t>
                              </m:r>
                            </m:oMath>
                            <w:r w:rsidRPr="009F28E5">
                              <w:rPr>
                                <w:rFonts w:ascii="Cambria" w:hAnsi="Cambria"/>
                              </w:rPr>
                              <w:t>.</w:t>
                            </w: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Vilken lösning har ekvations-systemet?</w:t>
                            </w: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 xml:space="preserve">Om linjen </w:t>
                            </w:r>
                            <m:oMath>
                              <m:sSub>
                                <m:sSubPr>
                                  <m:ctrlPr>
                                    <w:rPr>
                                      <w:rFonts w:ascii="Cambria Math" w:eastAsiaTheme="minorHAnsi" w:hAnsi="Cambria Math" w:cstheme="minorBidi"/>
                                      <w:i/>
                                      <w:lang w:eastAsia="en-US"/>
                                    </w:rPr>
                                  </m:ctrlPr>
                                </m:sSubPr>
                                <m:e>
                                  <m:r>
                                    <w:rPr>
                                      <w:rFonts w:ascii="Cambria Math" w:hAnsi="Cambria Math"/>
                                    </w:rPr>
                                    <m:t>L</m:t>
                                  </m:r>
                                </m:e>
                                <m:sub>
                                  <m:r>
                                    <w:rPr>
                                      <w:rFonts w:ascii="Cambria Math" w:hAnsi="Cambria Math"/>
                                    </w:rPr>
                                    <m:t>2</m:t>
                                  </m:r>
                                </m:sub>
                              </m:sSub>
                            </m:oMath>
                            <w:r w:rsidRPr="009F28E5">
                              <w:rPr>
                                <w:rFonts w:ascii="Cambria" w:eastAsiaTheme="minorEastAsia" w:hAnsi="Cambria"/>
                              </w:rPr>
                              <w:t xml:space="preserve"> roterar runt skärningspunkten så ändras värdet på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Vilket värde har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då ekvationssystemet har oändligt många lösningar?</w:t>
                            </w:r>
                          </w:p>
                          <w:p w:rsidR="001233CC" w:rsidRPr="009F28E5" w:rsidRDefault="001233CC" w:rsidP="009F28E5">
                            <w:pPr>
                              <w:pStyle w:val="Liststycke"/>
                              <w:tabs>
                                <w:tab w:val="left" w:pos="567"/>
                              </w:tabs>
                              <w:ind w:left="993"/>
                              <w:rPr>
                                <w:rFonts w:ascii="Cambria" w:hAnsi="Cambria"/>
                              </w:rPr>
                            </w:pPr>
                          </w:p>
                          <w:p w:rsidR="001233CC" w:rsidRDefault="002D00F0" w:rsidP="00612D5D">
                            <w:pPr>
                              <w:pStyle w:val="Liststycke"/>
                              <w:numPr>
                                <w:ilvl w:val="0"/>
                                <w:numId w:val="28"/>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y=3x+a</m:t>
                                      </m:r>
                                    </m:e>
                                    <m:e>
                                      <m:r>
                                        <w:rPr>
                                          <w:rFonts w:ascii="Cambria Math" w:hAnsi="Cambria Math"/>
                                        </w:rPr>
                                        <m:t>y=bx-7</m:t>
                                      </m:r>
                                    </m:e>
                                  </m:eqArr>
                                </m:e>
                              </m:d>
                            </m:oMath>
                          </w:p>
                          <w:p w:rsidR="001233CC" w:rsidRDefault="001233CC" w:rsidP="00B95190">
                            <w:pPr>
                              <w:pStyle w:val="Liststycke"/>
                              <w:ind w:left="567"/>
                              <w:rPr>
                                <w:rFonts w:ascii="Cambria" w:hAnsi="Cambria"/>
                              </w:rPr>
                            </w:pPr>
                            <w:r>
                              <w:rPr>
                                <w:rFonts w:ascii="Cambria" w:hAnsi="Cambria"/>
                              </w:rPr>
                              <w:t xml:space="preserve">Undersök antalet lösningar till ekvationssystemet för olika värden på </w:t>
                            </w:r>
                            <m:oMath>
                              <m:r>
                                <w:rPr>
                                  <w:rFonts w:ascii="Cambria Math" w:hAnsi="Cambria Math"/>
                                </w:rPr>
                                <m:t>a</m:t>
                              </m:r>
                            </m:oMath>
                            <w:r>
                              <w:rPr>
                                <w:rFonts w:ascii="Cambria" w:hAnsi="Cambria"/>
                              </w:rPr>
                              <w:t xml:space="preserve"> och </w:t>
                            </w:r>
                            <m:oMath>
                              <m:r>
                                <w:rPr>
                                  <w:rFonts w:ascii="Cambria Math" w:hAnsi="Cambria Math"/>
                                </w:rPr>
                                <m:t>b</m:t>
                              </m:r>
                            </m:oMath>
                            <w:r>
                              <w:rPr>
                                <w:rFonts w:ascii="Cambria" w:hAnsi="Cambria"/>
                              </w:rPr>
                              <w:t>. Motivera dina svar.</w:t>
                            </w:r>
                          </w:p>
                          <w:p w:rsidR="001233CC" w:rsidRPr="00A838A5" w:rsidRDefault="001233CC" w:rsidP="00A838A5">
                            <w:pPr>
                              <w:rPr>
                                <w:rFonts w:ascii="Cambria" w:hAnsi="Cambria"/>
                              </w:rPr>
                            </w:pPr>
                          </w:p>
                          <w:p w:rsidR="001233CC" w:rsidRPr="00B95190" w:rsidRDefault="001233CC" w:rsidP="00B95190">
                            <w:pPr>
                              <w:pStyle w:val="Liststycke"/>
                              <w:ind w:left="567"/>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52" o:spid="_x0000_s1057" type="#_x0000_t202" style="position:absolute;margin-left:.5pt;margin-top:2.05pt;width:220pt;height:10in;z-index:251625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" filled="f" stroked="f" strokeweight=".5pt">
                <v:textbox>
                  <w:txbxContent>
                    <w:p w:rsidR="001233CC" w:rsidRDefault="001233CC" w:rsidP="00612D5D">
                      <w:pPr>
                        <w:pStyle w:val="Liststycke"/>
                        <w:numPr>
                          <w:ilvl w:val="0"/>
                          <w:numId w:val="28"/>
                        </w:numPr>
                        <w:ind w:left="570" w:hanging="570"/>
                        <w:rPr>
                          <w:rFonts w:ascii="Cambria" w:hAnsi="Cambria"/>
                        </w:rPr>
                      </w:pPr>
                      <w:r w:rsidRPr="00AD5243">
                        <w:rPr>
                          <w:rFonts w:ascii="Cambria" w:hAnsi="Cambria"/>
                        </w:rPr>
                        <w:t xml:space="preserve">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y=3x+4</m:t>
                                </m:r>
                              </m:e>
                              <m:e>
                                <m:r>
                                  <w:rPr>
                                    <w:rFonts w:ascii="Cambria Math" w:hAnsi="Cambria Math"/>
                                  </w:rPr>
                                  <m:t xml:space="preserve">y=kx        </m:t>
                                </m:r>
                              </m:e>
                            </m:eqArr>
                          </m:e>
                        </m:d>
                      </m:oMath>
                      <w:r>
                        <w:rPr>
                          <w:rFonts w:ascii="Cambria" w:hAnsi="Cambria"/>
                        </w:rPr>
                        <w:t xml:space="preserve"> har endast en lösning </w:t>
                      </w:r>
                      <m:oMath>
                        <m:r>
                          <w:rPr>
                            <w:rFonts w:ascii="Cambria Math" w:hAnsi="Cambria Math"/>
                          </w:rPr>
                          <m:t>x=2</m:t>
                        </m:r>
                      </m:oMath>
                      <w:r>
                        <w:rPr>
                          <w:rFonts w:ascii="Cambria" w:hAnsi="Cambria"/>
                        </w:rPr>
                        <w:t xml:space="preserve"> och </w:t>
                      </w:r>
                      <m:oMath>
                        <m:r>
                          <w:rPr>
                            <w:rFonts w:ascii="Cambria Math" w:hAnsi="Cambria Math"/>
                          </w:rPr>
                          <m:t>y=10</m:t>
                        </m:r>
                      </m:oMath>
                      <w:r>
                        <w:rPr>
                          <w:rFonts w:ascii="Cambria" w:hAnsi="Cambria"/>
                        </w:rPr>
                        <w:t xml:space="preserve">. Bestäm talet </w:t>
                      </w:r>
                      <m:oMath>
                        <m:r>
                          <w:rPr>
                            <w:rFonts w:ascii="Cambria Math" w:hAnsi="Cambria Math"/>
                          </w:rPr>
                          <m:t>k</m:t>
                        </m:r>
                      </m:oMath>
                      <w:r>
                        <w:rPr>
                          <w:rFonts w:ascii="Cambria" w:hAnsi="Cambria"/>
                        </w:rPr>
                        <w:t>.</w:t>
                      </w:r>
                    </w:p>
                    <w:p w:rsidR="001233CC" w:rsidRDefault="001233CC" w:rsidP="00AD5243">
                      <w:pPr>
                        <w:pStyle w:val="Liststycke"/>
                        <w:ind w:left="567"/>
                        <w:rPr>
                          <w:rFonts w:ascii="Cambria" w:hAnsi="Cambria"/>
                        </w:rPr>
                      </w:pPr>
                    </w:p>
                    <w:p w:rsidR="001233CC" w:rsidRDefault="001233CC" w:rsidP="00612D5D">
                      <w:pPr>
                        <w:pStyle w:val="Liststycke"/>
                        <w:numPr>
                          <w:ilvl w:val="0"/>
                          <w:numId w:val="28"/>
                        </w:numPr>
                        <w:ind w:left="567" w:hanging="567"/>
                        <w:rPr>
                          <w:rFonts w:ascii="Cambria" w:hAnsi="Cambria"/>
                        </w:rPr>
                      </w:pPr>
                      <w:r>
                        <w:rPr>
                          <w:rFonts w:ascii="Cambria" w:hAnsi="Cambria"/>
                        </w:rPr>
                        <w:t xml:space="preserve">Linjerna </w:t>
                      </w:r>
                      <m:oMath>
                        <m:sSub>
                          <m:sSubPr>
                            <m:ctrlPr>
                              <w:rPr>
                                <w:rFonts w:ascii="Cambria Math" w:hAnsi="Cambria Math"/>
                                <w:i/>
                              </w:rPr>
                            </m:ctrlPr>
                          </m:sSubPr>
                          <m:e>
                            <m:r>
                              <w:rPr>
                                <w:rFonts w:ascii="Cambria Math" w:hAnsi="Cambria Math"/>
                              </w:rPr>
                              <m:t>L</m:t>
                            </m:r>
                          </m:e>
                          <m:sub>
                            <m:r>
                              <w:rPr>
                                <w:rFonts w:ascii="Cambria Math" w:hAnsi="Cambria Math"/>
                              </w:rPr>
                              <m:t>1</m:t>
                            </m:r>
                          </m:sub>
                        </m:sSub>
                      </m:oMath>
                      <w:r>
                        <w:rPr>
                          <w:rFonts w:ascii="Cambria" w:hAnsi="Cambria"/>
                        </w:rPr>
                        <w:t xml:space="preserve"> har ekvationen</w:t>
                      </w:r>
                    </w:p>
                    <w:p w:rsidR="001233CC" w:rsidRDefault="001233CC" w:rsidP="00A5553C">
                      <w:pPr>
                        <w:pStyle w:val="Liststycke"/>
                        <w:ind w:left="567"/>
                        <w:rPr>
                          <w:rFonts w:ascii="Cambria" w:hAnsi="Cambria"/>
                        </w:rPr>
                      </w:pPr>
                      <m:oMath>
                        <m:r>
                          <w:rPr>
                            <w:rFonts w:ascii="Cambria Math" w:hAnsi="Cambria Math"/>
                          </w:rPr>
                          <m:t>y-x=3</m:t>
                        </m:r>
                      </m:oMath>
                      <w:r>
                        <w:rPr>
                          <w:rFonts w:ascii="Cambria" w:hAnsi="Cambria"/>
                        </w:rPr>
                        <w:t xml:space="preserve"> och </w:t>
                      </w:r>
                      <m:oMath>
                        <m:sSub>
                          <m:sSubPr>
                            <m:ctrlPr>
                              <w:rPr>
                                <w:rFonts w:ascii="Cambria Math" w:hAnsi="Cambria Math"/>
                                <w:i/>
                              </w:rPr>
                            </m:ctrlPr>
                          </m:sSubPr>
                          <m:e>
                            <m:r>
                              <w:rPr>
                                <w:rFonts w:ascii="Cambria Math" w:hAnsi="Cambria Math"/>
                              </w:rPr>
                              <m:t>L</m:t>
                            </m:r>
                          </m:e>
                          <m:sub>
                            <m:r>
                              <w:rPr>
                                <w:rFonts w:ascii="Cambria Math" w:hAnsi="Cambria Math"/>
                              </w:rPr>
                              <m:t>2</m:t>
                            </m:r>
                          </m:sub>
                        </m:sSub>
                      </m:oMath>
                      <w:r>
                        <w:rPr>
                          <w:rFonts w:ascii="Cambria" w:hAnsi="Cambria"/>
                        </w:rPr>
                        <w:t xml:space="preserve"> har ekvationen </w:t>
                      </w:r>
                      <m:oMath>
                        <m:r>
                          <w:rPr>
                            <w:rFonts w:ascii="Cambria Math" w:hAnsi="Cambria Math"/>
                          </w:rPr>
                          <m:t>y-x=-3</m:t>
                        </m:r>
                      </m:oMath>
                    </w:p>
                    <w:p w:rsidR="001233CC" w:rsidRPr="00A838A5" w:rsidRDefault="001233CC" w:rsidP="00A838A5">
                      <w:pPr>
                        <w:rPr>
                          <w:rFonts w:ascii="Cambria" w:hAnsi="Cambria"/>
                        </w:rPr>
                      </w:pPr>
                    </w:p>
                    <w:p w:rsidR="001233CC" w:rsidRDefault="001233CC" w:rsidP="00A838A5">
                      <w:pPr>
                        <w:pStyle w:val="Liststycke"/>
                        <w:ind w:left="567"/>
                        <w:rPr>
                          <w:rFonts w:ascii="Cambria" w:hAnsi="Cambria"/>
                        </w:rPr>
                      </w:pPr>
                      <w:r>
                        <w:rPr>
                          <w:rFonts w:ascii="Cambria" w:hAnsi="Cambria"/>
                          <w:noProof/>
                        </w:rPr>
                        <w:drawing>
                          <wp:inline distT="0" distB="0" distL="0" distR="0" wp14:anchorId="4514C974" wp14:editId="498137D7">
                            <wp:extent cx="1980000" cy="1411873"/>
                            <wp:effectExtent l="0" t="0" r="1270" b="0"/>
                            <wp:docPr id="54" name="Bildobjekt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kursbunt5.PNG"/>
                                    <pic:cNvPicPr/>
                                  </pic:nvPicPr>
                                  <pic:blipFill>
                                    <a:blip r:embed="rId44">
                                      <a:extLst>
                                        <a:ext uri="{28A0092B-C50C-407E-A947-70E740481C1C}">
                                          <a14:useLocalDpi xmlns:a14="http://schemas.microsoft.com/office/drawing/2010/main" val="0"/>
                                        </a:ext>
                                      </a:extLst>
                                    </a:blip>
                                    <a:stretch>
                                      <a:fillRect/>
                                    </a:stretch>
                                  </pic:blipFill>
                                  <pic:spPr>
                                    <a:xfrm>
                                      <a:off x="0" y="0"/>
                                      <a:ext cx="1980000" cy="1411873"/>
                                    </a:xfrm>
                                    <a:prstGeom prst="rect">
                                      <a:avLst/>
                                    </a:prstGeom>
                                  </pic:spPr>
                                </pic:pic>
                              </a:graphicData>
                            </a:graphic>
                          </wp:inline>
                        </w:drawing>
                      </w:r>
                    </w:p>
                    <w:p w:rsidR="001233CC" w:rsidRPr="00A838A5" w:rsidRDefault="001233CC" w:rsidP="00A838A5">
                      <w:pPr>
                        <w:pStyle w:val="Liststycke"/>
                        <w:ind w:left="567"/>
                        <w:rPr>
                          <w:rFonts w:ascii="Cambria" w:hAnsi="Cambria"/>
                          <w:sz w:val="12"/>
                          <w:szCs w:val="12"/>
                        </w:rPr>
                      </w:pPr>
                    </w:p>
                    <w:p w:rsidR="001233CC" w:rsidRDefault="001233CC" w:rsidP="00A838A5">
                      <w:pPr>
                        <w:pStyle w:val="Liststycke"/>
                        <w:ind w:left="567"/>
                        <w:rPr>
                          <w:rFonts w:ascii="Cambria" w:hAnsi="Cambria"/>
                        </w:rPr>
                      </w:pPr>
                      <w:r>
                        <w:rPr>
                          <w:rFonts w:ascii="Cambria" w:hAnsi="Cambria"/>
                        </w:rPr>
                        <w:t xml:space="preserve">Vad kan du säga om lösningen till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y-x=3   </m:t>
                                </m:r>
                              </m:e>
                              <m:e>
                                <m:r>
                                  <w:rPr>
                                    <w:rFonts w:ascii="Cambria Math" w:hAnsi="Cambria Math"/>
                                  </w:rPr>
                                  <m:t>y-x=-3</m:t>
                                </m:r>
                              </m:e>
                            </m:eqArr>
                          </m:e>
                        </m:d>
                      </m:oMath>
                      <w:r>
                        <w:rPr>
                          <w:rFonts w:ascii="Cambria" w:hAnsi="Cambria"/>
                        </w:rPr>
                        <w:t>? Motivera ditt svar.</w:t>
                      </w:r>
                    </w:p>
                    <w:p w:rsidR="001233CC" w:rsidRPr="00A838A5" w:rsidRDefault="001233CC" w:rsidP="00A838A5">
                      <w:pPr>
                        <w:pStyle w:val="Liststycke"/>
                        <w:rPr>
                          <w:rFonts w:ascii="Cambria" w:hAnsi="Cambria"/>
                        </w:rPr>
                      </w:pPr>
                    </w:p>
                    <w:p w:rsidR="001233CC" w:rsidRDefault="001233CC" w:rsidP="00612D5D">
                      <w:pPr>
                        <w:pStyle w:val="Liststycke"/>
                        <w:numPr>
                          <w:ilvl w:val="0"/>
                          <w:numId w:val="28"/>
                        </w:numPr>
                        <w:ind w:left="567" w:hanging="567"/>
                        <w:rPr>
                          <w:rFonts w:ascii="Cambria" w:hAnsi="Cambria"/>
                        </w:rPr>
                      </w:pPr>
                      <w:r>
                        <w:rPr>
                          <w:rFonts w:ascii="Cambria" w:hAnsi="Cambria"/>
                        </w:rPr>
                        <w:t xml:space="preserve">Graferna till ekvationerna i ekvationssystemet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x+y=2    </m:t>
                                </m:r>
                              </m:e>
                              <m:e>
                                <m:r>
                                  <w:rPr>
                                    <w:rFonts w:ascii="Cambria Math" w:hAnsi="Cambria Math"/>
                                  </w:rPr>
                                  <m:t>y=kx+m</m:t>
                                </m:r>
                              </m:e>
                            </m:eqArr>
                          </m:e>
                        </m:d>
                      </m:oMath>
                      <w:r>
                        <w:rPr>
                          <w:rFonts w:ascii="Cambria" w:hAnsi="Cambria"/>
                        </w:rPr>
                        <w:t xml:space="preserve"> är ritade i figuren.</w:t>
                      </w:r>
                    </w:p>
                    <w:p w:rsidR="001233CC" w:rsidRDefault="001233CC" w:rsidP="00A838A5">
                      <w:pPr>
                        <w:rPr>
                          <w:rFonts w:ascii="Cambria" w:hAnsi="Cambria"/>
                        </w:rPr>
                      </w:pPr>
                    </w:p>
                    <w:p w:rsidR="001233CC" w:rsidRDefault="001233CC" w:rsidP="00A838A5">
                      <w:pPr>
                        <w:rPr>
                          <w:rFonts w:ascii="Cambria" w:hAnsi="Cambria"/>
                        </w:rPr>
                      </w:pPr>
                      <w:r>
                        <w:rPr>
                          <w:rFonts w:ascii="Cambria" w:hAnsi="Cambria"/>
                        </w:rPr>
                        <w:t xml:space="preserve">             </w:t>
                      </w:r>
                      <w:r>
                        <w:rPr>
                          <w:rFonts w:ascii="Cambria" w:hAnsi="Cambria"/>
                          <w:noProof/>
                          <w:lang w:eastAsia="sv-SE"/>
                        </w:rPr>
                        <w:drawing>
                          <wp:inline distT="0" distB="0" distL="0" distR="0" wp14:anchorId="7D47FEA1" wp14:editId="4E006A49">
                            <wp:extent cx="1980000" cy="1264386"/>
                            <wp:effectExtent l="0" t="0" r="1270" b="0"/>
                            <wp:docPr id="55" name="Bildobjekt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kursbunt6.PNG"/>
                                    <pic:cNvPicPr/>
                                  </pic:nvPicPr>
                                  <pic:blipFill>
                                    <a:blip r:embed="rId45">
                                      <a:extLst>
                                        <a:ext uri="{28A0092B-C50C-407E-A947-70E740481C1C}">
                                          <a14:useLocalDpi xmlns:a14="http://schemas.microsoft.com/office/drawing/2010/main" val="0"/>
                                        </a:ext>
                                      </a:extLst>
                                    </a:blip>
                                    <a:stretch>
                                      <a:fillRect/>
                                    </a:stretch>
                                  </pic:blipFill>
                                  <pic:spPr>
                                    <a:xfrm>
                                      <a:off x="0" y="0"/>
                                      <a:ext cx="1980000" cy="1264386"/>
                                    </a:xfrm>
                                    <a:prstGeom prst="rect">
                                      <a:avLst/>
                                    </a:prstGeom>
                                  </pic:spPr>
                                </pic:pic>
                              </a:graphicData>
                            </a:graphic>
                          </wp:inline>
                        </w:drawing>
                      </w:r>
                    </w:p>
                    <w:p w:rsidR="001233CC" w:rsidRDefault="001233CC" w:rsidP="00A838A5">
                      <w:pPr>
                        <w:rPr>
                          <w:rFonts w:ascii="Cambria" w:hAnsi="Cambria"/>
                        </w:rPr>
                      </w:pP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 xml:space="preserve">Bestäm talet </w:t>
                      </w:r>
                      <m:oMath>
                        <m:r>
                          <w:rPr>
                            <w:rFonts w:ascii="Cambria Math" w:hAnsi="Cambria Math"/>
                          </w:rPr>
                          <m:t>k</m:t>
                        </m:r>
                      </m:oMath>
                      <w:r w:rsidRPr="009F28E5">
                        <w:rPr>
                          <w:rFonts w:ascii="Cambria" w:hAnsi="Cambria"/>
                        </w:rPr>
                        <w:t>.</w:t>
                      </w: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Vilken lösning har ekvations-systemet?</w:t>
                      </w:r>
                    </w:p>
                    <w:p w:rsidR="001233CC" w:rsidRPr="009F28E5" w:rsidRDefault="001233CC" w:rsidP="00612D5D">
                      <w:pPr>
                        <w:pStyle w:val="Liststycke"/>
                        <w:numPr>
                          <w:ilvl w:val="0"/>
                          <w:numId w:val="29"/>
                        </w:numPr>
                        <w:tabs>
                          <w:tab w:val="left" w:pos="567"/>
                        </w:tabs>
                        <w:ind w:left="993" w:hanging="426"/>
                        <w:rPr>
                          <w:rFonts w:ascii="Cambria" w:hAnsi="Cambria"/>
                        </w:rPr>
                      </w:pPr>
                      <w:r w:rsidRPr="009F28E5">
                        <w:rPr>
                          <w:rFonts w:ascii="Cambria" w:hAnsi="Cambria"/>
                        </w:rPr>
                        <w:t xml:space="preserve">Om linjen </w:t>
                      </w:r>
                      <m:oMath>
                        <m:sSub>
                          <m:sSubPr>
                            <m:ctrlPr>
                              <w:rPr>
                                <w:rFonts w:ascii="Cambria Math" w:eastAsiaTheme="minorHAnsi" w:hAnsi="Cambria Math" w:cstheme="minorBidi"/>
                                <w:i/>
                                <w:lang w:eastAsia="en-US"/>
                              </w:rPr>
                            </m:ctrlPr>
                          </m:sSubPr>
                          <m:e>
                            <m:r>
                              <w:rPr>
                                <w:rFonts w:ascii="Cambria Math" w:hAnsi="Cambria Math"/>
                              </w:rPr>
                              <m:t>L</m:t>
                            </m:r>
                          </m:e>
                          <m:sub>
                            <m:r>
                              <w:rPr>
                                <w:rFonts w:ascii="Cambria Math" w:hAnsi="Cambria Math"/>
                              </w:rPr>
                              <m:t>2</m:t>
                            </m:r>
                          </m:sub>
                        </m:sSub>
                      </m:oMath>
                      <w:r w:rsidRPr="009F28E5">
                        <w:rPr>
                          <w:rFonts w:ascii="Cambria" w:eastAsiaTheme="minorEastAsia" w:hAnsi="Cambria"/>
                        </w:rPr>
                        <w:t xml:space="preserve"> roterar runt skärningspunkten så ändras värdet på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Vilket värde har </w:t>
                      </w:r>
                      <m:oMath>
                        <m:r>
                          <w:rPr>
                            <w:rFonts w:ascii="Cambria Math" w:eastAsiaTheme="minorEastAsia" w:hAnsi="Cambria Math"/>
                          </w:rPr>
                          <m:t>k</m:t>
                        </m:r>
                      </m:oMath>
                      <w:r w:rsidRPr="009F28E5">
                        <w:rPr>
                          <w:rFonts w:ascii="Cambria" w:eastAsiaTheme="minorEastAsia" w:hAnsi="Cambria"/>
                        </w:rPr>
                        <w:t xml:space="preserve"> och </w:t>
                      </w:r>
                      <m:oMath>
                        <m:r>
                          <w:rPr>
                            <w:rFonts w:ascii="Cambria Math" w:eastAsiaTheme="minorEastAsia" w:hAnsi="Cambria Math"/>
                          </w:rPr>
                          <m:t>m</m:t>
                        </m:r>
                      </m:oMath>
                      <w:r w:rsidRPr="009F28E5">
                        <w:rPr>
                          <w:rFonts w:ascii="Cambria" w:eastAsiaTheme="minorEastAsia" w:hAnsi="Cambria"/>
                        </w:rPr>
                        <w:t xml:space="preserve"> då ekvationssystemet har oändligt många lösningar?</w:t>
                      </w:r>
                    </w:p>
                    <w:p w:rsidR="001233CC" w:rsidRPr="009F28E5" w:rsidRDefault="001233CC" w:rsidP="009F28E5">
                      <w:pPr>
                        <w:pStyle w:val="Liststycke"/>
                        <w:tabs>
                          <w:tab w:val="left" w:pos="567"/>
                        </w:tabs>
                        <w:ind w:left="993"/>
                        <w:rPr>
                          <w:rFonts w:ascii="Cambria" w:hAnsi="Cambria"/>
                        </w:rPr>
                      </w:pPr>
                    </w:p>
                    <w:p w:rsidR="001233CC" w:rsidRDefault="001233CC" w:rsidP="00612D5D">
                      <w:pPr>
                        <w:pStyle w:val="Liststycke"/>
                        <w:numPr>
                          <w:ilvl w:val="0"/>
                          <w:numId w:val="28"/>
                        </w:numPr>
                        <w:ind w:left="567" w:hanging="567"/>
                        <w:rPr>
                          <w:rFonts w:ascii="Cambria" w:hAnsi="Cambria"/>
                        </w:rPr>
                      </w:p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y=3x+a</m:t>
                                </m:r>
                              </m:e>
                              <m:e>
                                <m:r>
                                  <w:rPr>
                                    <w:rFonts w:ascii="Cambria Math" w:hAnsi="Cambria Math"/>
                                  </w:rPr>
                                  <m:t>y=bx-7</m:t>
                                </m:r>
                              </m:e>
                            </m:eqArr>
                          </m:e>
                        </m:d>
                      </m:oMath>
                    </w:p>
                    <w:p w:rsidR="001233CC" w:rsidRDefault="001233CC" w:rsidP="00B95190">
                      <w:pPr>
                        <w:pStyle w:val="Liststycke"/>
                        <w:ind w:left="567"/>
                        <w:rPr>
                          <w:rFonts w:ascii="Cambria" w:hAnsi="Cambria"/>
                        </w:rPr>
                      </w:pPr>
                      <w:r>
                        <w:rPr>
                          <w:rFonts w:ascii="Cambria" w:hAnsi="Cambria"/>
                        </w:rPr>
                        <w:t xml:space="preserve">Undersök antalet lösningar till ekvationssystemet för olika värden på </w:t>
                      </w:r>
                      <m:oMath>
                        <m:r>
                          <w:rPr>
                            <w:rFonts w:ascii="Cambria Math" w:hAnsi="Cambria Math"/>
                          </w:rPr>
                          <m:t>a</m:t>
                        </m:r>
                      </m:oMath>
                      <w:r>
                        <w:rPr>
                          <w:rFonts w:ascii="Cambria" w:hAnsi="Cambria"/>
                        </w:rPr>
                        <w:t xml:space="preserve"> och </w:t>
                      </w:r>
                      <m:oMath>
                        <m:r>
                          <w:rPr>
                            <w:rFonts w:ascii="Cambria Math" w:hAnsi="Cambria Math"/>
                          </w:rPr>
                          <m:t>b</m:t>
                        </m:r>
                      </m:oMath>
                      <w:r>
                        <w:rPr>
                          <w:rFonts w:ascii="Cambria" w:hAnsi="Cambria"/>
                        </w:rPr>
                        <w:t>. Motivera dina svar.</w:t>
                      </w:r>
                    </w:p>
                    <w:p w:rsidR="001233CC" w:rsidRPr="00A838A5" w:rsidRDefault="001233CC" w:rsidP="00A838A5">
                      <w:pPr>
                        <w:rPr>
                          <w:rFonts w:ascii="Cambria" w:hAnsi="Cambria"/>
                        </w:rPr>
                      </w:pPr>
                    </w:p>
                    <w:p w:rsidR="001233CC" w:rsidRPr="00B95190" w:rsidRDefault="001233CC" w:rsidP="00B95190">
                      <w:pPr>
                        <w:pStyle w:val="Liststycke"/>
                        <w:ind w:left="567"/>
                        <w:rPr>
                          <w:rFonts w:ascii="Cambria" w:hAnsi="Cambria"/>
                        </w:rPr>
                      </w:pPr>
                    </w:p>
                  </w:txbxContent>
                </v:textbox>
              </v:shape>
            </w:pict>
          </mc:Fallback>
        </mc:AlternateContent>
      </w: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AD5243" w:rsidRDefault="00AD5243"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070A1D" w:rsidRDefault="00070A1D" w:rsidP="00D22EFA">
      <w:pPr>
        <w:rPr>
          <w:rFonts w:ascii="Cambria" w:hAnsi="Cambria"/>
          <w:sz w:val="24"/>
          <w:szCs w:val="24"/>
        </w:rPr>
      </w:pPr>
    </w:p>
    <w:p w:rsidR="00EB0FEB" w:rsidRPr="009C4531" w:rsidRDefault="00191640" w:rsidP="00EB0FEB">
      <w:pPr>
        <w:tabs>
          <w:tab w:val="left" w:pos="1701"/>
          <w:tab w:val="left" w:pos="2552"/>
          <w:tab w:val="left" w:pos="2835"/>
          <w:tab w:val="left" w:pos="3119"/>
        </w:tabs>
        <w:rPr>
          <w:rFonts w:ascii="Cambria" w:eastAsiaTheme="minorEastAsia" w:hAnsi="Cambria"/>
          <w:color w:val="124F6C" w:themeColor="accent2" w:themeShade="80"/>
          <w:sz w:val="52"/>
          <w:szCs w:val="52"/>
        </w:rPr>
      </w:pPr>
      <w:r>
        <w:rPr>
          <w:rFonts w:ascii="Cambria" w:hAnsi="Cambria"/>
          <w:noProof/>
          <w:color w:val="0C2953" w:themeColor="text2" w:themeShade="80"/>
          <w:sz w:val="52"/>
          <w:szCs w:val="52"/>
          <w:lang w:eastAsia="sv-SE"/>
        </w:rPr>
        <mc:AlternateContent>
          <mc:Choice Requires="wps">
            <w:drawing>
              <wp:anchor distT="0" distB="0" distL="114300" distR="114300" simplePos="0" relativeHeight="251943424" behindDoc="0" locked="0" layoutInCell="1" allowOverlap="1" wp14:anchorId="204CBC4A" wp14:editId="3AE034DB">
                <wp:simplePos x="0" y="0"/>
                <wp:positionH relativeFrom="margin">
                  <wp:align>left</wp:align>
                </wp:positionH>
                <wp:positionV relativeFrom="paragraph">
                  <wp:posOffset>-24386</wp:posOffset>
                </wp:positionV>
                <wp:extent cx="575953" cy="510639"/>
                <wp:effectExtent l="0" t="0" r="0" b="3810"/>
                <wp:wrapNone/>
                <wp:docPr id="73" name="Textruta 73"/>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extent cx="386715" cy="386715"/>
                                  <wp:effectExtent l="0" t="0" r="0" b="0"/>
                                  <wp:docPr id="76" name="Bildobjekt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kap3.PNG"/>
                                          <pic:cNvPicPr/>
                                        </pic:nvPicPr>
                                        <pic:blipFill>
                                          <a:blip r:embed="rId46">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73" o:spid="_x0000_s1058" type="#_x0000_t202" style="position:absolute;margin-left:0;margin-top:-1.9pt;width:45.35pt;height:40.2pt;z-index:251943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" filled="f" stroked="f" strokeweight=".5pt">
                <v:textbox>
                  <w:txbxContent>
                    <w:p w:rsidR="001233CC" w:rsidRDefault="001233CC" w:rsidP="00191640">
                      <w:r>
                        <w:rPr>
                          <w:noProof/>
                          <w:lang w:eastAsia="sv-SE"/>
                        </w:rPr>
                        <w:drawing>
                          <wp:inline distT="0" distB="0" distL="0" distR="0">
                            <wp:extent cx="386715" cy="386715"/>
                            <wp:effectExtent l="0" t="0" r="0" b="0"/>
                            <wp:docPr id="76" name="Bildobjekt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kap3.PNG"/>
                                    <pic:cNvPicPr/>
                                  </pic:nvPicPr>
                                  <pic:blipFill>
                                    <a:blip r:embed="rId47">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eastAsiaTheme="minorEastAsia" w:hAnsi="Cambria"/>
          <w:color w:val="0C2953" w:themeColor="accent1" w:themeShade="80"/>
          <w:sz w:val="52"/>
          <w:szCs w:val="52"/>
        </w:rPr>
        <w:t xml:space="preserve">        </w:t>
      </w:r>
      <w:r w:rsidR="00B77FAC">
        <w:rPr>
          <w:rFonts w:ascii="Cambria" w:eastAsiaTheme="minorEastAsia" w:hAnsi="Cambria"/>
          <w:color w:val="0C2953" w:themeColor="accent1" w:themeShade="80"/>
          <w:sz w:val="52"/>
          <w:szCs w:val="52"/>
        </w:rPr>
        <w:t xml:space="preserve">MER OM </w:t>
      </w:r>
      <w:r w:rsidR="00EB0FEB" w:rsidRPr="006D01E5">
        <w:rPr>
          <w:rFonts w:ascii="Cambria" w:eastAsiaTheme="minorEastAsia" w:hAnsi="Cambria"/>
          <w:color w:val="0C2953" w:themeColor="accent1" w:themeShade="80"/>
          <w:sz w:val="52"/>
          <w:szCs w:val="52"/>
        </w:rPr>
        <w:t>VEKTORER</w:t>
      </w:r>
      <w:r w:rsidR="00A17397">
        <w:rPr>
          <w:rStyle w:val="Fotnotsreferens"/>
          <w:rFonts w:ascii="Cambria" w:eastAsiaTheme="minorEastAsia" w:hAnsi="Cambria"/>
          <w:color w:val="0C2953" w:themeColor="accent1" w:themeShade="80"/>
          <w:sz w:val="52"/>
          <w:szCs w:val="52"/>
        </w:rPr>
        <w:footnoteReference w:id="3"/>
      </w:r>
    </w:p>
    <w:p w:rsidR="00EB0FEB" w:rsidRPr="00290B21" w:rsidRDefault="00EB0FEB" w:rsidP="00EB0FEB">
      <w:pPr>
        <w:tabs>
          <w:tab w:val="left" w:pos="1701"/>
          <w:tab w:val="left" w:pos="2552"/>
          <w:tab w:val="left" w:pos="2835"/>
          <w:tab w:val="left" w:pos="3119"/>
        </w:tabs>
        <w:rPr>
          <w:rFonts w:ascii="Cambria" w:eastAsiaTheme="minorEastAsia" w:hAnsi="Cambria"/>
        </w:rPr>
      </w:pPr>
    </w:p>
    <w:p w:rsidR="00EB0FEB" w:rsidRPr="00290B21" w:rsidRDefault="00EB0FEB" w:rsidP="00EB0FEB">
      <w:pPr>
        <w:tabs>
          <w:tab w:val="left" w:pos="1701"/>
          <w:tab w:val="left" w:pos="2552"/>
          <w:tab w:val="left" w:pos="2835"/>
          <w:tab w:val="left" w:pos="3119"/>
        </w:tabs>
        <w:rPr>
          <w:rFonts w:ascii="Cambria" w:eastAsiaTheme="minorEastAsia" w:hAnsi="Cambria"/>
        </w:rPr>
      </w:pPr>
    </w:p>
    <w:p w:rsidR="00F15776" w:rsidRDefault="00EB0FEB" w:rsidP="00362118">
      <w:pPr>
        <w:tabs>
          <w:tab w:val="left" w:pos="1701"/>
          <w:tab w:val="left" w:pos="2835"/>
          <w:tab w:val="left" w:pos="3119"/>
        </w:tabs>
        <w:ind w:left="1701"/>
        <w:rPr>
          <w:rFonts w:ascii="Cambria" w:eastAsiaTheme="minorEastAsia" w:hAnsi="Cambria"/>
          <w:sz w:val="24"/>
          <w:szCs w:val="24"/>
        </w:rPr>
      </w:pPr>
      <w:r>
        <w:rPr>
          <w:rFonts w:ascii="Cambria" w:eastAsiaTheme="minorEastAsia" w:hAnsi="Cambria"/>
          <w:sz w:val="24"/>
          <w:szCs w:val="24"/>
        </w:rPr>
        <w:t>En vektor kan alltid delas upp i kompos</w:t>
      </w:r>
      <w:r w:rsidR="004262A8">
        <w:rPr>
          <w:rFonts w:ascii="Cambria" w:eastAsiaTheme="minorEastAsia" w:hAnsi="Cambria"/>
          <w:sz w:val="24"/>
          <w:szCs w:val="24"/>
        </w:rPr>
        <w:t>anter längs två givna</w:t>
      </w:r>
      <w:r>
        <w:rPr>
          <w:rFonts w:ascii="Cambria" w:eastAsiaTheme="minorEastAsia" w:hAnsi="Cambria"/>
          <w:sz w:val="24"/>
          <w:szCs w:val="24"/>
        </w:rPr>
        <w:t xml:space="preserve"> riktningar. Dessa riktningar ges i planet av två vektorer,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sidR="00362118">
        <w:rPr>
          <w:rFonts w:ascii="Cambria" w:eastAsiaTheme="minorEastAsia" w:hAnsi="Cambria"/>
          <w:sz w:val="24"/>
          <w:szCs w:val="24"/>
        </w:rPr>
        <w:t xml:space="preserve">, dvs. i </w:t>
      </w:r>
      <m:oMath>
        <m:r>
          <w:rPr>
            <w:rFonts w:ascii="Cambria Math" w:eastAsiaTheme="minorEastAsia" w:hAnsi="Cambria Math"/>
            <w:sz w:val="24"/>
            <w:szCs w:val="24"/>
          </w:rPr>
          <m:t>x</m:t>
        </m:r>
      </m:oMath>
      <w:r w:rsidR="00625090">
        <w:rPr>
          <w:rFonts w:ascii="Cambria" w:eastAsiaTheme="minorEastAsia" w:hAnsi="Cambria"/>
          <w:sz w:val="24"/>
          <w:szCs w:val="24"/>
        </w:rPr>
        <w:t>-</w:t>
      </w:r>
      <w:r w:rsidR="00362118">
        <w:rPr>
          <w:rFonts w:ascii="Cambria" w:eastAsiaTheme="minorEastAsia" w:hAnsi="Cambria"/>
          <w:sz w:val="24"/>
          <w:szCs w:val="24"/>
        </w:rPr>
        <w:t xml:space="preserve"> respektive </w:t>
      </w:r>
      <m:oMath>
        <m:r>
          <w:rPr>
            <w:rFonts w:ascii="Cambria Math" w:eastAsiaTheme="minorEastAsia" w:hAnsi="Cambria Math"/>
            <w:sz w:val="24"/>
            <w:szCs w:val="24"/>
          </w:rPr>
          <m:t>y</m:t>
        </m:r>
      </m:oMath>
      <w:r>
        <w:rPr>
          <w:rFonts w:ascii="Cambria" w:eastAsiaTheme="minorEastAsia" w:hAnsi="Cambria"/>
          <w:sz w:val="24"/>
          <w:szCs w:val="24"/>
        </w:rPr>
        <w:t>-riktning. Om de väljs så att de inte är p</w:t>
      </w:r>
      <w:r w:rsidR="00362118">
        <w:rPr>
          <w:rFonts w:ascii="Cambria" w:eastAsiaTheme="minorEastAsia" w:hAnsi="Cambria"/>
          <w:sz w:val="24"/>
          <w:szCs w:val="24"/>
        </w:rPr>
        <w:t>arallella s</w:t>
      </w:r>
      <w:r w:rsidR="00F15776">
        <w:rPr>
          <w:rFonts w:ascii="Cambria" w:eastAsiaTheme="minorEastAsia" w:hAnsi="Cambria"/>
          <w:sz w:val="24"/>
          <w:szCs w:val="24"/>
        </w:rPr>
        <w:t>ägs</w:t>
      </w:r>
      <w:r w:rsidR="004262A8">
        <w:rPr>
          <w:rFonts w:ascii="Cambria" w:eastAsiaTheme="minorEastAsia" w:hAnsi="Cambria"/>
          <w:sz w:val="24"/>
          <w:szCs w:val="24"/>
        </w:rPr>
        <w:t xml:space="preserve"> vektorparet vara</w:t>
      </w:r>
    </w:p>
    <w:p w:rsidR="00EB0FEB" w:rsidRDefault="00F15776" w:rsidP="00F15776">
      <w:pPr>
        <w:tabs>
          <w:tab w:val="left" w:pos="1701"/>
          <w:tab w:val="left" w:pos="2835"/>
          <w:tab w:val="left" w:pos="3119"/>
        </w:tabs>
        <w:ind w:left="1695" w:hanging="1695"/>
        <w:rPr>
          <w:rFonts w:ascii="Cambria" w:eastAsiaTheme="minorEastAsia" w:hAnsi="Cambria"/>
          <w:sz w:val="24"/>
          <w:szCs w:val="24"/>
        </w:rPr>
      </w:pPr>
      <w:r w:rsidRPr="00F15776">
        <w:rPr>
          <w:rFonts w:ascii="Cambria" w:eastAsiaTheme="minorEastAsia" w:hAnsi="Cambria"/>
          <w:b/>
          <w:color w:val="0C2953" w:themeColor="accent1" w:themeShade="80"/>
          <w:sz w:val="24"/>
          <w:szCs w:val="24"/>
        </w:rPr>
        <w:t>Basvektorer</w:t>
      </w:r>
      <w:r>
        <w:rPr>
          <w:rFonts w:ascii="Cambria" w:eastAsiaTheme="minorEastAsia" w:hAnsi="Cambria"/>
          <w:sz w:val="24"/>
          <w:szCs w:val="24"/>
        </w:rPr>
        <w:t xml:space="preserve"> </w:t>
      </w:r>
      <w:r>
        <w:rPr>
          <w:rFonts w:ascii="Cambria" w:eastAsiaTheme="minorEastAsia" w:hAnsi="Cambria"/>
          <w:sz w:val="24"/>
          <w:szCs w:val="24"/>
        </w:rPr>
        <w:tab/>
      </w:r>
      <w:r w:rsidR="00EB0FEB" w:rsidRPr="00E30640">
        <w:rPr>
          <w:rFonts w:ascii="Cambria" w:eastAsiaTheme="minorEastAsia" w:hAnsi="Cambria"/>
          <w:i/>
          <w:sz w:val="24"/>
          <w:szCs w:val="24"/>
        </w:rPr>
        <w:t>basvektorer</w:t>
      </w:r>
      <w:r w:rsidR="00EB0FEB">
        <w:rPr>
          <w:rFonts w:ascii="Cambria" w:eastAsiaTheme="minorEastAsia" w:hAnsi="Cambria"/>
          <w:sz w:val="24"/>
          <w:szCs w:val="24"/>
        </w:rPr>
        <w:t xml:space="preserve">, de utgör en bas. Om de dessutom är vinkelräta och har längden </w:t>
      </w:r>
      <w:r w:rsidR="00EB0FEB" w:rsidRPr="00362118">
        <w:rPr>
          <w:rFonts w:ascii="Cambria" w:eastAsiaTheme="minorEastAsia" w:hAnsi="Cambria"/>
          <w:i/>
          <w:sz w:val="24"/>
          <w:szCs w:val="24"/>
        </w:rPr>
        <w:t>ett</w:t>
      </w:r>
      <w:r w:rsidR="00EB0FEB">
        <w:rPr>
          <w:rFonts w:ascii="Cambria" w:eastAsiaTheme="minorEastAsia" w:hAnsi="Cambria"/>
          <w:sz w:val="24"/>
          <w:szCs w:val="24"/>
        </w:rPr>
        <w:t xml:space="preserve"> utgör de en så kallad ON-bas, ett ON-system. </w:t>
      </w:r>
    </w:p>
    <w:p w:rsidR="00F15776" w:rsidRDefault="00F15776" w:rsidP="00362118">
      <w:pPr>
        <w:tabs>
          <w:tab w:val="left" w:pos="1701"/>
          <w:tab w:val="left" w:pos="2835"/>
          <w:tab w:val="left" w:pos="3119"/>
        </w:tabs>
        <w:ind w:left="1701"/>
        <w:rPr>
          <w:rFonts w:ascii="Cambria" w:eastAsiaTheme="minorEastAsia" w:hAnsi="Cambria"/>
          <w:sz w:val="24"/>
          <w:szCs w:val="24"/>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6D01E5">
        <w:rPr>
          <w:rFonts w:ascii="Cambria" w:eastAsiaTheme="minorEastAsia" w:hAnsi="Cambria"/>
          <w:b/>
          <w:color w:val="0C2953" w:themeColor="accent1" w:themeShade="80"/>
          <w:sz w:val="24"/>
          <w:szCs w:val="24"/>
        </w:rPr>
        <w:t>ON-system</w:t>
      </w:r>
      <w:r>
        <w:rPr>
          <w:rFonts w:ascii="Cambria" w:eastAsiaTheme="minorEastAsia" w:hAnsi="Cambria"/>
          <w:sz w:val="24"/>
          <w:szCs w:val="24"/>
        </w:rPr>
        <w:tab/>
      </w:r>
      <w:r w:rsidR="00F15776">
        <w:rPr>
          <w:rFonts w:ascii="Cambria" w:eastAsiaTheme="minorEastAsia" w:hAnsi="Cambria"/>
          <w:sz w:val="24"/>
          <w:szCs w:val="24"/>
        </w:rPr>
        <w:t>ON betyder</w:t>
      </w:r>
      <w:r w:rsidR="00F15776" w:rsidRPr="00E30640">
        <w:rPr>
          <w:rFonts w:ascii="Cambria" w:eastAsiaTheme="minorEastAsia" w:hAnsi="Cambria"/>
          <w:i/>
          <w:sz w:val="24"/>
          <w:szCs w:val="24"/>
        </w:rPr>
        <w:t xml:space="preserve"> </w:t>
      </w:r>
      <w:r w:rsidRPr="00E30640">
        <w:rPr>
          <w:rFonts w:ascii="Cambria" w:eastAsiaTheme="minorEastAsia" w:hAnsi="Cambria"/>
          <w:i/>
          <w:sz w:val="24"/>
          <w:szCs w:val="24"/>
        </w:rPr>
        <w:t>ortonormal</w:t>
      </w:r>
      <w:r>
        <w:rPr>
          <w:rFonts w:ascii="Cambria" w:eastAsiaTheme="minorEastAsia" w:hAnsi="Cambria"/>
          <w:sz w:val="24"/>
          <w:szCs w:val="24"/>
        </w:rPr>
        <w:t xml:space="preserve">, </w:t>
      </w:r>
      <w:r w:rsidRPr="00E30640">
        <w:rPr>
          <w:rFonts w:ascii="Cambria" w:eastAsiaTheme="minorEastAsia" w:hAnsi="Cambria"/>
          <w:i/>
          <w:sz w:val="24"/>
          <w:szCs w:val="24"/>
        </w:rPr>
        <w:t>orto</w:t>
      </w:r>
      <w:r>
        <w:rPr>
          <w:rFonts w:ascii="Cambria" w:eastAsiaTheme="minorEastAsia" w:hAnsi="Cambria"/>
          <w:sz w:val="24"/>
          <w:szCs w:val="24"/>
        </w:rPr>
        <w:t xml:space="preserve"> från </w:t>
      </w:r>
      <m:oMath>
        <m:r>
          <w:rPr>
            <w:rFonts w:ascii="Cambria Math" w:eastAsiaTheme="minorEastAsia" w:hAnsi="Cambria Math"/>
            <w:sz w:val="24"/>
            <w:szCs w:val="24"/>
          </w:rPr>
          <m:t>ortogonal</m:t>
        </m:r>
      </m:oMath>
      <w:r>
        <w:rPr>
          <w:rFonts w:ascii="Cambria" w:eastAsiaTheme="minorEastAsia" w:hAnsi="Cambria"/>
          <w:sz w:val="24"/>
          <w:szCs w:val="24"/>
        </w:rPr>
        <w:t xml:space="preserve"> (vinkelrät) och normerat därför att basvektorerna har längden ett.</w:t>
      </w:r>
    </w:p>
    <w:p w:rsidR="00EB0FEB" w:rsidRPr="00290B21" w:rsidRDefault="00EB0FEB" w:rsidP="00EB0FEB">
      <w:pPr>
        <w:tabs>
          <w:tab w:val="left" w:pos="1701"/>
          <w:tab w:val="left" w:pos="2552"/>
          <w:tab w:val="left" w:pos="2835"/>
          <w:tab w:val="left" w:pos="3119"/>
        </w:tabs>
        <w:ind w:left="1695" w:hanging="1695"/>
        <w:rPr>
          <w:rFonts w:ascii="Cambria" w:eastAsiaTheme="minorEastAsia" w:hAnsi="Cambria"/>
        </w:rPr>
      </w:pPr>
    </w:p>
    <w:p w:rsidR="00E1409F"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Varje vektor ka</w:t>
      </w:r>
      <w:r w:rsidR="00362118">
        <w:rPr>
          <w:rFonts w:ascii="Cambria" w:eastAsiaTheme="minorEastAsia" w:hAnsi="Cambria"/>
          <w:sz w:val="24"/>
          <w:szCs w:val="24"/>
        </w:rPr>
        <w:t>n</w:t>
      </w:r>
      <w:r>
        <w:rPr>
          <w:rFonts w:ascii="Cambria" w:eastAsiaTheme="minorEastAsia" w:hAnsi="Cambria"/>
          <w:sz w:val="24"/>
          <w:szCs w:val="24"/>
        </w:rPr>
        <w:t xml:space="preserve"> alltid skrivas som en summa av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Pr>
          <w:rFonts w:ascii="Cambria" w:eastAsiaTheme="minorEastAsia" w:hAnsi="Cambria"/>
          <w:sz w:val="24"/>
          <w:szCs w:val="24"/>
        </w:rPr>
        <w:t xml:space="preserve">. I figuren nedan blir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+2</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Pr>
          <w:rFonts w:ascii="Cambria" w:eastAsiaTheme="minorEastAsia" w:hAnsi="Cambria"/>
          <w:sz w:val="24"/>
          <w:szCs w:val="24"/>
        </w:rPr>
        <w:t xml:space="preserve"> eller om man underförstår basvektorerna,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3, 2</m:t>
            </m:r>
          </m:e>
        </m:d>
      </m:oMath>
      <w:r>
        <w:rPr>
          <w:rFonts w:ascii="Cambria" w:eastAsiaTheme="minorEastAsia" w:hAnsi="Cambria"/>
          <w:sz w:val="24"/>
          <w:szCs w:val="24"/>
        </w:rPr>
        <w:t xml:space="preserve">. Man säger att 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har koordinaterna </w:t>
      </w:r>
      <m:oMath>
        <m:d>
          <m:dPr>
            <m:ctrlPr>
              <w:rPr>
                <w:rFonts w:ascii="Cambria Math" w:eastAsiaTheme="minorEastAsia" w:hAnsi="Cambria Math"/>
                <w:i/>
                <w:sz w:val="24"/>
                <w:szCs w:val="24"/>
              </w:rPr>
            </m:ctrlPr>
          </m:dPr>
          <m:e>
            <m:r>
              <w:rPr>
                <w:rFonts w:ascii="Cambria Math" w:eastAsiaTheme="minorEastAsia" w:hAnsi="Cambria Math"/>
                <w:sz w:val="24"/>
                <w:szCs w:val="24"/>
              </w:rPr>
              <m:t>3, 2</m:t>
            </m:r>
          </m:e>
        </m:d>
      </m:oMath>
      <w:r>
        <w:rPr>
          <w:rFonts w:ascii="Cambria" w:eastAsiaTheme="minorEastAsia" w:hAnsi="Cambria"/>
          <w:sz w:val="24"/>
          <w:szCs w:val="24"/>
        </w:rPr>
        <w:t xml:space="preserve">. Komposanterna till vektor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är </w:t>
      </w:r>
      <m:oMath>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Pr>
          <w:rFonts w:ascii="Cambria" w:eastAsiaTheme="minorEastAsia" w:hAnsi="Cambria"/>
          <w:sz w:val="24"/>
          <w:szCs w:val="24"/>
        </w:rPr>
        <w:t xml:space="preserve"> och 2</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Pr>
          <w:rFonts w:ascii="Cambria" w:eastAsiaTheme="minorEastAsia" w:hAnsi="Cambria"/>
          <w:sz w:val="24"/>
          <w:szCs w:val="24"/>
        </w:rPr>
        <w:t>.</w:t>
      </w:r>
      <w:r w:rsidR="00136437">
        <w:rPr>
          <w:rFonts w:ascii="Cambria" w:eastAsiaTheme="minorEastAsia" w:hAnsi="Cambria"/>
          <w:sz w:val="24"/>
          <w:szCs w:val="24"/>
        </w:rPr>
        <w:t xml:space="preserve"> </w:t>
      </w:r>
    </w:p>
    <w:p w:rsidR="00A94048" w:rsidRDefault="00E1409F"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Tyvärr används samma beteckning för en punkt. </w:t>
      </w:r>
      <w:r w:rsidR="00A94048">
        <w:rPr>
          <w:rFonts w:ascii="Cambria" w:eastAsiaTheme="minorEastAsia" w:hAnsi="Cambria"/>
          <w:sz w:val="24"/>
          <w:szCs w:val="24"/>
        </w:rPr>
        <w:t>I figuren nedan gäller att</w:t>
      </w:r>
      <w:r w:rsidR="00590E60">
        <w:rPr>
          <w:rFonts w:ascii="Cambria" w:eastAsiaTheme="minorEastAsia" w:hAnsi="Cambria"/>
          <w:sz w:val="24"/>
          <w:szCs w:val="24"/>
        </w:rPr>
        <w:t xml:space="preserve"> 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3, 2</m:t>
            </m:r>
          </m:e>
        </m:d>
      </m:oMath>
      <w:r w:rsidR="00A94048">
        <w:rPr>
          <w:rFonts w:ascii="Cambria" w:eastAsiaTheme="minorEastAsia" w:hAnsi="Cambria"/>
          <w:sz w:val="24"/>
          <w:szCs w:val="24"/>
        </w:rPr>
        <w:t xml:space="preserve"> och</w:t>
      </w:r>
      <w:r w:rsidR="00590E60">
        <w:rPr>
          <w:rFonts w:ascii="Cambria" w:eastAsiaTheme="minorEastAsia" w:hAnsi="Cambria"/>
          <w:sz w:val="24"/>
          <w:szCs w:val="24"/>
        </w:rPr>
        <w:t xml:space="preserve"> punkten</w:t>
      </w:r>
      <w:r w:rsidR="00A94048">
        <w:rPr>
          <w:rFonts w:ascii="Cambria" w:eastAsiaTheme="minorEastAsia" w:hAnsi="Cambria"/>
          <w:sz w:val="24"/>
          <w:szCs w:val="24"/>
        </w:rPr>
        <w:t xml:space="preserve"> </w:t>
      </w:r>
      <m:oMath>
        <m:r>
          <w:rPr>
            <w:rFonts w:ascii="Cambria Math" w:eastAsiaTheme="minorEastAsia" w:hAnsi="Cambria Math"/>
            <w:sz w:val="24"/>
            <w:szCs w:val="24"/>
          </w:rPr>
          <m:t>P=</m:t>
        </m:r>
        <m:d>
          <m:dPr>
            <m:ctrlPr>
              <w:rPr>
                <w:rFonts w:ascii="Cambria Math" w:eastAsiaTheme="minorEastAsia" w:hAnsi="Cambria Math"/>
                <w:i/>
                <w:sz w:val="24"/>
                <w:szCs w:val="24"/>
              </w:rPr>
            </m:ctrlPr>
          </m:dPr>
          <m:e>
            <m:r>
              <w:rPr>
                <w:rFonts w:ascii="Cambria Math" w:eastAsiaTheme="minorEastAsia" w:hAnsi="Cambria Math"/>
                <w:sz w:val="24"/>
                <w:szCs w:val="24"/>
              </w:rPr>
              <m:t>1,2</m:t>
            </m:r>
          </m:e>
        </m:d>
      </m:oMath>
      <w:r w:rsidR="00A94048">
        <w:rPr>
          <w:rFonts w:ascii="Cambria" w:eastAsiaTheme="minorEastAsia" w:hAnsi="Cambria"/>
          <w:sz w:val="24"/>
          <w:szCs w:val="24"/>
        </w:rPr>
        <w:t xml:space="preserve">. Om inga missförstånd kan ske, använd detta beteckningssätt, annars bör du skriva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=3</m:t>
        </m:r>
        <m:sSub>
          <m:sSubPr>
            <m:ctrlPr>
              <w:rPr>
                <w:rFonts w:ascii="Cambria Math" w:eastAsiaTheme="minorEastAsia" w:hAnsi="Cambria Math"/>
                <w:i/>
                <w:sz w:val="24"/>
                <w:szCs w:val="24"/>
              </w:rPr>
            </m:ctrlPr>
          </m:sSub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x</m:t>
            </m:r>
          </m:sub>
        </m:sSub>
        <m:r>
          <w:rPr>
            <w:rFonts w:ascii="Cambria Math" w:eastAsiaTheme="minorEastAsia" w:hAnsi="Cambria Math"/>
            <w:sz w:val="24"/>
            <w:szCs w:val="24"/>
          </w:rPr>
          <m:t>+2</m:t>
        </m:r>
        <m:sSub>
          <m:sSubPr>
            <m:ctrlPr>
              <w:rPr>
                <w:rFonts w:ascii="Cambria Math" w:eastAsiaTheme="minorEastAsia" w:hAnsi="Cambria Math"/>
                <w:i/>
                <w:sz w:val="24"/>
                <w:szCs w:val="24"/>
              </w:rPr>
            </m:ctrlPr>
          </m:sSubPr>
          <m:e>
            <m:acc>
              <m:accPr>
                <m:chr m:val="⃗"/>
                <m:ctrlPr>
                  <w:rPr>
                    <w:rFonts w:ascii="Cambria Math" w:eastAsiaTheme="minorEastAsia" w:hAnsi="Cambria Math"/>
                    <w:i/>
                    <w:sz w:val="24"/>
                    <w:szCs w:val="24"/>
                  </w:rPr>
                </m:ctrlPr>
              </m:accPr>
              <m:e>
                <m:r>
                  <w:rPr>
                    <w:rFonts w:ascii="Cambria Math" w:eastAsiaTheme="minorEastAsia" w:hAnsi="Cambria Math"/>
                    <w:sz w:val="24"/>
                    <w:szCs w:val="24"/>
                  </w:rPr>
                  <m:t>e</m:t>
                </m:r>
              </m:e>
            </m:acc>
          </m:e>
          <m:sub>
            <m:r>
              <w:rPr>
                <w:rFonts w:ascii="Cambria Math" w:eastAsiaTheme="minorEastAsia" w:hAnsi="Cambria Math"/>
                <w:sz w:val="24"/>
                <w:szCs w:val="24"/>
              </w:rPr>
              <m:t>y</m:t>
            </m:r>
          </m:sub>
        </m:sSub>
      </m:oMath>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Default="00A94048"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2470784" behindDoc="0" locked="0" layoutInCell="1" allowOverlap="1" wp14:anchorId="6015BD65" wp14:editId="3D0FB93D">
                <wp:simplePos x="0" y="0"/>
                <wp:positionH relativeFrom="column">
                  <wp:posOffset>3052445</wp:posOffset>
                </wp:positionH>
                <wp:positionV relativeFrom="paragraph">
                  <wp:posOffset>254000</wp:posOffset>
                </wp:positionV>
                <wp:extent cx="342900" cy="257175"/>
                <wp:effectExtent l="0" t="0" r="0" b="0"/>
                <wp:wrapNone/>
                <wp:docPr id="4" name="Textruta 4"/>
                <wp:cNvGraphicFramePr/>
                <a:graphic xmlns:a="http://schemas.openxmlformats.org/drawingml/2006/main">
                  <a:graphicData uri="http://schemas.microsoft.com/office/word/2010/wordprocessingShape">
                    <wps:wsp>
                      <wps:cNvSpPr txBox="1"/>
                      <wps:spPr>
                        <a:xfrm>
                          <a:off x="0" y="0"/>
                          <a:ext cx="3429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94048" w:rsidRDefault="001233CC">
                            <w:pPr>
                              <w:rPr>
                                <w:sz w:val="22"/>
                                <w:szCs w:val="22"/>
                              </w:rPr>
                            </w:pPr>
                            <m:oMathPara>
                              <m:oMath>
                                <m:r>
                                  <w:rPr>
                                    <w:rFonts w:ascii="Cambria Math" w:hAnsi="Cambria Math"/>
                                    <w:sz w:val="22"/>
                                    <w:szCs w:val="22"/>
                                  </w:rPr>
                                  <m:t>P</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4" o:spid="_x0000_s1059" type="#_x0000_t202" style="position:absolute;left:0;text-align:left;margin-left:240.35pt;margin-top:20pt;width:27pt;height:20.25pt;z-index:25247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" filled="f" stroked="f" strokeweight=".5pt">
                <v:textbox>
                  <w:txbxContent>
                    <w:p w:rsidR="001233CC" w:rsidRPr="00A94048" w:rsidRDefault="001233CC">
                      <w:pPr>
                        <w:rPr>
                          <w:sz w:val="22"/>
                          <w:szCs w:val="22"/>
                        </w:rPr>
                      </w:pPr>
                      <m:oMathPara>
                        <m:oMath>
                          <m:r>
                            <w:rPr>
                              <w:rFonts w:ascii="Cambria Math" w:hAnsi="Cambria Math"/>
                              <w:sz w:val="22"/>
                              <w:szCs w:val="22"/>
                            </w:rPr>
                            <m:t>P</m:t>
                          </m:r>
                        </m:oMath>
                      </m:oMathPara>
                    </w:p>
                  </w:txbxContent>
                </v:textbox>
              </v:shape>
            </w:pict>
          </mc:Fallback>
        </mc:AlternateContent>
      </w:r>
      <w:r>
        <w:rPr>
          <w:rFonts w:ascii="Cambria" w:eastAsiaTheme="minorEastAsia" w:hAnsi="Cambria"/>
          <w:noProof/>
          <w:sz w:val="24"/>
          <w:szCs w:val="24"/>
          <w:lang w:eastAsia="sv-SE"/>
        </w:rPr>
        <mc:AlternateContent>
          <mc:Choice Requires="wps">
            <w:drawing>
              <wp:anchor distT="0" distB="0" distL="114300" distR="114300" simplePos="0" relativeHeight="252469760" behindDoc="0" locked="0" layoutInCell="1" allowOverlap="1">
                <wp:simplePos x="0" y="0"/>
                <wp:positionH relativeFrom="column">
                  <wp:posOffset>3111500</wp:posOffset>
                </wp:positionH>
                <wp:positionV relativeFrom="paragraph">
                  <wp:posOffset>465455</wp:posOffset>
                </wp:positionV>
                <wp:extent cx="45719" cy="45719"/>
                <wp:effectExtent l="0" t="0" r="12065" b="12065"/>
                <wp:wrapNone/>
                <wp:docPr id="3" name="Ellips 3"/>
                <wp:cNvGraphicFramePr/>
                <a:graphic xmlns:a="http://schemas.openxmlformats.org/drawingml/2006/main">
                  <a:graphicData uri="http://schemas.microsoft.com/office/word/2010/wordprocessingShape">
                    <wps:wsp>
                      <wps:cNvSpPr/>
                      <wps:spPr>
                        <a:xfrm>
                          <a:off x="0" y="0"/>
                          <a:ext cx="45719" cy="45719"/>
                        </a:xfrm>
                        <a:prstGeom prst="ellipse">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 3" o:spid="_x0000_s1026" style="position:absolute;margin-left:245pt;margin-top:36.65pt;width:3.6pt;height:3.6pt;z-index:25246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" fillcolor="black [3213]" strokecolor="#0c2952 [1604]" strokeweight="2pt"/>
            </w:pict>
          </mc:Fallback>
        </mc:AlternateContent>
      </w:r>
      <w:r w:rsidR="00EB0FEB">
        <w:rPr>
          <w:rFonts w:ascii="Cambria" w:eastAsiaTheme="minorEastAsia" w:hAnsi="Cambria"/>
          <w:sz w:val="24"/>
          <w:szCs w:val="24"/>
        </w:rPr>
        <w:t xml:space="preserve">                                                                        </w:t>
      </w:r>
      <w:r w:rsidR="00EB0FEB">
        <w:rPr>
          <w:rFonts w:ascii="Cambria" w:eastAsiaTheme="minorEastAsia" w:hAnsi="Cambria"/>
          <w:noProof/>
          <w:sz w:val="24"/>
          <w:szCs w:val="24"/>
          <w:lang w:eastAsia="sv-SE"/>
        </w:rPr>
        <w:drawing>
          <wp:inline distT="0" distB="0" distL="0" distR="0" wp14:anchorId="5078F8F5" wp14:editId="4BF39DAE">
            <wp:extent cx="1468991" cy="1440000"/>
            <wp:effectExtent l="0" t="0" r="0" b="8255"/>
            <wp:docPr id="119" name="Bildobjekt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kursbunt10.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468991" cy="1440000"/>
                    </a:xfrm>
                    <a:prstGeom prst="rect">
                      <a:avLst/>
                    </a:prstGeom>
                  </pic:spPr>
                </pic:pic>
              </a:graphicData>
            </a:graphic>
          </wp:inline>
        </w:drawing>
      </w:r>
    </w:p>
    <w:p w:rsidR="00EB0FEB" w:rsidRPr="00290B21" w:rsidRDefault="00EB0FEB" w:rsidP="00EB0FEB">
      <w:pPr>
        <w:tabs>
          <w:tab w:val="left" w:pos="1701"/>
          <w:tab w:val="left" w:pos="2552"/>
          <w:tab w:val="left" w:pos="2835"/>
          <w:tab w:val="left" w:pos="3119"/>
        </w:tabs>
        <w:ind w:left="1695" w:hanging="1695"/>
        <w:rPr>
          <w:rFonts w:ascii="Cambria" w:eastAsiaTheme="minorEastAsia" w:hAnsi="Cambria"/>
        </w:rPr>
      </w:pPr>
    </w:p>
    <w:p w:rsidR="00C31241" w:rsidRDefault="00EB0FEB" w:rsidP="00C31241">
      <w:pPr>
        <w:tabs>
          <w:tab w:val="left" w:pos="1701"/>
          <w:tab w:val="left" w:pos="2552"/>
          <w:tab w:val="left" w:pos="2835"/>
          <w:tab w:val="left" w:pos="3119"/>
        </w:tabs>
        <w:ind w:left="1695" w:hanging="1695"/>
        <w:rPr>
          <w:rFonts w:ascii="Cambria" w:eastAsiaTheme="minorEastAsia" w:hAnsi="Cambria"/>
          <w:sz w:val="24"/>
          <w:szCs w:val="24"/>
        </w:rPr>
      </w:pPr>
      <w:r w:rsidRPr="00476145">
        <w:rPr>
          <w:rFonts w:ascii="Cambria" w:eastAsiaTheme="minorEastAsia" w:hAnsi="Cambria"/>
          <w:b/>
          <w:color w:val="0C2953" w:themeColor="accent1" w:themeShade="80"/>
          <w:sz w:val="24"/>
          <w:szCs w:val="24"/>
        </w:rPr>
        <w:t>Parallella</w:t>
      </w:r>
      <w:r>
        <w:rPr>
          <w:rFonts w:ascii="Cambria" w:eastAsiaTheme="minorEastAsia" w:hAnsi="Cambria"/>
          <w:sz w:val="24"/>
          <w:szCs w:val="24"/>
        </w:rPr>
        <w:tab/>
        <w:t xml:space="preserve">Två vektorer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v</m:t>
            </m:r>
          </m:e>
        </m:acc>
      </m:oMath>
      <w:r>
        <w:rPr>
          <w:rFonts w:ascii="Cambria" w:eastAsiaTheme="minorEastAsia" w:hAnsi="Cambria"/>
          <w:sz w:val="24"/>
          <w:szCs w:val="24"/>
        </w:rPr>
        <w:t xml:space="preserve"> är parallella om och endast om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=k∙</m:t>
        </m:r>
        <m:acc>
          <m:accPr>
            <m:chr m:val="⃗"/>
            <m:ctrlPr>
              <w:rPr>
                <w:rFonts w:ascii="Cambria Math" w:eastAsiaTheme="minorEastAsia" w:hAnsi="Cambria Math"/>
                <w:i/>
                <w:sz w:val="24"/>
                <w:szCs w:val="24"/>
              </w:rPr>
            </m:ctrlPr>
          </m:accPr>
          <m:e>
            <m:r>
              <w:rPr>
                <w:rFonts w:ascii="Cambria Math" w:eastAsiaTheme="minorEastAsia" w:hAnsi="Cambria Math"/>
                <w:sz w:val="24"/>
                <w:szCs w:val="24"/>
              </w:rPr>
              <m:t>v</m:t>
            </m:r>
          </m:e>
        </m:acc>
        <m:r>
          <w:rPr>
            <w:rFonts w:ascii="Cambria Math" w:eastAsiaTheme="minorEastAsia" w:hAnsi="Cambria Math"/>
            <w:sz w:val="24"/>
            <w:szCs w:val="24"/>
          </w:rPr>
          <m:t xml:space="preserve">, </m:t>
        </m:r>
      </m:oMath>
      <w:r w:rsidR="00C31241">
        <w:rPr>
          <w:rFonts w:ascii="Cambria" w:eastAsiaTheme="minorEastAsia" w:hAnsi="Cambria"/>
          <w:sz w:val="24"/>
          <w:szCs w:val="24"/>
        </w:rPr>
        <w:t xml:space="preserve">där </w:t>
      </w:r>
      <w:r w:rsidR="00C31241" w:rsidRPr="00C31241">
        <w:rPr>
          <w:rFonts w:ascii="Cambria" w:eastAsiaTheme="minorEastAsia" w:hAnsi="Cambria"/>
          <w:i/>
          <w:sz w:val="24"/>
          <w:szCs w:val="24"/>
        </w:rPr>
        <w:t>k</w:t>
      </w:r>
      <w:r w:rsidR="00C31241">
        <w:rPr>
          <w:rFonts w:ascii="Cambria" w:eastAsiaTheme="minorEastAsia" w:hAnsi="Cambria"/>
          <w:sz w:val="24"/>
          <w:szCs w:val="24"/>
        </w:rPr>
        <w:t xml:space="preserve"> är en</w:t>
      </w:r>
    </w:p>
    <w:p w:rsidR="00EB0FEB" w:rsidRPr="00C31241" w:rsidRDefault="00C31241" w:rsidP="00C31241">
      <w:pPr>
        <w:tabs>
          <w:tab w:val="left" w:pos="1701"/>
          <w:tab w:val="left" w:pos="2552"/>
          <w:tab w:val="left" w:pos="2835"/>
          <w:tab w:val="left" w:pos="3119"/>
        </w:tabs>
        <w:ind w:left="1695" w:hanging="1695"/>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t>v</w:t>
      </w:r>
      <w:r w:rsidRPr="00476145">
        <w:rPr>
          <w:rFonts w:ascii="Cambria" w:eastAsiaTheme="minorEastAsia" w:hAnsi="Cambria"/>
          <w:b/>
          <w:color w:val="0C2953" w:themeColor="accent1" w:themeShade="80"/>
          <w:sz w:val="24"/>
          <w:szCs w:val="24"/>
        </w:rPr>
        <w:t>ektorer</w:t>
      </w:r>
      <w:r>
        <w:rPr>
          <w:rFonts w:ascii="Cambria" w:eastAsiaTheme="minorEastAsia" w:hAnsi="Cambria"/>
          <w:b/>
          <w:color w:val="0C2953" w:themeColor="accent1" w:themeShade="80"/>
          <w:sz w:val="24"/>
          <w:szCs w:val="24"/>
        </w:rPr>
        <w:tab/>
      </w:r>
      <w:r>
        <w:rPr>
          <w:rFonts w:ascii="Cambria" w:eastAsiaTheme="minorEastAsia" w:hAnsi="Cambria"/>
          <w:sz w:val="24"/>
          <w:szCs w:val="24"/>
        </w:rPr>
        <w:t xml:space="preserve">konstant. </w:t>
      </w:r>
    </w:p>
    <w:p w:rsidR="00EB0FEB" w:rsidRPr="00290B21" w:rsidRDefault="00EB0FEB" w:rsidP="00EB0FEB">
      <w:pPr>
        <w:tabs>
          <w:tab w:val="left" w:pos="1701"/>
          <w:tab w:val="left" w:pos="2552"/>
          <w:tab w:val="left" w:pos="2835"/>
          <w:tab w:val="left" w:pos="3119"/>
        </w:tabs>
        <w:ind w:left="1695" w:hanging="1695"/>
        <w:rPr>
          <w:rFonts w:ascii="Cambria" w:eastAsiaTheme="minorEastAsia" w:hAnsi="Cambria"/>
        </w:rPr>
      </w:pPr>
      <w:r w:rsidRPr="00290B21">
        <w:rPr>
          <w:rFonts w:ascii="Cambria" w:eastAsiaTheme="minorEastAsia" w:hAnsi="Cambria"/>
        </w:rPr>
        <w:tab/>
      </w: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5A5326">
        <w:rPr>
          <w:rFonts w:ascii="Cambria" w:eastAsiaTheme="minorEastAsia" w:hAnsi="Cambria"/>
          <w:b/>
          <w:color w:val="0C2953" w:themeColor="accent1" w:themeShade="80"/>
          <w:sz w:val="24"/>
          <w:szCs w:val="24"/>
        </w:rPr>
        <w:t xml:space="preserve">Exempel </w:t>
      </w:r>
      <w:r w:rsidR="00D6560F">
        <w:rPr>
          <w:rFonts w:ascii="Cambria" w:eastAsiaTheme="minorEastAsia" w:hAnsi="Cambria"/>
          <w:b/>
          <w:color w:val="0C2953" w:themeColor="accent1" w:themeShade="80"/>
          <w:sz w:val="24"/>
          <w:szCs w:val="24"/>
        </w:rPr>
        <w:t>1</w:t>
      </w:r>
      <w:r>
        <w:rPr>
          <w:rFonts w:ascii="Cambria" w:eastAsiaTheme="minorEastAsia" w:hAnsi="Cambria"/>
          <w:sz w:val="24"/>
          <w:szCs w:val="24"/>
        </w:rPr>
        <w:tab/>
        <w:t>Bestäm det reella talet</w:t>
      </w:r>
      <w:r w:rsidRPr="00E1409F">
        <w:rPr>
          <w:rFonts w:ascii="Cambria" w:eastAsiaTheme="minorEastAsia" w:hAnsi="Cambria"/>
          <w:i/>
          <w:sz w:val="24"/>
          <w:szCs w:val="24"/>
        </w:rPr>
        <w:t xml:space="preserve"> t</w:t>
      </w:r>
      <w:r>
        <w:rPr>
          <w:rFonts w:ascii="Cambria" w:eastAsiaTheme="minorEastAsia" w:hAnsi="Cambria"/>
          <w:sz w:val="24"/>
          <w:szCs w:val="24"/>
        </w:rPr>
        <w:t xml:space="preserve"> så att vektor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+t</m:t>
        </m:r>
        <m:d>
          <m:dPr>
            <m:ctrlPr>
              <w:rPr>
                <w:rFonts w:ascii="Cambria Math" w:eastAsiaTheme="minorEastAsia" w:hAnsi="Cambria Math"/>
                <w:i/>
                <w:sz w:val="24"/>
                <w:szCs w:val="24"/>
              </w:rPr>
            </m:ctrlPr>
          </m:dPr>
          <m:e>
            <m:r>
              <w:rPr>
                <w:rFonts w:ascii="Cambria Math" w:eastAsiaTheme="minorEastAsia" w:hAnsi="Cambria Math"/>
                <w:sz w:val="24"/>
                <w:szCs w:val="24"/>
              </w:rPr>
              <m:t>1, 2</m:t>
            </m:r>
          </m:e>
        </m:d>
      </m:oMath>
      <w:r>
        <w:rPr>
          <w:rFonts w:ascii="Cambria" w:eastAsiaTheme="minorEastAsia" w:hAnsi="Cambria"/>
          <w:sz w:val="24"/>
          <w:szCs w:val="24"/>
        </w:rPr>
        <w:t xml:space="preserve"> blir parallell med vektor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i/>
          <w:sz w:val="24"/>
          <w:szCs w:val="24"/>
        </w:rPr>
      </w:pPr>
      <w:r>
        <w:rPr>
          <w:rFonts w:ascii="Cambria" w:eastAsiaTheme="minorEastAsia" w:hAnsi="Cambria"/>
          <w:sz w:val="24"/>
          <w:szCs w:val="24"/>
        </w:rPr>
        <w:tab/>
      </w:r>
      <w:r w:rsidRPr="005A5326">
        <w:rPr>
          <w:rFonts w:ascii="Cambria" w:eastAsiaTheme="minorEastAsia" w:hAnsi="Cambria"/>
          <w:i/>
          <w:sz w:val="24"/>
          <w:szCs w:val="24"/>
        </w:rPr>
        <w:t>Lösning:</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+t</m:t>
        </m:r>
        <m:d>
          <m:dPr>
            <m:ctrlPr>
              <w:rPr>
                <w:rFonts w:ascii="Cambria Math" w:eastAsiaTheme="minorEastAsia" w:hAnsi="Cambria Math"/>
                <w:i/>
                <w:sz w:val="24"/>
                <w:szCs w:val="24"/>
              </w:rPr>
            </m:ctrlPr>
          </m:dPr>
          <m:e>
            <m:r>
              <w:rPr>
                <w:rFonts w:ascii="Cambria Math" w:eastAsiaTheme="minorEastAsia" w:hAnsi="Cambria Math"/>
                <w:sz w:val="24"/>
                <w:szCs w:val="24"/>
              </w:rPr>
              <m:t>1, 2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3+t, 1+2t</m:t>
            </m:r>
          </m:e>
        </m:d>
      </m:oMath>
      <w:r>
        <w:rPr>
          <w:rFonts w:ascii="Cambria" w:eastAsiaTheme="minorEastAsia" w:hAnsi="Cambria"/>
          <w:sz w:val="24"/>
          <w:szCs w:val="24"/>
        </w:rPr>
        <w:t xml:space="preserve"> ska vara parallell med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 Det ska alltså finnas ett tal k, sådant att</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1912704" behindDoc="0" locked="0" layoutInCell="1" allowOverlap="1" wp14:anchorId="5BF4EB69" wp14:editId="5DF7F4C2">
                <wp:simplePos x="0" y="0"/>
                <wp:positionH relativeFrom="margin">
                  <wp:posOffset>3557270</wp:posOffset>
                </wp:positionH>
                <wp:positionV relativeFrom="margin">
                  <wp:posOffset>6499860</wp:posOffset>
                </wp:positionV>
                <wp:extent cx="2298700" cy="1657350"/>
                <wp:effectExtent l="0" t="0" r="0" b="0"/>
                <wp:wrapSquare wrapText="bothSides"/>
                <wp:docPr id="57" name="Textruta 57"/>
                <wp:cNvGraphicFramePr/>
                <a:graphic xmlns:a="http://schemas.openxmlformats.org/drawingml/2006/main">
                  <a:graphicData uri="http://schemas.microsoft.com/office/word/2010/wordprocessingShape">
                    <wps:wsp>
                      <wps:cNvSpPr txBox="1"/>
                      <wps:spPr>
                        <a:xfrm>
                          <a:off x="0" y="0"/>
                          <a:ext cx="2298700" cy="1657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EB0FEB">
                            <w:r>
                              <w:rPr>
                                <w:rFonts w:ascii="Cambria" w:eastAsiaTheme="minorEastAsia" w:hAnsi="Cambria"/>
                                <w:noProof/>
                                <w:sz w:val="24"/>
                                <w:szCs w:val="24"/>
                                <w:lang w:eastAsia="sv-SE"/>
                              </w:rPr>
                              <w:drawing>
                                <wp:inline distT="0" distB="0" distL="0" distR="0" wp14:anchorId="0A889910" wp14:editId="35649F4E">
                                  <wp:extent cx="2083456" cy="1440000"/>
                                  <wp:effectExtent l="0" t="0" r="0" b="8255"/>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kursbunt11.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083456" cy="144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57" o:spid="_x0000_s1060" type="#_x0000_t202" style="position:absolute;left:0;text-align:left;margin-left:280.1pt;margin-top:511.8pt;width:181pt;height:130.5pt;z-index:251912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" filled="f" stroked="f" strokeweight=".5pt">
                <v:textbox>
                  <w:txbxContent>
                    <w:p w:rsidR="001233CC" w:rsidRDefault="001233CC" w:rsidP="00EB0FEB">
                      <w:r>
                        <w:rPr>
                          <w:rFonts w:ascii="Cambria" w:eastAsiaTheme="minorEastAsia" w:hAnsi="Cambria"/>
                          <w:noProof/>
                          <w:sz w:val="24"/>
                          <w:szCs w:val="24"/>
                          <w:lang w:eastAsia="sv-SE"/>
                        </w:rPr>
                        <w:drawing>
                          <wp:inline distT="0" distB="0" distL="0" distR="0" wp14:anchorId="0A889910" wp14:editId="35649F4E">
                            <wp:extent cx="2083456" cy="1440000"/>
                            <wp:effectExtent l="0" t="0" r="0" b="8255"/>
                            <wp:docPr id="58" name="Bildobjekt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kursbunt11.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83456" cy="1440000"/>
                                    </a:xfrm>
                                    <a:prstGeom prst="rect">
                                      <a:avLst/>
                                    </a:prstGeom>
                                  </pic:spPr>
                                </pic:pic>
                              </a:graphicData>
                            </a:graphic>
                          </wp:inline>
                        </w:drawing>
                      </w:r>
                    </w:p>
                  </w:txbxContent>
                </v:textbox>
                <w10:wrap type="square" anchorx="margin" anchory="margin"/>
              </v:shape>
            </w:pict>
          </mc:Fallback>
        </mc:AlternateContent>
      </w:r>
      <w:r>
        <w:rPr>
          <w:rFonts w:ascii="Cambria" w:eastAsiaTheme="minorEastAsia" w:hAnsi="Cambria"/>
          <w:sz w:val="24"/>
          <w:szCs w:val="24"/>
        </w:rPr>
        <w:tab/>
      </w:r>
      <m:oMath>
        <m:r>
          <w:rPr>
            <w:rFonts w:ascii="Cambria Math" w:eastAsiaTheme="minorEastAsia" w:hAnsi="Cambria Math"/>
            <w:sz w:val="24"/>
            <w:szCs w:val="24"/>
          </w:rPr>
          <m:t>k</m:t>
        </m:r>
        <m:d>
          <m:dPr>
            <m:ctrlPr>
              <w:rPr>
                <w:rFonts w:ascii="Cambria Math" w:eastAsiaTheme="minorEastAsia" w:hAnsi="Cambria Math"/>
                <w:i/>
                <w:sz w:val="24"/>
                <w:szCs w:val="24"/>
              </w:rPr>
            </m:ctrlPr>
          </m:dPr>
          <m:e>
            <m:r>
              <w:rPr>
                <w:rFonts w:ascii="Cambria Math" w:eastAsiaTheme="minorEastAsia" w:hAnsi="Cambria Math"/>
                <w:sz w:val="24"/>
                <w:szCs w:val="24"/>
              </w:rPr>
              <m:t>1, 1</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3+t, 1+2t</m:t>
            </m:r>
          </m:e>
        </m:d>
      </m:oMath>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Denna vektorekvation ger upphov till ekvationssystemet:</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 xml:space="preserve">3+t=k  </m:t>
                </m:r>
              </m:e>
              <m:e>
                <m:r>
                  <w:rPr>
                    <w:rFonts w:ascii="Cambria Math" w:eastAsiaTheme="minorEastAsia" w:hAnsi="Cambria Math"/>
                    <w:sz w:val="24"/>
                    <w:szCs w:val="24"/>
                  </w:rPr>
                  <m:t>1+2t=k</m:t>
                </m:r>
              </m:e>
            </m:eqArr>
          </m:e>
        </m:d>
      </m:oMath>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som har lösningen</w:t>
      </w:r>
    </w:p>
    <w:p w:rsidR="00EB0FEB" w:rsidRPr="005A5326"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d>
          <m:dPr>
            <m:begChr m:val="{"/>
            <m:endChr m:val=""/>
            <m:ctrlPr>
              <w:rPr>
                <w:rFonts w:ascii="Cambria Math" w:eastAsiaTheme="minorEastAsia" w:hAnsi="Cambria Math"/>
                <w:i/>
                <w:sz w:val="24"/>
                <w:szCs w:val="24"/>
              </w:rPr>
            </m:ctrlPr>
          </m:dPr>
          <m:e>
            <m:eqArr>
              <m:eqArrPr>
                <m:ctrlPr>
                  <w:rPr>
                    <w:rFonts w:ascii="Cambria Math" w:eastAsiaTheme="minorEastAsia" w:hAnsi="Cambria Math"/>
                    <w:i/>
                    <w:sz w:val="24"/>
                    <w:szCs w:val="24"/>
                  </w:rPr>
                </m:ctrlPr>
              </m:eqArrPr>
              <m:e>
                <m:r>
                  <w:rPr>
                    <w:rFonts w:ascii="Cambria Math" w:eastAsiaTheme="minorEastAsia" w:hAnsi="Cambria Math"/>
                    <w:sz w:val="24"/>
                    <w:szCs w:val="24"/>
                  </w:rPr>
                  <m:t>t=2</m:t>
                </m:r>
              </m:e>
              <m:e>
                <m:r>
                  <w:rPr>
                    <w:rFonts w:ascii="Cambria Math" w:eastAsiaTheme="minorEastAsia" w:hAnsi="Cambria Math"/>
                    <w:sz w:val="24"/>
                    <w:szCs w:val="24"/>
                  </w:rPr>
                  <m:t>k=5</m:t>
                </m:r>
              </m:e>
            </m:eqArr>
          </m:e>
        </m:d>
      </m:oMath>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Det reella talet </w:t>
      </w:r>
      <m:oMath>
        <m:r>
          <w:rPr>
            <w:rFonts w:ascii="Cambria Math" w:eastAsiaTheme="minorEastAsia" w:hAnsi="Cambria Math"/>
            <w:sz w:val="24"/>
            <w:szCs w:val="24"/>
          </w:rPr>
          <m:t>t=2</m:t>
        </m:r>
      </m:oMath>
      <w:r>
        <w:rPr>
          <w:rFonts w:ascii="Cambria" w:eastAsiaTheme="minorEastAsia" w:hAnsi="Cambria"/>
          <w:sz w:val="24"/>
          <w:szCs w:val="24"/>
        </w:rPr>
        <w:t xml:space="preserve"> gör att  </w:t>
      </w:r>
    </w:p>
    <w:p w:rsidR="00EB0FEB" w:rsidRDefault="00EB0FEB" w:rsidP="00EB0FEB">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m:oMath>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+t</m:t>
        </m:r>
        <m:d>
          <m:dPr>
            <m:ctrlPr>
              <w:rPr>
                <w:rFonts w:ascii="Cambria Math" w:eastAsiaTheme="minorEastAsia" w:hAnsi="Cambria Math"/>
                <w:i/>
                <w:sz w:val="24"/>
                <w:szCs w:val="24"/>
              </w:rPr>
            </m:ctrlPr>
          </m:dPr>
          <m:e>
            <m:r>
              <w:rPr>
                <w:rFonts w:ascii="Cambria Math" w:eastAsiaTheme="minorEastAsia" w:hAnsi="Cambria Math"/>
                <w:sz w:val="24"/>
                <w:szCs w:val="24"/>
              </w:rPr>
              <m:t>1, 2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+2</m:t>
        </m:r>
        <m:d>
          <m:dPr>
            <m:ctrlPr>
              <w:rPr>
                <w:rFonts w:ascii="Cambria Math" w:eastAsiaTheme="minorEastAsia" w:hAnsi="Cambria Math"/>
                <w:i/>
                <w:sz w:val="24"/>
                <w:szCs w:val="24"/>
              </w:rPr>
            </m:ctrlPr>
          </m:dPr>
          <m:e>
            <m:r>
              <w:rPr>
                <w:rFonts w:ascii="Cambria Math" w:eastAsiaTheme="minorEastAsia" w:hAnsi="Cambria Math"/>
                <w:sz w:val="24"/>
                <w:szCs w:val="24"/>
              </w:rPr>
              <m:t>1, 2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3, 1</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2, 4</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5, 5</m:t>
            </m:r>
          </m:e>
        </m:d>
      </m:oMath>
    </w:p>
    <w:p w:rsidR="00EB0FEB" w:rsidRDefault="00EB0FEB" w:rsidP="00EB0FEB">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t xml:space="preserve">vilket är parallell med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w:t>
      </w:r>
    </w:p>
    <w:p w:rsidR="00EB0FEB" w:rsidRDefault="00EB0FEB" w:rsidP="00EB0FEB">
      <w:pPr>
        <w:tabs>
          <w:tab w:val="left" w:pos="1701"/>
          <w:tab w:val="left" w:pos="2552"/>
          <w:tab w:val="left" w:pos="2835"/>
          <w:tab w:val="left" w:pos="3119"/>
        </w:tabs>
        <w:rPr>
          <w:rFonts w:ascii="Cambria" w:eastAsiaTheme="minorEastAsia" w:hAnsi="Cambria"/>
          <w:sz w:val="24"/>
          <w:szCs w:val="24"/>
        </w:rPr>
      </w:pPr>
    </w:p>
    <w:p w:rsidR="00EB0FEB" w:rsidRDefault="00EB0FEB" w:rsidP="00EB0FEB">
      <w:pPr>
        <w:tabs>
          <w:tab w:val="left" w:pos="1701"/>
          <w:tab w:val="left" w:pos="2552"/>
          <w:tab w:val="left" w:pos="2835"/>
          <w:tab w:val="left" w:pos="3119"/>
        </w:tabs>
        <w:ind w:left="1304" w:hanging="1304"/>
        <w:rPr>
          <w:rFonts w:ascii="Cambria" w:eastAsiaTheme="minorEastAsia" w:hAnsi="Cambria"/>
          <w:sz w:val="24"/>
          <w:szCs w:val="24"/>
        </w:rPr>
      </w:pPr>
      <w:r w:rsidRPr="00BD6A00">
        <w:rPr>
          <w:rFonts w:ascii="Cambria" w:eastAsiaTheme="minorEastAsia" w:hAnsi="Cambria"/>
          <w:b/>
          <w:color w:val="0C2953" w:themeColor="accent1" w:themeShade="80"/>
          <w:sz w:val="24"/>
          <w:szCs w:val="24"/>
        </w:rPr>
        <w:t>Ekvivalen</w:t>
      </w:r>
      <w:r w:rsidR="00092500">
        <w:rPr>
          <w:rFonts w:ascii="Cambria" w:eastAsiaTheme="minorEastAsia" w:hAnsi="Cambria"/>
          <w:b/>
          <w:color w:val="0C2953" w:themeColor="accent1" w:themeShade="80"/>
          <w:sz w:val="24"/>
          <w:szCs w:val="24"/>
        </w:rPr>
        <w:t>s</w:t>
      </w:r>
      <w:r>
        <w:rPr>
          <w:rFonts w:ascii="Cambria" w:eastAsiaTheme="minorEastAsia" w:hAnsi="Cambria"/>
          <w:b/>
          <w:color w:val="0C2953" w:themeColor="accent1" w:themeShade="80"/>
          <w:sz w:val="24"/>
          <w:szCs w:val="24"/>
        </w:rPr>
        <w:t>-</w:t>
      </w:r>
      <w:r>
        <w:rPr>
          <w:rFonts w:ascii="Cambria" w:eastAsiaTheme="minorEastAsia" w:hAnsi="Cambria"/>
          <w:b/>
          <w:color w:val="0C2953" w:themeColor="accent1" w:themeShade="80"/>
          <w:sz w:val="24"/>
          <w:szCs w:val="24"/>
        </w:rPr>
        <w:tab/>
      </w:r>
      <w:r>
        <w:rPr>
          <w:rFonts w:ascii="Cambria" w:eastAsiaTheme="minorEastAsia" w:hAnsi="Cambria"/>
          <w:b/>
          <w:color w:val="0C2953" w:themeColor="accent1" w:themeShade="80"/>
          <w:sz w:val="24"/>
          <w:szCs w:val="24"/>
        </w:rPr>
        <w:tab/>
      </w:r>
      <w:r>
        <w:rPr>
          <w:rFonts w:ascii="Cambria" w:eastAsiaTheme="minorEastAsia" w:hAnsi="Cambria"/>
          <w:sz w:val="24"/>
          <w:szCs w:val="24"/>
        </w:rPr>
        <w:t xml:space="preserve">Två vektorer sägs vara ekvivalenta om de är lika långa och har samma </w:t>
      </w: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A7018E">
        <w:rPr>
          <w:rFonts w:ascii="Cambria" w:eastAsiaTheme="minorEastAsia" w:hAnsi="Cambria"/>
          <w:b/>
          <w:color w:val="0C2953" w:themeColor="accent1" w:themeShade="80"/>
          <w:sz w:val="24"/>
          <w:szCs w:val="24"/>
        </w:rPr>
        <w:t>klass</w:t>
      </w:r>
      <w:r>
        <w:rPr>
          <w:rFonts w:ascii="Cambria" w:eastAsiaTheme="minorEastAsia" w:hAnsi="Cambria"/>
          <w:sz w:val="24"/>
          <w:szCs w:val="24"/>
        </w:rPr>
        <w:tab/>
      </w:r>
      <w:r>
        <w:rPr>
          <w:rFonts w:ascii="Cambria" w:eastAsiaTheme="minorEastAsia" w:hAnsi="Cambria"/>
          <w:sz w:val="24"/>
          <w:szCs w:val="24"/>
        </w:rPr>
        <w:tab/>
        <w:t xml:space="preserve">riktning. Man kan också säga att de tillhör samma ekvivalensklass. </w:t>
      </w:r>
    </w:p>
    <w:p w:rsidR="00313DDA" w:rsidRPr="00313DDA" w:rsidRDefault="00313DDA" w:rsidP="00EB0FEB">
      <w:pPr>
        <w:tabs>
          <w:tab w:val="left" w:pos="1701"/>
          <w:tab w:val="left" w:pos="2552"/>
          <w:tab w:val="left" w:pos="2835"/>
          <w:tab w:val="left" w:pos="3119"/>
        </w:tabs>
        <w:ind w:left="1695" w:hanging="1695"/>
        <w:rPr>
          <w:rFonts w:ascii="Cambria" w:eastAsiaTheme="minorEastAsia" w:hAnsi="Cambria"/>
          <w:sz w:val="24"/>
          <w:szCs w:val="24"/>
        </w:rPr>
      </w:pPr>
    </w:p>
    <w:p w:rsidR="00313DDA" w:rsidRPr="00313DDA" w:rsidRDefault="00313DDA"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 xml:space="preserve">                                                                </w:t>
      </w:r>
      <w:r>
        <w:rPr>
          <w:noProof/>
          <w:lang w:eastAsia="sv-SE"/>
        </w:rPr>
        <w:drawing>
          <wp:inline distT="0" distB="0" distL="0" distR="0" wp14:anchorId="0C75999C" wp14:editId="1692B510">
            <wp:extent cx="2083770" cy="1440000"/>
            <wp:effectExtent l="0" t="0" r="0" b="8255"/>
            <wp:docPr id="1385" name="Bildobjekt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083770" cy="1440000"/>
                    </a:xfrm>
                    <a:prstGeom prst="rect">
                      <a:avLst/>
                    </a:prstGeom>
                  </pic:spPr>
                </pic:pic>
              </a:graphicData>
            </a:graphic>
          </wp:inline>
        </w:drawing>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rPr>
      </w:pP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t xml:space="preserve">       </w:t>
      </w:r>
      <w:r w:rsidRPr="00554A84">
        <w:rPr>
          <w:rFonts w:ascii="Cambria" w:eastAsiaTheme="minorEastAsia" w:hAnsi="Cambria"/>
        </w:rPr>
        <w:t>Vektorer ur samma ekvivalensklass</w:t>
      </w:r>
      <w:r>
        <w:rPr>
          <w:rFonts w:ascii="Cambria" w:eastAsiaTheme="minorEastAsia" w:hAnsi="Cambria"/>
        </w:rPr>
        <w:t>.</w:t>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sz w:val="12"/>
          <w:szCs w:val="12"/>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313DDA">
        <w:rPr>
          <w:rFonts w:ascii="Cambria" w:eastAsiaTheme="minorEastAsia" w:hAnsi="Cambria"/>
          <w:sz w:val="24"/>
          <w:szCs w:val="24"/>
        </w:rPr>
        <w:t>Om e</w:t>
      </w:r>
      <w:r>
        <w:rPr>
          <w:rFonts w:ascii="Cambria" w:eastAsiaTheme="minorEastAsia" w:hAnsi="Cambria"/>
          <w:sz w:val="24"/>
          <w:szCs w:val="24"/>
        </w:rPr>
        <w:t xml:space="preserve">n </w:t>
      </w:r>
      <w:r w:rsidRPr="005020A1">
        <w:rPr>
          <w:rFonts w:ascii="Cambria" w:eastAsiaTheme="minorEastAsia" w:hAnsi="Cambria"/>
          <w:i/>
          <w:sz w:val="24"/>
          <w:szCs w:val="24"/>
        </w:rPr>
        <w:t>vektor</w:t>
      </w:r>
      <w:r>
        <w:rPr>
          <w:rFonts w:ascii="Cambria" w:eastAsiaTheme="minorEastAsia" w:hAnsi="Cambria"/>
          <w:sz w:val="24"/>
          <w:szCs w:val="24"/>
        </w:rPr>
        <w:t xml:space="preserve"> i ekvivalensk</w:t>
      </w:r>
      <w:r w:rsidR="00313DDA">
        <w:rPr>
          <w:rFonts w:ascii="Cambria" w:eastAsiaTheme="minorEastAsia" w:hAnsi="Cambria"/>
          <w:sz w:val="24"/>
          <w:szCs w:val="24"/>
        </w:rPr>
        <w:t>lassen har sin början i origo, så har denna vektor</w:t>
      </w:r>
      <w:r>
        <w:rPr>
          <w:rFonts w:ascii="Cambria" w:eastAsiaTheme="minorEastAsia" w:hAnsi="Cambria"/>
          <w:sz w:val="24"/>
          <w:szCs w:val="24"/>
        </w:rPr>
        <w:t xml:space="preserve"> samma koordinater som den </w:t>
      </w:r>
      <w:r w:rsidRPr="005020A1">
        <w:rPr>
          <w:rFonts w:ascii="Cambria" w:eastAsiaTheme="minorEastAsia" w:hAnsi="Cambria"/>
          <w:i/>
          <w:sz w:val="24"/>
          <w:szCs w:val="24"/>
        </w:rPr>
        <w:t>punkt</w:t>
      </w:r>
      <w:r>
        <w:rPr>
          <w:rFonts w:ascii="Cambria" w:eastAsiaTheme="minorEastAsia" w:hAnsi="Cambria"/>
          <w:sz w:val="24"/>
          <w:szCs w:val="24"/>
        </w:rPr>
        <w:t xml:space="preserve"> där vektorn slutar</w:t>
      </w:r>
      <w:r w:rsidR="00313DDA">
        <w:rPr>
          <w:rFonts w:ascii="Cambria" w:eastAsiaTheme="minorEastAsia" w:hAnsi="Cambria"/>
          <w:sz w:val="24"/>
          <w:szCs w:val="24"/>
        </w:rPr>
        <w:t>, och kallas</w:t>
      </w:r>
      <w:r>
        <w:rPr>
          <w:rFonts w:ascii="Cambria" w:eastAsiaTheme="minorEastAsia" w:hAnsi="Cambria"/>
          <w:sz w:val="24"/>
          <w:szCs w:val="24"/>
        </w:rPr>
        <w:t xml:space="preserve"> </w:t>
      </w:r>
    </w:p>
    <w:p w:rsidR="00423C2A"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sidRPr="00A7018E">
        <w:rPr>
          <w:rFonts w:ascii="Cambria" w:eastAsiaTheme="minorEastAsia" w:hAnsi="Cambria"/>
          <w:b/>
          <w:color w:val="0C2953" w:themeColor="accent1" w:themeShade="80"/>
          <w:sz w:val="24"/>
          <w:szCs w:val="24"/>
        </w:rPr>
        <w:t>Ortvektor</w:t>
      </w:r>
      <w:r>
        <w:rPr>
          <w:rFonts w:ascii="Cambria" w:eastAsiaTheme="minorEastAsia" w:hAnsi="Cambria"/>
          <w:b/>
          <w:color w:val="124F6C" w:themeColor="accent2" w:themeShade="80"/>
          <w:sz w:val="24"/>
          <w:szCs w:val="24"/>
        </w:rPr>
        <w:tab/>
      </w:r>
      <w:r w:rsidRPr="00D17C67">
        <w:rPr>
          <w:rFonts w:ascii="Cambria" w:eastAsiaTheme="minorEastAsia" w:hAnsi="Cambria"/>
          <w:i/>
          <w:sz w:val="24"/>
          <w:szCs w:val="24"/>
        </w:rPr>
        <w:t>ortsvektor</w:t>
      </w:r>
      <w:r>
        <w:rPr>
          <w:rFonts w:ascii="Cambria" w:eastAsiaTheme="minorEastAsia" w:hAnsi="Cambria"/>
          <w:sz w:val="24"/>
          <w:szCs w:val="24"/>
        </w:rPr>
        <w:t xml:space="preserve">. </w:t>
      </w:r>
    </w:p>
    <w:p w:rsidR="00423C2A" w:rsidRDefault="00423C2A"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Default="00423C2A"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EB0FEB">
        <w:rPr>
          <w:rFonts w:ascii="Cambria" w:eastAsiaTheme="minorEastAsia" w:hAnsi="Cambria"/>
          <w:sz w:val="24"/>
          <w:szCs w:val="24"/>
        </w:rPr>
        <w:t xml:space="preserve">Om man i sitt koordinatsystem ritar in en vektor med start i punkten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oMath>
      <w:r w:rsidR="00EB0FEB">
        <w:rPr>
          <w:rFonts w:ascii="Cambria" w:eastAsiaTheme="minorEastAsia" w:hAnsi="Cambria"/>
          <w:sz w:val="24"/>
          <w:szCs w:val="24"/>
        </w:rPr>
        <w:t xml:space="preserve"> och slut i punkten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oMath>
      <w:r w:rsidR="00EB0FEB">
        <w:rPr>
          <w:rFonts w:ascii="Cambria" w:eastAsiaTheme="minorEastAsia" w:hAnsi="Cambria"/>
          <w:sz w:val="24"/>
          <w:szCs w:val="24"/>
        </w:rPr>
        <w:t xml:space="preserve"> kan man kalla denna vektor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oMath>
      <w:r w:rsidR="00EB0FEB">
        <w:rPr>
          <w:rFonts w:ascii="Cambria" w:eastAsiaTheme="minorEastAsia" w:hAnsi="Cambria"/>
          <w:sz w:val="24"/>
          <w:szCs w:val="24"/>
        </w:rPr>
        <w:t xml:space="preserve">. Koordinaterna för vektorn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oMath>
      <w:r w:rsidR="00EB0FEB">
        <w:rPr>
          <w:rFonts w:ascii="Cambria" w:eastAsiaTheme="minorEastAsia" w:hAnsi="Cambria"/>
          <w:sz w:val="24"/>
          <w:szCs w:val="24"/>
        </w:rPr>
        <w:t xml:space="preserve"> blir </w:t>
      </w:r>
      <m:oMath>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2</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1</m:t>
                </m:r>
              </m:sub>
            </m:sSub>
          </m:e>
        </m:d>
      </m:oMath>
      <w:r w:rsidR="00EB0FEB">
        <w:rPr>
          <w:rFonts w:ascii="Cambria" w:eastAsiaTheme="minorEastAsia" w:hAnsi="Cambria"/>
          <w:sz w:val="24"/>
          <w:szCs w:val="24"/>
        </w:rPr>
        <w:t xml:space="preserve"> om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1</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1</m:t>
                </m:r>
              </m:sub>
            </m:sSub>
          </m:e>
        </m:d>
      </m:oMath>
      <w:r w:rsidR="00EB0FEB">
        <w:rPr>
          <w:rFonts w:ascii="Cambria" w:eastAsiaTheme="minorEastAsia" w:hAnsi="Cambria"/>
          <w:sz w:val="24"/>
          <w:szCs w:val="24"/>
        </w:rPr>
        <w:t xml:space="preserve"> 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x</m:t>
                </m:r>
              </m:e>
              <m:sub>
                <m:r>
                  <w:rPr>
                    <w:rFonts w:ascii="Cambria Math" w:eastAsiaTheme="minorEastAsia" w:hAnsi="Cambria Math"/>
                    <w:sz w:val="24"/>
                    <w:szCs w:val="24"/>
                  </w:rPr>
                  <m:t>2</m:t>
                </m:r>
              </m:sub>
            </m:sSub>
            <m:r>
              <w:rPr>
                <w:rFonts w:ascii="Cambria Math" w:eastAsiaTheme="minorEastAsia" w:hAnsi="Cambria Math"/>
                <w:sz w:val="24"/>
                <w:szCs w:val="24"/>
              </w:rPr>
              <m:t xml:space="preserve">, </m:t>
            </m:r>
            <m:sSub>
              <m:sSubPr>
                <m:ctrlPr>
                  <w:rPr>
                    <w:rFonts w:ascii="Cambria Math" w:eastAsiaTheme="minorEastAsia" w:hAnsi="Cambria Math"/>
                    <w:i/>
                    <w:sz w:val="24"/>
                    <w:szCs w:val="24"/>
                  </w:rPr>
                </m:ctrlPr>
              </m:sSubPr>
              <m:e>
                <m:r>
                  <w:rPr>
                    <w:rFonts w:ascii="Cambria Math" w:eastAsiaTheme="minorEastAsia" w:hAnsi="Cambria Math"/>
                    <w:sz w:val="24"/>
                    <w:szCs w:val="24"/>
                  </w:rPr>
                  <m:t>y</m:t>
                </m:r>
              </m:e>
              <m:sub>
                <m:r>
                  <w:rPr>
                    <w:rFonts w:ascii="Cambria Math" w:eastAsiaTheme="minorEastAsia" w:hAnsi="Cambria Math"/>
                    <w:sz w:val="24"/>
                    <w:szCs w:val="24"/>
                  </w:rPr>
                  <m:t>2</m:t>
                </m:r>
              </m:sub>
            </m:sSub>
          </m:e>
        </m:d>
      </m:oMath>
      <w:r w:rsidR="00F438FC">
        <w:rPr>
          <w:rFonts w:ascii="Cambria" w:eastAsiaTheme="minorEastAsia" w:hAnsi="Cambria"/>
          <w:sz w:val="24"/>
          <w:szCs w:val="24"/>
        </w:rPr>
        <w:t xml:space="preserve">, dvs. </w:t>
      </w:r>
      <w:r w:rsidR="00EB0FEB" w:rsidRPr="00645CDF">
        <w:rPr>
          <w:rFonts w:ascii="Cambria" w:eastAsiaTheme="minorEastAsia" w:hAnsi="Cambria"/>
          <w:b/>
          <w:sz w:val="24"/>
          <w:szCs w:val="24"/>
        </w:rPr>
        <w:t>slut</w:t>
      </w:r>
      <w:r w:rsidR="00F438FC" w:rsidRPr="00645CDF">
        <w:rPr>
          <w:rFonts w:ascii="Cambria" w:eastAsiaTheme="minorEastAsia" w:hAnsi="Cambria"/>
          <w:b/>
          <w:sz w:val="24"/>
          <w:szCs w:val="24"/>
        </w:rPr>
        <w:t>punkten</w:t>
      </w:r>
      <w:r w:rsidR="00F438FC">
        <w:rPr>
          <w:rFonts w:ascii="Cambria" w:eastAsiaTheme="minorEastAsia" w:hAnsi="Cambria"/>
          <w:sz w:val="24"/>
          <w:szCs w:val="24"/>
        </w:rPr>
        <w:t>s</w:t>
      </w:r>
      <w:r w:rsidR="00EB0FEB">
        <w:rPr>
          <w:rFonts w:ascii="Cambria" w:eastAsiaTheme="minorEastAsia" w:hAnsi="Cambria"/>
          <w:sz w:val="24"/>
          <w:szCs w:val="24"/>
        </w:rPr>
        <w:t xml:space="preserve"> koordinater </w:t>
      </w:r>
      <w:r w:rsidR="00EB0FEB" w:rsidRPr="00F438FC">
        <w:rPr>
          <w:rFonts w:ascii="Cambria" w:eastAsiaTheme="minorEastAsia" w:hAnsi="Cambria"/>
          <w:b/>
          <w:sz w:val="24"/>
          <w:szCs w:val="24"/>
        </w:rPr>
        <w:t>minus</w:t>
      </w:r>
      <w:r w:rsidR="00F438FC">
        <w:rPr>
          <w:rFonts w:ascii="Cambria" w:eastAsiaTheme="minorEastAsia" w:hAnsi="Cambria"/>
          <w:sz w:val="24"/>
          <w:szCs w:val="24"/>
        </w:rPr>
        <w:t xml:space="preserve"> </w:t>
      </w:r>
      <w:r w:rsidR="00EB0FEB" w:rsidRPr="00645CDF">
        <w:rPr>
          <w:rFonts w:ascii="Cambria" w:eastAsiaTheme="minorEastAsia" w:hAnsi="Cambria"/>
          <w:b/>
          <w:sz w:val="24"/>
          <w:szCs w:val="24"/>
        </w:rPr>
        <w:t>star</w:t>
      </w:r>
      <w:r w:rsidR="00F438FC" w:rsidRPr="00645CDF">
        <w:rPr>
          <w:rFonts w:ascii="Cambria" w:eastAsiaTheme="minorEastAsia" w:hAnsi="Cambria"/>
          <w:b/>
          <w:sz w:val="24"/>
          <w:szCs w:val="24"/>
        </w:rPr>
        <w:t>tpunkten</w:t>
      </w:r>
      <w:r w:rsidR="00F438FC">
        <w:rPr>
          <w:rFonts w:ascii="Cambria" w:eastAsiaTheme="minorEastAsia" w:hAnsi="Cambria"/>
          <w:sz w:val="24"/>
          <w:szCs w:val="24"/>
        </w:rPr>
        <w:t>s</w:t>
      </w:r>
      <w:r w:rsidR="00EB0FEB">
        <w:rPr>
          <w:rFonts w:ascii="Cambria" w:eastAsiaTheme="minorEastAsia" w:hAnsi="Cambria"/>
          <w:sz w:val="24"/>
          <w:szCs w:val="24"/>
        </w:rPr>
        <w:t xml:space="preserve"> koordinater.</w:t>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b/>
          <w:color w:val="0C2953" w:themeColor="accent1" w:themeShade="80"/>
          <w:sz w:val="16"/>
          <w:szCs w:val="16"/>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                               </w:t>
      </w:r>
      <w:r>
        <w:rPr>
          <w:rFonts w:ascii="Cambria" w:eastAsiaTheme="minorEastAsia" w:hAnsi="Cambria"/>
          <w:noProof/>
          <w:sz w:val="24"/>
          <w:szCs w:val="24"/>
          <w:lang w:eastAsia="sv-SE"/>
        </w:rPr>
        <w:drawing>
          <wp:inline distT="0" distB="0" distL="0" distR="0" wp14:anchorId="1538F3EB" wp14:editId="44F22E53">
            <wp:extent cx="2083392" cy="1440000"/>
            <wp:effectExtent l="0" t="0" r="0" b="8255"/>
            <wp:docPr id="121" name="Bildobjekt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kursbunt12.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83392" cy="1440000"/>
                    </a:xfrm>
                    <a:prstGeom prst="rect">
                      <a:avLst/>
                    </a:prstGeom>
                  </pic:spPr>
                </pic:pic>
              </a:graphicData>
            </a:graphic>
          </wp:inline>
        </w:drawing>
      </w:r>
    </w:p>
    <w:p w:rsidR="00EB0FEB" w:rsidRPr="00554A84" w:rsidRDefault="00EB0FEB" w:rsidP="00EB0FEB">
      <w:pPr>
        <w:tabs>
          <w:tab w:val="left" w:pos="1701"/>
          <w:tab w:val="left" w:pos="2552"/>
          <w:tab w:val="left" w:pos="2835"/>
          <w:tab w:val="left" w:pos="3119"/>
        </w:tabs>
        <w:ind w:left="1695" w:hanging="1695"/>
        <w:rPr>
          <w:rFonts w:ascii="Cambria" w:eastAsiaTheme="minorEastAsia" w:hAnsi="Cambria"/>
          <w:sz w:val="16"/>
          <w:szCs w:val="16"/>
        </w:rPr>
      </w:pP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I figuren inses </w:t>
      </w:r>
      <w:r w:rsidR="00C34C77">
        <w:rPr>
          <w:rFonts w:ascii="Cambria" w:eastAsiaTheme="minorEastAsia" w:hAnsi="Cambria"/>
          <w:sz w:val="24"/>
          <w:szCs w:val="24"/>
        </w:rPr>
        <w:t xml:space="preserve">även </w:t>
      </w:r>
      <w:r>
        <w:rPr>
          <w:rFonts w:ascii="Cambria" w:eastAsiaTheme="minorEastAsia" w:hAnsi="Cambria"/>
          <w:sz w:val="24"/>
          <w:szCs w:val="24"/>
        </w:rPr>
        <w:t>att</w:t>
      </w:r>
    </w:p>
    <w:p w:rsidR="00EB0FEB" w:rsidRDefault="00EB0FEB" w:rsidP="00EB0FE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r>
          <w:rPr>
            <w:rFonts w:ascii="Cambria Math" w:eastAsiaTheme="minorEastAsia" w:hAnsi="Cambria Math"/>
            <w:sz w:val="24"/>
            <w:szCs w:val="24"/>
          </w:rPr>
          <m:t>-</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oMath>
    </w:p>
    <w:p w:rsidR="00885724" w:rsidRDefault="00885724" w:rsidP="00EB0FEB">
      <w:pPr>
        <w:tabs>
          <w:tab w:val="left" w:pos="1701"/>
          <w:tab w:val="left" w:pos="2552"/>
          <w:tab w:val="left" w:pos="2835"/>
          <w:tab w:val="left" w:pos="3119"/>
        </w:tabs>
        <w:ind w:left="1695" w:hanging="1695"/>
        <w:rPr>
          <w:rFonts w:ascii="Cambria" w:eastAsiaTheme="minorEastAsia" w:hAnsi="Cambria"/>
          <w:sz w:val="24"/>
          <w:szCs w:val="24"/>
        </w:rPr>
      </w:pPr>
    </w:p>
    <w:p w:rsidR="00885724" w:rsidRDefault="00885724" w:rsidP="00EB0FEB">
      <w:pPr>
        <w:tabs>
          <w:tab w:val="left" w:pos="1701"/>
          <w:tab w:val="left" w:pos="2552"/>
          <w:tab w:val="left" w:pos="2835"/>
          <w:tab w:val="left" w:pos="3119"/>
        </w:tabs>
        <w:ind w:left="1695" w:hanging="1695"/>
        <w:rPr>
          <w:rFonts w:ascii="Cambria" w:eastAsiaTheme="minorEastAsia" w:hAnsi="Cambria"/>
          <w:sz w:val="24"/>
          <w:szCs w:val="24"/>
        </w:rPr>
      </w:pPr>
      <w:r w:rsidRPr="00885724">
        <w:rPr>
          <w:rFonts w:ascii="Cambria" w:eastAsiaTheme="minorEastAsia" w:hAnsi="Cambria"/>
          <w:b/>
          <w:color w:val="0C2953" w:themeColor="accent1" w:themeShade="80"/>
          <w:sz w:val="24"/>
          <w:szCs w:val="24"/>
        </w:rPr>
        <w:t xml:space="preserve">Exempel </w:t>
      </w:r>
      <w:r w:rsidR="00D6560F">
        <w:rPr>
          <w:rFonts w:ascii="Cambria" w:eastAsiaTheme="minorEastAsia" w:hAnsi="Cambria"/>
          <w:b/>
          <w:color w:val="0C2953" w:themeColor="accent1" w:themeShade="80"/>
          <w:sz w:val="24"/>
          <w:szCs w:val="24"/>
        </w:rPr>
        <w:t>2</w:t>
      </w:r>
      <w:r w:rsidR="00423C2A">
        <w:rPr>
          <w:rFonts w:ascii="Cambria" w:eastAsiaTheme="minorEastAsia" w:hAnsi="Cambria"/>
          <w:sz w:val="24"/>
          <w:szCs w:val="24"/>
        </w:rPr>
        <w:tab/>
        <w:t xml:space="preserve">Punkterna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oMath>
      <w:r>
        <w:rPr>
          <w:rFonts w:ascii="Cambria" w:eastAsiaTheme="minorEastAsia" w:hAnsi="Cambria"/>
          <w:sz w:val="24"/>
          <w:szCs w:val="24"/>
        </w:rPr>
        <w:t xml:space="preserve">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oMath>
      <w:r>
        <w:rPr>
          <w:rFonts w:ascii="Cambria" w:eastAsiaTheme="minorEastAsia" w:hAnsi="Cambria"/>
          <w:sz w:val="24"/>
          <w:szCs w:val="24"/>
        </w:rPr>
        <w:t xml:space="preserve"> har koordinaterna </w:t>
      </w:r>
      <m:oMath>
        <m:d>
          <m:dPr>
            <m:ctrlPr>
              <w:rPr>
                <w:rFonts w:ascii="Cambria Math" w:eastAsiaTheme="minorEastAsia" w:hAnsi="Cambria Math"/>
                <w:i/>
                <w:sz w:val="24"/>
                <w:szCs w:val="24"/>
              </w:rPr>
            </m:ctrlPr>
          </m:dPr>
          <m:e>
            <m:r>
              <w:rPr>
                <w:rFonts w:ascii="Cambria Math" w:eastAsiaTheme="minorEastAsia" w:hAnsi="Cambria Math"/>
                <w:sz w:val="24"/>
                <w:szCs w:val="24"/>
              </w:rPr>
              <m:t>3, 4</m:t>
            </m:r>
          </m:e>
        </m:d>
      </m:oMath>
      <w:r>
        <w:rPr>
          <w:rFonts w:ascii="Cambria" w:eastAsiaTheme="minorEastAsia" w:hAnsi="Cambria"/>
          <w:sz w:val="24"/>
          <w:szCs w:val="24"/>
        </w:rPr>
        <w:t xml:space="preserve"> respektive </w:t>
      </w:r>
      <m:oMath>
        <m:d>
          <m:dPr>
            <m:ctrlPr>
              <w:rPr>
                <w:rFonts w:ascii="Cambria Math" w:eastAsiaTheme="minorEastAsia" w:hAnsi="Cambria Math"/>
                <w:i/>
                <w:sz w:val="24"/>
                <w:szCs w:val="24"/>
              </w:rPr>
            </m:ctrlPr>
          </m:dPr>
          <m:e>
            <m:r>
              <w:rPr>
                <w:rFonts w:ascii="Cambria Math" w:eastAsiaTheme="minorEastAsia" w:hAnsi="Cambria Math"/>
                <w:sz w:val="24"/>
                <w:szCs w:val="24"/>
              </w:rPr>
              <m:t>5, 3</m:t>
            </m:r>
          </m:e>
        </m:d>
      </m:oMath>
      <w:r>
        <w:rPr>
          <w:rFonts w:ascii="Cambria" w:eastAsiaTheme="minorEastAsia" w:hAnsi="Cambria"/>
          <w:sz w:val="24"/>
          <w:szCs w:val="24"/>
        </w:rPr>
        <w:t>. Bestäm koordinaterna för vektorerna</w:t>
      </w:r>
      <w:r w:rsidR="00423C2A">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OP</m:t>
                </m:r>
              </m:e>
              <m:sub>
                <m:r>
                  <w:rPr>
                    <w:rFonts w:ascii="Cambria Math" w:eastAsiaTheme="minorEastAsia" w:hAnsi="Cambria Math"/>
                    <w:sz w:val="24"/>
                    <w:szCs w:val="24"/>
                  </w:rPr>
                  <m:t>1</m:t>
                </m:r>
              </m:sub>
            </m:sSub>
          </m:e>
        </m:acc>
      </m:oMath>
      <w:r w:rsidR="00423C2A">
        <w:rPr>
          <w:rFonts w:ascii="Cambria" w:eastAsiaTheme="minorEastAsia" w:hAnsi="Cambria"/>
          <w:sz w:val="24"/>
          <w:szCs w:val="24"/>
        </w:rPr>
        <w:t xml:space="preserve"> </w:t>
      </w:r>
      <w:r>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oMath>
      <w:r>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oMath>
      <w:r>
        <w:rPr>
          <w:rFonts w:ascii="Cambria" w:eastAsiaTheme="minorEastAsia" w:hAnsi="Cambria"/>
          <w:sz w:val="24"/>
          <w:szCs w:val="24"/>
        </w:rPr>
        <w:t>.</w:t>
      </w:r>
    </w:p>
    <w:p w:rsidR="00885724" w:rsidRDefault="00885724" w:rsidP="00EB0FEB">
      <w:pPr>
        <w:tabs>
          <w:tab w:val="left" w:pos="1701"/>
          <w:tab w:val="left" w:pos="2552"/>
          <w:tab w:val="left" w:pos="2835"/>
          <w:tab w:val="left" w:pos="3119"/>
        </w:tabs>
        <w:ind w:left="1695" w:hanging="1695"/>
        <w:rPr>
          <w:rFonts w:ascii="Cambria" w:eastAsiaTheme="minorEastAsia" w:hAnsi="Cambria"/>
          <w:sz w:val="24"/>
          <w:szCs w:val="24"/>
        </w:rPr>
      </w:pPr>
    </w:p>
    <w:p w:rsidR="00EB0FEB" w:rsidRPr="00885724" w:rsidRDefault="00EB0FEB" w:rsidP="00EB0FEB">
      <w:pPr>
        <w:tabs>
          <w:tab w:val="left" w:pos="1701"/>
          <w:tab w:val="left" w:pos="2552"/>
          <w:tab w:val="left" w:pos="2835"/>
          <w:tab w:val="left" w:pos="3119"/>
        </w:tabs>
        <w:rPr>
          <w:rFonts w:ascii="Cambria" w:eastAsiaTheme="minorEastAsia" w:hAnsi="Cambria"/>
          <w:sz w:val="24"/>
          <w:szCs w:val="24"/>
        </w:rPr>
      </w:pPr>
    </w:p>
    <w:p w:rsidR="00423C2A" w:rsidRDefault="00885724" w:rsidP="00423C2A">
      <w:pPr>
        <w:tabs>
          <w:tab w:val="left" w:pos="1710"/>
          <w:tab w:val="left" w:pos="2552"/>
          <w:tab w:val="left" w:pos="2835"/>
          <w:tab w:val="left" w:pos="3119"/>
        </w:tabs>
        <w:ind w:left="1710" w:hanging="1710"/>
        <w:rPr>
          <w:rFonts w:ascii="Cambria" w:eastAsiaTheme="minorEastAsia" w:hAnsi="Cambria"/>
          <w:sz w:val="24"/>
          <w:szCs w:val="24"/>
        </w:rPr>
      </w:pPr>
      <w:r w:rsidRPr="00B21F0A">
        <w:rPr>
          <w:rFonts w:ascii="Cambria" w:eastAsiaTheme="minorEastAsia" w:hAnsi="Cambria"/>
          <w:b/>
          <w:color w:val="0C2953" w:themeColor="accent1" w:themeShade="80"/>
          <w:sz w:val="24"/>
          <w:szCs w:val="24"/>
        </w:rPr>
        <w:t>Lösning</w:t>
      </w:r>
      <w:r>
        <w:rPr>
          <w:rFonts w:ascii="Cambria" w:eastAsiaTheme="minorEastAsia" w:hAnsi="Cambria"/>
          <w:sz w:val="24"/>
          <w:szCs w:val="24"/>
        </w:rPr>
        <w:tab/>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oMath>
      <w:r w:rsidR="00423C2A">
        <w:rPr>
          <w:rFonts w:ascii="Cambria" w:eastAsiaTheme="minorEastAsia" w:hAnsi="Cambria"/>
          <w:sz w:val="24"/>
          <w:szCs w:val="24"/>
        </w:rPr>
        <w:t xml:space="preserve"> är vektorn som går mellan origo och punkten P</w:t>
      </w:r>
      <w:r w:rsidR="00423C2A">
        <w:rPr>
          <w:rFonts w:ascii="Cambria" w:eastAsiaTheme="minorEastAsia" w:hAnsi="Cambria"/>
          <w:sz w:val="24"/>
          <w:szCs w:val="24"/>
          <w:vertAlign w:val="subscript"/>
        </w:rPr>
        <w:t>1</w:t>
      </w:r>
      <w:r w:rsidR="00423C2A" w:rsidRPr="00526288">
        <w:rPr>
          <w:rFonts w:ascii="Cambria" w:eastAsiaTheme="minorEastAsia" w:hAnsi="Cambria"/>
          <w:sz w:val="24"/>
          <w:szCs w:val="24"/>
        </w:rPr>
        <w:t xml:space="preserve"> </w:t>
      </w:r>
      <w:r w:rsidR="00423C2A">
        <w:rPr>
          <w:rFonts w:ascii="Cambria" w:eastAsiaTheme="minorEastAsia" w:hAnsi="Cambria"/>
          <w:sz w:val="24"/>
          <w:szCs w:val="24"/>
        </w:rPr>
        <w:t>och vektorns koordinater</w:t>
      </w:r>
      <w:r w:rsidR="00423C2A" w:rsidRPr="00526288">
        <w:rPr>
          <w:rFonts w:ascii="Cambria" w:eastAsiaTheme="minorEastAsia" w:hAnsi="Cambria"/>
          <w:sz w:val="24"/>
          <w:szCs w:val="24"/>
        </w:rPr>
        <w:t xml:space="preserve"> </w:t>
      </w:r>
      <w:r w:rsidR="00423C2A">
        <w:rPr>
          <w:rFonts w:ascii="Cambria" w:eastAsiaTheme="minorEastAsia" w:hAnsi="Cambria"/>
          <w:sz w:val="24"/>
          <w:szCs w:val="24"/>
        </w:rPr>
        <w:t xml:space="preserve">är naturligtvis </w:t>
      </w:r>
      <m:oMath>
        <m:r>
          <w:rPr>
            <w:rFonts w:ascii="Cambria Math" w:eastAsiaTheme="minorEastAsia" w:hAnsi="Cambria Math"/>
            <w:sz w:val="24"/>
            <w:szCs w:val="24"/>
          </w:rPr>
          <m:t>(3,4)</m:t>
        </m:r>
      </m:oMath>
    </w:p>
    <w:p w:rsidR="00EB0FEB" w:rsidRPr="00423C2A" w:rsidRDefault="002D00F0" w:rsidP="00423C2A">
      <w:pPr>
        <w:tabs>
          <w:tab w:val="left" w:pos="2552"/>
          <w:tab w:val="left" w:pos="2835"/>
          <w:tab w:val="left" w:pos="3119"/>
        </w:tabs>
        <w:ind w:left="1710"/>
        <w:rPr>
          <w:rFonts w:ascii="Cambria" w:eastAsiaTheme="minorEastAsia" w:hAnsi="Cambria"/>
          <w:sz w:val="24"/>
          <w:szCs w:val="24"/>
        </w:rPr>
      </w:pPr>
      <m:oMathPara>
        <m:oMathParaPr>
          <m:jc m:val="left"/>
        </m:oMathParaP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5-3, 3-4</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m:oMathPara>
    </w:p>
    <w:p w:rsidR="00B21F0A" w:rsidRPr="00885724" w:rsidRDefault="00B21F0A" w:rsidP="00EB0FEB">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2</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P</m:t>
                </m:r>
              </m:e>
              <m:sub>
                <m:r>
                  <w:rPr>
                    <w:rFonts w:ascii="Cambria Math" w:eastAsiaTheme="minorEastAsia" w:hAnsi="Cambria Math"/>
                    <w:sz w:val="24"/>
                    <w:szCs w:val="24"/>
                  </w:rPr>
                  <m:t>1</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3-5, 4-3</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w:p>
    <w:p w:rsidR="001B7DD1" w:rsidRDefault="001B7DD1" w:rsidP="001B7DD1">
      <w:pPr>
        <w:tabs>
          <w:tab w:val="left" w:pos="1701"/>
          <w:tab w:val="left" w:pos="2552"/>
          <w:tab w:val="left" w:pos="2835"/>
          <w:tab w:val="left" w:pos="3119"/>
        </w:tabs>
        <w:rPr>
          <w:rFonts w:ascii="Cambria" w:eastAsiaTheme="minorEastAsia" w:hAnsi="Cambria"/>
          <w:sz w:val="24"/>
          <w:szCs w:val="24"/>
        </w:rPr>
      </w:pPr>
    </w:p>
    <w:p w:rsidR="00DD26AF" w:rsidRPr="00885724" w:rsidRDefault="00DD26AF" w:rsidP="001B7DD1">
      <w:pPr>
        <w:tabs>
          <w:tab w:val="left" w:pos="1701"/>
          <w:tab w:val="left" w:pos="2552"/>
          <w:tab w:val="left" w:pos="2835"/>
          <w:tab w:val="left" w:pos="3119"/>
        </w:tabs>
        <w:rPr>
          <w:rFonts w:ascii="Cambria" w:eastAsiaTheme="minorEastAsia" w:hAnsi="Cambria"/>
          <w:sz w:val="24"/>
          <w:szCs w:val="24"/>
        </w:rPr>
      </w:pPr>
    </w:p>
    <w:p w:rsidR="00A3724A" w:rsidRDefault="00A3724A" w:rsidP="002A1E14">
      <w:pPr>
        <w:tabs>
          <w:tab w:val="left" w:pos="1701"/>
          <w:tab w:val="left" w:pos="2552"/>
          <w:tab w:val="left" w:pos="2835"/>
          <w:tab w:val="left" w:pos="3119"/>
        </w:tabs>
        <w:jc w:val="center"/>
        <w:rPr>
          <w:rFonts w:ascii="Cambria" w:eastAsiaTheme="minorEastAsia" w:hAnsi="Cambria"/>
          <w:sz w:val="24"/>
          <w:szCs w:val="24"/>
        </w:rPr>
      </w:pPr>
    </w:p>
    <w:p w:rsidR="00F438FC" w:rsidRDefault="00F438FC"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b/>
          <w:color w:val="0C2953" w:themeColor="accent1" w:themeShade="80"/>
          <w:sz w:val="24"/>
          <w:szCs w:val="24"/>
        </w:rPr>
        <w:t>Exempel 3</w:t>
      </w:r>
      <w:r>
        <w:rPr>
          <w:rFonts w:ascii="Cambria" w:eastAsiaTheme="minorEastAsia" w:hAnsi="Cambria"/>
          <w:sz w:val="24"/>
          <w:szCs w:val="24"/>
        </w:rPr>
        <w:tab/>
        <w:t xml:space="preserve">Punkterna </w:t>
      </w:r>
      <m:oMath>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oMath>
      <w:r>
        <w:rPr>
          <w:rFonts w:ascii="Cambria" w:eastAsiaTheme="minorEastAsia" w:hAnsi="Cambria"/>
          <w:sz w:val="24"/>
          <w:szCs w:val="24"/>
        </w:rPr>
        <w:t xml:space="preserve">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oMath>
      <w:r>
        <w:rPr>
          <w:rFonts w:ascii="Cambria" w:eastAsiaTheme="minorEastAsia" w:hAnsi="Cambria"/>
          <w:sz w:val="24"/>
          <w:szCs w:val="24"/>
        </w:rPr>
        <w:t xml:space="preserve"> har koordinaterna </w:t>
      </w:r>
      <m:oMath>
        <m:d>
          <m:dPr>
            <m:ctrlPr>
              <w:rPr>
                <w:rFonts w:ascii="Cambria Math" w:eastAsiaTheme="minorEastAsia" w:hAnsi="Cambria Math"/>
                <w:i/>
                <w:sz w:val="24"/>
                <w:szCs w:val="24"/>
              </w:rPr>
            </m:ctrlPr>
          </m:dPr>
          <m:e>
            <m:r>
              <w:rPr>
                <w:rFonts w:ascii="Cambria Math" w:eastAsiaTheme="minorEastAsia" w:hAnsi="Cambria Math"/>
                <w:sz w:val="24"/>
                <w:szCs w:val="24"/>
              </w:rPr>
              <m:t>1, 1</m:t>
            </m:r>
          </m:e>
        </m:d>
      </m:oMath>
      <w:r>
        <w:rPr>
          <w:rFonts w:ascii="Cambria" w:eastAsiaTheme="minorEastAsia" w:hAnsi="Cambria"/>
          <w:sz w:val="24"/>
          <w:szCs w:val="24"/>
        </w:rPr>
        <w:t xml:space="preserve"> respektive </w:t>
      </w:r>
      <m:oMath>
        <m:d>
          <m:dPr>
            <m:ctrlPr>
              <w:rPr>
                <w:rFonts w:ascii="Cambria Math" w:eastAsiaTheme="minorEastAsia" w:hAnsi="Cambria Math"/>
                <w:i/>
                <w:sz w:val="24"/>
                <w:szCs w:val="24"/>
              </w:rPr>
            </m:ctrlPr>
          </m:dPr>
          <m:e>
            <m:r>
              <w:rPr>
                <w:rFonts w:ascii="Cambria Math" w:eastAsiaTheme="minorEastAsia" w:hAnsi="Cambria Math"/>
                <w:sz w:val="24"/>
                <w:szCs w:val="24"/>
              </w:rPr>
              <m:t>3, 0</m:t>
            </m:r>
          </m:e>
        </m:d>
      </m:oMath>
      <w:r>
        <w:rPr>
          <w:rFonts w:ascii="Cambria" w:eastAsiaTheme="minorEastAsia" w:hAnsi="Cambria"/>
          <w:sz w:val="24"/>
          <w:szCs w:val="24"/>
        </w:rPr>
        <w:t xml:space="preserve">. </w:t>
      </w:r>
    </w:p>
    <w:p w:rsidR="0085073B" w:rsidRPr="000F2840" w:rsidRDefault="0085073B" w:rsidP="00F6587B">
      <w:pPr>
        <w:pStyle w:val="Liststycke"/>
        <w:numPr>
          <w:ilvl w:val="0"/>
          <w:numId w:val="125"/>
        </w:numPr>
        <w:tabs>
          <w:tab w:val="left" w:pos="1701"/>
          <w:tab w:val="left" w:pos="2552"/>
          <w:tab w:val="left" w:pos="2835"/>
          <w:tab w:val="left" w:pos="3119"/>
        </w:tabs>
        <w:rPr>
          <w:rFonts w:ascii="Cambria" w:eastAsiaTheme="minorEastAsia" w:hAnsi="Cambria"/>
        </w:rPr>
      </w:pPr>
      <w:r w:rsidRPr="000F2840">
        <w:rPr>
          <w:rFonts w:ascii="Cambria" w:eastAsiaTheme="minorEastAsia" w:hAnsi="Cambria"/>
        </w:rPr>
        <w:t xml:space="preserve">Skriv vektorerna </w:t>
      </w:r>
      <m:oMath>
        <m:acc>
          <m:accPr>
            <m:chr m:val="⃗"/>
            <m:ctrlPr>
              <w:rPr>
                <w:rFonts w:ascii="Cambria Math" w:eastAsiaTheme="minorEastAsia" w:hAnsi="Cambria Math"/>
              </w:rPr>
            </m:ctrlPr>
          </m:accPr>
          <m:e>
            <m:r>
              <m:rPr>
                <m:sty m:val="p"/>
              </m:rPr>
              <w:rPr>
                <w:rFonts w:ascii="Cambria Math" w:eastAsiaTheme="minorEastAsia" w:hAnsi="Cambria Math"/>
              </w:rPr>
              <m:t>O</m:t>
            </m:r>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1</m:t>
                </m:r>
              </m:sub>
            </m:sSub>
          </m:e>
        </m:acc>
      </m:oMath>
      <w:r w:rsidRPr="000F2840">
        <w:rPr>
          <w:rFonts w:ascii="Cambria" w:eastAsiaTheme="minorEastAsia" w:hAnsi="Cambria"/>
        </w:rPr>
        <w:t xml:space="preserve"> och </w:t>
      </w:r>
      <m:oMath>
        <m:acc>
          <m:accPr>
            <m:chr m:val="⃗"/>
            <m:ctrlPr>
              <w:rPr>
                <w:rFonts w:ascii="Cambria Math" w:eastAsiaTheme="minorEastAsia" w:hAnsi="Cambria Math"/>
              </w:rPr>
            </m:ctrlPr>
          </m:accPr>
          <m:e>
            <m:r>
              <m:rPr>
                <m:sty m:val="p"/>
              </m:rPr>
              <w:rPr>
                <w:rFonts w:ascii="Cambria Math" w:eastAsiaTheme="minorEastAsia" w:hAnsi="Cambria Math"/>
              </w:rPr>
              <m:t>O</m:t>
            </m:r>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2</m:t>
                </m:r>
              </m:sub>
            </m:sSub>
          </m:e>
        </m:acc>
      </m:oMath>
      <w:r w:rsidRPr="000F2840">
        <w:rPr>
          <w:rFonts w:ascii="Cambria" w:eastAsiaTheme="minorEastAsia" w:hAnsi="Cambria"/>
        </w:rPr>
        <w:t xml:space="preserve"> med hjälp av basvektorerna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ub>
            </m:sSub>
          </m:e>
        </m:acc>
      </m:oMath>
      <w:r w:rsidRPr="000F2840">
        <w:rPr>
          <w:rFonts w:ascii="Cambria" w:eastAsiaTheme="minorEastAsia" w:hAnsi="Cambria"/>
        </w:rPr>
        <w:t xml:space="preserve"> och </w:t>
      </w:r>
      <m:oMath>
        <m:acc>
          <m:accPr>
            <m:chr m:val="⃗"/>
            <m:ctrlPr>
              <w:rPr>
                <w:rFonts w:ascii="Cambria Math" w:eastAsiaTheme="minorEastAsia" w:hAnsi="Cambria Math"/>
                <w:i/>
              </w:rPr>
            </m:ctrlPr>
          </m:accPr>
          <m:e>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y</m:t>
                </m:r>
              </m:sub>
            </m:sSub>
          </m:e>
        </m:acc>
      </m:oMath>
    </w:p>
    <w:p w:rsidR="0085073B" w:rsidRDefault="0085073B" w:rsidP="00F438FC">
      <w:pPr>
        <w:tabs>
          <w:tab w:val="left" w:pos="1701"/>
          <w:tab w:val="left" w:pos="2552"/>
          <w:tab w:val="left" w:pos="2835"/>
          <w:tab w:val="left" w:pos="3119"/>
        </w:tabs>
        <w:ind w:left="1695" w:hanging="1695"/>
        <w:rPr>
          <w:rFonts w:ascii="Cambria" w:eastAsiaTheme="minorEastAsia" w:hAnsi="Cambria"/>
          <w:sz w:val="24"/>
          <w:szCs w:val="24"/>
        </w:rPr>
      </w:pPr>
    </w:p>
    <w:p w:rsidR="000F2840" w:rsidRDefault="000F2840"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b)  </w:t>
      </w:r>
      <w:r w:rsidR="0085073B">
        <w:rPr>
          <w:rFonts w:ascii="Cambria" w:eastAsiaTheme="minorEastAsia" w:hAnsi="Cambria"/>
          <w:sz w:val="24"/>
          <w:szCs w:val="24"/>
        </w:rPr>
        <w:t xml:space="preserve">Skriv även vektorn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sidR="00F438FC">
        <w:rPr>
          <w:rFonts w:ascii="Cambria" w:eastAsiaTheme="minorEastAsia" w:hAnsi="Cambria"/>
          <w:sz w:val="24"/>
          <w:szCs w:val="24"/>
        </w:rPr>
        <w:t xml:space="preserve"> </w:t>
      </w:r>
      <w:r w:rsidR="0085073B">
        <w:rPr>
          <w:rFonts w:ascii="Cambria" w:eastAsiaTheme="minorEastAsia" w:hAnsi="Cambria"/>
          <w:sz w:val="24"/>
          <w:szCs w:val="24"/>
        </w:rPr>
        <w:t xml:space="preserve">med hjälp av basvektorerna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r w:rsidR="0085073B">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sidR="0085073B">
        <w:rPr>
          <w:rFonts w:ascii="Cambria" w:eastAsiaTheme="minorEastAsia" w:hAnsi="Cambria"/>
          <w:sz w:val="24"/>
          <w:szCs w:val="24"/>
        </w:rPr>
        <w:t>.</w:t>
      </w:r>
      <w:r w:rsidR="00A5397A">
        <w:rPr>
          <w:rFonts w:ascii="Cambria" w:eastAsiaTheme="minorEastAsia" w:hAnsi="Cambria"/>
          <w:sz w:val="24"/>
          <w:szCs w:val="24"/>
        </w:rPr>
        <w:t xml:space="preserve"> </w:t>
      </w:r>
    </w:p>
    <w:p w:rsidR="00F438FC" w:rsidRDefault="000F2840"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      </w:t>
      </w:r>
      <w:r w:rsidR="00A5397A">
        <w:rPr>
          <w:rFonts w:ascii="Cambria" w:eastAsiaTheme="minorEastAsia" w:hAnsi="Cambria"/>
          <w:sz w:val="24"/>
          <w:szCs w:val="24"/>
        </w:rPr>
        <w:t xml:space="preserve">Bestäm även koordinaterna för vektorn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sidR="00A5397A">
        <w:rPr>
          <w:rFonts w:ascii="Cambria" w:eastAsiaTheme="minorEastAsia" w:hAnsi="Cambria"/>
          <w:sz w:val="24"/>
          <w:szCs w:val="24"/>
        </w:rPr>
        <w:t>.</w:t>
      </w:r>
    </w:p>
    <w:p w:rsidR="000F2840" w:rsidRPr="000F2840" w:rsidRDefault="00F438FC" w:rsidP="00F6587B">
      <w:pPr>
        <w:pStyle w:val="Liststycke"/>
        <w:numPr>
          <w:ilvl w:val="0"/>
          <w:numId w:val="125"/>
        </w:numPr>
        <w:tabs>
          <w:tab w:val="left" w:pos="1701"/>
          <w:tab w:val="left" w:pos="2552"/>
          <w:tab w:val="left" w:pos="2835"/>
          <w:tab w:val="left" w:pos="3119"/>
        </w:tabs>
        <w:rPr>
          <w:rFonts w:ascii="Cambria" w:eastAsiaTheme="minorEastAsia" w:hAnsi="Cambria"/>
        </w:rPr>
      </w:pPr>
      <w:r w:rsidRPr="000F2840">
        <w:rPr>
          <w:rFonts w:ascii="Cambria" w:eastAsiaTheme="minorEastAsia" w:hAnsi="Cambria"/>
        </w:rPr>
        <w:t xml:space="preserve">Vektorn </w:t>
      </w:r>
      <m:oMath>
        <m:acc>
          <m:accPr>
            <m:chr m:val="⃗"/>
            <m:ctrlPr>
              <w:rPr>
                <w:rFonts w:ascii="Cambria Math" w:eastAsiaTheme="minorEastAsia" w:hAnsi="Cambria Math"/>
              </w:rPr>
            </m:ctrlPr>
          </m:accPr>
          <m:e>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1</m:t>
                </m:r>
              </m:sub>
            </m:sSub>
            <m:sSub>
              <m:sSubPr>
                <m:ctrlPr>
                  <w:rPr>
                    <w:rFonts w:ascii="Cambria Math" w:eastAsiaTheme="minorEastAsia" w:hAnsi="Cambria Math"/>
                  </w:rPr>
                </m:ctrlPr>
              </m:sSubPr>
              <m:e>
                <m:r>
                  <m:rPr>
                    <m:sty m:val="p"/>
                  </m:rPr>
                  <w:rPr>
                    <w:rFonts w:ascii="Cambria Math" w:eastAsiaTheme="minorEastAsia" w:hAnsi="Cambria Math"/>
                  </w:rPr>
                  <m:t>Q</m:t>
                </m:r>
              </m:e>
              <m:sub>
                <m:r>
                  <m:rPr>
                    <m:sty m:val="p"/>
                  </m:rPr>
                  <w:rPr>
                    <w:rFonts w:ascii="Cambria Math" w:eastAsiaTheme="minorEastAsia" w:hAnsi="Cambria Math"/>
                  </w:rPr>
                  <m:t>2</m:t>
                </m:r>
              </m:sub>
            </m:sSub>
          </m:e>
        </m:acc>
      </m:oMath>
      <w:r w:rsidRPr="000F2840">
        <w:rPr>
          <w:rFonts w:ascii="Cambria" w:eastAsiaTheme="minorEastAsia" w:hAnsi="Cambria"/>
        </w:rPr>
        <w:t xml:space="preserve"> är ekvivalent med av vektorerna i Exempel 2. </w:t>
      </w:r>
      <w:r w:rsidR="000F2840">
        <w:rPr>
          <w:rFonts w:ascii="Cambria" w:eastAsiaTheme="minorEastAsia" w:hAnsi="Cambria"/>
        </w:rPr>
        <w:br/>
        <w:t>Vilken och Varför?</w:t>
      </w:r>
    </w:p>
    <w:p w:rsidR="0085073B" w:rsidRDefault="00F438FC" w:rsidP="001D6AAE">
      <w:pPr>
        <w:tabs>
          <w:tab w:val="left" w:pos="1701"/>
          <w:tab w:val="left" w:pos="2552"/>
          <w:tab w:val="left" w:pos="2835"/>
          <w:tab w:val="left" w:pos="3119"/>
        </w:tabs>
        <w:ind w:left="1695" w:hanging="1695"/>
        <w:rPr>
          <w:rFonts w:ascii="Cambria" w:eastAsiaTheme="minorEastAsia" w:hAnsi="Cambria"/>
          <w:sz w:val="24"/>
          <w:szCs w:val="24"/>
        </w:rPr>
      </w:pPr>
      <w:r w:rsidRPr="00BA7F18">
        <w:rPr>
          <w:rFonts w:ascii="Cambria" w:eastAsiaTheme="minorEastAsia" w:hAnsi="Cambria"/>
          <w:sz w:val="24"/>
          <w:szCs w:val="24"/>
        </w:rPr>
        <w:tab/>
      </w:r>
      <w:r w:rsidR="0085073B">
        <w:rPr>
          <w:rFonts w:ascii="Cambria" w:eastAsiaTheme="minorEastAsia" w:hAnsi="Cambria"/>
          <w:sz w:val="24"/>
          <w:szCs w:val="24"/>
        </w:rPr>
        <w:t>d</w:t>
      </w:r>
      <w:r w:rsidRPr="00BA7F18">
        <w:rPr>
          <w:rFonts w:ascii="Cambria" w:eastAsiaTheme="minorEastAsia" w:hAnsi="Cambria"/>
          <w:sz w:val="24"/>
          <w:szCs w:val="24"/>
        </w:rPr>
        <w:t>)</w:t>
      </w:r>
      <w:r w:rsidR="000F2840">
        <w:rPr>
          <w:rFonts w:ascii="Cambria" w:eastAsiaTheme="minorEastAsia" w:hAnsi="Cambria"/>
          <w:sz w:val="24"/>
          <w:szCs w:val="24"/>
        </w:rPr>
        <w:t xml:space="preserve">   </w:t>
      </w:r>
      <w:r w:rsidRPr="00BA7F18">
        <w:rPr>
          <w:rFonts w:ascii="Cambria" w:eastAsiaTheme="minorEastAsia" w:hAnsi="Cambria"/>
          <w:sz w:val="24"/>
          <w:szCs w:val="24"/>
        </w:rPr>
        <w:t>Ort</w:t>
      </w:r>
      <w:r>
        <w:rPr>
          <w:rFonts w:ascii="Cambria" w:eastAsiaTheme="minorEastAsia" w:hAnsi="Cambria"/>
          <w:sz w:val="24"/>
          <w:szCs w:val="24"/>
        </w:rPr>
        <w:t>svektorn i denna ekvivalensklass startar i origo och s</w:t>
      </w:r>
      <w:r w:rsidR="001D6AAE">
        <w:rPr>
          <w:rFonts w:ascii="Cambria" w:eastAsiaTheme="minorEastAsia" w:hAnsi="Cambria"/>
          <w:sz w:val="24"/>
          <w:szCs w:val="24"/>
        </w:rPr>
        <w:t xml:space="preserve">lutar i en punkt. </w:t>
      </w:r>
      <w:r w:rsidR="000F2840">
        <w:rPr>
          <w:rFonts w:ascii="Cambria" w:eastAsiaTheme="minorEastAsia" w:hAnsi="Cambria"/>
          <w:sz w:val="24"/>
          <w:szCs w:val="24"/>
        </w:rPr>
        <w:br/>
        <w:t xml:space="preserve">       </w:t>
      </w:r>
      <w:r w:rsidR="001D6AAE">
        <w:rPr>
          <w:rFonts w:ascii="Cambria" w:eastAsiaTheme="minorEastAsia" w:hAnsi="Cambria"/>
          <w:sz w:val="24"/>
          <w:szCs w:val="24"/>
        </w:rPr>
        <w:t>Vilken punkt?</w:t>
      </w:r>
    </w:p>
    <w:p w:rsidR="0085073B" w:rsidRDefault="0085073B" w:rsidP="0085073B">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1D6AAE">
        <w:rPr>
          <w:rFonts w:ascii="Cambria" w:eastAsiaTheme="minorEastAsia" w:hAnsi="Cambria"/>
          <w:sz w:val="24"/>
          <w:szCs w:val="24"/>
        </w:rPr>
        <w:t>e</w:t>
      </w:r>
      <w:r w:rsidR="00F438FC" w:rsidRPr="00BA7F18">
        <w:rPr>
          <w:rFonts w:ascii="Cambria" w:eastAsiaTheme="minorEastAsia" w:hAnsi="Cambria"/>
          <w:sz w:val="24"/>
          <w:szCs w:val="24"/>
        </w:rPr>
        <w:t>)</w:t>
      </w:r>
      <w:r>
        <w:rPr>
          <w:rFonts w:ascii="Cambria" w:eastAsiaTheme="minorEastAsia" w:hAnsi="Cambria"/>
          <w:sz w:val="24"/>
          <w:szCs w:val="24"/>
        </w:rPr>
        <w:t xml:space="preserve"> </w:t>
      </w:r>
      <w:r w:rsidR="000F2840">
        <w:rPr>
          <w:rFonts w:ascii="Cambria" w:eastAsiaTheme="minorEastAsia" w:hAnsi="Cambria"/>
          <w:sz w:val="24"/>
          <w:szCs w:val="24"/>
        </w:rPr>
        <w:t xml:space="preserve">  </w:t>
      </w:r>
      <w:r>
        <w:rPr>
          <w:rFonts w:ascii="Cambria" w:eastAsiaTheme="minorEastAsia" w:hAnsi="Cambria"/>
          <w:sz w:val="24"/>
          <w:szCs w:val="24"/>
        </w:rPr>
        <w:t xml:space="preserve">En annan vektor i denna ekvivalensklass slutar i punkten </w:t>
      </w:r>
      <m:oMath>
        <m:sSub>
          <m:sSubPr>
            <m:ctrlPr>
              <w:rPr>
                <w:rFonts w:ascii="Cambria Math" w:eastAsiaTheme="minorEastAsia" w:hAnsi="Cambria Math"/>
                <w:i/>
                <w:sz w:val="22"/>
                <w:szCs w:val="24"/>
              </w:rPr>
            </m:ctrlPr>
          </m:sSubPr>
          <m:e>
            <m:r>
              <w:rPr>
                <w:rFonts w:ascii="Cambria Math" w:eastAsiaTheme="minorEastAsia" w:hAnsi="Cambria Math"/>
                <w:sz w:val="22"/>
                <w:szCs w:val="24"/>
              </w:rPr>
              <m:t>R</m:t>
            </m:r>
          </m:e>
          <m:sub>
            <m:r>
              <w:rPr>
                <w:rFonts w:ascii="Cambria Math" w:eastAsiaTheme="minorEastAsia" w:hAnsi="Cambria Math"/>
                <w:sz w:val="22"/>
                <w:szCs w:val="24"/>
              </w:rPr>
              <m:t>2</m:t>
            </m:r>
          </m:sub>
        </m:sSub>
      </m:oMath>
      <w:r w:rsidR="001D6AAE">
        <w:rPr>
          <w:rFonts w:ascii="Cambria" w:eastAsiaTheme="minorEastAsia" w:hAnsi="Cambria"/>
          <w:sz w:val="24"/>
          <w:szCs w:val="24"/>
        </w:rPr>
        <w:t xml:space="preserve"> som har </w:t>
      </w:r>
      <w:r w:rsidR="00856E81">
        <w:rPr>
          <w:rFonts w:ascii="Cambria" w:eastAsiaTheme="minorEastAsia" w:hAnsi="Cambria"/>
          <w:sz w:val="24"/>
          <w:szCs w:val="24"/>
        </w:rPr>
        <w:br/>
        <w:t xml:space="preserve">       </w:t>
      </w:r>
      <w:r w:rsidR="001D6AAE">
        <w:rPr>
          <w:rFonts w:ascii="Cambria" w:eastAsiaTheme="minorEastAsia" w:hAnsi="Cambria"/>
          <w:sz w:val="24"/>
          <w:szCs w:val="24"/>
        </w:rPr>
        <w:t>koordinaterna (</w:t>
      </w:r>
      <w:r w:rsidR="00A5397A">
        <w:rPr>
          <w:rFonts w:ascii="Cambria" w:eastAsiaTheme="minorEastAsia" w:hAnsi="Cambria"/>
          <w:sz w:val="24"/>
          <w:szCs w:val="24"/>
        </w:rPr>
        <w:t>-3</w:t>
      </w:r>
      <w:r w:rsidR="001D6AAE">
        <w:rPr>
          <w:rFonts w:ascii="Cambria" w:eastAsiaTheme="minorEastAsia" w:hAnsi="Cambria"/>
          <w:sz w:val="24"/>
          <w:szCs w:val="24"/>
        </w:rPr>
        <w:t xml:space="preserve">, </w:t>
      </w:r>
      <w:r w:rsidR="00A5397A">
        <w:rPr>
          <w:rFonts w:ascii="Cambria" w:eastAsiaTheme="minorEastAsia" w:hAnsi="Cambria"/>
          <w:sz w:val="24"/>
          <w:szCs w:val="24"/>
        </w:rPr>
        <w:t>-2</w:t>
      </w:r>
      <w:r w:rsidR="001D6AAE">
        <w:rPr>
          <w:rFonts w:ascii="Cambria" w:eastAsiaTheme="minorEastAsia" w:hAnsi="Cambria"/>
          <w:sz w:val="24"/>
          <w:szCs w:val="24"/>
        </w:rPr>
        <w:t>)</w:t>
      </w:r>
      <w:r w:rsidR="00856E81">
        <w:rPr>
          <w:rFonts w:ascii="Cambria" w:eastAsiaTheme="minorEastAsia" w:hAnsi="Cambria"/>
          <w:sz w:val="24"/>
          <w:szCs w:val="24"/>
        </w:rPr>
        <w:t>.</w:t>
      </w:r>
      <w:r w:rsidR="001D6AAE">
        <w:rPr>
          <w:rFonts w:ascii="Cambria" w:eastAsiaTheme="minorEastAsia" w:hAnsi="Cambria"/>
          <w:sz w:val="24"/>
          <w:szCs w:val="24"/>
        </w:rPr>
        <w:t xml:space="preserve"> Vad är koordinaterna för startpunkten </w:t>
      </w:r>
      <m:oMath>
        <m:sSub>
          <m:sSubPr>
            <m:ctrlPr>
              <w:rPr>
                <w:rFonts w:ascii="Cambria Math" w:eastAsiaTheme="minorEastAsia" w:hAnsi="Cambria Math"/>
                <w:i/>
                <w:sz w:val="22"/>
                <w:szCs w:val="24"/>
              </w:rPr>
            </m:ctrlPr>
          </m:sSubPr>
          <m:e>
            <m:r>
              <w:rPr>
                <w:rFonts w:ascii="Cambria Math" w:eastAsiaTheme="minorEastAsia" w:hAnsi="Cambria Math"/>
                <w:sz w:val="22"/>
                <w:szCs w:val="24"/>
              </w:rPr>
              <m:t>R</m:t>
            </m:r>
          </m:e>
          <m:sub>
            <m:r>
              <w:rPr>
                <w:rFonts w:ascii="Cambria Math" w:eastAsiaTheme="minorEastAsia" w:hAnsi="Cambria Math"/>
                <w:sz w:val="22"/>
                <w:szCs w:val="24"/>
              </w:rPr>
              <m:t>1</m:t>
            </m:r>
          </m:sub>
        </m:sSub>
      </m:oMath>
      <w:r w:rsidR="001D6AAE">
        <w:rPr>
          <w:rFonts w:ascii="Cambria" w:eastAsiaTheme="minorEastAsia" w:hAnsi="Cambria"/>
          <w:sz w:val="22"/>
          <w:szCs w:val="24"/>
        </w:rPr>
        <w:t>?</w:t>
      </w:r>
    </w:p>
    <w:p w:rsidR="00F438FC" w:rsidRDefault="00F438FC" w:rsidP="00F438FC">
      <w:pPr>
        <w:tabs>
          <w:tab w:val="left" w:pos="1701"/>
          <w:tab w:val="left" w:pos="2552"/>
          <w:tab w:val="left" w:pos="2835"/>
          <w:tab w:val="left" w:pos="3119"/>
        </w:tabs>
        <w:ind w:left="1695" w:hanging="1695"/>
        <w:rPr>
          <w:rFonts w:ascii="Cambria" w:eastAsiaTheme="minorEastAsia" w:hAnsi="Cambria"/>
          <w:sz w:val="24"/>
          <w:szCs w:val="24"/>
        </w:rPr>
      </w:pPr>
    </w:p>
    <w:p w:rsidR="00F438FC" w:rsidRPr="00885724" w:rsidRDefault="00F438FC" w:rsidP="00F438FC">
      <w:pPr>
        <w:tabs>
          <w:tab w:val="left" w:pos="1701"/>
          <w:tab w:val="left" w:pos="2552"/>
          <w:tab w:val="left" w:pos="2835"/>
          <w:tab w:val="left" w:pos="3119"/>
        </w:tabs>
        <w:rPr>
          <w:rFonts w:ascii="Cambria" w:eastAsiaTheme="minorEastAsia" w:hAnsi="Cambria"/>
          <w:sz w:val="24"/>
          <w:szCs w:val="24"/>
        </w:rPr>
      </w:pPr>
    </w:p>
    <w:p w:rsidR="001D6AAE" w:rsidRDefault="00F438FC" w:rsidP="00F438FC">
      <w:pPr>
        <w:tabs>
          <w:tab w:val="left" w:pos="1653"/>
          <w:tab w:val="left" w:pos="2552"/>
          <w:tab w:val="left" w:pos="2835"/>
          <w:tab w:val="left" w:pos="3119"/>
        </w:tabs>
        <w:rPr>
          <w:rFonts w:ascii="Cambria" w:eastAsiaTheme="minorEastAsia" w:hAnsi="Cambria"/>
          <w:sz w:val="24"/>
          <w:szCs w:val="24"/>
        </w:rPr>
      </w:pPr>
      <w:r w:rsidRPr="00B21F0A">
        <w:rPr>
          <w:rFonts w:ascii="Cambria" w:eastAsiaTheme="minorEastAsia" w:hAnsi="Cambria"/>
          <w:b/>
          <w:color w:val="0C2953" w:themeColor="accent1" w:themeShade="80"/>
          <w:sz w:val="24"/>
          <w:szCs w:val="24"/>
        </w:rPr>
        <w:t>Lösning</w:t>
      </w:r>
      <w:r>
        <w:rPr>
          <w:rFonts w:ascii="Cambria" w:eastAsiaTheme="minorEastAsia" w:hAnsi="Cambria"/>
          <w:b/>
          <w:color w:val="0C2953" w:themeColor="accent1" w:themeShade="80"/>
          <w:sz w:val="24"/>
          <w:szCs w:val="24"/>
        </w:rPr>
        <w:tab/>
      </w:r>
      <w:r w:rsidR="001D6AAE" w:rsidRPr="00BA7F18">
        <w:rPr>
          <w:rFonts w:ascii="Cambria" w:eastAsiaTheme="minorEastAsia" w:hAnsi="Cambria"/>
          <w:sz w:val="24"/>
          <w:szCs w:val="24"/>
        </w:rPr>
        <w:t>a)</w:t>
      </w:r>
      <w:r w:rsidR="001D6AAE">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oMath>
      <w:r w:rsidR="001D6AAE">
        <w:rPr>
          <w:rFonts w:ascii="Cambria" w:eastAsiaTheme="minorEastAsia" w:hAnsi="Cambria"/>
          <w:sz w:val="24"/>
          <w:szCs w:val="24"/>
        </w:rPr>
        <w:t xml:space="preserve">  och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oMath>
    </w:p>
    <w:p w:rsidR="001D6AAE" w:rsidRDefault="001D6AAE" w:rsidP="00F438FC">
      <w:pPr>
        <w:tabs>
          <w:tab w:val="left" w:pos="1653"/>
          <w:tab w:val="left" w:pos="2552"/>
          <w:tab w:val="left" w:pos="2835"/>
          <w:tab w:val="left" w:pos="3119"/>
        </w:tabs>
        <w:rPr>
          <w:rFonts w:ascii="Cambria" w:eastAsiaTheme="minorEastAsia" w:hAnsi="Cambria"/>
          <w:b/>
          <w:color w:val="0C2953" w:themeColor="accent1" w:themeShade="80"/>
          <w:sz w:val="24"/>
          <w:szCs w:val="24"/>
        </w:rPr>
      </w:pPr>
    </w:p>
    <w:p w:rsidR="009E7D75" w:rsidRDefault="001D6AAE" w:rsidP="00F438FC">
      <w:pPr>
        <w:tabs>
          <w:tab w:val="left" w:pos="1653"/>
          <w:tab w:val="left" w:pos="2552"/>
          <w:tab w:val="left" w:pos="2835"/>
          <w:tab w:val="left" w:pos="3119"/>
        </w:tabs>
        <w:rPr>
          <w:rFonts w:ascii="Cambria" w:eastAsiaTheme="minorEastAsia" w:hAnsi="Cambria"/>
          <w:sz w:val="24"/>
          <w:szCs w:val="24"/>
        </w:rPr>
      </w:pPr>
      <w:r>
        <w:rPr>
          <w:rFonts w:ascii="Cambria" w:eastAsiaTheme="minorEastAsia" w:hAnsi="Cambria"/>
          <w:b/>
          <w:color w:val="0C2953" w:themeColor="accent1" w:themeShade="80"/>
          <w:sz w:val="24"/>
          <w:szCs w:val="24"/>
        </w:rPr>
        <w:tab/>
      </w:r>
      <w:r>
        <w:rPr>
          <w:rFonts w:ascii="Cambria" w:eastAsiaTheme="minorEastAsia" w:hAnsi="Cambria"/>
          <w:sz w:val="24"/>
          <w:szCs w:val="24"/>
        </w:rPr>
        <w:t>b</w:t>
      </w:r>
      <w:r w:rsidR="00F438FC" w:rsidRPr="00BA7F18">
        <w:rPr>
          <w:rFonts w:ascii="Cambria" w:eastAsiaTheme="minorEastAsia" w:hAnsi="Cambria"/>
          <w:sz w:val="24"/>
          <w:szCs w:val="24"/>
        </w:rPr>
        <w:t>)</w:t>
      </w:r>
      <w:r w:rsidR="00F438FC">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m:t>
        </m:r>
        <m:r>
          <m:rPr>
            <m:sty m:val="p"/>
          </m:rP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m:t>
        </m:r>
        <m:r>
          <m:rPr>
            <m:sty m:val="p"/>
          </m:rP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e>
        </m:acc>
        <m:r>
          <w:rPr>
            <w:rFonts w:ascii="Cambria Math" w:eastAsiaTheme="minorEastAsia" w:hAnsi="Cambria Math"/>
            <w:sz w:val="24"/>
            <w:szCs w:val="24"/>
          </w:rPr>
          <m:t>=3</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r>
              <m:rPr>
                <m:sty m:val="p"/>
              </m:rPr>
              <w:rPr>
                <w:rFonts w:ascii="Cambria Math" w:eastAsiaTheme="minorEastAsia" w:hAnsi="Cambria Math"/>
                <w:sz w:val="24"/>
                <w:szCs w:val="24"/>
              </w:rPr>
              <m:t xml:space="preserve"> </m:t>
            </m:r>
          </m:e>
        </m:d>
        <m:r>
          <w:rPr>
            <w:rFonts w:ascii="Cambria Math" w:eastAsiaTheme="minorEastAsia" w:hAnsi="Cambria Math"/>
            <w:sz w:val="24"/>
            <w:szCs w:val="24"/>
          </w:rPr>
          <m:t>=2</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r>
          <m:rPr>
            <m:sty m:val="p"/>
          </m:rPr>
          <w:rPr>
            <w:rFonts w:ascii="Cambria Math" w:eastAsiaTheme="minorEastAsia" w:hAnsi="Cambria Math"/>
            <w:sz w:val="24"/>
            <w:szCs w:val="24"/>
          </w:rPr>
          <m:t xml:space="preserve">=(2,-1) </m:t>
        </m:r>
      </m:oMath>
      <w:r w:rsidR="003E4F98">
        <w:rPr>
          <w:rFonts w:ascii="Cambria" w:eastAsiaTheme="minorEastAsia" w:hAnsi="Cambria"/>
          <w:sz w:val="24"/>
          <w:szCs w:val="24"/>
        </w:rPr>
        <w:br/>
      </w:r>
      <w:r w:rsidR="003E4F98">
        <w:rPr>
          <w:rFonts w:ascii="Cambria" w:eastAsiaTheme="minorEastAsia" w:hAnsi="Cambria"/>
          <w:sz w:val="24"/>
          <w:szCs w:val="24"/>
        </w:rPr>
        <w:tab/>
        <w:t xml:space="preserve">       Svar: </w:t>
      </w:r>
      <m:oMath>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1</m:t>
                </m:r>
              </m:sub>
            </m:sSub>
            <m:sSub>
              <m:sSubPr>
                <m:ctrlPr>
                  <w:rPr>
                    <w:rFonts w:ascii="Cambria Math" w:eastAsiaTheme="minorEastAsia" w:hAnsi="Cambria Math"/>
                    <w:i/>
                    <w:sz w:val="24"/>
                    <w:szCs w:val="24"/>
                  </w:rPr>
                </m:ctrlPr>
              </m:sSubPr>
              <m:e>
                <m:r>
                  <w:rPr>
                    <w:rFonts w:ascii="Cambria Math" w:eastAsiaTheme="minorEastAsia" w:hAnsi="Cambria Math"/>
                    <w:sz w:val="24"/>
                    <w:szCs w:val="24"/>
                  </w:rPr>
                  <m:t>Q</m:t>
                </m:r>
              </m:e>
              <m:sub>
                <m:r>
                  <w:rPr>
                    <w:rFonts w:ascii="Cambria Math" w:eastAsiaTheme="minorEastAsia" w:hAnsi="Cambria Math"/>
                    <w:sz w:val="24"/>
                    <w:szCs w:val="24"/>
                  </w:rPr>
                  <m:t>2</m:t>
                </m:r>
              </m:sub>
            </m:sSub>
          </m:e>
        </m:acc>
        <m:r>
          <w:rPr>
            <w:rFonts w:ascii="Cambria Math" w:eastAsiaTheme="minorEastAsia" w:hAnsi="Cambria Math"/>
            <w:sz w:val="24"/>
            <w:szCs w:val="24"/>
          </w:rPr>
          <m:t>=2</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x</m:t>
                </m:r>
              </m:sub>
            </m:sSub>
          </m:e>
        </m:acc>
        <m:r>
          <w:rPr>
            <w:rFonts w:ascii="Cambria Math" w:eastAsiaTheme="minorEastAsia" w:hAnsi="Cambria Math"/>
            <w:sz w:val="24"/>
            <w:szCs w:val="24"/>
          </w:rPr>
          <m:t>-1</m:t>
        </m:r>
        <m:acc>
          <m:accPr>
            <m:chr m:val="⃗"/>
            <m:ctrlPr>
              <w:rPr>
                <w:rFonts w:ascii="Cambria Math" w:eastAsiaTheme="minorEastAsia" w:hAnsi="Cambria Math"/>
                <w:i/>
                <w:sz w:val="24"/>
                <w:szCs w:val="24"/>
              </w:rPr>
            </m:ctrlPr>
          </m:accPr>
          <m:e>
            <m:sSub>
              <m:sSubPr>
                <m:ctrlPr>
                  <w:rPr>
                    <w:rFonts w:ascii="Cambria Math" w:eastAsiaTheme="minorEastAsia" w:hAnsi="Cambria Math"/>
                    <w:i/>
                    <w:sz w:val="24"/>
                    <w:szCs w:val="24"/>
                  </w:rPr>
                </m:ctrlPr>
              </m:sSubPr>
              <m:e>
                <m:r>
                  <w:rPr>
                    <w:rFonts w:ascii="Cambria Math" w:eastAsiaTheme="minorEastAsia" w:hAnsi="Cambria Math"/>
                    <w:sz w:val="24"/>
                    <w:szCs w:val="24"/>
                  </w:rPr>
                  <m:t>e</m:t>
                </m:r>
              </m:e>
              <m:sub>
                <m:r>
                  <w:rPr>
                    <w:rFonts w:ascii="Cambria Math" w:eastAsiaTheme="minorEastAsia" w:hAnsi="Cambria Math"/>
                    <w:sz w:val="24"/>
                    <w:szCs w:val="24"/>
                  </w:rPr>
                  <m:t>y</m:t>
                </m:r>
              </m:sub>
            </m:sSub>
          </m:e>
        </m:acc>
        <m:r>
          <m:rPr>
            <m:sty m:val="p"/>
          </m:rPr>
          <w:rPr>
            <w:rFonts w:ascii="Cambria Math" w:eastAsiaTheme="minorEastAsia" w:hAnsi="Cambria Math"/>
            <w:sz w:val="24"/>
            <w:szCs w:val="24"/>
          </w:rPr>
          <m:t>=(2,-1)</m:t>
        </m:r>
      </m:oMath>
    </w:p>
    <w:p w:rsidR="000F2840" w:rsidRDefault="00F438FC"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w:r w:rsidR="00171DDB">
        <w:rPr>
          <w:rFonts w:ascii="Cambria" w:eastAsiaTheme="minorEastAsia" w:hAnsi="Cambria"/>
          <w:sz w:val="24"/>
          <w:szCs w:val="24"/>
        </w:rPr>
        <w:t>c</w:t>
      </w:r>
      <w:r w:rsidRPr="00BA7F18">
        <w:rPr>
          <w:rFonts w:ascii="Cambria" w:eastAsiaTheme="minorEastAsia" w:hAnsi="Cambria"/>
          <w:sz w:val="24"/>
          <w:szCs w:val="24"/>
        </w:rPr>
        <w:t>)</w:t>
      </w:r>
      <w:r w:rsidR="000F2840">
        <w:rPr>
          <w:rFonts w:ascii="Cambria" w:eastAsiaTheme="minorEastAsia" w:hAnsi="Cambria"/>
          <w:sz w:val="24"/>
          <w:szCs w:val="24"/>
        </w:rPr>
        <w:t xml:space="preserve">  </w:t>
      </w:r>
      <w:r>
        <w:rPr>
          <w:rFonts w:ascii="Cambria" w:eastAsiaTheme="minorEastAsia" w:hAnsi="Cambria"/>
          <w:sz w:val="24"/>
          <w:szCs w:val="24"/>
        </w:rPr>
        <w:t xml:space="preserve">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2</m:t>
                </m:r>
              </m:sub>
            </m:sSub>
          </m:e>
        </m:acc>
      </m:oMath>
      <w:r>
        <w:rPr>
          <w:rFonts w:ascii="Cambria" w:eastAsiaTheme="minorEastAsia" w:hAnsi="Cambria"/>
          <w:sz w:val="24"/>
          <w:szCs w:val="24"/>
        </w:rPr>
        <w:t xml:space="preserve">  har samma längd och riktning som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Pr>
          <w:rFonts w:ascii="Cambria" w:eastAsiaTheme="minorEastAsia" w:hAnsi="Cambria"/>
          <w:sz w:val="24"/>
          <w:szCs w:val="24"/>
        </w:rPr>
        <w:t xml:space="preserve"> eftersom vektorernas</w:t>
      </w:r>
    </w:p>
    <w:p w:rsidR="00F438FC" w:rsidRDefault="00F438FC"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 xml:space="preserve"> </w:t>
      </w:r>
      <w:r w:rsidR="000F2840">
        <w:rPr>
          <w:rFonts w:ascii="Cambria" w:eastAsiaTheme="minorEastAsia" w:hAnsi="Cambria"/>
          <w:sz w:val="24"/>
          <w:szCs w:val="24"/>
        </w:rPr>
        <w:t xml:space="preserve">     </w:t>
      </w:r>
      <w:r w:rsidR="000F2840">
        <w:rPr>
          <w:rFonts w:ascii="Cambria" w:eastAsiaTheme="minorEastAsia" w:hAnsi="Cambria"/>
          <w:sz w:val="24"/>
          <w:szCs w:val="24"/>
        </w:rPr>
        <w:tab/>
      </w:r>
      <w:r w:rsidR="000F2840">
        <w:rPr>
          <w:rFonts w:ascii="Cambria" w:eastAsiaTheme="minorEastAsia" w:hAnsi="Cambria"/>
          <w:sz w:val="24"/>
          <w:szCs w:val="24"/>
        </w:rPr>
        <w:tab/>
        <w:t xml:space="preserve">       </w:t>
      </w:r>
      <w:r>
        <w:rPr>
          <w:rFonts w:ascii="Cambria" w:eastAsiaTheme="minorEastAsia" w:hAnsi="Cambria"/>
          <w:sz w:val="24"/>
          <w:szCs w:val="24"/>
        </w:rPr>
        <w:t>koordinater är samma.</w:t>
      </w:r>
    </w:p>
    <w:p w:rsidR="000F2840" w:rsidRDefault="000F2840" w:rsidP="00F438FC">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       Svar: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P</m:t>
                </m:r>
              </m:e>
              <m:sub>
                <m:r>
                  <m:rPr>
                    <m:sty m:val="p"/>
                  </m:rPr>
                  <w:rPr>
                    <w:rFonts w:ascii="Cambria Math" w:eastAsiaTheme="minorEastAsia" w:hAnsi="Cambria Math"/>
                    <w:sz w:val="24"/>
                    <w:szCs w:val="24"/>
                  </w:rPr>
                  <m:t>2</m:t>
                </m:r>
              </m:sub>
            </m:sSub>
          </m:e>
        </m:acc>
      </m:oMath>
    </w:p>
    <w:p w:rsidR="009E7D75" w:rsidRDefault="00171DDB" w:rsidP="009E7D75">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t>d</w:t>
      </w:r>
      <w:r w:rsidR="00F438FC">
        <w:rPr>
          <w:rFonts w:ascii="Cambria" w:eastAsiaTheme="minorEastAsia" w:hAnsi="Cambria"/>
          <w:sz w:val="24"/>
          <w:szCs w:val="24"/>
        </w:rPr>
        <w:t xml:space="preserve">) </w:t>
      </w:r>
      <w:r w:rsidR="00856E81">
        <w:rPr>
          <w:rFonts w:ascii="Cambria" w:eastAsiaTheme="minorEastAsia" w:hAnsi="Cambria"/>
          <w:sz w:val="24"/>
          <w:szCs w:val="24"/>
        </w:rPr>
        <w:t xml:space="preserve">  </w:t>
      </w:r>
      <w:r w:rsidR="00F438FC">
        <w:rPr>
          <w:rFonts w:ascii="Cambria" w:eastAsiaTheme="minorEastAsia" w:hAnsi="Cambria"/>
          <w:sz w:val="24"/>
          <w:szCs w:val="24"/>
        </w:rPr>
        <w:t xml:space="preserve">En vektor som börjar i origo och slutar i punkten </w:t>
      </w:r>
      <m:oMath>
        <m:d>
          <m:dPr>
            <m:ctrlPr>
              <w:rPr>
                <w:rFonts w:ascii="Cambria Math" w:eastAsiaTheme="minorEastAsia" w:hAnsi="Cambria Math"/>
                <w:i/>
                <w:sz w:val="24"/>
                <w:szCs w:val="24"/>
              </w:rPr>
            </m:ctrlPr>
          </m:dPr>
          <m:e>
            <m:r>
              <w:rPr>
                <w:rFonts w:ascii="Cambria Math" w:eastAsiaTheme="minorEastAsia" w:hAnsi="Cambria Math"/>
                <w:sz w:val="24"/>
                <w:szCs w:val="24"/>
              </w:rPr>
              <m:t>2,-1</m:t>
            </m:r>
          </m:e>
        </m:d>
      </m:oMath>
      <w:r w:rsidR="00F438FC">
        <w:rPr>
          <w:rFonts w:ascii="Cambria" w:eastAsiaTheme="minorEastAsia" w:hAnsi="Cambria"/>
          <w:sz w:val="24"/>
          <w:szCs w:val="24"/>
        </w:rPr>
        <w:t xml:space="preserve"> har samma </w:t>
      </w:r>
      <w:r w:rsidR="00856E81">
        <w:rPr>
          <w:rFonts w:ascii="Cambria" w:eastAsiaTheme="minorEastAsia" w:hAnsi="Cambria"/>
          <w:sz w:val="24"/>
          <w:szCs w:val="24"/>
        </w:rPr>
        <w:br/>
        <w:t xml:space="preserve">       l</w:t>
      </w:r>
      <w:r w:rsidR="00F438FC">
        <w:rPr>
          <w:rFonts w:ascii="Cambria" w:eastAsiaTheme="minorEastAsia" w:hAnsi="Cambria"/>
          <w:sz w:val="24"/>
          <w:szCs w:val="24"/>
        </w:rPr>
        <w:t xml:space="preserve">ängd och riktning som </w:t>
      </w:r>
      <m:oMath>
        <m:acc>
          <m:accPr>
            <m:chr m:val="⃗"/>
            <m:ctrlPr>
              <w:rPr>
                <w:rFonts w:ascii="Cambria Math" w:eastAsiaTheme="minorEastAsia" w:hAnsi="Cambria Math"/>
                <w:sz w:val="24"/>
                <w:szCs w:val="24"/>
              </w:rPr>
            </m:ctrlPr>
          </m:accPr>
          <m:e>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1</m:t>
                </m:r>
              </m:sub>
            </m:sSub>
            <m:sSub>
              <m:sSubPr>
                <m:ctrlPr>
                  <w:rPr>
                    <w:rFonts w:ascii="Cambria Math" w:eastAsiaTheme="minorEastAsia" w:hAnsi="Cambria Math"/>
                    <w:sz w:val="24"/>
                    <w:szCs w:val="24"/>
                  </w:rPr>
                </m:ctrlPr>
              </m:sSubPr>
              <m:e>
                <m:r>
                  <m:rPr>
                    <m:sty m:val="p"/>
                  </m:rPr>
                  <w:rPr>
                    <w:rFonts w:ascii="Cambria Math" w:eastAsiaTheme="minorEastAsia" w:hAnsi="Cambria Math"/>
                    <w:sz w:val="24"/>
                    <w:szCs w:val="24"/>
                  </w:rPr>
                  <m:t>Q</m:t>
                </m:r>
              </m:e>
              <m:sub>
                <m:r>
                  <m:rPr>
                    <m:sty m:val="p"/>
                  </m:rPr>
                  <w:rPr>
                    <w:rFonts w:ascii="Cambria Math" w:eastAsiaTheme="minorEastAsia" w:hAnsi="Cambria Math"/>
                    <w:sz w:val="24"/>
                    <w:szCs w:val="24"/>
                  </w:rPr>
                  <m:t>2</m:t>
                </m:r>
              </m:sub>
            </m:sSub>
          </m:e>
        </m:acc>
      </m:oMath>
      <w:r w:rsidR="00856E81">
        <w:rPr>
          <w:rFonts w:ascii="Cambria" w:eastAsiaTheme="minorEastAsia" w:hAnsi="Cambria"/>
          <w:sz w:val="24"/>
          <w:szCs w:val="24"/>
        </w:rPr>
        <w:br/>
        <w:t xml:space="preserve">       Svar: </w:t>
      </w:r>
      <m:oMath>
        <m:d>
          <m:dPr>
            <m:ctrlPr>
              <w:rPr>
                <w:rFonts w:ascii="Cambria Math" w:eastAsiaTheme="minorEastAsia" w:hAnsi="Cambria Math"/>
                <w:i/>
                <w:sz w:val="24"/>
                <w:szCs w:val="24"/>
              </w:rPr>
            </m:ctrlPr>
          </m:dPr>
          <m:e>
            <m:r>
              <w:rPr>
                <w:rFonts w:ascii="Cambria Math" w:eastAsiaTheme="minorEastAsia" w:hAnsi="Cambria Math"/>
                <w:sz w:val="24"/>
                <w:szCs w:val="24"/>
              </w:rPr>
              <m:t>2,-1</m:t>
            </m:r>
          </m:e>
        </m:d>
      </m:oMath>
    </w:p>
    <w:p w:rsidR="00171DDB" w:rsidRDefault="00171DDB"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t>e</w:t>
      </w:r>
      <w:r w:rsidRPr="00BA7F18">
        <w:rPr>
          <w:rFonts w:ascii="Cambria" w:eastAsiaTheme="minorEastAsia" w:hAnsi="Cambria"/>
          <w:sz w:val="24"/>
          <w:szCs w:val="24"/>
        </w:rPr>
        <w:t>)</w:t>
      </w:r>
      <w:r w:rsidR="00A5397A">
        <w:rPr>
          <w:rFonts w:ascii="Cambria" w:eastAsiaTheme="minorEastAsia" w:hAnsi="Cambria"/>
          <w:sz w:val="24"/>
          <w:szCs w:val="24"/>
        </w:rPr>
        <w:t xml:space="preserve"> </w:t>
      </w:r>
      <w:r w:rsidR="00856E81">
        <w:rPr>
          <w:rFonts w:ascii="Cambria" w:eastAsiaTheme="minorEastAsia" w:hAnsi="Cambria"/>
          <w:sz w:val="24"/>
          <w:szCs w:val="24"/>
        </w:rPr>
        <w:t xml:space="preserve">  </w:t>
      </w:r>
      <w:r w:rsidR="00A5397A">
        <w:rPr>
          <w:rFonts w:ascii="Cambria" w:eastAsiaTheme="minorEastAsia" w:hAnsi="Cambria"/>
          <w:sz w:val="24"/>
          <w:szCs w:val="24"/>
        </w:rPr>
        <w:t>V</w:t>
      </w:r>
      <w:r>
        <w:rPr>
          <w:rFonts w:ascii="Cambria" w:eastAsiaTheme="minorEastAsia" w:hAnsi="Cambria"/>
          <w:sz w:val="24"/>
          <w:szCs w:val="24"/>
        </w:rPr>
        <w:t xml:space="preserve">i </w:t>
      </w:r>
      <w:r w:rsidR="00A5397A">
        <w:rPr>
          <w:rFonts w:ascii="Cambria" w:eastAsiaTheme="minorEastAsia" w:hAnsi="Cambria"/>
          <w:sz w:val="24"/>
          <w:szCs w:val="24"/>
        </w:rPr>
        <w:t>söker</w:t>
      </w:r>
      <w:r w:rsidR="005020A1">
        <w:rPr>
          <w:rFonts w:ascii="Cambria" w:eastAsiaTheme="minorEastAsia" w:hAnsi="Cambria"/>
          <w:sz w:val="24"/>
          <w:szCs w:val="24"/>
        </w:rPr>
        <w:t xml:space="preserve"> </w:t>
      </w:r>
      <w:r w:rsidR="00A5397A">
        <w:rPr>
          <w:rFonts w:ascii="Cambria" w:eastAsiaTheme="minorEastAsia" w:hAnsi="Cambria"/>
          <w:sz w:val="24"/>
          <w:szCs w:val="24"/>
        </w:rPr>
        <w:t>koordinaterna till vektorn</w:t>
      </w:r>
      <w:r>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e>
        </m:acc>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oMath>
      <w:r>
        <w:rPr>
          <w:rFonts w:ascii="Cambria" w:eastAsiaTheme="minorEastAsia" w:hAnsi="Cambria"/>
          <w:sz w:val="24"/>
          <w:szCs w:val="24"/>
        </w:rPr>
        <w:t xml:space="preserve"> .</w:t>
      </w:r>
    </w:p>
    <w:p w:rsidR="00171DDB" w:rsidRDefault="00171DDB"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r>
      <w:r w:rsidR="00A5397A">
        <w:rPr>
          <w:rFonts w:ascii="Cambria" w:eastAsiaTheme="minorEastAsia" w:hAnsi="Cambria"/>
          <w:sz w:val="24"/>
          <w:szCs w:val="24"/>
        </w:rPr>
        <w:t xml:space="preserve">    </w:t>
      </w:r>
      <w:r w:rsidR="00856E81">
        <w:rPr>
          <w:rFonts w:ascii="Cambria" w:eastAsiaTheme="minorEastAsia" w:hAnsi="Cambria"/>
          <w:sz w:val="24"/>
          <w:szCs w:val="24"/>
        </w:rPr>
        <w:t xml:space="preserve">   </w:t>
      </w:r>
      <w:r>
        <w:rPr>
          <w:rFonts w:ascii="Cambria" w:eastAsiaTheme="minorEastAsia" w:hAnsi="Cambria"/>
          <w:sz w:val="24"/>
          <w:szCs w:val="24"/>
        </w:rPr>
        <w:t xml:space="preserve">Vi </w:t>
      </w:r>
      <w:r w:rsidR="00A5397A">
        <w:rPr>
          <w:rFonts w:ascii="Cambria" w:eastAsiaTheme="minorEastAsia" w:hAnsi="Cambria"/>
          <w:sz w:val="24"/>
          <w:szCs w:val="24"/>
        </w:rPr>
        <w:t>löser</w:t>
      </w:r>
      <w:r>
        <w:rPr>
          <w:rFonts w:ascii="Cambria" w:eastAsiaTheme="minorEastAsia" w:hAnsi="Cambria"/>
          <w:sz w:val="24"/>
          <w:szCs w:val="24"/>
        </w:rPr>
        <w:t xml:space="preserve"> </w:t>
      </w:r>
      <w:r w:rsidR="00A5397A">
        <w:rPr>
          <w:rFonts w:ascii="Cambria" w:eastAsiaTheme="minorEastAsia" w:hAnsi="Cambria"/>
          <w:sz w:val="24"/>
          <w:szCs w:val="24"/>
        </w:rPr>
        <w:t xml:space="preserve">därför </w:t>
      </w:r>
      <w:r>
        <w:rPr>
          <w:rFonts w:ascii="Cambria" w:eastAsiaTheme="minorEastAsia" w:hAnsi="Cambria"/>
          <w:sz w:val="24"/>
          <w:szCs w:val="24"/>
        </w:rPr>
        <w:t>ekvationen</w:t>
      </w:r>
      <w:r w:rsidR="00A5397A">
        <w:rPr>
          <w:rFonts w:ascii="Cambria" w:eastAsiaTheme="minorEastAsia" w:hAnsi="Cambria"/>
          <w:sz w:val="24"/>
          <w:szCs w:val="24"/>
        </w:rPr>
        <w:t xml:space="preserv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2</m:t>
                </m:r>
              </m:sub>
            </m:sSub>
          </m:e>
        </m:acc>
        <m:r>
          <w:rPr>
            <w:rFonts w:ascii="Cambria Math" w:eastAsiaTheme="minorEastAsia" w:hAnsi="Cambria Math"/>
            <w:sz w:val="24"/>
            <w:szCs w:val="24"/>
          </w:rPr>
          <m:t>-</m:t>
        </m:r>
        <m:r>
          <m:rPr>
            <m:sty m:val="p"/>
          </m:rPr>
          <w:rPr>
            <w:rFonts w:ascii="Cambria Math" w:eastAsiaTheme="minorEastAsia" w:hAnsi="Cambria Math"/>
            <w:sz w:val="24"/>
            <w:szCs w:val="24"/>
          </w:rPr>
          <m:t xml:space="preserve"> </m:t>
        </m:r>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e>
        </m:acc>
        <m:r>
          <w:rPr>
            <w:rFonts w:ascii="Cambria Math" w:eastAsiaTheme="minorEastAsia" w:hAnsi="Cambria Math"/>
            <w:sz w:val="24"/>
            <w:szCs w:val="24"/>
          </w:rPr>
          <m:t>=(2, -1)</m:t>
        </m:r>
      </m:oMath>
    </w:p>
    <w:p w:rsidR="00171DDB" w:rsidRDefault="00171DDB"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 xml:space="preserve">                                               </w:t>
      </w:r>
      <w:r w:rsidR="00A5397A">
        <w:rPr>
          <w:rFonts w:ascii="Cambria" w:eastAsiaTheme="minorEastAsia" w:hAnsi="Cambria"/>
          <w:sz w:val="24"/>
          <w:szCs w:val="24"/>
        </w:rPr>
        <w:t xml:space="preserve">                                                </w:t>
      </w:r>
      <w:r>
        <w:rPr>
          <w:rFonts w:ascii="Cambria" w:eastAsiaTheme="minorEastAsia" w:hAnsi="Cambria"/>
          <w:sz w:val="24"/>
          <w:szCs w:val="24"/>
        </w:rPr>
        <w:t xml:space="preserve">  </w:t>
      </w:r>
      <m:oMath>
        <m:d>
          <m:dPr>
            <m:ctrlPr>
              <w:rPr>
                <w:rFonts w:ascii="Cambria Math" w:eastAsiaTheme="minorEastAsia" w:hAnsi="Cambria Math"/>
                <w:i/>
                <w:sz w:val="24"/>
                <w:szCs w:val="24"/>
              </w:rPr>
            </m:ctrlPr>
          </m:dPr>
          <m:e>
            <m:r>
              <w:rPr>
                <w:rFonts w:ascii="Cambria Math" w:eastAsiaTheme="minorEastAsia" w:hAnsi="Cambria Math"/>
                <w:sz w:val="24"/>
                <w:szCs w:val="24"/>
              </w:rPr>
              <m:t>-3, -2</m:t>
            </m:r>
          </m:e>
        </m:d>
        <m:r>
          <w:rPr>
            <w:rFonts w:ascii="Cambria Math" w:eastAsiaTheme="minorEastAsia" w:hAnsi="Cambria Math"/>
            <w:sz w:val="24"/>
            <w:szCs w:val="24"/>
          </w:rPr>
          <m:t>-</m:t>
        </m:r>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w:p>
    <w:p w:rsidR="00A5397A" w:rsidRDefault="00856E81" w:rsidP="00171DDB">
      <w:pPr>
        <w:tabs>
          <w:tab w:val="left" w:pos="1710"/>
          <w:tab w:val="left" w:pos="2552"/>
          <w:tab w:val="left" w:pos="2835"/>
          <w:tab w:val="left" w:pos="3119"/>
        </w:tabs>
        <w:ind w:left="1710" w:hanging="1710"/>
        <w:rPr>
          <w:rFonts w:ascii="Cambria" w:eastAsiaTheme="minorEastAsia" w:hAnsi="Cambria"/>
          <w:sz w:val="24"/>
          <w:szCs w:val="24"/>
        </w:rPr>
      </w:pP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sidR="00A5397A">
        <w:rPr>
          <w:rFonts w:ascii="Cambria" w:eastAsiaTheme="minorEastAsia" w:hAnsi="Cambria"/>
          <w:sz w:val="24"/>
          <w:szCs w:val="24"/>
        </w:rPr>
        <w:t xml:space="preserve">             </w:t>
      </w:r>
      <w:r>
        <w:rPr>
          <w:rFonts w:ascii="Cambria" w:eastAsiaTheme="minorEastAsia" w:hAnsi="Cambria"/>
          <w:sz w:val="24"/>
          <w:szCs w:val="24"/>
        </w:rPr>
        <w:t xml:space="preserve">         </w:t>
      </w:r>
      <w:r w:rsidR="00A5397A">
        <w:rPr>
          <w:rFonts w:ascii="Cambria" w:eastAsiaTheme="minorEastAsia" w:hAnsi="Cambria"/>
          <w:sz w:val="24"/>
          <w:szCs w:val="24"/>
        </w:rPr>
        <w:t xml:space="preserve"> </w:t>
      </w:r>
      <m:oMath>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-3,-2</m:t>
            </m:r>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2, -1</m:t>
            </m:r>
          </m:e>
        </m:d>
      </m:oMath>
    </w:p>
    <w:p w:rsidR="00F438FC" w:rsidRDefault="00A5397A" w:rsidP="00A5397A">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r>
      <w:r>
        <w:rPr>
          <w:rFonts w:ascii="Cambria" w:eastAsiaTheme="minorEastAsia" w:hAnsi="Cambria"/>
          <w:sz w:val="24"/>
          <w:szCs w:val="24"/>
        </w:rPr>
        <w:tab/>
        <w:t xml:space="preserve">                       </w:t>
      </w:r>
      <m:oMath>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1x</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1y</m:t>
                </m:r>
              </m:sub>
            </m:sSub>
          </m:e>
        </m:d>
        <m:r>
          <w:rPr>
            <w:rFonts w:ascii="Cambria Math" w:eastAsiaTheme="minorEastAsia" w:hAnsi="Cambria Math"/>
            <w:sz w:val="24"/>
            <w:szCs w:val="24"/>
          </w:rPr>
          <m:t>=</m:t>
        </m:r>
        <m:d>
          <m:dPr>
            <m:ctrlPr>
              <w:rPr>
                <w:rFonts w:ascii="Cambria Math" w:eastAsiaTheme="minorEastAsia" w:hAnsi="Cambria Math"/>
                <w:i/>
                <w:sz w:val="24"/>
                <w:szCs w:val="24"/>
              </w:rPr>
            </m:ctrlPr>
          </m:dPr>
          <m:e>
            <m:r>
              <w:rPr>
                <w:rFonts w:ascii="Cambria Math" w:eastAsiaTheme="minorEastAsia" w:hAnsi="Cambria Math"/>
                <w:sz w:val="24"/>
                <w:szCs w:val="24"/>
              </w:rPr>
              <m:t>-5, -1</m:t>
            </m:r>
          </m:e>
        </m:d>
      </m:oMath>
    </w:p>
    <w:p w:rsidR="009E7D75" w:rsidRDefault="00141DEB" w:rsidP="00A5397A">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w:r w:rsidR="00856E81">
        <w:rPr>
          <w:rFonts w:ascii="Cambria" w:eastAsiaTheme="minorEastAsia" w:hAnsi="Cambria"/>
          <w:sz w:val="24"/>
          <w:szCs w:val="24"/>
        </w:rPr>
        <w:t xml:space="preserve">       </w:t>
      </w:r>
      <w:r w:rsidR="005020A1">
        <w:rPr>
          <w:rFonts w:ascii="Cambria" w:eastAsiaTheme="minorEastAsia" w:hAnsi="Cambria"/>
          <w:sz w:val="24"/>
          <w:szCs w:val="24"/>
        </w:rPr>
        <w:t xml:space="preserve">Ortsvektorn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O</m:t>
            </m:r>
            <m:sSub>
              <m:sSubPr>
                <m:ctrlPr>
                  <w:rPr>
                    <w:rFonts w:ascii="Cambria Math" w:eastAsiaTheme="minorEastAsia" w:hAnsi="Cambria Math"/>
                    <w:i/>
                    <w:sz w:val="24"/>
                    <w:szCs w:val="24"/>
                  </w:rPr>
                </m:ctrlPr>
              </m:sSubPr>
              <m:e>
                <m:r>
                  <w:rPr>
                    <w:rFonts w:ascii="Cambria Math" w:eastAsiaTheme="minorEastAsia" w:hAnsi="Cambria Math"/>
                    <w:sz w:val="24"/>
                    <w:szCs w:val="24"/>
                  </w:rPr>
                  <m:t>R</m:t>
                </m:r>
              </m:e>
              <m:sub>
                <m:r>
                  <w:rPr>
                    <w:rFonts w:ascii="Cambria Math" w:eastAsiaTheme="minorEastAsia" w:hAnsi="Cambria Math"/>
                    <w:sz w:val="24"/>
                    <w:szCs w:val="24"/>
                  </w:rPr>
                  <m:t>1</m:t>
                </m:r>
              </m:sub>
            </m:sSub>
          </m:e>
        </m:acc>
      </m:oMath>
      <w:r w:rsidR="005020A1">
        <w:rPr>
          <w:rFonts w:ascii="Cambria" w:eastAsiaTheme="minorEastAsia" w:hAnsi="Cambria"/>
          <w:sz w:val="24"/>
          <w:szCs w:val="24"/>
        </w:rPr>
        <w:t xml:space="preserve">  börjar i origo och lutar i punkten </w:t>
      </w:r>
      <w:r w:rsidR="005020A1">
        <w:rPr>
          <w:rFonts w:ascii="Cambria" w:eastAsiaTheme="minorEastAsia" w:hAnsi="Cambria"/>
          <w:i/>
          <w:sz w:val="24"/>
          <w:szCs w:val="24"/>
        </w:rPr>
        <w:t>R</w:t>
      </w:r>
      <w:r w:rsidR="005020A1">
        <w:rPr>
          <w:rFonts w:ascii="Cambria" w:eastAsiaTheme="minorEastAsia" w:hAnsi="Cambria"/>
          <w:i/>
          <w:sz w:val="24"/>
          <w:szCs w:val="24"/>
          <w:vertAlign w:val="subscript"/>
        </w:rPr>
        <w:t>1</w:t>
      </w:r>
      <w:r w:rsidR="005020A1">
        <w:rPr>
          <w:rFonts w:ascii="Cambria" w:eastAsiaTheme="minorEastAsia" w:hAnsi="Cambria"/>
          <w:i/>
          <w:sz w:val="24"/>
          <w:szCs w:val="24"/>
          <w:vertAlign w:val="superscript"/>
        </w:rPr>
        <w:t xml:space="preserve">  </w:t>
      </w:r>
    </w:p>
    <w:p w:rsidR="005020A1" w:rsidRDefault="009E7D75" w:rsidP="00A5397A">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sz w:val="24"/>
          <w:szCs w:val="24"/>
        </w:rPr>
        <w:tab/>
      </w:r>
      <w:r w:rsidR="00856E81">
        <w:rPr>
          <w:rFonts w:ascii="Cambria" w:eastAsiaTheme="minorEastAsia" w:hAnsi="Cambria"/>
          <w:sz w:val="24"/>
          <w:szCs w:val="24"/>
        </w:rPr>
        <w:t xml:space="preserve">        </w:t>
      </w:r>
      <w:r>
        <w:rPr>
          <w:rFonts w:ascii="Cambria" w:eastAsiaTheme="minorEastAsia" w:hAnsi="Cambria"/>
          <w:sz w:val="24"/>
          <w:szCs w:val="24"/>
        </w:rPr>
        <w:t xml:space="preserve">Svar: Punkten </w:t>
      </w:r>
      <w:r w:rsidRPr="009E7D75">
        <w:rPr>
          <w:rFonts w:ascii="Cambria" w:eastAsiaTheme="minorEastAsia" w:hAnsi="Cambria"/>
          <w:i/>
          <w:sz w:val="24"/>
          <w:szCs w:val="24"/>
        </w:rPr>
        <w:t xml:space="preserve"> </w:t>
      </w:r>
      <w:r>
        <w:rPr>
          <w:rFonts w:ascii="Cambria" w:eastAsiaTheme="minorEastAsia" w:hAnsi="Cambria"/>
          <w:i/>
          <w:sz w:val="24"/>
          <w:szCs w:val="24"/>
        </w:rPr>
        <w:t>R</w:t>
      </w:r>
      <w:r>
        <w:rPr>
          <w:rFonts w:ascii="Cambria" w:eastAsiaTheme="minorEastAsia" w:hAnsi="Cambria"/>
          <w:i/>
          <w:sz w:val="24"/>
          <w:szCs w:val="24"/>
          <w:vertAlign w:val="subscript"/>
        </w:rPr>
        <w:t>1</w:t>
      </w:r>
      <w:r>
        <w:rPr>
          <w:rFonts w:ascii="Cambria" w:eastAsiaTheme="minorEastAsia" w:hAnsi="Cambria"/>
          <w:i/>
          <w:sz w:val="24"/>
          <w:szCs w:val="24"/>
          <w:vertAlign w:val="superscript"/>
        </w:rPr>
        <w:t xml:space="preserve">  </w:t>
      </w:r>
      <w:r>
        <w:rPr>
          <w:rFonts w:ascii="Cambria" w:eastAsiaTheme="minorEastAsia" w:hAnsi="Cambria"/>
          <w:sz w:val="24"/>
          <w:szCs w:val="24"/>
        </w:rPr>
        <w:t xml:space="preserve"> </w:t>
      </w:r>
      <w:r w:rsidR="005020A1" w:rsidRPr="005020A1">
        <w:rPr>
          <w:rFonts w:ascii="Cambria" w:eastAsiaTheme="minorEastAsia" w:hAnsi="Cambria"/>
          <w:sz w:val="24"/>
          <w:szCs w:val="24"/>
        </w:rPr>
        <w:t xml:space="preserve"> </w:t>
      </w:r>
      <w:r w:rsidR="00FF3D3A">
        <w:rPr>
          <w:rFonts w:ascii="Cambria" w:eastAsiaTheme="minorEastAsia" w:hAnsi="Cambria"/>
          <w:sz w:val="24"/>
          <w:szCs w:val="24"/>
        </w:rPr>
        <w:t>har k</w:t>
      </w:r>
      <w:r>
        <w:rPr>
          <w:rFonts w:ascii="Cambria" w:eastAsiaTheme="minorEastAsia" w:hAnsi="Cambria"/>
          <w:sz w:val="24"/>
          <w:szCs w:val="24"/>
        </w:rPr>
        <w:t xml:space="preserve">oordinaterna </w:t>
      </w:r>
      <w:r w:rsidR="005020A1">
        <w:rPr>
          <w:rFonts w:ascii="Cambria" w:eastAsiaTheme="minorEastAsia" w:hAnsi="Cambria"/>
          <w:sz w:val="24"/>
          <w:szCs w:val="24"/>
        </w:rPr>
        <w:t xml:space="preserve"> </w:t>
      </w:r>
      <w:r w:rsidR="005020A1" w:rsidRPr="009E7D75">
        <w:rPr>
          <w:rFonts w:ascii="Cambria" w:eastAsiaTheme="minorEastAsia" w:hAnsi="Cambria"/>
          <w:sz w:val="24"/>
          <w:szCs w:val="24"/>
        </w:rPr>
        <w:t>(-5, -1).</w:t>
      </w:r>
      <w:r w:rsidR="005020A1">
        <w:rPr>
          <w:rFonts w:ascii="Cambria" w:eastAsiaTheme="minorEastAsia" w:hAnsi="Cambria"/>
          <w:sz w:val="24"/>
          <w:szCs w:val="24"/>
        </w:rPr>
        <w:t xml:space="preserve"> </w:t>
      </w:r>
    </w:p>
    <w:p w:rsidR="005020A1" w:rsidRDefault="005020A1" w:rsidP="00A5397A">
      <w:pPr>
        <w:tabs>
          <w:tab w:val="left" w:pos="1701"/>
          <w:tab w:val="left" w:pos="2552"/>
          <w:tab w:val="left" w:pos="2835"/>
          <w:tab w:val="left" w:pos="3119"/>
        </w:tabs>
        <w:rPr>
          <w:rFonts w:ascii="Cambria" w:eastAsiaTheme="minorEastAsia" w:hAnsi="Cambria"/>
          <w:sz w:val="24"/>
          <w:szCs w:val="24"/>
        </w:rPr>
      </w:pPr>
    </w:p>
    <w:p w:rsidR="000A6840" w:rsidRDefault="0040606D" w:rsidP="0040606D">
      <w:pPr>
        <w:tabs>
          <w:tab w:val="left" w:pos="1701"/>
          <w:tab w:val="left" w:pos="2552"/>
          <w:tab w:val="left" w:pos="2835"/>
          <w:tab w:val="left" w:pos="3119"/>
        </w:tabs>
        <w:ind w:left="1695" w:hanging="1695"/>
        <w:rPr>
          <w:rFonts w:ascii="Cambria" w:eastAsiaTheme="minorEastAsia" w:hAnsi="Cambria"/>
          <w:sz w:val="24"/>
          <w:szCs w:val="24"/>
        </w:rPr>
      </w:pPr>
      <w:r w:rsidRPr="0040606D">
        <w:rPr>
          <w:rFonts w:ascii="Cambria" w:eastAsiaTheme="minorEastAsia" w:hAnsi="Cambria"/>
          <w:b/>
          <w:color w:val="0C2953" w:themeColor="accent1" w:themeShade="80"/>
          <w:sz w:val="24"/>
          <w:szCs w:val="24"/>
        </w:rPr>
        <w:t>Vektor</w:t>
      </w:r>
      <w:r w:rsidR="000A6840" w:rsidRPr="0040606D">
        <w:rPr>
          <w:rFonts w:ascii="Cambria" w:eastAsiaTheme="minorEastAsia" w:hAnsi="Cambria"/>
          <w:b/>
          <w:color w:val="0C2953" w:themeColor="accent1" w:themeShade="80"/>
          <w:sz w:val="24"/>
          <w:szCs w:val="24"/>
        </w:rPr>
        <w:t>längd</w:t>
      </w:r>
      <w:r>
        <w:rPr>
          <w:rFonts w:ascii="Cambria" w:eastAsiaTheme="minorEastAsia" w:hAnsi="Cambria"/>
          <w:sz w:val="24"/>
          <w:szCs w:val="24"/>
        </w:rPr>
        <w:tab/>
      </w:r>
      <w:r w:rsidR="000A6840">
        <w:rPr>
          <w:rFonts w:ascii="Cambria" w:eastAsiaTheme="minorEastAsia" w:hAnsi="Cambria"/>
          <w:sz w:val="24"/>
          <w:szCs w:val="24"/>
        </w:rPr>
        <w:t>I många tillämpningar är det viktigt att kunna be</w:t>
      </w:r>
      <w:r w:rsidR="000A6840" w:rsidRPr="005020A1">
        <w:rPr>
          <w:rFonts w:ascii="Cambria" w:eastAsiaTheme="minorEastAsia" w:hAnsi="Cambria"/>
          <w:i/>
          <w:sz w:val="24"/>
          <w:szCs w:val="24"/>
        </w:rPr>
        <w:t>räkna</w:t>
      </w:r>
      <w:r w:rsidR="000A6840">
        <w:rPr>
          <w:rFonts w:ascii="Cambria" w:eastAsiaTheme="minorEastAsia" w:hAnsi="Cambria"/>
          <w:sz w:val="24"/>
          <w:szCs w:val="24"/>
        </w:rPr>
        <w:t xml:space="preserve"> en vektors längd. Om man har angett vektors koordinater i ON-bas b</w:t>
      </w:r>
      <w:r>
        <w:rPr>
          <w:rFonts w:ascii="Cambria" w:eastAsiaTheme="minorEastAsia" w:hAnsi="Cambria"/>
          <w:sz w:val="24"/>
          <w:szCs w:val="24"/>
        </w:rPr>
        <w:t xml:space="preserve">lir detta väldigt enkelt. Längden av en vektor kallas ofta också för beloppet. Längden av vektorn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eller beloppet, skrivs </w:t>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e>
        </m:d>
      </m:oMath>
      <w:r>
        <w:rPr>
          <w:rFonts w:ascii="Cambria" w:eastAsiaTheme="minorEastAsia" w:hAnsi="Cambria"/>
          <w:sz w:val="24"/>
          <w:szCs w:val="24"/>
        </w:rPr>
        <w:t>. Längden av en vektor är ett reellt tal</w:t>
      </w:r>
      <w:r w:rsidR="00DC7C8D">
        <w:rPr>
          <w:rFonts w:ascii="Cambria" w:eastAsiaTheme="minorEastAsia" w:hAnsi="Cambria"/>
          <w:sz w:val="24"/>
          <w:szCs w:val="24"/>
        </w:rPr>
        <w:t xml:space="preserve"> kopplat till vektorn.</w:t>
      </w:r>
    </w:p>
    <w:p w:rsidR="00DC7C8D" w:rsidRDefault="00DC7C8D" w:rsidP="0040606D">
      <w:pPr>
        <w:tabs>
          <w:tab w:val="left" w:pos="1701"/>
          <w:tab w:val="left" w:pos="2552"/>
          <w:tab w:val="left" w:pos="2835"/>
          <w:tab w:val="left" w:pos="3119"/>
        </w:tabs>
        <w:ind w:left="1695" w:hanging="1695"/>
        <w:rPr>
          <w:rFonts w:ascii="Cambria" w:eastAsiaTheme="minorEastAsia" w:hAnsi="Cambria"/>
          <w:sz w:val="24"/>
          <w:szCs w:val="24"/>
        </w:rPr>
      </w:pPr>
    </w:p>
    <w:p w:rsidR="00DC7C8D" w:rsidRDefault="00DC7C8D" w:rsidP="0040606D">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I en ON-bas är </w:t>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e>
        </m: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r>
                  <w:rPr>
                    <w:rFonts w:ascii="Cambria Math" w:eastAsiaTheme="minorEastAsia" w:hAnsi="Cambria Math"/>
                    <w:sz w:val="24"/>
                    <w:szCs w:val="24"/>
                  </w:rPr>
                  <m:t>x</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y</m:t>
                </m:r>
              </m:e>
              <m:sup>
                <m:r>
                  <w:rPr>
                    <w:rFonts w:ascii="Cambria Math" w:eastAsiaTheme="minorEastAsia" w:hAnsi="Cambria Math"/>
                    <w:sz w:val="24"/>
                    <w:szCs w:val="24"/>
                  </w:rPr>
                  <m:t>2</m:t>
                </m:r>
              </m:sup>
            </m:sSup>
          </m:e>
        </m:rad>
      </m:oMath>
      <w:r>
        <w:rPr>
          <w:rFonts w:ascii="Cambria" w:eastAsiaTheme="minorEastAsia" w:hAnsi="Cambria"/>
          <w:sz w:val="24"/>
          <w:szCs w:val="24"/>
        </w:rPr>
        <w:t xml:space="preserve"> om koordinaterna för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oMath>
      <w:r>
        <w:rPr>
          <w:rFonts w:ascii="Cambria" w:eastAsiaTheme="minorEastAsia" w:hAnsi="Cambria"/>
          <w:sz w:val="24"/>
          <w:szCs w:val="24"/>
        </w:rPr>
        <w:t xml:space="preserve"> är </w:t>
      </w:r>
      <m:oMath>
        <m:d>
          <m:dPr>
            <m:ctrlPr>
              <w:rPr>
                <w:rFonts w:ascii="Cambria Math" w:eastAsiaTheme="minorEastAsia" w:hAnsi="Cambria Math"/>
                <w:i/>
                <w:sz w:val="24"/>
                <w:szCs w:val="24"/>
              </w:rPr>
            </m:ctrlPr>
          </m:dPr>
          <m:e>
            <m:r>
              <w:rPr>
                <w:rFonts w:ascii="Cambria Math" w:eastAsiaTheme="minorEastAsia" w:hAnsi="Cambria Math"/>
                <w:sz w:val="24"/>
                <w:szCs w:val="24"/>
              </w:rPr>
              <m:t>x, y</m:t>
            </m:r>
          </m:e>
        </m:d>
      </m:oMath>
      <w:r>
        <w:rPr>
          <w:rFonts w:ascii="Cambria" w:eastAsiaTheme="minorEastAsia" w:hAnsi="Cambria"/>
          <w:sz w:val="24"/>
          <w:szCs w:val="24"/>
        </w:rPr>
        <w:t>.</w:t>
      </w:r>
    </w:p>
    <w:p w:rsidR="00DC7C8D" w:rsidRDefault="00DC7C8D" w:rsidP="0040606D">
      <w:pPr>
        <w:tabs>
          <w:tab w:val="left" w:pos="1701"/>
          <w:tab w:val="left" w:pos="2552"/>
          <w:tab w:val="left" w:pos="2835"/>
          <w:tab w:val="left" w:pos="3119"/>
        </w:tabs>
        <w:ind w:left="1695" w:hanging="1695"/>
        <w:rPr>
          <w:rFonts w:ascii="Cambria" w:eastAsiaTheme="minorEastAsia" w:hAnsi="Cambria"/>
          <w:sz w:val="24"/>
          <w:szCs w:val="24"/>
        </w:rPr>
      </w:pPr>
    </w:p>
    <w:p w:rsidR="003E4F98" w:rsidRDefault="003E4F98">
      <w:pPr>
        <w:rPr>
          <w:rFonts w:ascii="Cambria" w:eastAsiaTheme="minorEastAsia" w:hAnsi="Cambria"/>
          <w:b/>
          <w:color w:val="0C2953" w:themeColor="accent1" w:themeShade="80"/>
          <w:sz w:val="24"/>
          <w:szCs w:val="24"/>
        </w:rPr>
      </w:pPr>
      <w:r>
        <w:rPr>
          <w:rFonts w:ascii="Cambria" w:eastAsiaTheme="minorEastAsia" w:hAnsi="Cambria"/>
          <w:b/>
          <w:color w:val="0C2953" w:themeColor="accent1" w:themeShade="80"/>
          <w:sz w:val="24"/>
          <w:szCs w:val="24"/>
        </w:rPr>
        <w:br w:type="page"/>
      </w:r>
    </w:p>
    <w:p w:rsidR="002C1A17" w:rsidRDefault="002C1A17" w:rsidP="0040606D">
      <w:pPr>
        <w:tabs>
          <w:tab w:val="left" w:pos="1701"/>
          <w:tab w:val="left" w:pos="2552"/>
          <w:tab w:val="left" w:pos="2835"/>
          <w:tab w:val="left" w:pos="3119"/>
        </w:tabs>
        <w:ind w:left="1695" w:hanging="1695"/>
        <w:rPr>
          <w:rFonts w:ascii="Cambria" w:eastAsiaTheme="minorEastAsia" w:hAnsi="Cambria"/>
          <w:b/>
          <w:color w:val="0C2953" w:themeColor="accent1" w:themeShade="80"/>
          <w:sz w:val="24"/>
          <w:szCs w:val="24"/>
        </w:rPr>
      </w:pPr>
    </w:p>
    <w:p w:rsidR="002C1A17" w:rsidRDefault="002C1A17" w:rsidP="0040606D">
      <w:pPr>
        <w:tabs>
          <w:tab w:val="left" w:pos="1701"/>
          <w:tab w:val="left" w:pos="2552"/>
          <w:tab w:val="left" w:pos="2835"/>
          <w:tab w:val="left" w:pos="3119"/>
        </w:tabs>
        <w:ind w:left="1695" w:hanging="1695"/>
        <w:rPr>
          <w:rFonts w:ascii="Cambria" w:eastAsiaTheme="minorEastAsia" w:hAnsi="Cambria"/>
          <w:b/>
          <w:color w:val="0C2953" w:themeColor="accent1" w:themeShade="80"/>
          <w:sz w:val="24"/>
          <w:szCs w:val="24"/>
        </w:rPr>
      </w:pPr>
    </w:p>
    <w:p w:rsidR="00DC7C8D" w:rsidRDefault="0043208B" w:rsidP="0040606D">
      <w:pPr>
        <w:tabs>
          <w:tab w:val="left" w:pos="1701"/>
          <w:tab w:val="left" w:pos="2552"/>
          <w:tab w:val="left" w:pos="2835"/>
          <w:tab w:val="left" w:pos="3119"/>
        </w:tabs>
        <w:ind w:left="1695" w:hanging="1695"/>
        <w:rPr>
          <w:rFonts w:ascii="Cambria" w:eastAsiaTheme="minorEastAsia" w:hAnsi="Cambria"/>
          <w:sz w:val="24"/>
          <w:szCs w:val="24"/>
        </w:rPr>
      </w:pPr>
      <w:r>
        <w:rPr>
          <w:noProof/>
          <w:lang w:eastAsia="sv-SE"/>
        </w:rPr>
        <w:drawing>
          <wp:anchor distT="0" distB="0" distL="114300" distR="114300" simplePos="0" relativeHeight="252475904" behindDoc="1" locked="0" layoutInCell="1" allowOverlap="1" wp14:anchorId="26F7AF1D" wp14:editId="0705BF4F">
            <wp:simplePos x="0" y="0"/>
            <wp:positionH relativeFrom="column">
              <wp:posOffset>3967480</wp:posOffset>
            </wp:positionH>
            <wp:positionV relativeFrom="paragraph">
              <wp:posOffset>76200</wp:posOffset>
            </wp:positionV>
            <wp:extent cx="1619885" cy="1430655"/>
            <wp:effectExtent l="0" t="0" r="0" b="0"/>
            <wp:wrapTight wrapText="bothSides">
              <wp:wrapPolygon edited="0">
                <wp:start x="0" y="0"/>
                <wp:lineTo x="0" y="21284"/>
                <wp:lineTo x="21338" y="21284"/>
                <wp:lineTo x="21338" y="0"/>
                <wp:lineTo x="0" y="0"/>
              </wp:wrapPolygon>
            </wp:wrapTight>
            <wp:docPr id="124" name="Bildobjekt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19885" cy="1430655"/>
                    </a:xfrm>
                    <a:prstGeom prst="rect">
                      <a:avLst/>
                    </a:prstGeom>
                  </pic:spPr>
                </pic:pic>
              </a:graphicData>
            </a:graphic>
            <wp14:sizeRelH relativeFrom="page">
              <wp14:pctWidth>0</wp14:pctWidth>
            </wp14:sizeRelH>
            <wp14:sizeRelV relativeFrom="page">
              <wp14:pctHeight>0</wp14:pctHeight>
            </wp14:sizeRelV>
          </wp:anchor>
        </w:drawing>
      </w:r>
      <w:r w:rsidR="00DC7C8D" w:rsidRPr="006C0D98">
        <w:rPr>
          <w:rFonts w:ascii="Cambria" w:eastAsiaTheme="minorEastAsia" w:hAnsi="Cambria"/>
          <w:b/>
          <w:color w:val="0C2953" w:themeColor="accent1" w:themeShade="80"/>
          <w:sz w:val="24"/>
          <w:szCs w:val="24"/>
        </w:rPr>
        <w:t>Exempel 3</w:t>
      </w:r>
      <w:r w:rsidR="00DC7C8D">
        <w:rPr>
          <w:rFonts w:ascii="Cambria" w:eastAsiaTheme="minorEastAsia" w:hAnsi="Cambria"/>
          <w:sz w:val="24"/>
          <w:szCs w:val="24"/>
        </w:rPr>
        <w:tab/>
      </w:r>
      <w:r w:rsidR="00915F9D">
        <w:rPr>
          <w:rFonts w:ascii="Cambria" w:eastAsiaTheme="minorEastAsia" w:hAnsi="Cambria"/>
          <w:sz w:val="24"/>
          <w:szCs w:val="24"/>
        </w:rPr>
        <w:t xml:space="preserve">Vektor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u</m:t>
            </m:r>
          </m:e>
        </m:acc>
        <m:r>
          <w:rPr>
            <w:rFonts w:ascii="Cambria Math" w:eastAsiaTheme="minorEastAsia" w:hAnsi="Cambria Math"/>
            <w:sz w:val="24"/>
            <w:szCs w:val="24"/>
          </w:rPr>
          <m:t>=(3, 2)</m:t>
        </m:r>
      </m:oMath>
      <w:r w:rsidR="00915F9D">
        <w:rPr>
          <w:rFonts w:ascii="Cambria" w:eastAsiaTheme="minorEastAsia" w:hAnsi="Cambria"/>
          <w:sz w:val="24"/>
          <w:szCs w:val="24"/>
        </w:rPr>
        <w:t xml:space="preserve"> är given. Beräkna </w:t>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2u</m:t>
                </m:r>
              </m:e>
            </m:acc>
          </m:e>
        </m:d>
      </m:oMath>
      <w:r w:rsidR="00915F9D">
        <w:rPr>
          <w:rFonts w:ascii="Cambria" w:eastAsiaTheme="minorEastAsia" w:hAnsi="Cambria"/>
          <w:sz w:val="24"/>
          <w:szCs w:val="24"/>
        </w:rPr>
        <w:t>.</w:t>
      </w:r>
    </w:p>
    <w:p w:rsidR="00C34181" w:rsidRDefault="00C34181" w:rsidP="003F5CA5">
      <w:pPr>
        <w:tabs>
          <w:tab w:val="left" w:pos="1701"/>
          <w:tab w:val="left" w:pos="2552"/>
          <w:tab w:val="left" w:pos="2835"/>
          <w:tab w:val="left" w:pos="3119"/>
        </w:tabs>
        <w:ind w:left="1695" w:hanging="1695"/>
        <w:jc w:val="center"/>
        <w:rPr>
          <w:rFonts w:ascii="Cambria" w:eastAsiaTheme="minorEastAsia" w:hAnsi="Cambria"/>
          <w:sz w:val="24"/>
          <w:szCs w:val="24"/>
        </w:rPr>
      </w:pPr>
    </w:p>
    <w:p w:rsidR="003F5CA5" w:rsidRDefault="003F5CA5" w:rsidP="003F5CA5">
      <w:pPr>
        <w:tabs>
          <w:tab w:val="left" w:pos="1701"/>
          <w:tab w:val="left" w:pos="2552"/>
          <w:tab w:val="left" w:pos="2835"/>
          <w:tab w:val="left" w:pos="3119"/>
        </w:tabs>
        <w:ind w:left="1695" w:hanging="1695"/>
        <w:jc w:val="center"/>
        <w:rPr>
          <w:rFonts w:ascii="Cambria" w:eastAsiaTheme="minorEastAsia" w:hAnsi="Cambria"/>
          <w:sz w:val="24"/>
          <w:szCs w:val="24"/>
        </w:rPr>
      </w:pPr>
    </w:p>
    <w:p w:rsidR="003F5CA5" w:rsidRDefault="003F5CA5" w:rsidP="003F5CA5">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2u</m:t>
            </m:r>
          </m:e>
        </m:acc>
        <m:r>
          <w:rPr>
            <w:rFonts w:ascii="Cambria Math" w:eastAsiaTheme="minorEastAsia" w:hAnsi="Cambria Math"/>
            <w:sz w:val="24"/>
            <w:szCs w:val="24"/>
          </w:rPr>
          <m:t>=2</m:t>
        </m:r>
        <m:d>
          <m:dPr>
            <m:ctrlPr>
              <w:rPr>
                <w:rFonts w:ascii="Cambria Math" w:eastAsiaTheme="minorEastAsia" w:hAnsi="Cambria Math"/>
                <w:i/>
                <w:sz w:val="24"/>
                <w:szCs w:val="24"/>
              </w:rPr>
            </m:ctrlPr>
          </m:dPr>
          <m:e>
            <m:r>
              <w:rPr>
                <w:rFonts w:ascii="Cambria Math" w:eastAsiaTheme="minorEastAsia" w:hAnsi="Cambria Math"/>
                <w:sz w:val="24"/>
                <w:szCs w:val="24"/>
              </w:rPr>
              <m:t>3, 2</m:t>
            </m:r>
          </m:e>
        </m:d>
        <m:r>
          <w:rPr>
            <w:rFonts w:ascii="Cambria Math" w:eastAsiaTheme="minorEastAsia" w:hAnsi="Cambria Math"/>
            <w:sz w:val="24"/>
            <w:szCs w:val="24"/>
          </w:rPr>
          <m:t>=(6, 4)</m:t>
        </m:r>
      </m:oMath>
      <w:r>
        <w:rPr>
          <w:rFonts w:ascii="Cambria" w:eastAsiaTheme="minorEastAsia" w:hAnsi="Cambria"/>
          <w:sz w:val="24"/>
          <w:szCs w:val="24"/>
        </w:rPr>
        <w:tab/>
      </w:r>
    </w:p>
    <w:p w:rsidR="003F5CA5" w:rsidRDefault="003F5CA5" w:rsidP="003F5CA5">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r>
      <m:oMath>
        <m:d>
          <m:dPr>
            <m:begChr m:val="|"/>
            <m:endChr m:val="|"/>
            <m:ctrlPr>
              <w:rPr>
                <w:rFonts w:ascii="Cambria Math" w:eastAsiaTheme="minorEastAsia" w:hAnsi="Cambria Math"/>
                <w:i/>
                <w:sz w:val="24"/>
                <w:szCs w:val="24"/>
              </w:rPr>
            </m:ctrlPr>
          </m:dPr>
          <m:e>
            <m:acc>
              <m:accPr>
                <m:chr m:val="⃗"/>
                <m:ctrlPr>
                  <w:rPr>
                    <w:rFonts w:ascii="Cambria Math" w:eastAsiaTheme="minorEastAsia" w:hAnsi="Cambria Math"/>
                    <w:i/>
                    <w:sz w:val="24"/>
                    <w:szCs w:val="24"/>
                  </w:rPr>
                </m:ctrlPr>
              </m:accPr>
              <m:e>
                <m:r>
                  <w:rPr>
                    <w:rFonts w:ascii="Cambria Math" w:eastAsiaTheme="minorEastAsia" w:hAnsi="Cambria Math"/>
                    <w:sz w:val="24"/>
                    <w:szCs w:val="24"/>
                  </w:rPr>
                  <m:t>2u</m:t>
                </m:r>
              </m:e>
            </m:acc>
          </m:e>
        </m: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sSup>
              <m:sSupPr>
                <m:ctrlPr>
                  <w:rPr>
                    <w:rFonts w:ascii="Cambria Math" w:eastAsiaTheme="minorEastAsia" w:hAnsi="Cambria Math"/>
                    <w:i/>
                    <w:sz w:val="24"/>
                    <w:szCs w:val="24"/>
                  </w:rPr>
                </m:ctrlPr>
              </m:sSupPr>
              <m:e>
                <m:r>
                  <w:rPr>
                    <w:rFonts w:ascii="Cambria Math" w:eastAsiaTheme="minorEastAsia" w:hAnsi="Cambria Math"/>
                    <w:sz w:val="24"/>
                    <w:szCs w:val="24"/>
                  </w:rPr>
                  <m:t>6</m:t>
                </m:r>
              </m:e>
              <m:sup>
                <m:r>
                  <w:rPr>
                    <w:rFonts w:ascii="Cambria Math" w:eastAsiaTheme="minorEastAsia" w:hAnsi="Cambria Math"/>
                    <w:sz w:val="24"/>
                    <w:szCs w:val="24"/>
                  </w:rPr>
                  <m:t>2</m:t>
                </m:r>
              </m:sup>
            </m:sSup>
            <m:r>
              <w:rPr>
                <w:rFonts w:ascii="Cambria Math" w:eastAsiaTheme="minorEastAsia" w:hAnsi="Cambria Math"/>
                <w:sz w:val="24"/>
                <w:szCs w:val="24"/>
              </w:rPr>
              <m:t>+</m:t>
            </m:r>
            <m:sSup>
              <m:sSupPr>
                <m:ctrlPr>
                  <w:rPr>
                    <w:rFonts w:ascii="Cambria Math" w:eastAsiaTheme="minorEastAsia" w:hAnsi="Cambria Math"/>
                    <w:i/>
                    <w:sz w:val="24"/>
                    <w:szCs w:val="24"/>
                  </w:rPr>
                </m:ctrlPr>
              </m:sSupPr>
              <m:e>
                <m:r>
                  <w:rPr>
                    <w:rFonts w:ascii="Cambria Math" w:eastAsiaTheme="minorEastAsia" w:hAnsi="Cambria Math"/>
                    <w:sz w:val="24"/>
                    <w:szCs w:val="24"/>
                  </w:rPr>
                  <m:t>4</m:t>
                </m:r>
              </m:e>
              <m:sup>
                <m:r>
                  <w:rPr>
                    <w:rFonts w:ascii="Cambria Math" w:eastAsiaTheme="minorEastAsia" w:hAnsi="Cambria Math"/>
                    <w:sz w:val="24"/>
                    <w:szCs w:val="24"/>
                  </w:rPr>
                  <m:t>2</m:t>
                </m:r>
              </m:sup>
            </m:sSup>
          </m:e>
        </m:ra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36+16</m:t>
            </m:r>
          </m:e>
        </m:rad>
        <m:r>
          <w:rPr>
            <w:rFonts w:ascii="Cambria Math" w:eastAsiaTheme="minorEastAsia" w:hAnsi="Cambria Math"/>
            <w:sz w:val="24"/>
            <w:szCs w:val="24"/>
          </w:rPr>
          <m:t>=</m:t>
        </m:r>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 xml:space="preserve">52 </m:t>
            </m:r>
          </m:e>
        </m:rad>
        <m:r>
          <w:rPr>
            <w:rFonts w:ascii="Cambria Math" w:eastAsiaTheme="minorEastAsia" w:hAnsi="Cambria Math"/>
            <w:sz w:val="24"/>
            <w:szCs w:val="24"/>
          </w:rPr>
          <m:t xml:space="preserve"> le</m:t>
        </m:r>
      </m:oMath>
    </w:p>
    <w:p w:rsidR="00856E81" w:rsidRDefault="00856E81" w:rsidP="003F5CA5">
      <w:pPr>
        <w:tabs>
          <w:tab w:val="left" w:pos="1701"/>
          <w:tab w:val="left" w:pos="2552"/>
          <w:tab w:val="left" w:pos="2835"/>
          <w:tab w:val="left" w:pos="3119"/>
        </w:tabs>
        <w:ind w:left="1695" w:hanging="1695"/>
        <w:rPr>
          <w:rFonts w:ascii="Cambria" w:eastAsiaTheme="minorEastAsia" w:hAnsi="Cambria"/>
          <w:sz w:val="24"/>
          <w:szCs w:val="24"/>
        </w:rPr>
      </w:pPr>
      <w:r>
        <w:rPr>
          <w:rFonts w:ascii="Cambria" w:eastAsiaTheme="minorEastAsia" w:hAnsi="Cambria"/>
          <w:sz w:val="24"/>
          <w:szCs w:val="24"/>
        </w:rPr>
        <w:tab/>
        <w:t xml:space="preserve">Svar: </w:t>
      </w:r>
      <m:oMath>
        <m:rad>
          <m:radPr>
            <m:degHide m:val="1"/>
            <m:ctrlPr>
              <w:rPr>
                <w:rFonts w:ascii="Cambria Math" w:eastAsiaTheme="minorEastAsia" w:hAnsi="Cambria Math"/>
                <w:i/>
                <w:sz w:val="24"/>
                <w:szCs w:val="24"/>
              </w:rPr>
            </m:ctrlPr>
          </m:radPr>
          <m:deg/>
          <m:e>
            <m:r>
              <w:rPr>
                <w:rFonts w:ascii="Cambria Math" w:eastAsiaTheme="minorEastAsia" w:hAnsi="Cambria Math"/>
                <w:sz w:val="24"/>
                <w:szCs w:val="24"/>
              </w:rPr>
              <m:t xml:space="preserve">52 </m:t>
            </m:r>
          </m:e>
        </m:rad>
        <m:r>
          <w:rPr>
            <w:rFonts w:ascii="Cambria Math" w:eastAsiaTheme="minorEastAsia" w:hAnsi="Cambria Math"/>
            <w:sz w:val="24"/>
            <w:szCs w:val="24"/>
          </w:rPr>
          <m:t xml:space="preserve"> le</m:t>
        </m:r>
      </m:oMath>
    </w:p>
    <w:p w:rsidR="00915F9D" w:rsidRDefault="00915F9D" w:rsidP="0040606D">
      <w:pPr>
        <w:tabs>
          <w:tab w:val="left" w:pos="1701"/>
          <w:tab w:val="left" w:pos="2552"/>
          <w:tab w:val="left" w:pos="2835"/>
          <w:tab w:val="left" w:pos="3119"/>
        </w:tabs>
        <w:ind w:left="1695" w:hanging="1695"/>
        <w:rPr>
          <w:rFonts w:ascii="Cambria" w:eastAsiaTheme="minorEastAsia" w:hAnsi="Cambria"/>
          <w:sz w:val="24"/>
          <w:szCs w:val="24"/>
        </w:rPr>
      </w:pPr>
    </w:p>
    <w:p w:rsidR="00915F9D" w:rsidRDefault="00915F9D" w:rsidP="0040606D">
      <w:pPr>
        <w:tabs>
          <w:tab w:val="left" w:pos="1701"/>
          <w:tab w:val="left" w:pos="2552"/>
          <w:tab w:val="left" w:pos="2835"/>
          <w:tab w:val="left" w:pos="3119"/>
        </w:tabs>
        <w:ind w:left="1695" w:hanging="1695"/>
        <w:rPr>
          <w:rFonts w:ascii="Cambria" w:eastAsiaTheme="minorEastAsia" w:hAnsi="Cambria"/>
          <w:sz w:val="24"/>
          <w:szCs w:val="24"/>
        </w:rPr>
      </w:pPr>
    </w:p>
    <w:p w:rsidR="00915F9D" w:rsidRDefault="00915F9D" w:rsidP="0040606D">
      <w:pPr>
        <w:tabs>
          <w:tab w:val="left" w:pos="1701"/>
          <w:tab w:val="left" w:pos="2552"/>
          <w:tab w:val="left" w:pos="2835"/>
          <w:tab w:val="left" w:pos="3119"/>
        </w:tabs>
        <w:ind w:left="1695" w:hanging="1695"/>
        <w:rPr>
          <w:rFonts w:ascii="Cambria" w:eastAsiaTheme="minorEastAsia" w:hAnsi="Cambria"/>
          <w:sz w:val="24"/>
          <w:szCs w:val="24"/>
        </w:rPr>
      </w:pPr>
    </w:p>
    <w:p w:rsidR="00DD26AF" w:rsidRDefault="00DD26AF" w:rsidP="00EB0FEB">
      <w:pPr>
        <w:tabs>
          <w:tab w:val="left" w:pos="1701"/>
          <w:tab w:val="left" w:pos="2552"/>
          <w:tab w:val="left" w:pos="2835"/>
          <w:tab w:val="left" w:pos="3119"/>
        </w:tabs>
        <w:rPr>
          <w:rFonts w:ascii="Cambria" w:eastAsiaTheme="minorEastAsia" w:hAnsi="Cambria"/>
          <w:sz w:val="24"/>
          <w:szCs w:val="24"/>
        </w:rPr>
      </w:pPr>
    </w:p>
    <w:p w:rsidR="00EB0FEB" w:rsidRDefault="002C1A17" w:rsidP="00587366">
      <w:pPr>
        <w:rPr>
          <w:rFonts w:ascii="Cambria" w:eastAsiaTheme="minorEastAsia" w:hAnsi="Cambria"/>
          <w:sz w:val="24"/>
          <w:szCs w:val="24"/>
        </w:rPr>
      </w:pPr>
      <w:r>
        <w:rPr>
          <w:rFonts w:ascii="Cambria" w:eastAsiaTheme="minorEastAsia" w:hAnsi="Cambria"/>
          <w:noProof/>
          <w:sz w:val="24"/>
          <w:szCs w:val="24"/>
          <w:lang w:eastAsia="sv-SE"/>
        </w:rPr>
        <mc:AlternateContent>
          <mc:Choice Requires="wps">
            <w:drawing>
              <wp:anchor distT="0" distB="0" distL="114300" distR="114300" simplePos="0" relativeHeight="251914752" behindDoc="0" locked="0" layoutInCell="1" allowOverlap="1" wp14:anchorId="089480E3" wp14:editId="442134A5">
                <wp:simplePos x="0" y="0"/>
                <wp:positionH relativeFrom="column">
                  <wp:posOffset>3176270</wp:posOffset>
                </wp:positionH>
                <wp:positionV relativeFrom="paragraph">
                  <wp:posOffset>67310</wp:posOffset>
                </wp:positionV>
                <wp:extent cx="2771775" cy="4920615"/>
                <wp:effectExtent l="0" t="0" r="0" b="0"/>
                <wp:wrapNone/>
                <wp:docPr id="1387" name="Textruta 1387"/>
                <wp:cNvGraphicFramePr/>
                <a:graphic xmlns:a="http://schemas.openxmlformats.org/drawingml/2006/main">
                  <a:graphicData uri="http://schemas.microsoft.com/office/word/2010/wordprocessingShape">
                    <wps:wsp>
                      <wps:cNvSpPr txBox="1"/>
                      <wps:spPr>
                        <a:xfrm>
                          <a:off x="0" y="0"/>
                          <a:ext cx="2771775" cy="4920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3208B" w:rsidRPr="003E4B24" w:rsidRDefault="0043208B" w:rsidP="003E4B24">
                            <w:pPr>
                              <w:rPr>
                                <w:rFonts w:ascii="Cambria" w:hAnsi="Cambria"/>
                              </w:rPr>
                            </w:pPr>
                          </w:p>
                          <w:p w:rsidR="0043208B" w:rsidRPr="00052688" w:rsidRDefault="0043208B" w:rsidP="003E4B24">
                            <w:pPr>
                              <w:pStyle w:val="Liststycke"/>
                              <w:numPr>
                                <w:ilvl w:val="0"/>
                                <w:numId w:val="91"/>
                              </w:numPr>
                              <w:ind w:left="567" w:hanging="567"/>
                              <w:rPr>
                                <w:rFonts w:ascii="Cambria" w:hAnsi="Cambria"/>
                              </w:rPr>
                            </w:pPr>
                            <w:r>
                              <w:rPr>
                                <w:rFonts w:ascii="Cambria" w:hAnsi="Cambria"/>
                              </w:rPr>
                              <w:t xml:space="preserve">Bestäm vektorn </w:t>
                            </w:r>
                            <m:oMath>
                              <m:acc>
                                <m:accPr>
                                  <m:chr m:val="⃗"/>
                                  <m:ctrlPr>
                                    <w:rPr>
                                      <w:rFonts w:ascii="Cambria Math" w:hAnsi="Cambria Math"/>
                                    </w:rPr>
                                  </m:ctrlPr>
                                </m:accPr>
                                <m:e>
                                  <m:r>
                                    <m:rPr>
                                      <m:sty m:val="p"/>
                                    </m:rPr>
                                    <w:rPr>
                                      <w:rFonts w:ascii="Cambria Math" w:hAnsi="Cambria Math"/>
                                    </w:rPr>
                                    <m:t>w</m:t>
                                  </m:r>
                                </m:e>
                              </m:acc>
                            </m:oMath>
                            <w:r>
                              <w:rPr>
                                <w:rFonts w:ascii="Cambria" w:hAnsi="Cambria"/>
                              </w:rPr>
                              <w:t xml:space="preserve"> så att den blir motsatt riktad och tre gånger så lång som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w:t>
                            </w:r>
                          </w:p>
                          <w:p w:rsidR="0043208B" w:rsidRDefault="0043208B" w:rsidP="003E4B24">
                            <w:pPr>
                              <w:pStyle w:val="Liststycke"/>
                              <w:ind w:left="567"/>
                              <w:rPr>
                                <w:rFonts w:ascii="Cambria" w:hAnsi="Cambria"/>
                              </w:rPr>
                            </w:pPr>
                            <w:r>
                              <w:rPr>
                                <w:rFonts w:ascii="Cambria" w:hAnsi="Cambria"/>
                              </w:rPr>
                              <w:t xml:space="preserve"> </w:t>
                            </w:r>
                          </w:p>
                          <w:p w:rsidR="0043208B" w:rsidRPr="008945C2" w:rsidRDefault="0043208B" w:rsidP="003E4B24">
                            <w:pPr>
                              <w:pStyle w:val="Liststycke"/>
                              <w:numPr>
                                <w:ilvl w:val="0"/>
                                <w:numId w:val="91"/>
                              </w:numPr>
                              <w:ind w:left="567" w:hanging="567"/>
                              <w:rPr>
                                <w:rFonts w:ascii="Cambria" w:hAnsi="Cambria"/>
                              </w:rPr>
                            </w:pPr>
                            <w:r w:rsidRPr="008945C2">
                              <w:rPr>
                                <w:rFonts w:ascii="Cambria" w:hAnsi="Cambria"/>
                              </w:rPr>
                              <w:t xml:space="preserve">Visa att punkterna </w:t>
                            </w:r>
                            <m:oMath>
                              <m:r>
                                <m:rPr>
                                  <m:sty m:val="p"/>
                                </m:rPr>
                                <w:rPr>
                                  <w:rFonts w:ascii="Cambria Math" w:hAnsi="Cambria Math"/>
                                </w:rPr>
                                <m:t>A=</m:t>
                              </m:r>
                              <m:d>
                                <m:dPr>
                                  <m:ctrlPr>
                                    <w:rPr>
                                      <w:rFonts w:ascii="Cambria Math" w:hAnsi="Cambria Math"/>
                                    </w:rPr>
                                  </m:ctrlPr>
                                </m:dPr>
                                <m:e>
                                  <m:r>
                                    <m:rPr>
                                      <m:sty m:val="p"/>
                                    </m:rPr>
                                    <w:rPr>
                                      <w:rFonts w:ascii="Cambria Math" w:hAnsi="Cambria Math"/>
                                    </w:rPr>
                                    <m:t>1, 0</m:t>
                                  </m:r>
                                </m:e>
                              </m:d>
                            </m:oMath>
                            <w:r w:rsidRPr="008945C2">
                              <w:rPr>
                                <w:rFonts w:ascii="Cambria" w:hAnsi="Cambria"/>
                              </w:rPr>
                              <w:t>,</w:t>
                            </w:r>
                          </w:p>
                          <w:p w:rsidR="0043208B" w:rsidRPr="00D62199" w:rsidRDefault="0043208B" w:rsidP="003E4B24">
                            <w:pPr>
                              <w:pStyle w:val="Liststycke"/>
                              <w:ind w:left="567"/>
                              <w:rPr>
                                <w:rFonts w:ascii="Cambria" w:hAnsi="Cambria"/>
                              </w:rPr>
                            </w:pPr>
                            <m:oMath>
                              <m:r>
                                <m:rPr>
                                  <m:sty m:val="p"/>
                                </m:rPr>
                                <w:rPr>
                                  <w:rFonts w:ascii="Cambria Math" w:hAnsi="Cambria Math"/>
                                </w:rPr>
                                <m:t>B=</m:t>
                              </m:r>
                              <m:d>
                                <m:dPr>
                                  <m:ctrlPr>
                                    <w:rPr>
                                      <w:rFonts w:ascii="Cambria Math" w:hAnsi="Cambria Math"/>
                                    </w:rPr>
                                  </m:ctrlPr>
                                </m:dPr>
                                <m:e>
                                  <m:r>
                                    <m:rPr>
                                      <m:sty m:val="p"/>
                                    </m:rPr>
                                    <w:rPr>
                                      <w:rFonts w:ascii="Cambria Math" w:hAnsi="Cambria Math"/>
                                    </w:rPr>
                                    <m:t>4, -2</m:t>
                                  </m:r>
                                </m:e>
                              </m:d>
                            </m:oMath>
                            <w:r w:rsidRPr="00D62199">
                              <w:rPr>
                                <w:rFonts w:ascii="Cambria" w:hAnsi="Cambria"/>
                              </w:rPr>
                              <w:t xml:space="preserve"> och </w:t>
                            </w:r>
                            <m:oMath>
                              <m:r>
                                <m:rPr>
                                  <m:sty m:val="p"/>
                                </m:rPr>
                                <w:rPr>
                                  <w:rFonts w:ascii="Cambria Math" w:hAnsi="Cambria Math"/>
                                </w:rPr>
                                <m:t>C=</m:t>
                              </m:r>
                              <m:d>
                                <m:dPr>
                                  <m:ctrlPr>
                                    <w:rPr>
                                      <w:rFonts w:ascii="Cambria Math" w:hAnsi="Cambria Math"/>
                                    </w:rPr>
                                  </m:ctrlPr>
                                </m:dPr>
                                <m:e>
                                  <m:r>
                                    <m:rPr>
                                      <m:sty m:val="p"/>
                                    </m:rPr>
                                    <w:rPr>
                                      <w:rFonts w:ascii="Cambria Math" w:hAnsi="Cambria Math"/>
                                    </w:rPr>
                                    <m:t>6, -</m:t>
                                  </m:r>
                                  <m:f>
                                    <m:fPr>
                                      <m:type m:val="lin"/>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e>
                              </m:d>
                            </m:oMath>
                          </w:p>
                          <w:p w:rsidR="0043208B" w:rsidRDefault="0043208B" w:rsidP="003E4B24">
                            <w:pPr>
                              <w:pStyle w:val="Liststycke"/>
                              <w:ind w:left="567"/>
                              <w:rPr>
                                <w:rFonts w:ascii="Cambria" w:hAnsi="Cambria"/>
                              </w:rPr>
                            </w:pPr>
                            <w:r>
                              <w:rPr>
                                <w:rFonts w:ascii="Cambria" w:hAnsi="Cambria"/>
                              </w:rPr>
                              <w:t>l</w:t>
                            </w:r>
                            <w:r w:rsidRPr="00052688">
                              <w:rPr>
                                <w:rFonts w:ascii="Cambria" w:hAnsi="Cambria"/>
                              </w:rPr>
                              <w:t xml:space="preserve">igger </w:t>
                            </w:r>
                            <w:r>
                              <w:rPr>
                                <w:rFonts w:ascii="Cambria" w:hAnsi="Cambria"/>
                              </w:rPr>
                              <w:t xml:space="preserve">på en rät linje genom att beräkna koordinaterna för vektorerna </w:t>
                            </w:r>
                            <m:oMath>
                              <m:acc>
                                <m:accPr>
                                  <m:chr m:val="⃗"/>
                                  <m:ctrlPr>
                                    <w:rPr>
                                      <w:rFonts w:ascii="Cambria Math" w:hAnsi="Cambria Math"/>
                                    </w:rPr>
                                  </m:ctrlPr>
                                </m:accPr>
                                <m:e>
                                  <m:r>
                                    <m:rPr>
                                      <m:sty m:val="p"/>
                                    </m:rPr>
                                    <w:rPr>
                                      <w:rFonts w:ascii="Cambria Math" w:hAnsi="Cambria Math"/>
                                    </w:rPr>
                                    <m:t>AB</m:t>
                                  </m:r>
                                </m:e>
                              </m:acc>
                            </m:oMath>
                            <w:r w:rsidRPr="003E4B24">
                              <w:rPr>
                                <w:rFonts w:ascii="Cambria" w:hAnsi="Cambria"/>
                              </w:rPr>
                              <w:t xml:space="preserve"> och </w:t>
                            </w:r>
                            <m:oMath>
                              <m:acc>
                                <m:accPr>
                                  <m:chr m:val="⃗"/>
                                  <m:ctrlPr>
                                    <w:rPr>
                                      <w:rFonts w:ascii="Cambria Math" w:hAnsi="Cambria Math"/>
                                    </w:rPr>
                                  </m:ctrlPr>
                                </m:accPr>
                                <m:e>
                                  <m:r>
                                    <m:rPr>
                                      <m:sty m:val="p"/>
                                    </m:rPr>
                                    <w:rPr>
                                      <w:rFonts w:ascii="Cambria Math" w:hAnsi="Cambria Math"/>
                                    </w:rPr>
                                    <m:t>BC</m:t>
                                  </m:r>
                                </m:e>
                              </m:acc>
                            </m:oMath>
                            <w:r w:rsidRPr="003E4B24">
                              <w:rPr>
                                <w:rFonts w:ascii="Cambria" w:hAnsi="Cambria"/>
                              </w:rPr>
                              <w:t>.</w:t>
                            </w:r>
                          </w:p>
                          <w:p w:rsidR="003E4B24" w:rsidRPr="003E4B24" w:rsidRDefault="003E4B24" w:rsidP="003E4B24">
                            <w:pPr>
                              <w:pStyle w:val="Liststycke"/>
                              <w:ind w:left="567"/>
                              <w:rPr>
                                <w:rFonts w:ascii="Cambria" w:hAnsi="Cambria"/>
                              </w:rPr>
                            </w:pPr>
                          </w:p>
                          <w:p w:rsidR="001233CC" w:rsidRDefault="001233CC" w:rsidP="00F6587B">
                            <w:pPr>
                              <w:pStyle w:val="Liststycke"/>
                              <w:numPr>
                                <w:ilvl w:val="0"/>
                                <w:numId w:val="91"/>
                              </w:numPr>
                              <w:ind w:left="567" w:hanging="567"/>
                              <w:rPr>
                                <w:rFonts w:ascii="Cambria" w:hAnsi="Cambria"/>
                              </w:rPr>
                            </w:pPr>
                            <w:r>
                              <w:rPr>
                                <w:rFonts w:ascii="Cambria" w:hAnsi="Cambria"/>
                              </w:rPr>
                              <w:t xml:space="preserve">Bestäm </w:t>
                            </w:r>
                            <m:oMath>
                              <m:r>
                                <m:rPr>
                                  <m:sty m:val="p"/>
                                </m:rPr>
                                <w:rPr>
                                  <w:rFonts w:ascii="Cambria Math" w:hAnsi="Cambria Math"/>
                                </w:rPr>
                                <m:t>y</m:t>
                              </m:r>
                            </m:oMath>
                            <w:r>
                              <w:rPr>
                                <w:rFonts w:ascii="Cambria" w:hAnsi="Cambria"/>
                              </w:rPr>
                              <w:t xml:space="preserve"> så att de tre punkterna </w:t>
                            </w:r>
                            <m:oMath>
                              <m:d>
                                <m:dPr>
                                  <m:ctrlPr>
                                    <w:rPr>
                                      <w:rFonts w:ascii="Cambria Math" w:hAnsi="Cambria Math"/>
                                    </w:rPr>
                                  </m:ctrlPr>
                                </m:dPr>
                                <m:e>
                                  <m:r>
                                    <m:rPr>
                                      <m:sty m:val="p"/>
                                    </m:rPr>
                                    <w:rPr>
                                      <w:rFonts w:ascii="Cambria Math" w:hAnsi="Cambria Math"/>
                                    </w:rPr>
                                    <m:t>-1, 2</m:t>
                                  </m:r>
                                </m:e>
                              </m:d>
                            </m:oMath>
                            <w:r>
                              <w:rPr>
                                <w:rFonts w:ascii="Cambria" w:hAnsi="Cambria"/>
                              </w:rPr>
                              <w:t xml:space="preserve">, </w:t>
                            </w:r>
                            <m:oMath>
                              <m:d>
                                <m:dPr>
                                  <m:ctrlPr>
                                    <w:rPr>
                                      <w:rFonts w:ascii="Cambria Math" w:hAnsi="Cambria Math"/>
                                    </w:rPr>
                                  </m:ctrlPr>
                                </m:dPr>
                                <m:e>
                                  <m:r>
                                    <m:rPr>
                                      <m:sty m:val="p"/>
                                    </m:rPr>
                                    <w:rPr>
                                      <w:rFonts w:ascii="Cambria Math" w:hAnsi="Cambria Math"/>
                                    </w:rPr>
                                    <m:t>0, 4</m:t>
                                  </m:r>
                                </m:e>
                              </m:d>
                            </m:oMath>
                            <w:r>
                              <w:rPr>
                                <w:rFonts w:ascii="Cambria" w:hAnsi="Cambria"/>
                              </w:rPr>
                              <w:t xml:space="preserve"> och </w:t>
                            </w:r>
                            <m:oMath>
                              <m:d>
                                <m:dPr>
                                  <m:ctrlPr>
                                    <w:rPr>
                                      <w:rFonts w:ascii="Cambria Math" w:hAnsi="Cambria Math"/>
                                    </w:rPr>
                                  </m:ctrlPr>
                                </m:dPr>
                                <m:e>
                                  <m:r>
                                    <m:rPr>
                                      <m:sty m:val="p"/>
                                    </m:rPr>
                                    <w:rPr>
                                      <w:rFonts w:ascii="Cambria Math" w:hAnsi="Cambria Math"/>
                                    </w:rPr>
                                    <m:t>3, y</m:t>
                                  </m:r>
                                </m:e>
                              </m:d>
                            </m:oMath>
                            <w:r>
                              <w:rPr>
                                <w:rFonts w:ascii="Cambria" w:hAnsi="Cambria"/>
                              </w:rPr>
                              <w:t xml:space="preserve"> ligger på en rät linje.</w:t>
                            </w:r>
                          </w:p>
                          <w:p w:rsidR="001233CC" w:rsidRPr="00052688" w:rsidRDefault="001233CC" w:rsidP="009648D1">
                            <w:pPr>
                              <w:pStyle w:val="Liststycke"/>
                              <w:ind w:left="567"/>
                              <w:rPr>
                                <w:rFonts w:ascii="Cambria" w:hAnsi="Cambria"/>
                              </w:rPr>
                            </w:pPr>
                          </w:p>
                          <w:p w:rsidR="001233CC" w:rsidRPr="009648D1" w:rsidRDefault="001233CC" w:rsidP="00F6587B">
                            <w:pPr>
                              <w:pStyle w:val="Liststycke"/>
                              <w:numPr>
                                <w:ilvl w:val="0"/>
                                <w:numId w:val="91"/>
                              </w:numPr>
                              <w:ind w:left="567" w:hanging="567"/>
                              <w:rPr>
                                <w:rFonts w:ascii="Cambria" w:hAnsi="Cambria"/>
                              </w:rPr>
                            </w:pPr>
                            <w:r w:rsidRPr="009648D1">
                              <w:rPr>
                                <w:rFonts w:ascii="Cambria" w:hAnsi="Cambria"/>
                              </w:rPr>
                              <w:t xml:space="preserve">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7, 4</m:t>
                                  </m:r>
                                </m:e>
                              </m:d>
                            </m:oMath>
                            <w:r w:rsidRPr="009648D1">
                              <w:rPr>
                                <w:rFonts w:ascii="Cambria" w:hAnsi="Cambria"/>
                              </w:rPr>
                              <w:t xml:space="preserve">, och </w:t>
                            </w:r>
                            <w:r w:rsidRPr="009648D1">
                              <w:rPr>
                                <w:rFonts w:ascii="Cambria" w:hAnsi="Cambria"/>
                              </w:rPr>
                              <w:tab/>
                              <w:t xml:space="preserve">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m:t>
                              </m:r>
                              <m:d>
                                <m:dPr>
                                  <m:ctrlPr>
                                    <w:rPr>
                                      <w:rFonts w:ascii="Cambria Math" w:hAnsi="Cambria Math"/>
                                    </w:rPr>
                                  </m:ctrlPr>
                                </m:dPr>
                                <m:e>
                                  <m:r>
                                    <m:rPr>
                                      <m:sty m:val="p"/>
                                    </m:rPr>
                                    <w:rPr>
                                      <w:rFonts w:ascii="Cambria Math" w:hAnsi="Cambria Math"/>
                                    </w:rPr>
                                    <m:t>-2, 1</m:t>
                                  </m:r>
                                </m:e>
                              </m:d>
                            </m:oMath>
                            <w:r w:rsidRPr="009648D1">
                              <w:rPr>
                                <w:rFonts w:ascii="Cambria" w:hAnsi="Cambria"/>
                              </w:rPr>
                              <w:t xml:space="preserve"> är givna. Bestäm talet t så att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+t</m:t>
                              </m:r>
                              <m:acc>
                                <m:accPr>
                                  <m:chr m:val="⃗"/>
                                  <m:ctrlPr>
                                    <w:rPr>
                                      <w:rFonts w:ascii="Cambria Math" w:hAnsi="Cambria Math"/>
                                    </w:rPr>
                                  </m:ctrlPr>
                                </m:accPr>
                                <m:e>
                                  <m:r>
                                    <m:rPr>
                                      <m:sty m:val="p"/>
                                    </m:rPr>
                                    <w:rPr>
                                      <w:rFonts w:ascii="Cambria Math" w:hAnsi="Cambria Math"/>
                                    </w:rPr>
                                    <m:t>v</m:t>
                                  </m:r>
                                </m:e>
                              </m:acc>
                            </m:oMath>
                            <w:r w:rsidRPr="009648D1">
                              <w:rPr>
                                <w:rFonts w:ascii="Cambria" w:hAnsi="Cambria"/>
                              </w:rPr>
                              <w:t xml:space="preserve"> blir parallell med vektorn </w:t>
                            </w:r>
                            <m:oMath>
                              <m:acc>
                                <m:accPr>
                                  <m:chr m:val="⃗"/>
                                  <m:ctrlPr>
                                    <w:rPr>
                                      <w:rFonts w:ascii="Cambria Math" w:hAnsi="Cambria Math"/>
                                    </w:rPr>
                                  </m:ctrlPr>
                                </m:accPr>
                                <m:e>
                                  <m:r>
                                    <m:rPr>
                                      <m:sty m:val="p"/>
                                    </m:rPr>
                                    <w:rPr>
                                      <w:rFonts w:ascii="Cambria Math" w:hAnsi="Cambria Math"/>
                                    </w:rPr>
                                    <m:t>w</m:t>
                                  </m:r>
                                </m:e>
                              </m:acc>
                              <m:r>
                                <m:rPr>
                                  <m:sty m:val="p"/>
                                </m:rPr>
                                <w:rPr>
                                  <w:rFonts w:ascii="Cambria Math" w:hAnsi="Cambria Math"/>
                                </w:rPr>
                                <m:t>=</m:t>
                              </m:r>
                              <m:d>
                                <m:dPr>
                                  <m:ctrlPr>
                                    <w:rPr>
                                      <w:rFonts w:ascii="Cambria Math" w:hAnsi="Cambria Math"/>
                                    </w:rPr>
                                  </m:ctrlPr>
                                </m:dPr>
                                <m:e>
                                  <m:r>
                                    <m:rPr>
                                      <m:sty m:val="p"/>
                                    </m:rPr>
                                    <w:rPr>
                                      <w:rFonts w:ascii="Cambria Math" w:hAnsi="Cambria Math"/>
                                    </w:rPr>
                                    <m:t>1, 2</m:t>
                                  </m:r>
                                </m:e>
                              </m:d>
                            </m:oMath>
                          </w:p>
                          <w:p w:rsidR="001233CC" w:rsidRPr="008652B7" w:rsidRDefault="001233CC" w:rsidP="00EB0FEB">
                            <w:pPr>
                              <w:pStyle w:val="Liststycke"/>
                              <w:rPr>
                                <w:rFonts w:ascii="Cambria" w:hAnsi="Cambria"/>
                              </w:rPr>
                            </w:pPr>
                          </w:p>
                          <w:p w:rsidR="001233CC" w:rsidRPr="00052688" w:rsidRDefault="001233CC" w:rsidP="00F6587B">
                            <w:pPr>
                              <w:pStyle w:val="Liststycke"/>
                              <w:numPr>
                                <w:ilvl w:val="0"/>
                                <w:numId w:val="91"/>
                              </w:numPr>
                              <w:ind w:left="567" w:hanging="567"/>
                              <w:rPr>
                                <w:rFonts w:ascii="Cambria" w:hAnsi="Cambria"/>
                              </w:rPr>
                            </w:pPr>
                            <w:r>
                              <w:rPr>
                                <w:rFonts w:ascii="Cambria" w:hAnsi="Cambria"/>
                              </w:rPr>
                              <w:t xml:space="preserve">Låt </w:t>
                            </w:r>
                            <m:oMath>
                              <m:acc>
                                <m:accPr>
                                  <m:chr m:val="⃗"/>
                                  <m:ctrlPr>
                                    <w:rPr>
                                      <w:rFonts w:ascii="Cambria Math" w:hAnsi="Cambria Math"/>
                                      <w:i/>
                                    </w:rPr>
                                  </m:ctrlPr>
                                </m:accPr>
                                <m:e>
                                  <m:r>
                                    <w:rPr>
                                      <w:rFonts w:ascii="Cambria Math" w:hAnsi="Cambria Math"/>
                                    </w:rPr>
                                    <m:t>u</m:t>
                                  </m:r>
                                </m:e>
                              </m:acc>
                              <m:r>
                                <w:rPr>
                                  <w:rFonts w:ascii="Cambria Math" w:hAnsi="Cambria Math"/>
                                </w:rPr>
                                <m:t>=</m:t>
                              </m:r>
                              <m:d>
                                <m:dPr>
                                  <m:ctrlPr>
                                    <w:rPr>
                                      <w:rFonts w:ascii="Cambria Math" w:hAnsi="Cambria Math"/>
                                      <w:i/>
                                    </w:rPr>
                                  </m:ctrlPr>
                                </m:dPr>
                                <m:e>
                                  <m:r>
                                    <w:rPr>
                                      <w:rFonts w:ascii="Cambria Math" w:hAnsi="Cambria Math"/>
                                    </w:rPr>
                                    <m:t>2, -1</m:t>
                                  </m:r>
                                </m:e>
                              </m:d>
                            </m:oMath>
                            <w:r>
                              <w:rPr>
                                <w:rFonts w:ascii="Cambria" w:hAnsi="Cambria"/>
                              </w:rPr>
                              <w:t xml:space="preserve">, </w:t>
                            </w:r>
                            <m:oMath>
                              <m:acc>
                                <m:accPr>
                                  <m:chr m:val="⃗"/>
                                  <m:ctrlPr>
                                    <w:rPr>
                                      <w:rFonts w:ascii="Cambria Math" w:hAnsi="Cambria Math"/>
                                      <w:i/>
                                    </w:rPr>
                                  </m:ctrlPr>
                                </m:accPr>
                                <m:e>
                                  <m:r>
                                    <w:rPr>
                                      <w:rFonts w:ascii="Cambria Math" w:hAnsi="Cambria Math"/>
                                    </w:rPr>
                                    <m:t>v</m:t>
                                  </m:r>
                                </m:e>
                              </m:acc>
                              <m:r>
                                <w:rPr>
                                  <w:rFonts w:ascii="Cambria Math" w:hAnsi="Cambria Math"/>
                                </w:rPr>
                                <m:t>=</m:t>
                              </m:r>
                              <m:d>
                                <m:dPr>
                                  <m:ctrlPr>
                                    <w:rPr>
                                      <w:rFonts w:ascii="Cambria Math" w:hAnsi="Cambria Math"/>
                                      <w:i/>
                                    </w:rPr>
                                  </m:ctrlPr>
                                </m:dPr>
                                <m:e>
                                  <m:r>
                                    <w:rPr>
                                      <w:rFonts w:ascii="Cambria Math" w:hAnsi="Cambria Math"/>
                                    </w:rPr>
                                    <m:t>-2, 4</m:t>
                                  </m:r>
                                </m:e>
                              </m:d>
                            </m:oMath>
                            <w:r>
                              <w:rPr>
                                <w:rFonts w:ascii="Cambria" w:hAnsi="Cambria"/>
                              </w:rPr>
                              <w:t xml:space="preserve"> och </w:t>
                            </w:r>
                            <m:oMath>
                              <m:acc>
                                <m:accPr>
                                  <m:chr m:val="⃗"/>
                                  <m:ctrlPr>
                                    <w:rPr>
                                      <w:rFonts w:ascii="Cambria Math" w:hAnsi="Cambria Math"/>
                                      <w:i/>
                                    </w:rPr>
                                  </m:ctrlPr>
                                </m:accPr>
                                <m:e>
                                  <m:r>
                                    <w:rPr>
                                      <w:rFonts w:ascii="Cambria Math" w:hAnsi="Cambria Math"/>
                                    </w:rPr>
                                    <m:t>w</m:t>
                                  </m:r>
                                </m:e>
                              </m:acc>
                              <m:r>
                                <w:rPr>
                                  <w:rFonts w:ascii="Cambria Math" w:hAnsi="Cambria Math"/>
                                </w:rPr>
                                <m:t>=</m:t>
                              </m:r>
                              <m:d>
                                <m:dPr>
                                  <m:ctrlPr>
                                    <w:rPr>
                                      <w:rFonts w:ascii="Cambria Math" w:hAnsi="Cambria Math"/>
                                      <w:i/>
                                    </w:rPr>
                                  </m:ctrlPr>
                                </m:dPr>
                                <m:e>
                                  <m:r>
                                    <w:rPr>
                                      <w:rFonts w:ascii="Cambria Math" w:hAnsi="Cambria Math"/>
                                    </w:rPr>
                                    <m:t>-5, 7</m:t>
                                  </m:r>
                                </m:e>
                              </m:d>
                            </m:oMath>
                            <w:r>
                              <w:rPr>
                                <w:rFonts w:ascii="Cambria" w:hAnsi="Cambria"/>
                              </w:rPr>
                              <w:t xml:space="preserve">. Bestäm de reella talen </w:t>
                            </w:r>
                            <m:oMath>
                              <m:r>
                                <w:rPr>
                                  <w:rFonts w:ascii="Cambria Math" w:hAnsi="Cambria Math"/>
                                </w:rPr>
                                <m:t>s</m:t>
                              </m:r>
                            </m:oMath>
                            <w:r>
                              <w:rPr>
                                <w:rFonts w:ascii="Cambria" w:hAnsi="Cambria"/>
                              </w:rPr>
                              <w:t xml:space="preserve"> och </w:t>
                            </w:r>
                            <m:oMath>
                              <m:r>
                                <w:rPr>
                                  <w:rFonts w:ascii="Cambria Math" w:hAnsi="Cambria Math"/>
                                </w:rPr>
                                <m:t>t</m:t>
                              </m:r>
                            </m:oMath>
                            <w:r>
                              <w:rPr>
                                <w:rFonts w:ascii="Cambria" w:hAnsi="Cambria"/>
                              </w:rPr>
                              <w:t xml:space="preserve"> så att vektorn</w:t>
                            </w:r>
                            <w:r>
                              <w:rPr>
                                <w:rFonts w:ascii="Cambria" w:hAnsi="Cambria"/>
                              </w:rPr>
                              <w:tab/>
                              <w:t xml:space="preserve"> </w:t>
                            </w:r>
                            <m:oMath>
                              <m:r>
                                <w:rPr>
                                  <w:rFonts w:ascii="Cambria Math" w:hAnsi="Cambria Math"/>
                                </w:rPr>
                                <m:t>s</m:t>
                              </m:r>
                              <m:acc>
                                <m:accPr>
                                  <m:chr m:val="⃗"/>
                                  <m:ctrlPr>
                                    <w:rPr>
                                      <w:rFonts w:ascii="Cambria Math" w:hAnsi="Cambria Math"/>
                                      <w:i/>
                                    </w:rPr>
                                  </m:ctrlPr>
                                </m:accPr>
                                <m:e>
                                  <m:r>
                                    <w:rPr>
                                      <w:rFonts w:ascii="Cambria Math" w:hAnsi="Cambria Math"/>
                                    </w:rPr>
                                    <m:t>u</m:t>
                                  </m:r>
                                </m:e>
                              </m:acc>
                              <m:r>
                                <w:rPr>
                                  <w:rFonts w:ascii="Cambria Math" w:hAnsi="Cambria Math"/>
                                </w:rPr>
                                <m:t>+t</m:t>
                              </m:r>
                              <m:acc>
                                <m:accPr>
                                  <m:chr m:val="⃗"/>
                                  <m:ctrlPr>
                                    <w:rPr>
                                      <w:rFonts w:ascii="Cambria Math" w:hAnsi="Cambria Math"/>
                                      <w:i/>
                                    </w:rPr>
                                  </m:ctrlPr>
                                </m:accPr>
                                <m:e>
                                  <m:r>
                                    <w:rPr>
                                      <w:rFonts w:ascii="Cambria Math" w:hAnsi="Cambria Math"/>
                                    </w:rPr>
                                    <m:t>v</m:t>
                                  </m:r>
                                </m:e>
                              </m:acc>
                            </m:oMath>
                            <w:r>
                              <w:rPr>
                                <w:rFonts w:ascii="Cambria" w:hAnsi="Cambria"/>
                              </w:rPr>
                              <w:t xml:space="preserve"> blir parallell med </w:t>
                            </w:r>
                            <m:oMath>
                              <m:acc>
                                <m:accPr>
                                  <m:chr m:val="⃗"/>
                                  <m:ctrlPr>
                                    <w:rPr>
                                      <w:rFonts w:ascii="Cambria Math" w:hAnsi="Cambria Math"/>
                                      <w:i/>
                                    </w:rPr>
                                  </m:ctrlPr>
                                </m:accPr>
                                <m:e>
                                  <m:r>
                                    <w:rPr>
                                      <w:rFonts w:ascii="Cambria Math" w:hAnsi="Cambria Math"/>
                                    </w:rPr>
                                    <m:t>w</m:t>
                                  </m:r>
                                </m:e>
                              </m:acc>
                            </m:oMath>
                            <w:r>
                              <w:rPr>
                                <w:rFonts w:ascii="Cambria" w:hAnsi="Cambria"/>
                              </w:rPr>
                              <w:t xml:space="preserve"> samt dubbelt så lång.</w:t>
                            </w:r>
                          </w:p>
                          <w:p w:rsidR="001233CC" w:rsidRPr="00052688" w:rsidRDefault="001233CC" w:rsidP="00EB0FEB">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87" o:spid="_x0000_s1061" type="#_x0000_t202" style="position:absolute;margin-left:250.1pt;margin-top:5.3pt;width:218.25pt;height:387.45pt;z-index:2519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" filled="f" stroked="f" strokeweight=".5pt">
                <v:textbox>
                  <w:txbxContent>
                    <w:p w:rsidR="0043208B" w:rsidRPr="003E4B24" w:rsidRDefault="0043208B" w:rsidP="003E4B24">
                      <w:pPr>
                        <w:rPr>
                          <w:rFonts w:ascii="Cambria" w:hAnsi="Cambria"/>
                        </w:rPr>
                      </w:pPr>
                    </w:p>
                    <w:p w:rsidR="0043208B" w:rsidRPr="00052688" w:rsidRDefault="0043208B" w:rsidP="003E4B24">
                      <w:pPr>
                        <w:pStyle w:val="Liststycke"/>
                        <w:numPr>
                          <w:ilvl w:val="0"/>
                          <w:numId w:val="91"/>
                        </w:numPr>
                        <w:ind w:left="567" w:hanging="567"/>
                        <w:rPr>
                          <w:rFonts w:ascii="Cambria" w:hAnsi="Cambria"/>
                        </w:rPr>
                      </w:pPr>
                      <w:r>
                        <w:rPr>
                          <w:rFonts w:ascii="Cambria" w:hAnsi="Cambria"/>
                        </w:rPr>
                        <w:t xml:space="preserve">Bestäm vektorn </w:t>
                      </w:r>
                      <m:oMath>
                        <m:acc>
                          <m:accPr>
                            <m:chr m:val="⃗"/>
                            <m:ctrlPr>
                              <w:rPr>
                                <w:rFonts w:ascii="Cambria Math" w:hAnsi="Cambria Math"/>
                              </w:rPr>
                            </m:ctrlPr>
                          </m:accPr>
                          <m:e>
                            <m:r>
                              <m:rPr>
                                <m:sty m:val="p"/>
                              </m:rPr>
                              <w:rPr>
                                <w:rFonts w:ascii="Cambria Math" w:hAnsi="Cambria Math"/>
                              </w:rPr>
                              <m:t>w</m:t>
                            </m:r>
                          </m:e>
                        </m:acc>
                      </m:oMath>
                      <w:r>
                        <w:rPr>
                          <w:rFonts w:ascii="Cambria" w:hAnsi="Cambria"/>
                        </w:rPr>
                        <w:t xml:space="preserve"> så att den blir motsatt riktad och tre gånger så lång som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w:t>
                      </w:r>
                    </w:p>
                    <w:p w:rsidR="0043208B" w:rsidRDefault="0043208B" w:rsidP="003E4B24">
                      <w:pPr>
                        <w:pStyle w:val="Liststycke"/>
                        <w:ind w:left="567"/>
                        <w:rPr>
                          <w:rFonts w:ascii="Cambria" w:hAnsi="Cambria"/>
                        </w:rPr>
                      </w:pPr>
                      <w:r>
                        <w:rPr>
                          <w:rFonts w:ascii="Cambria" w:hAnsi="Cambria"/>
                        </w:rPr>
                        <w:t xml:space="preserve"> </w:t>
                      </w:r>
                    </w:p>
                    <w:p w:rsidR="0043208B" w:rsidRPr="008945C2" w:rsidRDefault="0043208B" w:rsidP="003E4B24">
                      <w:pPr>
                        <w:pStyle w:val="Liststycke"/>
                        <w:numPr>
                          <w:ilvl w:val="0"/>
                          <w:numId w:val="91"/>
                        </w:numPr>
                        <w:ind w:left="567" w:hanging="567"/>
                        <w:rPr>
                          <w:rFonts w:ascii="Cambria" w:hAnsi="Cambria"/>
                        </w:rPr>
                      </w:pPr>
                      <w:r w:rsidRPr="008945C2">
                        <w:rPr>
                          <w:rFonts w:ascii="Cambria" w:hAnsi="Cambria"/>
                        </w:rPr>
                        <w:t xml:space="preserve">Visa att punkterna </w:t>
                      </w:r>
                      <m:oMath>
                        <m:r>
                          <m:rPr>
                            <m:sty m:val="p"/>
                          </m:rPr>
                          <w:rPr>
                            <w:rFonts w:ascii="Cambria Math" w:hAnsi="Cambria Math"/>
                          </w:rPr>
                          <m:t>A=</m:t>
                        </m:r>
                        <m:d>
                          <m:dPr>
                            <m:ctrlPr>
                              <w:rPr>
                                <w:rFonts w:ascii="Cambria Math" w:hAnsi="Cambria Math"/>
                              </w:rPr>
                            </m:ctrlPr>
                          </m:dPr>
                          <m:e>
                            <m:r>
                              <m:rPr>
                                <m:sty m:val="p"/>
                              </m:rPr>
                              <w:rPr>
                                <w:rFonts w:ascii="Cambria Math" w:hAnsi="Cambria Math"/>
                              </w:rPr>
                              <m:t>1, 0</m:t>
                            </m:r>
                          </m:e>
                        </m:d>
                      </m:oMath>
                      <w:r w:rsidRPr="008945C2">
                        <w:rPr>
                          <w:rFonts w:ascii="Cambria" w:hAnsi="Cambria"/>
                        </w:rPr>
                        <w:t>,</w:t>
                      </w:r>
                    </w:p>
                    <w:p w:rsidR="0043208B" w:rsidRPr="00D62199" w:rsidRDefault="0043208B" w:rsidP="003E4B24">
                      <w:pPr>
                        <w:pStyle w:val="Liststycke"/>
                        <w:ind w:left="567"/>
                        <w:rPr>
                          <w:rFonts w:ascii="Cambria" w:hAnsi="Cambria"/>
                        </w:rPr>
                      </w:pPr>
                      <m:oMath>
                        <m:r>
                          <m:rPr>
                            <m:sty m:val="p"/>
                          </m:rPr>
                          <w:rPr>
                            <w:rFonts w:ascii="Cambria Math" w:hAnsi="Cambria Math"/>
                          </w:rPr>
                          <m:t>B=</m:t>
                        </m:r>
                        <m:d>
                          <m:dPr>
                            <m:ctrlPr>
                              <w:rPr>
                                <w:rFonts w:ascii="Cambria Math" w:hAnsi="Cambria Math"/>
                              </w:rPr>
                            </m:ctrlPr>
                          </m:dPr>
                          <m:e>
                            <m:r>
                              <m:rPr>
                                <m:sty m:val="p"/>
                              </m:rPr>
                              <w:rPr>
                                <w:rFonts w:ascii="Cambria Math" w:hAnsi="Cambria Math"/>
                              </w:rPr>
                              <m:t>4, -2</m:t>
                            </m:r>
                          </m:e>
                        </m:d>
                      </m:oMath>
                      <w:r w:rsidRPr="00D62199">
                        <w:rPr>
                          <w:rFonts w:ascii="Cambria" w:hAnsi="Cambria"/>
                        </w:rPr>
                        <w:t xml:space="preserve"> och </w:t>
                      </w:r>
                      <m:oMath>
                        <m:r>
                          <m:rPr>
                            <m:sty m:val="p"/>
                          </m:rPr>
                          <w:rPr>
                            <w:rFonts w:ascii="Cambria Math" w:hAnsi="Cambria Math"/>
                          </w:rPr>
                          <m:t>C=</m:t>
                        </m:r>
                        <m:d>
                          <m:dPr>
                            <m:ctrlPr>
                              <w:rPr>
                                <w:rFonts w:ascii="Cambria Math" w:hAnsi="Cambria Math"/>
                              </w:rPr>
                            </m:ctrlPr>
                          </m:dPr>
                          <m:e>
                            <m:r>
                              <m:rPr>
                                <m:sty m:val="p"/>
                              </m:rPr>
                              <w:rPr>
                                <w:rFonts w:ascii="Cambria Math" w:hAnsi="Cambria Math"/>
                              </w:rPr>
                              <m:t>6, -</m:t>
                            </m:r>
                            <m:f>
                              <m:fPr>
                                <m:type m:val="lin"/>
                                <m:ctrlPr>
                                  <w:rPr>
                                    <w:rFonts w:ascii="Cambria Math" w:hAnsi="Cambria Math"/>
                                  </w:rPr>
                                </m:ctrlPr>
                              </m:fPr>
                              <m:num>
                                <m:r>
                                  <m:rPr>
                                    <m:sty m:val="p"/>
                                  </m:rPr>
                                  <w:rPr>
                                    <w:rFonts w:ascii="Cambria Math" w:hAnsi="Cambria Math"/>
                                  </w:rPr>
                                  <m:t>10</m:t>
                                </m:r>
                              </m:num>
                              <m:den>
                                <m:r>
                                  <m:rPr>
                                    <m:sty m:val="p"/>
                                  </m:rPr>
                                  <w:rPr>
                                    <w:rFonts w:ascii="Cambria Math" w:hAnsi="Cambria Math"/>
                                  </w:rPr>
                                  <m:t>3</m:t>
                                </m:r>
                              </m:den>
                            </m:f>
                          </m:e>
                        </m:d>
                      </m:oMath>
                    </w:p>
                    <w:p w:rsidR="0043208B" w:rsidRDefault="0043208B" w:rsidP="003E4B24">
                      <w:pPr>
                        <w:pStyle w:val="Liststycke"/>
                        <w:ind w:left="567"/>
                        <w:rPr>
                          <w:rFonts w:ascii="Cambria" w:hAnsi="Cambria"/>
                        </w:rPr>
                      </w:pPr>
                      <w:r>
                        <w:rPr>
                          <w:rFonts w:ascii="Cambria" w:hAnsi="Cambria"/>
                        </w:rPr>
                        <w:t>l</w:t>
                      </w:r>
                      <w:r w:rsidRPr="00052688">
                        <w:rPr>
                          <w:rFonts w:ascii="Cambria" w:hAnsi="Cambria"/>
                        </w:rPr>
                        <w:t xml:space="preserve">igger </w:t>
                      </w:r>
                      <w:r>
                        <w:rPr>
                          <w:rFonts w:ascii="Cambria" w:hAnsi="Cambria"/>
                        </w:rPr>
                        <w:t xml:space="preserve">på en rät linje genom att beräkna koordinaterna för vektorerna </w:t>
                      </w:r>
                      <m:oMath>
                        <m:acc>
                          <m:accPr>
                            <m:chr m:val="⃗"/>
                            <m:ctrlPr>
                              <w:rPr>
                                <w:rFonts w:ascii="Cambria Math" w:hAnsi="Cambria Math"/>
                              </w:rPr>
                            </m:ctrlPr>
                          </m:accPr>
                          <m:e>
                            <m:r>
                              <m:rPr>
                                <m:sty m:val="p"/>
                              </m:rPr>
                              <w:rPr>
                                <w:rFonts w:ascii="Cambria Math" w:hAnsi="Cambria Math"/>
                              </w:rPr>
                              <m:t>AB</m:t>
                            </m:r>
                          </m:e>
                        </m:acc>
                      </m:oMath>
                      <w:r w:rsidRPr="003E4B24">
                        <w:rPr>
                          <w:rFonts w:ascii="Cambria" w:hAnsi="Cambria"/>
                        </w:rPr>
                        <w:t xml:space="preserve"> och </w:t>
                      </w:r>
                      <m:oMath>
                        <m:acc>
                          <m:accPr>
                            <m:chr m:val="⃗"/>
                            <m:ctrlPr>
                              <w:rPr>
                                <w:rFonts w:ascii="Cambria Math" w:hAnsi="Cambria Math"/>
                              </w:rPr>
                            </m:ctrlPr>
                          </m:accPr>
                          <m:e>
                            <m:r>
                              <m:rPr>
                                <m:sty m:val="p"/>
                              </m:rPr>
                              <w:rPr>
                                <w:rFonts w:ascii="Cambria Math" w:hAnsi="Cambria Math"/>
                              </w:rPr>
                              <m:t>BC</m:t>
                            </m:r>
                          </m:e>
                        </m:acc>
                      </m:oMath>
                      <w:r w:rsidRPr="003E4B24">
                        <w:rPr>
                          <w:rFonts w:ascii="Cambria" w:hAnsi="Cambria"/>
                        </w:rPr>
                        <w:t>.</w:t>
                      </w:r>
                    </w:p>
                    <w:p w:rsidR="003E4B24" w:rsidRPr="003E4B24" w:rsidRDefault="003E4B24" w:rsidP="003E4B24">
                      <w:pPr>
                        <w:pStyle w:val="Liststycke"/>
                        <w:ind w:left="567"/>
                        <w:rPr>
                          <w:rFonts w:ascii="Cambria" w:hAnsi="Cambria"/>
                        </w:rPr>
                      </w:pPr>
                    </w:p>
                    <w:p w:rsidR="001233CC" w:rsidRDefault="001233CC" w:rsidP="00F6587B">
                      <w:pPr>
                        <w:pStyle w:val="Liststycke"/>
                        <w:numPr>
                          <w:ilvl w:val="0"/>
                          <w:numId w:val="91"/>
                        </w:numPr>
                        <w:ind w:left="567" w:hanging="567"/>
                        <w:rPr>
                          <w:rFonts w:ascii="Cambria" w:hAnsi="Cambria"/>
                        </w:rPr>
                      </w:pPr>
                      <w:r>
                        <w:rPr>
                          <w:rFonts w:ascii="Cambria" w:hAnsi="Cambria"/>
                        </w:rPr>
                        <w:t xml:space="preserve">Bestäm </w:t>
                      </w:r>
                      <m:oMath>
                        <m:r>
                          <m:rPr>
                            <m:sty m:val="p"/>
                          </m:rPr>
                          <w:rPr>
                            <w:rFonts w:ascii="Cambria Math" w:hAnsi="Cambria Math"/>
                          </w:rPr>
                          <m:t>y</m:t>
                        </m:r>
                      </m:oMath>
                      <w:r>
                        <w:rPr>
                          <w:rFonts w:ascii="Cambria" w:hAnsi="Cambria"/>
                        </w:rPr>
                        <w:t xml:space="preserve"> så att de tre punkterna </w:t>
                      </w:r>
                      <m:oMath>
                        <m:d>
                          <m:dPr>
                            <m:ctrlPr>
                              <w:rPr>
                                <w:rFonts w:ascii="Cambria Math" w:hAnsi="Cambria Math"/>
                              </w:rPr>
                            </m:ctrlPr>
                          </m:dPr>
                          <m:e>
                            <m:r>
                              <m:rPr>
                                <m:sty m:val="p"/>
                              </m:rPr>
                              <w:rPr>
                                <w:rFonts w:ascii="Cambria Math" w:hAnsi="Cambria Math"/>
                              </w:rPr>
                              <m:t>-1, 2</m:t>
                            </m:r>
                          </m:e>
                        </m:d>
                      </m:oMath>
                      <w:r>
                        <w:rPr>
                          <w:rFonts w:ascii="Cambria" w:hAnsi="Cambria"/>
                        </w:rPr>
                        <w:t xml:space="preserve">, </w:t>
                      </w:r>
                      <m:oMath>
                        <m:d>
                          <m:dPr>
                            <m:ctrlPr>
                              <w:rPr>
                                <w:rFonts w:ascii="Cambria Math" w:hAnsi="Cambria Math"/>
                              </w:rPr>
                            </m:ctrlPr>
                          </m:dPr>
                          <m:e>
                            <m:r>
                              <m:rPr>
                                <m:sty m:val="p"/>
                              </m:rPr>
                              <w:rPr>
                                <w:rFonts w:ascii="Cambria Math" w:hAnsi="Cambria Math"/>
                              </w:rPr>
                              <m:t>0, 4</m:t>
                            </m:r>
                          </m:e>
                        </m:d>
                      </m:oMath>
                      <w:r>
                        <w:rPr>
                          <w:rFonts w:ascii="Cambria" w:hAnsi="Cambria"/>
                        </w:rPr>
                        <w:t xml:space="preserve"> och </w:t>
                      </w:r>
                      <m:oMath>
                        <m:d>
                          <m:dPr>
                            <m:ctrlPr>
                              <w:rPr>
                                <w:rFonts w:ascii="Cambria Math" w:hAnsi="Cambria Math"/>
                              </w:rPr>
                            </m:ctrlPr>
                          </m:dPr>
                          <m:e>
                            <m:r>
                              <m:rPr>
                                <m:sty m:val="p"/>
                              </m:rPr>
                              <w:rPr>
                                <w:rFonts w:ascii="Cambria Math" w:hAnsi="Cambria Math"/>
                              </w:rPr>
                              <m:t>3, y</m:t>
                            </m:r>
                          </m:e>
                        </m:d>
                      </m:oMath>
                      <w:r>
                        <w:rPr>
                          <w:rFonts w:ascii="Cambria" w:hAnsi="Cambria"/>
                        </w:rPr>
                        <w:t xml:space="preserve"> ligger på en rät linje.</w:t>
                      </w:r>
                    </w:p>
                    <w:p w:rsidR="001233CC" w:rsidRPr="00052688" w:rsidRDefault="001233CC" w:rsidP="009648D1">
                      <w:pPr>
                        <w:pStyle w:val="Liststycke"/>
                        <w:ind w:left="567"/>
                        <w:rPr>
                          <w:rFonts w:ascii="Cambria" w:hAnsi="Cambria"/>
                        </w:rPr>
                      </w:pPr>
                    </w:p>
                    <w:p w:rsidR="001233CC" w:rsidRPr="009648D1" w:rsidRDefault="001233CC" w:rsidP="00F6587B">
                      <w:pPr>
                        <w:pStyle w:val="Liststycke"/>
                        <w:numPr>
                          <w:ilvl w:val="0"/>
                          <w:numId w:val="91"/>
                        </w:numPr>
                        <w:ind w:left="567" w:hanging="567"/>
                        <w:rPr>
                          <w:rFonts w:ascii="Cambria" w:hAnsi="Cambria"/>
                        </w:rPr>
                      </w:pPr>
                      <w:r w:rsidRPr="009648D1">
                        <w:rPr>
                          <w:rFonts w:ascii="Cambria" w:hAnsi="Cambria"/>
                        </w:rPr>
                        <w:t xml:space="preserve">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7, 4</m:t>
                            </m:r>
                          </m:e>
                        </m:d>
                      </m:oMath>
                      <w:r w:rsidRPr="009648D1">
                        <w:rPr>
                          <w:rFonts w:ascii="Cambria" w:hAnsi="Cambria"/>
                        </w:rPr>
                        <w:t xml:space="preserve">, och </w:t>
                      </w:r>
                      <w:r w:rsidRPr="009648D1">
                        <w:rPr>
                          <w:rFonts w:ascii="Cambria" w:hAnsi="Cambria"/>
                        </w:rPr>
                        <w:tab/>
                        <w:t xml:space="preserve">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m:t>
                        </m:r>
                        <m:d>
                          <m:dPr>
                            <m:ctrlPr>
                              <w:rPr>
                                <w:rFonts w:ascii="Cambria Math" w:hAnsi="Cambria Math"/>
                              </w:rPr>
                            </m:ctrlPr>
                          </m:dPr>
                          <m:e>
                            <m:r>
                              <m:rPr>
                                <m:sty m:val="p"/>
                              </m:rPr>
                              <w:rPr>
                                <w:rFonts w:ascii="Cambria Math" w:hAnsi="Cambria Math"/>
                              </w:rPr>
                              <m:t>-2, 1</m:t>
                            </m:r>
                          </m:e>
                        </m:d>
                      </m:oMath>
                      <w:r w:rsidRPr="009648D1">
                        <w:rPr>
                          <w:rFonts w:ascii="Cambria" w:hAnsi="Cambria"/>
                        </w:rPr>
                        <w:t xml:space="preserve"> är givna. Bestäm talet t så att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+t</m:t>
                        </m:r>
                        <m:acc>
                          <m:accPr>
                            <m:chr m:val="⃗"/>
                            <m:ctrlPr>
                              <w:rPr>
                                <w:rFonts w:ascii="Cambria Math" w:hAnsi="Cambria Math"/>
                              </w:rPr>
                            </m:ctrlPr>
                          </m:accPr>
                          <m:e>
                            <m:r>
                              <m:rPr>
                                <m:sty m:val="p"/>
                              </m:rPr>
                              <w:rPr>
                                <w:rFonts w:ascii="Cambria Math" w:hAnsi="Cambria Math"/>
                              </w:rPr>
                              <m:t>v</m:t>
                            </m:r>
                          </m:e>
                        </m:acc>
                      </m:oMath>
                      <w:r w:rsidRPr="009648D1">
                        <w:rPr>
                          <w:rFonts w:ascii="Cambria" w:hAnsi="Cambria"/>
                        </w:rPr>
                        <w:t xml:space="preserve"> blir parallell med vektorn </w:t>
                      </w:r>
                      <m:oMath>
                        <m:acc>
                          <m:accPr>
                            <m:chr m:val="⃗"/>
                            <m:ctrlPr>
                              <w:rPr>
                                <w:rFonts w:ascii="Cambria Math" w:hAnsi="Cambria Math"/>
                              </w:rPr>
                            </m:ctrlPr>
                          </m:accPr>
                          <m:e>
                            <m:r>
                              <m:rPr>
                                <m:sty m:val="p"/>
                              </m:rPr>
                              <w:rPr>
                                <w:rFonts w:ascii="Cambria Math" w:hAnsi="Cambria Math"/>
                              </w:rPr>
                              <m:t>w</m:t>
                            </m:r>
                          </m:e>
                        </m:acc>
                        <m:r>
                          <m:rPr>
                            <m:sty m:val="p"/>
                          </m:rPr>
                          <w:rPr>
                            <w:rFonts w:ascii="Cambria Math" w:hAnsi="Cambria Math"/>
                          </w:rPr>
                          <m:t>=</m:t>
                        </m:r>
                        <m:d>
                          <m:dPr>
                            <m:ctrlPr>
                              <w:rPr>
                                <w:rFonts w:ascii="Cambria Math" w:hAnsi="Cambria Math"/>
                              </w:rPr>
                            </m:ctrlPr>
                          </m:dPr>
                          <m:e>
                            <m:r>
                              <m:rPr>
                                <m:sty m:val="p"/>
                              </m:rPr>
                              <w:rPr>
                                <w:rFonts w:ascii="Cambria Math" w:hAnsi="Cambria Math"/>
                              </w:rPr>
                              <m:t>1, 2</m:t>
                            </m:r>
                          </m:e>
                        </m:d>
                      </m:oMath>
                    </w:p>
                    <w:p w:rsidR="001233CC" w:rsidRPr="008652B7" w:rsidRDefault="001233CC" w:rsidP="00EB0FEB">
                      <w:pPr>
                        <w:pStyle w:val="Liststycke"/>
                        <w:rPr>
                          <w:rFonts w:ascii="Cambria" w:hAnsi="Cambria"/>
                        </w:rPr>
                      </w:pPr>
                    </w:p>
                    <w:p w:rsidR="001233CC" w:rsidRPr="00052688" w:rsidRDefault="001233CC" w:rsidP="00F6587B">
                      <w:pPr>
                        <w:pStyle w:val="Liststycke"/>
                        <w:numPr>
                          <w:ilvl w:val="0"/>
                          <w:numId w:val="91"/>
                        </w:numPr>
                        <w:ind w:left="567" w:hanging="567"/>
                        <w:rPr>
                          <w:rFonts w:ascii="Cambria" w:hAnsi="Cambria"/>
                        </w:rPr>
                      </w:pPr>
                      <w:r>
                        <w:rPr>
                          <w:rFonts w:ascii="Cambria" w:hAnsi="Cambria"/>
                        </w:rPr>
                        <w:t xml:space="preserve">Låt </w:t>
                      </w:r>
                      <m:oMath>
                        <m:acc>
                          <m:accPr>
                            <m:chr m:val="⃗"/>
                            <m:ctrlPr>
                              <w:rPr>
                                <w:rFonts w:ascii="Cambria Math" w:hAnsi="Cambria Math"/>
                                <w:i/>
                              </w:rPr>
                            </m:ctrlPr>
                          </m:accPr>
                          <m:e>
                            <m:r>
                              <w:rPr>
                                <w:rFonts w:ascii="Cambria Math" w:hAnsi="Cambria Math"/>
                              </w:rPr>
                              <m:t>u</m:t>
                            </m:r>
                          </m:e>
                        </m:acc>
                        <m:r>
                          <w:rPr>
                            <w:rFonts w:ascii="Cambria Math" w:hAnsi="Cambria Math"/>
                          </w:rPr>
                          <m:t>=</m:t>
                        </m:r>
                        <m:d>
                          <m:dPr>
                            <m:ctrlPr>
                              <w:rPr>
                                <w:rFonts w:ascii="Cambria Math" w:hAnsi="Cambria Math"/>
                                <w:i/>
                              </w:rPr>
                            </m:ctrlPr>
                          </m:dPr>
                          <m:e>
                            <m:r>
                              <w:rPr>
                                <w:rFonts w:ascii="Cambria Math" w:hAnsi="Cambria Math"/>
                              </w:rPr>
                              <m:t>2, -1</m:t>
                            </m:r>
                          </m:e>
                        </m:d>
                      </m:oMath>
                      <w:r>
                        <w:rPr>
                          <w:rFonts w:ascii="Cambria" w:hAnsi="Cambria"/>
                        </w:rPr>
                        <w:t xml:space="preserve">, </w:t>
                      </w:r>
                      <m:oMath>
                        <m:acc>
                          <m:accPr>
                            <m:chr m:val="⃗"/>
                            <m:ctrlPr>
                              <w:rPr>
                                <w:rFonts w:ascii="Cambria Math" w:hAnsi="Cambria Math"/>
                                <w:i/>
                              </w:rPr>
                            </m:ctrlPr>
                          </m:accPr>
                          <m:e>
                            <m:r>
                              <w:rPr>
                                <w:rFonts w:ascii="Cambria Math" w:hAnsi="Cambria Math"/>
                              </w:rPr>
                              <m:t>v</m:t>
                            </m:r>
                          </m:e>
                        </m:acc>
                        <m:r>
                          <w:rPr>
                            <w:rFonts w:ascii="Cambria Math" w:hAnsi="Cambria Math"/>
                          </w:rPr>
                          <m:t>=</m:t>
                        </m:r>
                        <m:d>
                          <m:dPr>
                            <m:ctrlPr>
                              <w:rPr>
                                <w:rFonts w:ascii="Cambria Math" w:hAnsi="Cambria Math"/>
                                <w:i/>
                              </w:rPr>
                            </m:ctrlPr>
                          </m:dPr>
                          <m:e>
                            <m:r>
                              <w:rPr>
                                <w:rFonts w:ascii="Cambria Math" w:hAnsi="Cambria Math"/>
                              </w:rPr>
                              <m:t>-2, 4</m:t>
                            </m:r>
                          </m:e>
                        </m:d>
                      </m:oMath>
                      <w:r>
                        <w:rPr>
                          <w:rFonts w:ascii="Cambria" w:hAnsi="Cambria"/>
                        </w:rPr>
                        <w:t xml:space="preserve"> och </w:t>
                      </w:r>
                      <m:oMath>
                        <m:acc>
                          <m:accPr>
                            <m:chr m:val="⃗"/>
                            <m:ctrlPr>
                              <w:rPr>
                                <w:rFonts w:ascii="Cambria Math" w:hAnsi="Cambria Math"/>
                                <w:i/>
                              </w:rPr>
                            </m:ctrlPr>
                          </m:accPr>
                          <m:e>
                            <m:r>
                              <w:rPr>
                                <w:rFonts w:ascii="Cambria Math" w:hAnsi="Cambria Math"/>
                              </w:rPr>
                              <m:t>w</m:t>
                            </m:r>
                          </m:e>
                        </m:acc>
                        <m:r>
                          <w:rPr>
                            <w:rFonts w:ascii="Cambria Math" w:hAnsi="Cambria Math"/>
                          </w:rPr>
                          <m:t>=</m:t>
                        </m:r>
                        <m:d>
                          <m:dPr>
                            <m:ctrlPr>
                              <w:rPr>
                                <w:rFonts w:ascii="Cambria Math" w:hAnsi="Cambria Math"/>
                                <w:i/>
                              </w:rPr>
                            </m:ctrlPr>
                          </m:dPr>
                          <m:e>
                            <m:r>
                              <w:rPr>
                                <w:rFonts w:ascii="Cambria Math" w:hAnsi="Cambria Math"/>
                              </w:rPr>
                              <m:t>-5, 7</m:t>
                            </m:r>
                          </m:e>
                        </m:d>
                      </m:oMath>
                      <w:r>
                        <w:rPr>
                          <w:rFonts w:ascii="Cambria" w:hAnsi="Cambria"/>
                        </w:rPr>
                        <w:t xml:space="preserve">. Bestäm de reella talen </w:t>
                      </w:r>
                      <m:oMath>
                        <m:r>
                          <w:rPr>
                            <w:rFonts w:ascii="Cambria Math" w:hAnsi="Cambria Math"/>
                          </w:rPr>
                          <m:t>s</m:t>
                        </m:r>
                      </m:oMath>
                      <w:r>
                        <w:rPr>
                          <w:rFonts w:ascii="Cambria" w:hAnsi="Cambria"/>
                        </w:rPr>
                        <w:t xml:space="preserve"> och </w:t>
                      </w:r>
                      <m:oMath>
                        <m:r>
                          <w:rPr>
                            <w:rFonts w:ascii="Cambria Math" w:hAnsi="Cambria Math"/>
                          </w:rPr>
                          <m:t>t</m:t>
                        </m:r>
                      </m:oMath>
                      <w:r>
                        <w:rPr>
                          <w:rFonts w:ascii="Cambria" w:hAnsi="Cambria"/>
                        </w:rPr>
                        <w:t xml:space="preserve"> så att vektorn</w:t>
                      </w:r>
                      <w:r>
                        <w:rPr>
                          <w:rFonts w:ascii="Cambria" w:hAnsi="Cambria"/>
                        </w:rPr>
                        <w:tab/>
                        <w:t xml:space="preserve"> </w:t>
                      </w:r>
                      <m:oMath>
                        <m:r>
                          <w:rPr>
                            <w:rFonts w:ascii="Cambria Math" w:hAnsi="Cambria Math"/>
                          </w:rPr>
                          <m:t>s</m:t>
                        </m:r>
                        <m:acc>
                          <m:accPr>
                            <m:chr m:val="⃗"/>
                            <m:ctrlPr>
                              <w:rPr>
                                <w:rFonts w:ascii="Cambria Math" w:hAnsi="Cambria Math"/>
                                <w:i/>
                              </w:rPr>
                            </m:ctrlPr>
                          </m:accPr>
                          <m:e>
                            <m:r>
                              <w:rPr>
                                <w:rFonts w:ascii="Cambria Math" w:hAnsi="Cambria Math"/>
                              </w:rPr>
                              <m:t>u</m:t>
                            </m:r>
                          </m:e>
                        </m:acc>
                        <m:r>
                          <w:rPr>
                            <w:rFonts w:ascii="Cambria Math" w:hAnsi="Cambria Math"/>
                          </w:rPr>
                          <m:t>+t</m:t>
                        </m:r>
                        <m:acc>
                          <m:accPr>
                            <m:chr m:val="⃗"/>
                            <m:ctrlPr>
                              <w:rPr>
                                <w:rFonts w:ascii="Cambria Math" w:hAnsi="Cambria Math"/>
                                <w:i/>
                              </w:rPr>
                            </m:ctrlPr>
                          </m:accPr>
                          <m:e>
                            <m:r>
                              <w:rPr>
                                <w:rFonts w:ascii="Cambria Math" w:hAnsi="Cambria Math"/>
                              </w:rPr>
                              <m:t>v</m:t>
                            </m:r>
                          </m:e>
                        </m:acc>
                      </m:oMath>
                      <w:r>
                        <w:rPr>
                          <w:rFonts w:ascii="Cambria" w:hAnsi="Cambria"/>
                        </w:rPr>
                        <w:t xml:space="preserve"> blir parallell med </w:t>
                      </w:r>
                      <m:oMath>
                        <m:acc>
                          <m:accPr>
                            <m:chr m:val="⃗"/>
                            <m:ctrlPr>
                              <w:rPr>
                                <w:rFonts w:ascii="Cambria Math" w:hAnsi="Cambria Math"/>
                                <w:i/>
                              </w:rPr>
                            </m:ctrlPr>
                          </m:accPr>
                          <m:e>
                            <m:r>
                              <w:rPr>
                                <w:rFonts w:ascii="Cambria Math" w:hAnsi="Cambria Math"/>
                              </w:rPr>
                              <m:t>w</m:t>
                            </m:r>
                          </m:e>
                        </m:acc>
                      </m:oMath>
                      <w:r>
                        <w:rPr>
                          <w:rFonts w:ascii="Cambria" w:hAnsi="Cambria"/>
                        </w:rPr>
                        <w:t xml:space="preserve"> samt dubbelt så lång.</w:t>
                      </w:r>
                    </w:p>
                    <w:p w:rsidR="001233CC" w:rsidRPr="00052688" w:rsidRDefault="001233CC" w:rsidP="00EB0FEB">
                      <w:pPr>
                        <w:rPr>
                          <w:rFonts w:ascii="Cambria" w:hAnsi="Cambria"/>
                        </w:rPr>
                      </w:pPr>
                    </w:p>
                  </w:txbxContent>
                </v:textbox>
              </v:shape>
            </w:pict>
          </mc:Fallback>
        </mc:AlternateContent>
      </w:r>
      <w:r w:rsidR="003E4B24">
        <w:rPr>
          <w:rFonts w:ascii="Cambria" w:eastAsiaTheme="minorEastAsia" w:hAnsi="Cambria"/>
          <w:noProof/>
          <w:sz w:val="24"/>
          <w:szCs w:val="24"/>
          <w:lang w:eastAsia="sv-SE"/>
        </w:rPr>
        <mc:AlternateContent>
          <mc:Choice Requires="wps">
            <w:drawing>
              <wp:anchor distT="0" distB="0" distL="114300" distR="114300" simplePos="0" relativeHeight="251913728" behindDoc="0" locked="0" layoutInCell="1" allowOverlap="1" wp14:anchorId="48ED6FEA" wp14:editId="57EB32E8">
                <wp:simplePos x="0" y="0"/>
                <wp:positionH relativeFrom="column">
                  <wp:posOffset>133350</wp:posOffset>
                </wp:positionH>
                <wp:positionV relativeFrom="paragraph">
                  <wp:posOffset>252095</wp:posOffset>
                </wp:positionV>
                <wp:extent cx="2771775" cy="6694170"/>
                <wp:effectExtent l="0" t="0" r="0" b="0"/>
                <wp:wrapNone/>
                <wp:docPr id="1389" name="Textruta 1389"/>
                <wp:cNvGraphicFramePr/>
                <a:graphic xmlns:a="http://schemas.openxmlformats.org/drawingml/2006/main">
                  <a:graphicData uri="http://schemas.microsoft.com/office/word/2010/wordprocessingShape">
                    <wps:wsp>
                      <wps:cNvSpPr txBox="1"/>
                      <wps:spPr>
                        <a:xfrm>
                          <a:off x="0" y="0"/>
                          <a:ext cx="2771775" cy="669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F6587B">
                            <w:pPr>
                              <w:pStyle w:val="Liststycke"/>
                              <w:numPr>
                                <w:ilvl w:val="0"/>
                                <w:numId w:val="109"/>
                              </w:numPr>
                              <w:ind w:left="570" w:hanging="570"/>
                              <w:rPr>
                                <w:rFonts w:ascii="Cambria" w:hAnsi="Cambria"/>
                              </w:rPr>
                            </w:pPr>
                            <w:r>
                              <w:rPr>
                                <w:rFonts w:ascii="Cambria" w:hAnsi="Cambria"/>
                              </w:rPr>
                              <w:t xml:space="preserve">Låt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=(1, 4)</m:t>
                              </m:r>
                            </m:oMath>
                            <w:r>
                              <w:rPr>
                                <w:rFonts w:ascii="Cambria" w:hAnsi="Cambria"/>
                              </w:rPr>
                              <w:t xml:space="preserve"> och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=(2, -2)</m:t>
                              </m:r>
                            </m:oMath>
                            <w:r>
                              <w:rPr>
                                <w:rFonts w:ascii="Cambria" w:hAnsi="Cambria"/>
                              </w:rPr>
                              <w:t>. Beräkna i koordinatform</w:t>
                            </w:r>
                          </w:p>
                          <w:p w:rsidR="001233CC" w:rsidRPr="00E912C2" w:rsidRDefault="001233CC" w:rsidP="00F6587B">
                            <w:pPr>
                              <w:pStyle w:val="Liststycke"/>
                              <w:numPr>
                                <w:ilvl w:val="0"/>
                                <w:numId w:val="92"/>
                              </w:numPr>
                              <w:ind w:left="855" w:hanging="285"/>
                              <w:rPr>
                                <w:rFonts w:ascii="Cambria" w:eastAsiaTheme="minorEastAsia" w:hAnsi="Cambria"/>
                              </w:rPr>
                            </w:pPr>
                            <m:oMath>
                              <m:r>
                                <w:rPr>
                                  <w:rFonts w:ascii="Cambria Math" w:eastAsiaTheme="minorHAnsi" w:hAnsi="Cambria Math"/>
                                </w:rPr>
                                <m:t>3</m:t>
                              </m:r>
                              <m:acc>
                                <m:accPr>
                                  <m:chr m:val="⃗"/>
                                  <m:ctrlPr>
                                    <w:rPr>
                                      <w:rFonts w:ascii="Cambria Math" w:eastAsiaTheme="minorHAnsi" w:hAnsi="Cambria Math"/>
                                      <w:i/>
                                    </w:rPr>
                                  </m:ctrlPr>
                                </m:accPr>
                                <m:e>
                                  <m:r>
                                    <w:rPr>
                                      <w:rFonts w:ascii="Cambria Math" w:hAnsi="Cambria Math"/>
                                    </w:rPr>
                                    <m:t>u</m:t>
                                  </m:r>
                                </m:e>
                              </m:acc>
                            </m:oMath>
                          </w:p>
                          <w:p w:rsidR="001233CC" w:rsidRPr="00BA01E7" w:rsidRDefault="002D00F0" w:rsidP="00F6587B">
                            <w:pPr>
                              <w:pStyle w:val="Liststycke"/>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BA01E7" w:rsidRDefault="001233CC" w:rsidP="00F6587B">
                            <w:pPr>
                              <w:pStyle w:val="Liststycke"/>
                              <w:numPr>
                                <w:ilvl w:val="0"/>
                                <w:numId w:val="92"/>
                              </w:numPr>
                              <w:ind w:left="855" w:hanging="285"/>
                              <w:rPr>
                                <w:rFonts w:ascii="Cambria" w:hAnsi="Cambria"/>
                              </w:rPr>
                            </w:pPr>
                            <m:oMath>
                              <m:r>
                                <w:rPr>
                                  <w:rFonts w:ascii="Cambria Math" w:hAnsi="Cambria Math"/>
                                </w:rPr>
                                <m:t>-</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477703" w:rsidRDefault="002D00F0" w:rsidP="00F6587B">
                            <w:pPr>
                              <w:pStyle w:val="Liststycke"/>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3E4B24" w:rsidRDefault="001233CC" w:rsidP="003E4B24">
                            <w:pPr>
                              <w:rPr>
                                <w:rFonts w:ascii="Cambria" w:hAnsi="Cambria"/>
                              </w:rPr>
                            </w:pPr>
                          </w:p>
                          <w:p w:rsidR="001233CC" w:rsidRPr="00052688" w:rsidRDefault="001233CC" w:rsidP="00F6587B">
                            <w:pPr>
                              <w:pStyle w:val="Liststycke"/>
                              <w:numPr>
                                <w:ilvl w:val="0"/>
                                <w:numId w:val="109"/>
                              </w:numPr>
                              <w:ind w:left="570" w:hanging="570"/>
                              <w:rPr>
                                <w:rFonts w:ascii="Cambria" w:hAnsi="Cambria"/>
                              </w:rPr>
                            </w:pPr>
                            <w:r>
                              <w:rPr>
                                <w:rFonts w:ascii="Cambria" w:hAnsi="Cambria"/>
                              </w:rPr>
                              <w:t xml:space="preserve">Rita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 xml:space="preserve"> samt skriv den </w:t>
                            </w:r>
                            <w:r w:rsidRPr="00477703">
                              <w:rPr>
                                <w:rFonts w:ascii="Cambria" w:hAnsi="Cambria"/>
                              </w:rPr>
                              <w:t xml:space="preserve">med hjälp av basvektorerna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x</m:t>
                                      </m:r>
                                    </m:sub>
                                  </m:sSub>
                                </m:e>
                              </m:acc>
                            </m:oMath>
                            <w:r w:rsidRPr="00477703">
                              <w:rPr>
                                <w:rFonts w:ascii="Cambria" w:hAnsi="Cambria"/>
                              </w:rPr>
                              <w:t xml:space="preserve"> och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y</m:t>
                                      </m:r>
                                    </m:sub>
                                  </m:sSub>
                                </m:e>
                              </m:acc>
                            </m:oMath>
                          </w:p>
                          <w:p w:rsidR="001233CC" w:rsidRPr="00477703" w:rsidRDefault="001233CC" w:rsidP="00477703">
                            <w:pPr>
                              <w:rPr>
                                <w:rFonts w:ascii="Cambria" w:hAnsi="Cambria"/>
                              </w:rPr>
                            </w:pPr>
                          </w:p>
                          <w:p w:rsidR="001233CC" w:rsidRPr="00E912C2" w:rsidRDefault="001233CC" w:rsidP="00BA01E7">
                            <w:pPr>
                              <w:ind w:left="855" w:hanging="285"/>
                              <w:rPr>
                                <w:rFonts w:ascii="Cambria" w:hAnsi="Cambria"/>
                              </w:rPr>
                            </w:pPr>
                          </w:p>
                          <w:p w:rsidR="001233CC" w:rsidRDefault="001233CC" w:rsidP="00F6587B">
                            <w:pPr>
                              <w:pStyle w:val="Liststycke"/>
                              <w:numPr>
                                <w:ilvl w:val="0"/>
                                <w:numId w:val="109"/>
                              </w:numPr>
                              <w:ind w:left="570" w:hanging="570"/>
                              <w:rPr>
                                <w:rFonts w:ascii="Cambria" w:hAnsi="Cambria"/>
                              </w:rPr>
                            </w:pPr>
                            <w:r>
                              <w:rPr>
                                <w:rFonts w:ascii="Cambria" w:hAnsi="Cambria"/>
                              </w:rPr>
                              <w:t xml:space="preserve">Vektorn </w:t>
                            </w:r>
                            <m:oMath>
                              <m:acc>
                                <m:accPr>
                                  <m:chr m:val="⃗"/>
                                  <m:ctrlPr>
                                    <w:rPr>
                                      <w:rFonts w:ascii="Cambria Math" w:hAnsi="Cambria Math"/>
                                      <w:i/>
                                    </w:rPr>
                                  </m:ctrlPr>
                                </m:accPr>
                                <m:e>
                                  <m:r>
                                    <w:rPr>
                                      <w:rFonts w:ascii="Cambria Math" w:hAnsi="Cambria Math"/>
                                    </w:rPr>
                                    <m:t>u</m:t>
                                  </m:r>
                                </m:e>
                              </m:acc>
                              <m:r>
                                <w:rPr>
                                  <w:rFonts w:ascii="Cambria Math" w:hAnsi="Cambria Math"/>
                                </w:rPr>
                                <m:t>=(-2, 5)</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=(1, 4)</m:t>
                              </m:r>
                            </m:oMath>
                            <w:r>
                              <w:rPr>
                                <w:rFonts w:ascii="Cambria" w:hAnsi="Cambria"/>
                              </w:rPr>
                              <w:t xml:space="preserve"> är givna. Beräkna</w:t>
                            </w:r>
                          </w:p>
                          <w:p w:rsidR="001233CC" w:rsidRPr="00E912C2" w:rsidRDefault="002D00F0" w:rsidP="00F6587B">
                            <w:pPr>
                              <w:pStyle w:val="Liststycke"/>
                              <w:numPr>
                                <w:ilvl w:val="0"/>
                                <w:numId w:val="93"/>
                              </w:numPr>
                              <w:ind w:left="855" w:hanging="285"/>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oMath>
                          </w:p>
                          <w:p w:rsidR="001233CC" w:rsidRPr="00880177" w:rsidRDefault="002D00F0" w:rsidP="00F6587B">
                            <w:pPr>
                              <w:pStyle w:val="Liststycke"/>
                              <w:numPr>
                                <w:ilvl w:val="0"/>
                                <w:numId w:val="93"/>
                              </w:numPr>
                              <w:ind w:left="855" w:hanging="285"/>
                              <w:rPr>
                                <w:rFonts w:ascii="Cambria" w:hAnsi="Cambria"/>
                              </w:rPr>
                            </w:pPr>
                            <m:oMath>
                              <m:d>
                                <m:dPr>
                                  <m:begChr m:val="|"/>
                                  <m:endChr m:val="|"/>
                                  <m:ctrlPr>
                                    <w:rPr>
                                      <w:rFonts w:ascii="Cambria Math" w:eastAsiaTheme="minorHAnsi" w:hAnsi="Cambria Math" w:cstheme="minorBidi"/>
                                      <w:i/>
                                      <w:sz w:val="20"/>
                                      <w:szCs w:val="20"/>
                                      <w:lang w:eastAsia="en-US"/>
                                    </w:rPr>
                                  </m:ctrlPr>
                                </m:dPr>
                                <m:e>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e>
                              </m:d>
                            </m:oMath>
                          </w:p>
                          <w:p w:rsidR="001233CC" w:rsidRPr="00E912C2" w:rsidRDefault="001233CC" w:rsidP="00880177">
                            <w:pPr>
                              <w:pStyle w:val="Liststycke"/>
                              <w:ind w:left="855"/>
                              <w:rPr>
                                <w:rFonts w:ascii="Cambria" w:hAnsi="Cambria"/>
                              </w:rPr>
                            </w:pPr>
                          </w:p>
                          <w:p w:rsidR="001233CC" w:rsidRDefault="001233CC" w:rsidP="00F6587B">
                            <w:pPr>
                              <w:pStyle w:val="Liststycke"/>
                              <w:numPr>
                                <w:ilvl w:val="0"/>
                                <w:numId w:val="109"/>
                              </w:numPr>
                              <w:ind w:left="570" w:hanging="570"/>
                              <w:rPr>
                                <w:rFonts w:ascii="Cambria" w:hAnsi="Cambria"/>
                              </w:rPr>
                            </w:pPr>
                            <w:r>
                              <w:rPr>
                                <w:rFonts w:ascii="Cambria" w:hAnsi="Cambria"/>
                              </w:rPr>
                              <w:t xml:space="preserve">Vektorerna </w:t>
                            </w:r>
                            <m:oMath>
                              <m:acc>
                                <m:accPr>
                                  <m:chr m:val="⃗"/>
                                  <m:ctrlPr>
                                    <w:rPr>
                                      <w:rFonts w:ascii="Cambria Math" w:hAnsi="Cambria Math"/>
                                      <w:i/>
                                    </w:rPr>
                                  </m:ctrlPr>
                                </m:accPr>
                                <m:e>
                                  <m:r>
                                    <w:rPr>
                                      <w:rFonts w:ascii="Cambria Math" w:hAnsi="Cambria Math"/>
                                    </w:rPr>
                                    <m:t>u</m:t>
                                  </m:r>
                                </m:e>
                              </m:acc>
                              <m:r>
                                <w:rPr>
                                  <w:rFonts w:ascii="Cambria Math" w:hAnsi="Cambria Math"/>
                                </w:rPr>
                                <m:t>=(0, 4)</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=(-4, 3)</m:t>
                              </m:r>
                            </m:oMath>
                            <w:r>
                              <w:rPr>
                                <w:rFonts w:ascii="Cambria" w:hAnsi="Cambria"/>
                              </w:rPr>
                              <w:t xml:space="preserve"> är givna. Beräkna</w:t>
                            </w:r>
                          </w:p>
                          <w:p w:rsidR="001233CC" w:rsidRPr="000A504D" w:rsidRDefault="001233CC" w:rsidP="00F6587B">
                            <w:pPr>
                              <w:pStyle w:val="Liststycke"/>
                              <w:numPr>
                                <w:ilvl w:val="0"/>
                                <w:numId w:val="94"/>
                              </w:numPr>
                              <w:ind w:left="912" w:hanging="342"/>
                              <w:rPr>
                                <w:rFonts w:ascii="Cambria" w:eastAsiaTheme="minorEastAsia" w:hAnsi="Cambria"/>
                              </w:rPr>
                            </w:pPr>
                            <w:r w:rsidRPr="000A504D">
                              <w:rPr>
                                <w:rFonts w:ascii="Cambria" w:hAnsi="Cambria"/>
                              </w:rPr>
                              <w:t>3</w:t>
                            </w:r>
                            <m:oMath>
                              <m:d>
                                <m:dPr>
                                  <m:begChr m:val="|"/>
                                  <m:endChr m:val="|"/>
                                  <m:ctrlPr>
                                    <w:rPr>
                                      <w:rFonts w:ascii="Cambria Math" w:eastAsiaTheme="minorHAnsi" w:hAnsi="Cambria Math" w:cstheme="minorBidi"/>
                                      <w:i/>
                                      <w:lang w:eastAsia="en-US"/>
                                    </w:rPr>
                                  </m:ctrlPr>
                                </m:dPr>
                                <m:e>
                                  <m:acc>
                                    <m:accPr>
                                      <m:chr m:val="⃗"/>
                                      <m:ctrlPr>
                                        <w:rPr>
                                          <w:rFonts w:ascii="Cambria Math" w:eastAsiaTheme="minorHAnsi" w:hAnsi="Cambria Math" w:cstheme="minorBidi"/>
                                          <w:i/>
                                          <w:lang w:eastAsia="en-US"/>
                                        </w:rPr>
                                      </m:ctrlPr>
                                    </m:accPr>
                                    <m:e>
                                      <m:r>
                                        <w:rPr>
                                          <w:rFonts w:ascii="Cambria Math" w:hAnsi="Cambria Math"/>
                                        </w:rPr>
                                        <m:t>v</m:t>
                                      </m:r>
                                    </m:e>
                                  </m:acc>
                                </m:e>
                              </m:d>
                            </m:oMath>
                          </w:p>
                          <w:p w:rsidR="001233CC" w:rsidRPr="000A504D" w:rsidRDefault="002D00F0"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2</m:t>
                                  </m:r>
                                  <m:acc>
                                    <m:accPr>
                                      <m:chr m:val="⃗"/>
                                      <m:ctrlPr>
                                        <w:rPr>
                                          <w:rFonts w:ascii="Cambria Math" w:eastAsiaTheme="minorHAnsi" w:hAnsi="Cambria Math" w:cstheme="minorBidi"/>
                                          <w:i/>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lang w:eastAsia="en-US"/>
                                        </w:rPr>
                                      </m:ctrlPr>
                                    </m:accPr>
                                    <m:e>
                                      <m:r>
                                        <w:rPr>
                                          <w:rFonts w:ascii="Cambria Math" w:hAnsi="Cambria Math"/>
                                        </w:rPr>
                                        <m:t>v</m:t>
                                      </m:r>
                                    </m:e>
                                  </m:acc>
                                </m:e>
                              </m:d>
                              <m:r>
                                <w:rPr>
                                  <w:rFonts w:ascii="Cambria Math" w:eastAsiaTheme="minorEastAsia" w:hAnsi="Cambria Math"/>
                                </w:rPr>
                                <m:t xml:space="preserve"> </m:t>
                              </m:r>
                            </m:oMath>
                          </w:p>
                          <w:p w:rsidR="001233CC" w:rsidRPr="000A504D" w:rsidRDefault="002D00F0"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r>
                                <w:rPr>
                                  <w:rFonts w:ascii="Cambria Math" w:hAnsi="Cambria Math"/>
                                </w:rPr>
                                <m:t>+</m:t>
                              </m:r>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v</m:t>
                                      </m:r>
                                    </m:e>
                                  </m:acc>
                                </m:e>
                              </m:d>
                            </m:oMath>
                          </w:p>
                          <w:p w:rsidR="001233CC" w:rsidRPr="000A504D" w:rsidRDefault="002D00F0"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r>
                                    <w:rPr>
                                      <w:rFonts w:ascii="Cambria Math" w:hAnsi="Cambria Math"/>
                                    </w:rPr>
                                    <m:t>+</m:t>
                                  </m:r>
                                  <m:acc>
                                    <m:accPr>
                                      <m:chr m:val="⃗"/>
                                      <m:ctrlPr>
                                        <w:rPr>
                                          <w:rFonts w:ascii="Cambria Math" w:eastAsiaTheme="minorHAnsi" w:hAnsi="Cambria Math"/>
                                          <w:i/>
                                        </w:rPr>
                                      </m:ctrlPr>
                                    </m:accPr>
                                    <m:e>
                                      <m:r>
                                        <w:rPr>
                                          <w:rFonts w:ascii="Cambria Math" w:hAnsi="Cambria Math"/>
                                        </w:rPr>
                                        <m:t>v</m:t>
                                      </m:r>
                                    </m:e>
                                  </m:acc>
                                </m:e>
                              </m:d>
                            </m:oMath>
                          </w:p>
                          <w:p w:rsidR="001233CC" w:rsidRPr="000A504D" w:rsidRDefault="001233CC" w:rsidP="000A504D">
                            <w:pPr>
                              <w:ind w:firstLine="570"/>
                              <w:rPr>
                                <w:rFonts w:ascii="Cambria" w:hAnsi="Cambria"/>
                                <w:sz w:val="24"/>
                                <w:szCs w:val="24"/>
                                <w:lang w:eastAsia="sv-SE"/>
                              </w:rPr>
                            </w:pPr>
                          </w:p>
                          <w:p w:rsidR="001233CC" w:rsidRPr="008945C2" w:rsidRDefault="001233CC" w:rsidP="00F6587B">
                            <w:pPr>
                              <w:pStyle w:val="Liststycke"/>
                              <w:numPr>
                                <w:ilvl w:val="0"/>
                                <w:numId w:val="109"/>
                              </w:numPr>
                              <w:ind w:left="570" w:hanging="570"/>
                              <w:rPr>
                                <w:rFonts w:ascii="Cambria" w:hAnsi="Cambria"/>
                              </w:rPr>
                            </w:pPr>
                            <w:r w:rsidRPr="008945C2">
                              <w:rPr>
                                <w:rFonts w:ascii="Cambria" w:hAnsi="Cambria"/>
                              </w:rPr>
                              <w:t xml:space="preserve">I ett koordinatsystem är en triangel ritad. Hörnen är placerade i punkterna </w:t>
                            </w:r>
                            <m:oMath>
                              <m:r>
                                <w:rPr>
                                  <w:rFonts w:ascii="Cambria Math" w:hAnsi="Cambria Math"/>
                                </w:rPr>
                                <m:t>P=</m:t>
                              </m:r>
                              <m:d>
                                <m:dPr>
                                  <m:ctrlPr>
                                    <w:rPr>
                                      <w:rFonts w:ascii="Cambria Math" w:hAnsi="Cambria Math"/>
                                      <w:i/>
                                    </w:rPr>
                                  </m:ctrlPr>
                                </m:dPr>
                                <m:e>
                                  <m:r>
                                    <w:rPr>
                                      <w:rFonts w:ascii="Cambria Math" w:hAnsi="Cambria Math"/>
                                    </w:rPr>
                                    <m:t>1, 2</m:t>
                                  </m:r>
                                </m:e>
                              </m:d>
                            </m:oMath>
                            <w:r w:rsidRPr="008945C2">
                              <w:rPr>
                                <w:rFonts w:ascii="Cambria" w:hAnsi="Cambria"/>
                              </w:rPr>
                              <w:t xml:space="preserve">, </w:t>
                            </w:r>
                            <m:oMath>
                              <m:r>
                                <w:rPr>
                                  <w:rFonts w:ascii="Cambria Math" w:hAnsi="Cambria Math"/>
                                </w:rPr>
                                <m:t>Q=</m:t>
                              </m:r>
                              <m:d>
                                <m:dPr>
                                  <m:ctrlPr>
                                    <w:rPr>
                                      <w:rFonts w:ascii="Cambria Math" w:hAnsi="Cambria Math"/>
                                      <w:i/>
                                    </w:rPr>
                                  </m:ctrlPr>
                                </m:dPr>
                                <m:e>
                                  <m:r>
                                    <w:rPr>
                                      <w:rFonts w:ascii="Cambria Math" w:hAnsi="Cambria Math"/>
                                    </w:rPr>
                                    <m:t>4, 0</m:t>
                                  </m:r>
                                </m:e>
                              </m:d>
                            </m:oMath>
                            <w:r w:rsidRPr="008945C2">
                              <w:rPr>
                                <w:rFonts w:ascii="Cambria" w:hAnsi="Cambria"/>
                              </w:rPr>
                              <w:t xml:space="preserve"> och </w:t>
                            </w:r>
                            <m:oMath>
                              <m:r>
                                <w:rPr>
                                  <w:rFonts w:ascii="Cambria Math" w:hAnsi="Cambria Math"/>
                                </w:rPr>
                                <m:t>R=</m:t>
                              </m:r>
                              <m:d>
                                <m:dPr>
                                  <m:ctrlPr>
                                    <w:rPr>
                                      <w:rFonts w:ascii="Cambria Math" w:hAnsi="Cambria Math"/>
                                      <w:i/>
                                    </w:rPr>
                                  </m:ctrlPr>
                                </m:dPr>
                                <m:e>
                                  <m:r>
                                    <w:rPr>
                                      <w:rFonts w:ascii="Cambria Math" w:hAnsi="Cambria Math"/>
                                    </w:rPr>
                                    <m:t>-1, -1</m:t>
                                  </m:r>
                                </m:e>
                              </m:d>
                            </m:oMath>
                            <w:r w:rsidRPr="008945C2">
                              <w:rPr>
                                <w:rFonts w:ascii="Cambria" w:hAnsi="Cambria"/>
                              </w:rPr>
                              <w:t>. Ange koordinaterna för vektorerna</w:t>
                            </w:r>
                          </w:p>
                          <w:p w:rsidR="001233CC" w:rsidRPr="00D62199" w:rsidRDefault="002D00F0"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oMath>
                          </w:p>
                          <w:p w:rsidR="001233CC" w:rsidRPr="00D62199" w:rsidRDefault="002D00F0"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QR</m:t>
                                  </m:r>
                                </m:e>
                              </m:acc>
                            </m:oMath>
                          </w:p>
                          <w:p w:rsidR="001233CC" w:rsidRPr="00D62199" w:rsidRDefault="002D00F0"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RP</m:t>
                                  </m:r>
                                </m:e>
                              </m:acc>
                            </m:oMath>
                          </w:p>
                          <w:p w:rsidR="001233CC" w:rsidRDefault="002D00F0"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r>
                                <w:rPr>
                                  <w:rFonts w:ascii="Cambria Math" w:hAnsi="Cambria Math"/>
                                </w:rPr>
                                <m:t>-</m:t>
                              </m:r>
                              <m:acc>
                                <m:accPr>
                                  <m:chr m:val="⃗"/>
                                  <m:ctrlPr>
                                    <w:rPr>
                                      <w:rFonts w:ascii="Cambria Math" w:hAnsi="Cambria Math"/>
                                      <w:i/>
                                    </w:rPr>
                                  </m:ctrlPr>
                                </m:accPr>
                                <m:e>
                                  <m:r>
                                    <w:rPr>
                                      <w:rFonts w:ascii="Cambria Math" w:hAnsi="Cambria Math"/>
                                    </w:rPr>
                                    <m:t>PR</m:t>
                                  </m:r>
                                </m:e>
                              </m:acc>
                            </m:oMath>
                          </w:p>
                          <w:p w:rsidR="001233CC" w:rsidRPr="00477703" w:rsidRDefault="001233CC" w:rsidP="00477703">
                            <w:pPr>
                              <w:ind w:left="567"/>
                              <w:rPr>
                                <w:rFonts w:ascii="Cambria" w:hAnsi="Cambria"/>
                              </w:rPr>
                            </w:pPr>
                          </w:p>
                          <w:p w:rsidR="001233CC" w:rsidRDefault="001233CC" w:rsidP="000A504D">
                            <w:pPr>
                              <w:ind w:left="567"/>
                              <w:rPr>
                                <w:rFonts w:ascii="Cambria" w:eastAsiaTheme="minorEastAsia" w:hAnsi="Cambria"/>
                                <w:sz w:val="24"/>
                                <w:szCs w:val="24"/>
                              </w:rPr>
                            </w:pPr>
                          </w:p>
                          <w:p w:rsidR="001233CC" w:rsidRPr="000A504D" w:rsidRDefault="001233CC" w:rsidP="000A504D">
                            <w:pPr>
                              <w:rPr>
                                <w:rFonts w:ascii="Cambria" w:hAnsi="Cambria"/>
                              </w:rPr>
                            </w:pPr>
                          </w:p>
                          <w:p w:rsidR="001233CC" w:rsidRPr="005020A1" w:rsidRDefault="001233CC" w:rsidP="006B6CB6">
                            <w:pPr>
                              <w:rPr>
                                <w:rFonts w:ascii="Cambria" w:hAnsi="Cambria"/>
                              </w:rPr>
                            </w:pPr>
                          </w:p>
                          <w:p w:rsidR="001233CC" w:rsidRDefault="001233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389" o:spid="_x0000_s1062" type="#_x0000_t202" style="position:absolute;margin-left:10.5pt;margin-top:19.85pt;width:218.25pt;height:527.1pt;z-index:25191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" filled="f" stroked="f" strokeweight=".5pt">
                <v:textbox>
                  <w:txbxContent>
                    <w:p w:rsidR="001233CC" w:rsidRDefault="001233CC" w:rsidP="00F6587B">
                      <w:pPr>
                        <w:pStyle w:val="Liststycke"/>
                        <w:numPr>
                          <w:ilvl w:val="0"/>
                          <w:numId w:val="109"/>
                        </w:numPr>
                        <w:ind w:left="570" w:hanging="570"/>
                        <w:rPr>
                          <w:rFonts w:ascii="Cambria" w:hAnsi="Cambria"/>
                        </w:rPr>
                      </w:pPr>
                      <w:r>
                        <w:rPr>
                          <w:rFonts w:ascii="Cambria" w:hAnsi="Cambria"/>
                        </w:rPr>
                        <w:t xml:space="preserve">Låt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=(1, 4)</m:t>
                        </m:r>
                      </m:oMath>
                      <w:r>
                        <w:rPr>
                          <w:rFonts w:ascii="Cambria" w:hAnsi="Cambria"/>
                        </w:rPr>
                        <w:t xml:space="preserve"> och </w:t>
                      </w:r>
                      <m:oMath>
                        <m:acc>
                          <m:accPr>
                            <m:chr m:val="⃗"/>
                            <m:ctrlPr>
                              <w:rPr>
                                <w:rFonts w:ascii="Cambria Math" w:hAnsi="Cambria Math"/>
                              </w:rPr>
                            </m:ctrlPr>
                          </m:accPr>
                          <m:e>
                            <m:r>
                              <m:rPr>
                                <m:sty m:val="p"/>
                              </m:rPr>
                              <w:rPr>
                                <w:rFonts w:ascii="Cambria Math" w:hAnsi="Cambria Math"/>
                              </w:rPr>
                              <m:t>v</m:t>
                            </m:r>
                          </m:e>
                        </m:acc>
                        <m:r>
                          <m:rPr>
                            <m:sty m:val="p"/>
                          </m:rPr>
                          <w:rPr>
                            <w:rFonts w:ascii="Cambria Math" w:hAnsi="Cambria Math"/>
                          </w:rPr>
                          <m:t>=(2, -2)</m:t>
                        </m:r>
                      </m:oMath>
                      <w:r>
                        <w:rPr>
                          <w:rFonts w:ascii="Cambria" w:hAnsi="Cambria"/>
                        </w:rPr>
                        <w:t>. Beräkna i koordinatform</w:t>
                      </w:r>
                    </w:p>
                    <w:p w:rsidR="001233CC" w:rsidRPr="00E912C2" w:rsidRDefault="001233CC" w:rsidP="00F6587B">
                      <w:pPr>
                        <w:pStyle w:val="Liststycke"/>
                        <w:numPr>
                          <w:ilvl w:val="0"/>
                          <w:numId w:val="92"/>
                        </w:numPr>
                        <w:ind w:left="855" w:hanging="285"/>
                        <w:rPr>
                          <w:rFonts w:ascii="Cambria" w:eastAsiaTheme="minorEastAsia" w:hAnsi="Cambria"/>
                        </w:rPr>
                      </w:pPr>
                      <m:oMath>
                        <m:r>
                          <w:rPr>
                            <w:rFonts w:ascii="Cambria Math" w:eastAsiaTheme="minorHAnsi" w:hAnsi="Cambria Math"/>
                          </w:rPr>
                          <m:t>3</m:t>
                        </m:r>
                        <m:acc>
                          <m:accPr>
                            <m:chr m:val="⃗"/>
                            <m:ctrlPr>
                              <w:rPr>
                                <w:rFonts w:ascii="Cambria Math" w:eastAsiaTheme="minorHAnsi" w:hAnsi="Cambria Math"/>
                                <w:i/>
                              </w:rPr>
                            </m:ctrlPr>
                          </m:accPr>
                          <m:e>
                            <m:r>
                              <w:rPr>
                                <w:rFonts w:ascii="Cambria Math" w:hAnsi="Cambria Math"/>
                              </w:rPr>
                              <m:t>u</m:t>
                            </m:r>
                          </m:e>
                        </m:acc>
                      </m:oMath>
                    </w:p>
                    <w:p w:rsidR="001233CC" w:rsidRPr="00BA01E7" w:rsidRDefault="001233CC" w:rsidP="00F6587B">
                      <w:pPr>
                        <w:pStyle w:val="Liststycke"/>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BA01E7" w:rsidRDefault="001233CC" w:rsidP="00F6587B">
                      <w:pPr>
                        <w:pStyle w:val="Liststycke"/>
                        <w:numPr>
                          <w:ilvl w:val="0"/>
                          <w:numId w:val="92"/>
                        </w:numPr>
                        <w:ind w:left="855" w:hanging="285"/>
                        <w:rPr>
                          <w:rFonts w:ascii="Cambria" w:hAnsi="Cambria"/>
                        </w:rPr>
                      </w:pPr>
                      <m:oMath>
                        <m:r>
                          <w:rPr>
                            <w:rFonts w:ascii="Cambria Math" w:hAnsi="Cambria Math"/>
                          </w:rPr>
                          <m:t>-</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477703" w:rsidRDefault="001233CC" w:rsidP="00F6587B">
                      <w:pPr>
                        <w:pStyle w:val="Liststycke"/>
                        <w:numPr>
                          <w:ilvl w:val="0"/>
                          <w:numId w:val="92"/>
                        </w:numPr>
                        <w:ind w:left="855" w:hanging="285"/>
                        <w:rPr>
                          <w:rFonts w:ascii="Cambria" w:hAnsi="Cambria"/>
                        </w:rPr>
                      </w:pPr>
                      <m:oMath>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acc>
                          <m:accPr>
                            <m:chr m:val="⃗"/>
                            <m:ctrlPr>
                              <w:rPr>
                                <w:rFonts w:ascii="Cambria Math" w:eastAsiaTheme="minorHAnsi" w:hAnsi="Cambria Math" w:cstheme="minorBidi"/>
                                <w:i/>
                                <w:sz w:val="20"/>
                                <w:szCs w:val="20"/>
                                <w:lang w:eastAsia="en-US"/>
                              </w:rPr>
                            </m:ctrlPr>
                          </m:accPr>
                          <m:e>
                            <m:r>
                              <w:rPr>
                                <w:rFonts w:ascii="Cambria Math" w:hAnsi="Cambria Math"/>
                              </w:rPr>
                              <m:t>v</m:t>
                            </m:r>
                          </m:e>
                        </m:acc>
                      </m:oMath>
                    </w:p>
                    <w:p w:rsidR="001233CC" w:rsidRPr="003E4B24" w:rsidRDefault="001233CC" w:rsidP="003E4B24">
                      <w:pPr>
                        <w:rPr>
                          <w:rFonts w:ascii="Cambria" w:hAnsi="Cambria"/>
                        </w:rPr>
                      </w:pPr>
                    </w:p>
                    <w:p w:rsidR="001233CC" w:rsidRPr="00052688" w:rsidRDefault="001233CC" w:rsidP="00F6587B">
                      <w:pPr>
                        <w:pStyle w:val="Liststycke"/>
                        <w:numPr>
                          <w:ilvl w:val="0"/>
                          <w:numId w:val="109"/>
                        </w:numPr>
                        <w:ind w:left="570" w:hanging="570"/>
                        <w:rPr>
                          <w:rFonts w:ascii="Cambria" w:hAnsi="Cambria"/>
                        </w:rPr>
                      </w:pPr>
                      <w:r>
                        <w:rPr>
                          <w:rFonts w:ascii="Cambria" w:hAnsi="Cambria"/>
                        </w:rPr>
                        <w:t xml:space="preserve">Rita vektorn </w:t>
                      </w:r>
                      <m:oMath>
                        <m:acc>
                          <m:accPr>
                            <m:chr m:val="⃗"/>
                            <m:ctrlPr>
                              <w:rPr>
                                <w:rFonts w:ascii="Cambria Math" w:hAnsi="Cambria Math"/>
                              </w:rPr>
                            </m:ctrlPr>
                          </m:accPr>
                          <m:e>
                            <m:r>
                              <m:rPr>
                                <m:sty m:val="p"/>
                              </m:rPr>
                              <w:rPr>
                                <w:rFonts w:ascii="Cambria Math" w:hAnsi="Cambria Math"/>
                              </w:rPr>
                              <m:t>u</m:t>
                            </m:r>
                          </m:e>
                        </m:acc>
                        <m:r>
                          <m:rPr>
                            <m:sty m:val="p"/>
                          </m:rPr>
                          <w:rPr>
                            <w:rFonts w:ascii="Cambria Math" w:hAnsi="Cambria Math"/>
                          </w:rPr>
                          <m:t>=</m:t>
                        </m:r>
                        <m:d>
                          <m:dPr>
                            <m:ctrlPr>
                              <w:rPr>
                                <w:rFonts w:ascii="Cambria Math" w:hAnsi="Cambria Math"/>
                              </w:rPr>
                            </m:ctrlPr>
                          </m:dPr>
                          <m:e>
                            <m:r>
                              <m:rPr>
                                <m:sty m:val="p"/>
                              </m:rPr>
                              <w:rPr>
                                <w:rFonts w:ascii="Cambria Math" w:hAnsi="Cambria Math"/>
                              </w:rPr>
                              <m:t>6, -2</m:t>
                            </m:r>
                          </m:e>
                        </m:d>
                      </m:oMath>
                      <w:r>
                        <w:rPr>
                          <w:rFonts w:ascii="Cambria" w:hAnsi="Cambria"/>
                        </w:rPr>
                        <w:t xml:space="preserve"> samt skriv den </w:t>
                      </w:r>
                      <w:r w:rsidRPr="00477703">
                        <w:rPr>
                          <w:rFonts w:ascii="Cambria" w:hAnsi="Cambria"/>
                        </w:rPr>
                        <w:t xml:space="preserve">med hjälp av basvektorerna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x</m:t>
                                </m:r>
                              </m:sub>
                            </m:sSub>
                          </m:e>
                        </m:acc>
                      </m:oMath>
                      <w:r w:rsidRPr="00477703">
                        <w:rPr>
                          <w:rFonts w:ascii="Cambria" w:hAnsi="Cambria"/>
                        </w:rPr>
                        <w:t xml:space="preserve"> och </w:t>
                      </w:r>
                      <m:oMath>
                        <m:acc>
                          <m:accPr>
                            <m:chr m:val="⃗"/>
                            <m:ctrlPr>
                              <w:rPr>
                                <w:rFonts w:ascii="Cambria Math" w:hAnsi="Cambria Math"/>
                              </w:rPr>
                            </m:ctrlPr>
                          </m:accPr>
                          <m:e>
                            <m:sSub>
                              <m:sSubPr>
                                <m:ctrlPr>
                                  <w:rPr>
                                    <w:rFonts w:ascii="Cambria Math" w:hAnsi="Cambria Math"/>
                                  </w:rPr>
                                </m:ctrlPr>
                              </m:sSubPr>
                              <m:e>
                                <m:r>
                                  <m:rPr>
                                    <m:sty m:val="p"/>
                                  </m:rPr>
                                  <w:rPr>
                                    <w:rFonts w:ascii="Cambria Math" w:hAnsi="Cambria Math"/>
                                  </w:rPr>
                                  <m:t>e</m:t>
                                </m:r>
                              </m:e>
                              <m:sub>
                                <m:r>
                                  <m:rPr>
                                    <m:sty m:val="p"/>
                                  </m:rPr>
                                  <w:rPr>
                                    <w:rFonts w:ascii="Cambria Math" w:hAnsi="Cambria Math"/>
                                  </w:rPr>
                                  <m:t>y</m:t>
                                </m:r>
                              </m:sub>
                            </m:sSub>
                          </m:e>
                        </m:acc>
                      </m:oMath>
                    </w:p>
                    <w:p w:rsidR="001233CC" w:rsidRPr="00477703" w:rsidRDefault="001233CC" w:rsidP="00477703">
                      <w:pPr>
                        <w:rPr>
                          <w:rFonts w:ascii="Cambria" w:hAnsi="Cambria"/>
                        </w:rPr>
                      </w:pPr>
                    </w:p>
                    <w:p w:rsidR="001233CC" w:rsidRPr="00E912C2" w:rsidRDefault="001233CC" w:rsidP="00BA01E7">
                      <w:pPr>
                        <w:ind w:left="855" w:hanging="285"/>
                        <w:rPr>
                          <w:rFonts w:ascii="Cambria" w:hAnsi="Cambria"/>
                        </w:rPr>
                      </w:pPr>
                    </w:p>
                    <w:p w:rsidR="001233CC" w:rsidRDefault="001233CC" w:rsidP="00F6587B">
                      <w:pPr>
                        <w:pStyle w:val="Liststycke"/>
                        <w:numPr>
                          <w:ilvl w:val="0"/>
                          <w:numId w:val="109"/>
                        </w:numPr>
                        <w:ind w:left="570" w:hanging="570"/>
                        <w:rPr>
                          <w:rFonts w:ascii="Cambria" w:hAnsi="Cambria"/>
                        </w:rPr>
                      </w:pPr>
                      <w:r>
                        <w:rPr>
                          <w:rFonts w:ascii="Cambria" w:hAnsi="Cambria"/>
                        </w:rPr>
                        <w:t xml:space="preserve">Vektorn </w:t>
                      </w:r>
                      <m:oMath>
                        <m:acc>
                          <m:accPr>
                            <m:chr m:val="⃗"/>
                            <m:ctrlPr>
                              <w:rPr>
                                <w:rFonts w:ascii="Cambria Math" w:hAnsi="Cambria Math"/>
                                <w:i/>
                              </w:rPr>
                            </m:ctrlPr>
                          </m:accPr>
                          <m:e>
                            <m:r>
                              <w:rPr>
                                <w:rFonts w:ascii="Cambria Math" w:hAnsi="Cambria Math"/>
                              </w:rPr>
                              <m:t>u</m:t>
                            </m:r>
                          </m:e>
                        </m:acc>
                        <m:r>
                          <w:rPr>
                            <w:rFonts w:ascii="Cambria Math" w:hAnsi="Cambria Math"/>
                          </w:rPr>
                          <m:t>=(-2, 5)</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=(1, 4)</m:t>
                        </m:r>
                      </m:oMath>
                      <w:r>
                        <w:rPr>
                          <w:rFonts w:ascii="Cambria" w:hAnsi="Cambria"/>
                        </w:rPr>
                        <w:t xml:space="preserve"> är givna. Beräkna</w:t>
                      </w:r>
                    </w:p>
                    <w:p w:rsidR="001233CC" w:rsidRPr="00E912C2" w:rsidRDefault="001233CC" w:rsidP="00F6587B">
                      <w:pPr>
                        <w:pStyle w:val="Liststycke"/>
                        <w:numPr>
                          <w:ilvl w:val="0"/>
                          <w:numId w:val="93"/>
                        </w:numPr>
                        <w:ind w:left="855" w:hanging="285"/>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oMath>
                    </w:p>
                    <w:p w:rsidR="001233CC" w:rsidRPr="00880177" w:rsidRDefault="001233CC" w:rsidP="00F6587B">
                      <w:pPr>
                        <w:pStyle w:val="Liststycke"/>
                        <w:numPr>
                          <w:ilvl w:val="0"/>
                          <w:numId w:val="93"/>
                        </w:numPr>
                        <w:ind w:left="855" w:hanging="285"/>
                        <w:rPr>
                          <w:rFonts w:ascii="Cambria" w:hAnsi="Cambria"/>
                        </w:rPr>
                      </w:pPr>
                      <m:oMath>
                        <m:d>
                          <m:dPr>
                            <m:begChr m:val="|"/>
                            <m:endChr m:val="|"/>
                            <m:ctrlPr>
                              <w:rPr>
                                <w:rFonts w:ascii="Cambria Math" w:eastAsiaTheme="minorHAnsi" w:hAnsi="Cambria Math" w:cstheme="minorBidi"/>
                                <w:i/>
                                <w:sz w:val="20"/>
                                <w:szCs w:val="20"/>
                                <w:lang w:eastAsia="en-US"/>
                              </w:rPr>
                            </m:ctrlPr>
                          </m:dPr>
                          <m:e>
                            <m:r>
                              <w:rPr>
                                <w:rFonts w:ascii="Cambria Math" w:hAnsi="Cambria Math"/>
                              </w:rPr>
                              <m:t>2</m:t>
                            </m:r>
                            <m:acc>
                              <m:accPr>
                                <m:chr m:val="⃗"/>
                                <m:ctrlPr>
                                  <w:rPr>
                                    <w:rFonts w:ascii="Cambria Math" w:eastAsiaTheme="minorHAnsi" w:hAnsi="Cambria Math" w:cstheme="minorBidi"/>
                                    <w:i/>
                                    <w:sz w:val="20"/>
                                    <w:szCs w:val="20"/>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sz w:val="20"/>
                                    <w:szCs w:val="20"/>
                                    <w:lang w:eastAsia="en-US"/>
                                  </w:rPr>
                                </m:ctrlPr>
                              </m:accPr>
                              <m:e>
                                <m:r>
                                  <w:rPr>
                                    <w:rFonts w:ascii="Cambria Math" w:hAnsi="Cambria Math"/>
                                  </w:rPr>
                                  <m:t>v</m:t>
                                </m:r>
                              </m:e>
                            </m:acc>
                          </m:e>
                        </m:d>
                      </m:oMath>
                    </w:p>
                    <w:p w:rsidR="001233CC" w:rsidRPr="00E912C2" w:rsidRDefault="001233CC" w:rsidP="00880177">
                      <w:pPr>
                        <w:pStyle w:val="Liststycke"/>
                        <w:ind w:left="855"/>
                        <w:rPr>
                          <w:rFonts w:ascii="Cambria" w:hAnsi="Cambria"/>
                        </w:rPr>
                      </w:pPr>
                    </w:p>
                    <w:p w:rsidR="001233CC" w:rsidRDefault="001233CC" w:rsidP="00F6587B">
                      <w:pPr>
                        <w:pStyle w:val="Liststycke"/>
                        <w:numPr>
                          <w:ilvl w:val="0"/>
                          <w:numId w:val="109"/>
                        </w:numPr>
                        <w:ind w:left="570" w:hanging="570"/>
                        <w:rPr>
                          <w:rFonts w:ascii="Cambria" w:hAnsi="Cambria"/>
                        </w:rPr>
                      </w:pPr>
                      <w:r>
                        <w:rPr>
                          <w:rFonts w:ascii="Cambria" w:hAnsi="Cambria"/>
                        </w:rPr>
                        <w:t xml:space="preserve">Vektorerna </w:t>
                      </w:r>
                      <m:oMath>
                        <m:acc>
                          <m:accPr>
                            <m:chr m:val="⃗"/>
                            <m:ctrlPr>
                              <w:rPr>
                                <w:rFonts w:ascii="Cambria Math" w:hAnsi="Cambria Math"/>
                                <w:i/>
                              </w:rPr>
                            </m:ctrlPr>
                          </m:accPr>
                          <m:e>
                            <m:r>
                              <w:rPr>
                                <w:rFonts w:ascii="Cambria Math" w:hAnsi="Cambria Math"/>
                              </w:rPr>
                              <m:t>u</m:t>
                            </m:r>
                          </m:e>
                        </m:acc>
                        <m:r>
                          <w:rPr>
                            <w:rFonts w:ascii="Cambria Math" w:hAnsi="Cambria Math"/>
                          </w:rPr>
                          <m:t>=(0, 4)</m:t>
                        </m:r>
                      </m:oMath>
                      <w:r>
                        <w:rPr>
                          <w:rFonts w:ascii="Cambria" w:hAnsi="Cambria"/>
                        </w:rPr>
                        <w:t xml:space="preserve"> och </w:t>
                      </w:r>
                      <m:oMath>
                        <m:acc>
                          <m:accPr>
                            <m:chr m:val="⃗"/>
                            <m:ctrlPr>
                              <w:rPr>
                                <w:rFonts w:ascii="Cambria Math" w:hAnsi="Cambria Math"/>
                                <w:i/>
                              </w:rPr>
                            </m:ctrlPr>
                          </m:accPr>
                          <m:e>
                            <m:r>
                              <w:rPr>
                                <w:rFonts w:ascii="Cambria Math" w:hAnsi="Cambria Math"/>
                              </w:rPr>
                              <m:t>v</m:t>
                            </m:r>
                          </m:e>
                        </m:acc>
                        <m:r>
                          <w:rPr>
                            <w:rFonts w:ascii="Cambria Math" w:hAnsi="Cambria Math"/>
                          </w:rPr>
                          <m:t>=(-4, 3)</m:t>
                        </m:r>
                      </m:oMath>
                      <w:r>
                        <w:rPr>
                          <w:rFonts w:ascii="Cambria" w:hAnsi="Cambria"/>
                        </w:rPr>
                        <w:t xml:space="preserve"> är givna. Beräkna</w:t>
                      </w:r>
                    </w:p>
                    <w:p w:rsidR="001233CC" w:rsidRPr="000A504D" w:rsidRDefault="001233CC" w:rsidP="00F6587B">
                      <w:pPr>
                        <w:pStyle w:val="Liststycke"/>
                        <w:numPr>
                          <w:ilvl w:val="0"/>
                          <w:numId w:val="94"/>
                        </w:numPr>
                        <w:ind w:left="912" w:hanging="342"/>
                        <w:rPr>
                          <w:rFonts w:ascii="Cambria" w:eastAsiaTheme="minorEastAsia" w:hAnsi="Cambria"/>
                        </w:rPr>
                      </w:pPr>
                      <w:r w:rsidRPr="000A504D">
                        <w:rPr>
                          <w:rFonts w:ascii="Cambria" w:hAnsi="Cambria"/>
                        </w:rPr>
                        <w:t>3</w:t>
                      </w:r>
                      <m:oMath>
                        <m:d>
                          <m:dPr>
                            <m:begChr m:val="|"/>
                            <m:endChr m:val="|"/>
                            <m:ctrlPr>
                              <w:rPr>
                                <w:rFonts w:ascii="Cambria Math" w:eastAsiaTheme="minorHAnsi" w:hAnsi="Cambria Math" w:cstheme="minorBidi"/>
                                <w:i/>
                                <w:lang w:eastAsia="en-US"/>
                              </w:rPr>
                            </m:ctrlPr>
                          </m:dPr>
                          <m:e>
                            <m:acc>
                              <m:accPr>
                                <m:chr m:val="⃗"/>
                                <m:ctrlPr>
                                  <w:rPr>
                                    <w:rFonts w:ascii="Cambria Math" w:eastAsiaTheme="minorHAnsi" w:hAnsi="Cambria Math" w:cstheme="minorBidi"/>
                                    <w:i/>
                                    <w:lang w:eastAsia="en-US"/>
                                  </w:rPr>
                                </m:ctrlPr>
                              </m:accPr>
                              <m:e>
                                <m:r>
                                  <w:rPr>
                                    <w:rFonts w:ascii="Cambria Math" w:hAnsi="Cambria Math"/>
                                  </w:rPr>
                                  <m:t>v</m:t>
                                </m:r>
                              </m:e>
                            </m:acc>
                          </m:e>
                        </m:d>
                      </m:oMath>
                    </w:p>
                    <w:p w:rsidR="001233CC" w:rsidRPr="000A504D" w:rsidRDefault="001233CC"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2</m:t>
                            </m:r>
                            <m:acc>
                              <m:accPr>
                                <m:chr m:val="⃗"/>
                                <m:ctrlPr>
                                  <w:rPr>
                                    <w:rFonts w:ascii="Cambria Math" w:eastAsiaTheme="minorHAnsi" w:hAnsi="Cambria Math" w:cstheme="minorBidi"/>
                                    <w:i/>
                                    <w:lang w:eastAsia="en-US"/>
                                  </w:rPr>
                                </m:ctrlPr>
                              </m:accPr>
                              <m:e>
                                <m:r>
                                  <w:rPr>
                                    <w:rFonts w:ascii="Cambria Math" w:hAnsi="Cambria Math"/>
                                  </w:rPr>
                                  <m:t>u</m:t>
                                </m:r>
                              </m:e>
                            </m:acc>
                            <m:r>
                              <w:rPr>
                                <w:rFonts w:ascii="Cambria Math" w:hAnsi="Cambria Math"/>
                              </w:rPr>
                              <m:t>-3</m:t>
                            </m:r>
                            <m:acc>
                              <m:accPr>
                                <m:chr m:val="⃗"/>
                                <m:ctrlPr>
                                  <w:rPr>
                                    <w:rFonts w:ascii="Cambria Math" w:eastAsiaTheme="minorHAnsi" w:hAnsi="Cambria Math" w:cstheme="minorBidi"/>
                                    <w:i/>
                                    <w:lang w:eastAsia="en-US"/>
                                  </w:rPr>
                                </m:ctrlPr>
                              </m:accPr>
                              <m:e>
                                <m:r>
                                  <w:rPr>
                                    <w:rFonts w:ascii="Cambria Math" w:hAnsi="Cambria Math"/>
                                  </w:rPr>
                                  <m:t>v</m:t>
                                </m:r>
                              </m:e>
                            </m:acc>
                          </m:e>
                        </m:d>
                        <m:r>
                          <w:rPr>
                            <w:rFonts w:ascii="Cambria Math" w:eastAsiaTheme="minorEastAsia" w:hAnsi="Cambria Math"/>
                          </w:rPr>
                          <m:t xml:space="preserve"> </m:t>
                        </m:r>
                      </m:oMath>
                    </w:p>
                    <w:p w:rsidR="001233CC" w:rsidRPr="000A504D" w:rsidRDefault="001233CC"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e>
                        </m:d>
                        <m:r>
                          <w:rPr>
                            <w:rFonts w:ascii="Cambria Math" w:hAnsi="Cambria Math"/>
                          </w:rPr>
                          <m:t>+</m:t>
                        </m:r>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v</m:t>
                                </m:r>
                              </m:e>
                            </m:acc>
                          </m:e>
                        </m:d>
                      </m:oMath>
                    </w:p>
                    <w:p w:rsidR="001233CC" w:rsidRPr="000A504D" w:rsidRDefault="001233CC" w:rsidP="00F6587B">
                      <w:pPr>
                        <w:pStyle w:val="Liststycke"/>
                        <w:numPr>
                          <w:ilvl w:val="0"/>
                          <w:numId w:val="94"/>
                        </w:numPr>
                        <w:tabs>
                          <w:tab w:val="left" w:pos="570"/>
                        </w:tabs>
                        <w:ind w:left="912" w:hanging="342"/>
                        <w:rPr>
                          <w:rFonts w:ascii="Cambria" w:eastAsiaTheme="minorEastAsia" w:hAnsi="Cambria"/>
                        </w:rPr>
                      </w:pPr>
                      <m:oMath>
                        <m:d>
                          <m:dPr>
                            <m:begChr m:val="|"/>
                            <m:endChr m:val="|"/>
                            <m:ctrlPr>
                              <w:rPr>
                                <w:rFonts w:ascii="Cambria Math" w:eastAsiaTheme="minorHAnsi" w:hAnsi="Cambria Math"/>
                                <w:i/>
                              </w:rPr>
                            </m:ctrlPr>
                          </m:dPr>
                          <m:e>
                            <m:acc>
                              <m:accPr>
                                <m:chr m:val="⃗"/>
                                <m:ctrlPr>
                                  <w:rPr>
                                    <w:rFonts w:ascii="Cambria Math" w:eastAsiaTheme="minorHAnsi" w:hAnsi="Cambria Math"/>
                                    <w:i/>
                                  </w:rPr>
                                </m:ctrlPr>
                              </m:accPr>
                              <m:e>
                                <m:r>
                                  <w:rPr>
                                    <w:rFonts w:ascii="Cambria Math" w:hAnsi="Cambria Math"/>
                                  </w:rPr>
                                  <m:t>u</m:t>
                                </m:r>
                              </m:e>
                            </m:acc>
                            <m:r>
                              <w:rPr>
                                <w:rFonts w:ascii="Cambria Math" w:hAnsi="Cambria Math"/>
                              </w:rPr>
                              <m:t>+</m:t>
                            </m:r>
                            <m:acc>
                              <m:accPr>
                                <m:chr m:val="⃗"/>
                                <m:ctrlPr>
                                  <w:rPr>
                                    <w:rFonts w:ascii="Cambria Math" w:eastAsiaTheme="minorHAnsi" w:hAnsi="Cambria Math"/>
                                    <w:i/>
                                  </w:rPr>
                                </m:ctrlPr>
                              </m:accPr>
                              <m:e>
                                <m:r>
                                  <w:rPr>
                                    <w:rFonts w:ascii="Cambria Math" w:hAnsi="Cambria Math"/>
                                  </w:rPr>
                                  <m:t>v</m:t>
                                </m:r>
                              </m:e>
                            </m:acc>
                          </m:e>
                        </m:d>
                      </m:oMath>
                    </w:p>
                    <w:p w:rsidR="001233CC" w:rsidRPr="000A504D" w:rsidRDefault="001233CC" w:rsidP="000A504D">
                      <w:pPr>
                        <w:ind w:firstLine="570"/>
                        <w:rPr>
                          <w:rFonts w:ascii="Cambria" w:hAnsi="Cambria"/>
                          <w:sz w:val="24"/>
                          <w:szCs w:val="24"/>
                          <w:lang w:eastAsia="sv-SE"/>
                        </w:rPr>
                      </w:pPr>
                    </w:p>
                    <w:p w:rsidR="001233CC" w:rsidRPr="008945C2" w:rsidRDefault="001233CC" w:rsidP="00F6587B">
                      <w:pPr>
                        <w:pStyle w:val="Liststycke"/>
                        <w:numPr>
                          <w:ilvl w:val="0"/>
                          <w:numId w:val="109"/>
                        </w:numPr>
                        <w:ind w:left="570" w:hanging="570"/>
                        <w:rPr>
                          <w:rFonts w:ascii="Cambria" w:hAnsi="Cambria"/>
                        </w:rPr>
                      </w:pPr>
                      <w:r w:rsidRPr="008945C2">
                        <w:rPr>
                          <w:rFonts w:ascii="Cambria" w:hAnsi="Cambria"/>
                        </w:rPr>
                        <w:t xml:space="preserve">I ett koordinatsystem är en triangel ritad. Hörnen är placerade i punkterna </w:t>
                      </w:r>
                      <m:oMath>
                        <m:r>
                          <w:rPr>
                            <w:rFonts w:ascii="Cambria Math" w:hAnsi="Cambria Math"/>
                          </w:rPr>
                          <m:t>P=</m:t>
                        </m:r>
                        <m:d>
                          <m:dPr>
                            <m:ctrlPr>
                              <w:rPr>
                                <w:rFonts w:ascii="Cambria Math" w:hAnsi="Cambria Math"/>
                                <w:i/>
                              </w:rPr>
                            </m:ctrlPr>
                          </m:dPr>
                          <m:e>
                            <m:r>
                              <w:rPr>
                                <w:rFonts w:ascii="Cambria Math" w:hAnsi="Cambria Math"/>
                              </w:rPr>
                              <m:t>1, 2</m:t>
                            </m:r>
                          </m:e>
                        </m:d>
                      </m:oMath>
                      <w:r w:rsidRPr="008945C2">
                        <w:rPr>
                          <w:rFonts w:ascii="Cambria" w:hAnsi="Cambria"/>
                        </w:rPr>
                        <w:t xml:space="preserve">, </w:t>
                      </w:r>
                      <m:oMath>
                        <m:r>
                          <w:rPr>
                            <w:rFonts w:ascii="Cambria Math" w:hAnsi="Cambria Math"/>
                          </w:rPr>
                          <m:t>Q=</m:t>
                        </m:r>
                        <m:d>
                          <m:dPr>
                            <m:ctrlPr>
                              <w:rPr>
                                <w:rFonts w:ascii="Cambria Math" w:hAnsi="Cambria Math"/>
                                <w:i/>
                              </w:rPr>
                            </m:ctrlPr>
                          </m:dPr>
                          <m:e>
                            <m:r>
                              <w:rPr>
                                <w:rFonts w:ascii="Cambria Math" w:hAnsi="Cambria Math"/>
                              </w:rPr>
                              <m:t>4, 0</m:t>
                            </m:r>
                          </m:e>
                        </m:d>
                      </m:oMath>
                      <w:r w:rsidRPr="008945C2">
                        <w:rPr>
                          <w:rFonts w:ascii="Cambria" w:hAnsi="Cambria"/>
                        </w:rPr>
                        <w:t xml:space="preserve"> och </w:t>
                      </w:r>
                      <m:oMath>
                        <m:r>
                          <w:rPr>
                            <w:rFonts w:ascii="Cambria Math" w:hAnsi="Cambria Math"/>
                          </w:rPr>
                          <m:t>R=</m:t>
                        </m:r>
                        <m:d>
                          <m:dPr>
                            <m:ctrlPr>
                              <w:rPr>
                                <w:rFonts w:ascii="Cambria Math" w:hAnsi="Cambria Math"/>
                                <w:i/>
                              </w:rPr>
                            </m:ctrlPr>
                          </m:dPr>
                          <m:e>
                            <m:r>
                              <w:rPr>
                                <w:rFonts w:ascii="Cambria Math" w:hAnsi="Cambria Math"/>
                              </w:rPr>
                              <m:t>-1, -1</m:t>
                            </m:r>
                          </m:e>
                        </m:d>
                      </m:oMath>
                      <w:r w:rsidRPr="008945C2">
                        <w:rPr>
                          <w:rFonts w:ascii="Cambria" w:hAnsi="Cambria"/>
                        </w:rPr>
                        <w:t>. Ange koordinaterna för vektorerna</w:t>
                      </w:r>
                    </w:p>
                    <w:p w:rsidR="001233CC" w:rsidRPr="00D62199"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oMath>
                    </w:p>
                    <w:p w:rsidR="001233CC" w:rsidRPr="00D62199"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QR</m:t>
                            </m:r>
                          </m:e>
                        </m:acc>
                      </m:oMath>
                    </w:p>
                    <w:p w:rsidR="001233CC" w:rsidRPr="00D62199"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RP</m:t>
                            </m:r>
                          </m:e>
                        </m:acc>
                      </m:oMath>
                    </w:p>
                    <w:p w:rsidR="001233CC" w:rsidRDefault="001233CC" w:rsidP="00F6587B">
                      <w:pPr>
                        <w:pStyle w:val="Liststycke"/>
                        <w:numPr>
                          <w:ilvl w:val="0"/>
                          <w:numId w:val="50"/>
                        </w:numPr>
                        <w:ind w:left="851" w:hanging="284"/>
                        <w:rPr>
                          <w:rFonts w:ascii="Cambria" w:hAnsi="Cambria"/>
                        </w:rPr>
                      </w:pPr>
                      <m:oMath>
                        <m:acc>
                          <m:accPr>
                            <m:chr m:val="⃗"/>
                            <m:ctrlPr>
                              <w:rPr>
                                <w:rFonts w:ascii="Cambria Math" w:hAnsi="Cambria Math"/>
                                <w:i/>
                              </w:rPr>
                            </m:ctrlPr>
                          </m:accPr>
                          <m:e>
                            <m:r>
                              <w:rPr>
                                <w:rFonts w:ascii="Cambria Math" w:hAnsi="Cambria Math"/>
                              </w:rPr>
                              <m:t>PQ</m:t>
                            </m:r>
                          </m:e>
                        </m:acc>
                        <m:r>
                          <w:rPr>
                            <w:rFonts w:ascii="Cambria Math" w:hAnsi="Cambria Math"/>
                          </w:rPr>
                          <m:t>-</m:t>
                        </m:r>
                        <m:acc>
                          <m:accPr>
                            <m:chr m:val="⃗"/>
                            <m:ctrlPr>
                              <w:rPr>
                                <w:rFonts w:ascii="Cambria Math" w:hAnsi="Cambria Math"/>
                                <w:i/>
                              </w:rPr>
                            </m:ctrlPr>
                          </m:accPr>
                          <m:e>
                            <m:r>
                              <w:rPr>
                                <w:rFonts w:ascii="Cambria Math" w:hAnsi="Cambria Math"/>
                              </w:rPr>
                              <m:t>PR</m:t>
                            </m:r>
                          </m:e>
                        </m:acc>
                      </m:oMath>
                    </w:p>
                    <w:p w:rsidR="001233CC" w:rsidRPr="00477703" w:rsidRDefault="001233CC" w:rsidP="00477703">
                      <w:pPr>
                        <w:ind w:left="567"/>
                        <w:rPr>
                          <w:rFonts w:ascii="Cambria" w:hAnsi="Cambria"/>
                        </w:rPr>
                      </w:pPr>
                    </w:p>
                    <w:p w:rsidR="001233CC" w:rsidRDefault="001233CC" w:rsidP="000A504D">
                      <w:pPr>
                        <w:ind w:left="567"/>
                        <w:rPr>
                          <w:rFonts w:ascii="Cambria" w:eastAsiaTheme="minorEastAsia" w:hAnsi="Cambria"/>
                          <w:sz w:val="24"/>
                          <w:szCs w:val="24"/>
                        </w:rPr>
                      </w:pPr>
                    </w:p>
                    <w:p w:rsidR="001233CC" w:rsidRPr="000A504D" w:rsidRDefault="001233CC" w:rsidP="000A504D">
                      <w:pPr>
                        <w:rPr>
                          <w:rFonts w:ascii="Cambria" w:hAnsi="Cambria"/>
                        </w:rPr>
                      </w:pPr>
                    </w:p>
                    <w:p w:rsidR="001233CC" w:rsidRPr="005020A1" w:rsidRDefault="001233CC" w:rsidP="006B6CB6">
                      <w:pPr>
                        <w:rPr>
                          <w:rFonts w:ascii="Cambria" w:hAnsi="Cambria"/>
                        </w:rPr>
                      </w:pPr>
                    </w:p>
                    <w:p w:rsidR="001233CC" w:rsidRDefault="001233CC"/>
                  </w:txbxContent>
                </v:textbox>
              </v:shape>
            </w:pict>
          </mc:Fallback>
        </mc:AlternateContent>
      </w:r>
      <w:r w:rsidR="003E4F98">
        <w:rPr>
          <w:rFonts w:ascii="Cambria" w:eastAsiaTheme="minorEastAsia" w:hAnsi="Cambria"/>
          <w:sz w:val="24"/>
          <w:szCs w:val="24"/>
        </w:rPr>
        <w:br w:type="page"/>
      </w:r>
    </w:p>
    <w:p w:rsidR="003E4F98" w:rsidRDefault="003E4F98">
      <w:pPr>
        <w:rPr>
          <w:rFonts w:ascii="Cambria" w:hAnsi="Cambria"/>
          <w:color w:val="0C2953" w:themeColor="accent1" w:themeShade="80"/>
          <w:sz w:val="52"/>
          <w:szCs w:val="52"/>
        </w:rPr>
      </w:pPr>
    </w:p>
    <w:p w:rsidR="00EB0FEB" w:rsidRPr="00956CCB" w:rsidRDefault="00191640" w:rsidP="00EB0FEB">
      <w:pPr>
        <w:rPr>
          <w:rFonts w:ascii="Cambria" w:hAnsi="Cambria"/>
          <w:color w:val="0C2953" w:themeColor="accent1" w:themeShade="80"/>
          <w:sz w:val="52"/>
          <w:szCs w:val="52"/>
        </w:rPr>
      </w:pPr>
      <w:r>
        <w:rPr>
          <w:rFonts w:ascii="Cambria" w:hAnsi="Cambria"/>
          <w:noProof/>
          <w:color w:val="0C2953" w:themeColor="text2" w:themeShade="80"/>
          <w:sz w:val="52"/>
          <w:szCs w:val="52"/>
          <w:lang w:eastAsia="sv-SE"/>
        </w:rPr>
        <mc:AlternateContent>
          <mc:Choice Requires="wps">
            <w:drawing>
              <wp:anchor distT="0" distB="0" distL="114300" distR="114300" simplePos="0" relativeHeight="251945472" behindDoc="0" locked="0" layoutInCell="1" allowOverlap="1" wp14:anchorId="1845A870" wp14:editId="435B7CE5">
                <wp:simplePos x="0" y="0"/>
                <wp:positionH relativeFrom="margin">
                  <wp:align>left</wp:align>
                </wp:positionH>
                <wp:positionV relativeFrom="paragraph">
                  <wp:posOffset>-36261</wp:posOffset>
                </wp:positionV>
                <wp:extent cx="575953" cy="510639"/>
                <wp:effectExtent l="0" t="0" r="0" b="3810"/>
                <wp:wrapNone/>
                <wp:docPr id="77" name="Textruta 77"/>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14:anchorId="129CEB0C" wp14:editId="28F1E761">
                                  <wp:extent cx="386715" cy="386715"/>
                                  <wp:effectExtent l="0" t="0" r="0" b="0"/>
                                  <wp:docPr id="79" name="Bildobjekt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ap4.PNG"/>
                                          <pic:cNvPicPr/>
                                        </pic:nvPicPr>
                                        <pic:blipFill>
                                          <a:blip r:embed="rId54">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77" o:spid="_x0000_s1063" type="#_x0000_t202" style="position:absolute;margin-left:0;margin-top:-2.85pt;width:45.35pt;height:40.2pt;z-index:251945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" filled="f" stroked="f" strokeweight=".5pt">
                <v:textbox>
                  <w:txbxContent>
                    <w:p w:rsidR="001233CC" w:rsidRDefault="001233CC" w:rsidP="00191640">
                      <w:r>
                        <w:rPr>
                          <w:noProof/>
                          <w:lang w:eastAsia="sv-SE"/>
                        </w:rPr>
                        <w:drawing>
                          <wp:inline distT="0" distB="0" distL="0" distR="0" wp14:anchorId="129CEB0C" wp14:editId="28F1E761">
                            <wp:extent cx="386715" cy="386715"/>
                            <wp:effectExtent l="0" t="0" r="0" b="0"/>
                            <wp:docPr id="79" name="Bildobjekt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kap4.PNG"/>
                                    <pic:cNvPicPr/>
                                  </pic:nvPicPr>
                                  <pic:blipFill>
                                    <a:blip r:embed="rId55">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hAnsi="Cambria"/>
          <w:color w:val="0C2953" w:themeColor="accent1" w:themeShade="80"/>
          <w:sz w:val="52"/>
          <w:szCs w:val="52"/>
        </w:rPr>
        <w:t xml:space="preserve">        </w:t>
      </w:r>
      <w:r w:rsidR="00EB0FEB" w:rsidRPr="00956CCB">
        <w:rPr>
          <w:rFonts w:ascii="Cambria" w:hAnsi="Cambria"/>
          <w:color w:val="0C2953" w:themeColor="accent1" w:themeShade="80"/>
          <w:sz w:val="52"/>
          <w:szCs w:val="52"/>
        </w:rPr>
        <w:t>ABSOLUTBELOPP</w:t>
      </w:r>
    </w:p>
    <w:p w:rsidR="00EB0FEB" w:rsidRPr="00956CCB" w:rsidRDefault="00EB0FEB" w:rsidP="00EB0FEB">
      <w:pPr>
        <w:rPr>
          <w:rFonts w:ascii="Cambria" w:hAnsi="Cambria"/>
          <w:sz w:val="24"/>
          <w:szCs w:val="24"/>
        </w:rPr>
      </w:pPr>
    </w:p>
    <w:p w:rsidR="00D25A1F" w:rsidRPr="00521811" w:rsidRDefault="00D25A1F" w:rsidP="00D25A1F">
      <w:pPr>
        <w:pStyle w:val="KursbuntNormal"/>
      </w:pPr>
      <w:r w:rsidRPr="00011E57">
        <w:rPr>
          <w:b/>
          <w:color w:val="0C2953" w:themeColor="accent1" w:themeShade="80"/>
        </w:rPr>
        <w:t>Definition</w:t>
      </w:r>
      <w:r>
        <w:tab/>
        <w:t xml:space="preserve">Absolutbeloppet av ett reellt tal </w:t>
      </w:r>
      <w:r w:rsidRPr="00521811">
        <w:rPr>
          <w:i/>
        </w:rPr>
        <w:t>x</w:t>
      </w:r>
      <w:r>
        <w:t xml:space="preserve"> definieras av</w:t>
      </w:r>
    </w:p>
    <w:p w:rsidR="00D25A1F" w:rsidRPr="00011E57" w:rsidRDefault="002D00F0" w:rsidP="00D25A1F">
      <w:pPr>
        <w:pStyle w:val="KursbuntNormal"/>
      </w:pPr>
      <m:oMath>
        <m:d>
          <m:dPr>
            <m:begChr m:val="|"/>
            <m:endChr m:val="|"/>
            <m:ctrlPr>
              <w:rPr>
                <w:rFonts w:ascii="Cambria Math" w:hAnsi="Cambria Math"/>
                <w:i/>
              </w:rPr>
            </m:ctrlPr>
          </m:dPr>
          <m:e>
            <m:r>
              <w:rPr>
                <w:rFonts w:ascii="Cambria Math" w:hAnsi="Cambria Math"/>
              </w:rPr>
              <m:t>x</m:t>
            </m:r>
          </m:e>
        </m:d>
      </m:oMath>
      <w:r w:rsidR="00D25A1F">
        <w:tab/>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m:t>
                </m:r>
                <m:r>
                  <m:rPr>
                    <m:nor/>
                  </m:rPr>
                  <m:t xml:space="preserve"> om </m:t>
                </m:r>
                <m:r>
                  <w:rPr>
                    <w:rFonts w:ascii="Cambria Math" w:hAnsi="Cambria Math"/>
                  </w:rPr>
                  <m:t>x</m:t>
                </m:r>
                <m:r>
                  <m:rPr>
                    <m:sty m:val="p"/>
                  </m:rPr>
                  <w:rPr>
                    <w:rFonts w:ascii="Cambria Math" w:hAnsi="Cambria Math"/>
                  </w:rPr>
                  <m:t>≥0</m:t>
                </m:r>
              </m:e>
              <m:e>
                <m:r>
                  <m:rPr>
                    <m:sty m:val="p"/>
                  </m:rPr>
                  <w:rPr>
                    <w:rFonts w:ascii="Cambria Math" w:hAnsi="Cambria Math"/>
                  </w:rPr>
                  <m:t>-</m:t>
                </m:r>
                <m:r>
                  <w:rPr>
                    <w:rFonts w:ascii="Cambria Math" w:hAnsi="Cambria Math"/>
                  </w:rPr>
                  <m:t>x</m:t>
                </m:r>
                <m:r>
                  <m:rPr>
                    <m:sty m:val="p"/>
                  </m:rPr>
                  <w:rPr>
                    <w:rFonts w:ascii="Cambria Math" w:hAnsi="Cambria Math"/>
                  </w:rPr>
                  <m:t xml:space="preserve">, </m:t>
                </m:r>
                <m:r>
                  <m:rPr>
                    <m:nor/>
                  </m:rPr>
                  <m:t xml:space="preserve">om </m:t>
                </m:r>
                <m:r>
                  <w:rPr>
                    <w:rFonts w:ascii="Cambria Math" w:hAnsi="Cambria Math"/>
                  </w:rPr>
                  <m:t>x</m:t>
                </m:r>
                <m:r>
                  <m:rPr>
                    <m:sty m:val="p"/>
                  </m:rPr>
                  <w:rPr>
                    <w:rFonts w:ascii="Cambria Math" w:hAnsi="Cambria Math"/>
                  </w:rPr>
                  <m:t>&lt;0</m:t>
                </m:r>
              </m:e>
            </m:eqArr>
            <m:r>
              <m:rPr>
                <m:sty m:val="p"/>
              </m:rPr>
              <w:rPr>
                <w:rFonts w:ascii="Cambria Math" w:hAnsi="Cambria Math"/>
              </w:rPr>
              <m:t xml:space="preserve"> </m:t>
            </m:r>
          </m:e>
        </m:d>
      </m:oMath>
      <w:r w:rsidR="00D25A1F" w:rsidRPr="00011E57">
        <w:t xml:space="preserve">  </w:t>
      </w:r>
    </w:p>
    <w:p w:rsidR="00D25A1F" w:rsidRPr="00011E57" w:rsidRDefault="00D25A1F" w:rsidP="00D25A1F">
      <w:pPr>
        <w:pStyle w:val="KursbuntNormal"/>
      </w:pPr>
      <w:r>
        <w:tab/>
      </w:r>
      <w:r w:rsidRPr="00011E57">
        <w:t xml:space="preserve">Funktionen ger alltid positiva värden: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≥0</m:t>
        </m:r>
      </m:oMath>
      <w:r w:rsidRPr="00011E57">
        <w:t xml:space="preserve"> för alla </w:t>
      </w:r>
      <m:oMath>
        <m:r>
          <w:rPr>
            <w:rFonts w:ascii="Cambria Math" w:hAnsi="Cambria Math"/>
          </w:rPr>
          <m:t>x</m:t>
        </m:r>
      </m:oMath>
      <w:r w:rsidRPr="00011E57">
        <w:t>.</w:t>
      </w:r>
    </w:p>
    <w:p w:rsidR="00D25A1F" w:rsidRDefault="00D25A1F" w:rsidP="00D25A1F">
      <w:pPr>
        <w:pStyle w:val="KursbuntNormal"/>
      </w:pPr>
    </w:p>
    <w:p w:rsidR="00D25A1F" w:rsidRPr="00011E57" w:rsidRDefault="00D25A1F" w:rsidP="00D25A1F">
      <w:pPr>
        <w:pStyle w:val="KursbuntNormal"/>
      </w:pPr>
    </w:p>
    <w:p w:rsidR="00D25A1F" w:rsidRPr="00011E57" w:rsidRDefault="00D25A1F" w:rsidP="00D25A1F">
      <w:pPr>
        <w:pStyle w:val="KursbuntNormal"/>
      </w:pPr>
      <w:r>
        <w:rPr>
          <w:b/>
          <w:color w:val="0C2953" w:themeColor="accent1" w:themeShade="80"/>
        </w:rPr>
        <w:t>Tolkning</w:t>
      </w:r>
      <w:r w:rsidRPr="00246C9E">
        <w:rPr>
          <w:b/>
          <w:color w:val="0C2953" w:themeColor="accent1" w:themeShade="80"/>
        </w:rPr>
        <w:t xml:space="preserve"> </w:t>
      </w:r>
      <w:r>
        <w:tab/>
      </w:r>
      <w:r w:rsidRPr="00246C9E">
        <w:t xml:space="preserve">Geometriskt kan </w:t>
      </w:r>
      <m:oMath>
        <m:d>
          <m:dPr>
            <m:begChr m:val="|"/>
            <m:endChr m:val="|"/>
            <m:ctrlPr>
              <w:rPr>
                <w:rFonts w:ascii="Cambria Math" w:hAnsi="Cambria Math"/>
              </w:rPr>
            </m:ctrlPr>
          </m:dPr>
          <m:e>
            <m:r>
              <w:rPr>
                <w:rFonts w:ascii="Cambria Math" w:hAnsi="Cambria Math"/>
              </w:rPr>
              <m:t>x</m:t>
            </m:r>
          </m:e>
        </m:d>
      </m:oMath>
      <w:r w:rsidRPr="00246C9E">
        <w:t xml:space="preserve"> tolkas som avståndet til</w:t>
      </w:r>
      <w:r>
        <w:t xml:space="preserve">l origo (avståndet mellan talet </w:t>
      </w:r>
      <m:oMath>
        <m:r>
          <w:rPr>
            <w:rFonts w:ascii="Cambria Math" w:hAnsi="Cambria Math"/>
          </w:rPr>
          <m:t>x</m:t>
        </m:r>
      </m:oMath>
      <w:r w:rsidRPr="00246C9E">
        <w:t xml:space="preserve"> och talet 0 på tallinjen).</w:t>
      </w:r>
    </w:p>
    <w:p w:rsidR="00D25A1F" w:rsidRPr="00011E57" w:rsidRDefault="00D25A1F" w:rsidP="00D25A1F">
      <w:pPr>
        <w:pStyle w:val="KursbuntNormal"/>
      </w:pPr>
      <w:r>
        <w:tab/>
      </w:r>
      <m:oMath>
        <m:d>
          <m:dPr>
            <m:begChr m:val="|"/>
            <m:endChr m:val="|"/>
            <m:ctrlPr>
              <w:rPr>
                <w:rFonts w:ascii="Cambria Math" w:hAnsi="Cambria Math"/>
              </w:rPr>
            </m:ctrlPr>
          </m:dPr>
          <m:e>
            <m:r>
              <m:rPr>
                <m:sty m:val="p"/>
              </m:rPr>
              <w:rPr>
                <w:rFonts w:ascii="Cambria Math" w:hAnsi="Cambria Math"/>
              </w:rPr>
              <m:t>5</m:t>
            </m:r>
          </m:e>
        </m:d>
        <m:r>
          <m:rPr>
            <m:sty m:val="p"/>
          </m:rPr>
          <w:rPr>
            <w:rFonts w:ascii="Cambria Math" w:hAnsi="Cambria Math"/>
          </w:rPr>
          <m:t>=5</m:t>
        </m:r>
        <m:r>
          <m:rPr>
            <m:nor/>
          </m:rPr>
          <m:t xml:space="preserve">, </m:t>
        </m:r>
        <m:r>
          <m:rPr>
            <m:sty m:val="p"/>
          </m:rPr>
          <w:rPr>
            <w:rFonts w:ascii="Cambria Math" w:hAnsi="Cambria Math"/>
          </w:rPr>
          <m:t xml:space="preserve">                      </m:t>
        </m:r>
        <m:r>
          <m:rPr>
            <m:nor/>
          </m:rPr>
          <m:t xml:space="preserve">ty </m:t>
        </m:r>
        <m:r>
          <m:rPr>
            <m:sty m:val="p"/>
          </m:rPr>
          <w:rPr>
            <w:rFonts w:ascii="Cambria Math" w:hAnsi="Cambria Math"/>
          </w:rPr>
          <m:t xml:space="preserve">      5≥0</m:t>
        </m:r>
      </m:oMath>
      <w:r w:rsidRPr="00011E57">
        <w:t xml:space="preserve">. Avståndet mellan talet </w:t>
      </w:r>
      <m:oMath>
        <m:r>
          <m:rPr>
            <m:sty m:val="p"/>
          </m:rPr>
          <w:rPr>
            <w:rFonts w:ascii="Cambria Math" w:hAnsi="Cambria Math"/>
          </w:rPr>
          <m:t>5</m:t>
        </m:r>
      </m:oMath>
      <w:r w:rsidRPr="00011E57">
        <w:t xml:space="preserve"> och origo är 5.</w:t>
      </w:r>
    </w:p>
    <w:p w:rsidR="00D25A1F" w:rsidRPr="00011E57" w:rsidRDefault="00D25A1F" w:rsidP="00D25A1F">
      <w:pPr>
        <w:pStyle w:val="KursbuntNormal"/>
      </w:pPr>
      <w:r>
        <w:tab/>
      </w:r>
      <m:oMath>
        <m:d>
          <m:dPr>
            <m:begChr m:val="|"/>
            <m:endChr m:val="|"/>
            <m:ctrlPr>
              <w:rPr>
                <w:rFonts w:ascii="Cambria Math" w:hAnsi="Cambria Math"/>
              </w:rPr>
            </m:ctrlPr>
          </m:dPr>
          <m:e>
            <m:r>
              <m:rPr>
                <m:sty m:val="p"/>
              </m:rPr>
              <w:rPr>
                <w:rFonts w:ascii="Cambria Math" w:hAnsi="Cambria Math"/>
              </w:rPr>
              <m:t>-3</m:t>
            </m:r>
          </m:e>
        </m:d>
        <m:r>
          <m:rPr>
            <m:sty m:val="p"/>
          </m:rPr>
          <w:rPr>
            <w:rFonts w:ascii="Cambria Math" w:hAnsi="Cambria Math"/>
          </w:rPr>
          <m:t>=-</m:t>
        </m:r>
        <m:d>
          <m:dPr>
            <m:ctrlPr>
              <w:rPr>
                <w:rFonts w:ascii="Cambria Math" w:hAnsi="Cambria Math"/>
              </w:rPr>
            </m:ctrlPr>
          </m:dPr>
          <m:e>
            <m:r>
              <m:rPr>
                <m:sty m:val="p"/>
              </m:rPr>
              <w:rPr>
                <w:rFonts w:ascii="Cambria Math" w:hAnsi="Cambria Math"/>
              </w:rPr>
              <m:t>-3</m:t>
            </m:r>
          </m:e>
        </m:d>
        <m:r>
          <m:rPr>
            <m:sty m:val="p"/>
          </m:rPr>
          <w:rPr>
            <w:rFonts w:ascii="Cambria Math" w:hAnsi="Cambria Math"/>
          </w:rPr>
          <m:t>=3</m:t>
        </m:r>
        <m:r>
          <m:rPr>
            <m:nor/>
          </m:rPr>
          <m:t xml:space="preserve">, ty </m:t>
        </m:r>
        <m:r>
          <m:rPr>
            <m:sty m:val="p"/>
          </m:rPr>
          <w:rPr>
            <w:rFonts w:ascii="Cambria Math" w:hAnsi="Cambria Math"/>
          </w:rPr>
          <m:t>-3&lt;0</m:t>
        </m:r>
      </m:oMath>
      <w:r w:rsidRPr="00011E57">
        <w:t xml:space="preserve">. Avståndet mellan talet </w:t>
      </w:r>
      <m:oMath>
        <m:r>
          <m:rPr>
            <m:sty m:val="p"/>
          </m:rPr>
          <w:rPr>
            <w:rFonts w:ascii="Cambria Math" w:hAnsi="Cambria Math"/>
          </w:rPr>
          <m:t>-3</m:t>
        </m:r>
      </m:oMath>
      <w:r w:rsidRPr="00011E57">
        <w:t xml:space="preserve"> och origo är </w:t>
      </w:r>
      <m:oMath>
        <m:r>
          <m:rPr>
            <m:sty m:val="p"/>
          </m:rPr>
          <w:rPr>
            <w:rFonts w:ascii="Cambria Math" w:hAnsi="Cambria Math"/>
          </w:rPr>
          <m:t>3</m:t>
        </m:r>
      </m:oMath>
      <w:r w:rsidRPr="00011E57">
        <w:t>.</w:t>
      </w:r>
    </w:p>
    <w:p w:rsidR="00D25A1F" w:rsidRDefault="00D25A1F" w:rsidP="00D25A1F">
      <w:pPr>
        <w:pStyle w:val="KursbuntNormal"/>
        <w:ind w:left="0" w:firstLine="0"/>
      </w:pPr>
    </w:p>
    <w:p w:rsidR="00D25A1F" w:rsidRDefault="00D25A1F" w:rsidP="00D25A1F">
      <w:pPr>
        <w:pStyle w:val="KursbuntNormal"/>
        <w:ind w:left="0" w:firstLine="0"/>
      </w:pPr>
    </w:p>
    <w:p w:rsidR="00D25A1F" w:rsidRPr="004B29DF" w:rsidRDefault="00D25A1F" w:rsidP="00D25A1F">
      <w:pPr>
        <w:pStyle w:val="KursbuntNormal"/>
        <w:ind w:left="0" w:firstLine="0"/>
      </w:pPr>
    </w:p>
    <w:p w:rsidR="00D25A1F" w:rsidRPr="004B29DF" w:rsidRDefault="00D25A1F" w:rsidP="00D25A1F">
      <w:pPr>
        <w:pStyle w:val="KursbuntNormal"/>
      </w:pPr>
      <w:r>
        <w:rPr>
          <w:b/>
          <w:noProof/>
          <w:color w:val="0C2953" w:themeColor="accent1" w:themeShade="80"/>
          <w:lang w:eastAsia="sv-SE"/>
        </w:rPr>
        <mc:AlternateContent>
          <mc:Choice Requires="wps">
            <w:drawing>
              <wp:anchor distT="0" distB="0" distL="114300" distR="114300" simplePos="0" relativeHeight="252445184" behindDoc="0" locked="0" layoutInCell="1" allowOverlap="1" wp14:anchorId="1A8666F3" wp14:editId="31282A68">
                <wp:simplePos x="0" y="0"/>
                <wp:positionH relativeFrom="column">
                  <wp:posOffset>1085003</wp:posOffset>
                </wp:positionH>
                <wp:positionV relativeFrom="paragraph">
                  <wp:posOffset>24977</wp:posOffset>
                </wp:positionV>
                <wp:extent cx="2693458" cy="1810173"/>
                <wp:effectExtent l="0" t="0" r="0" b="0"/>
                <wp:wrapNone/>
                <wp:docPr id="59" name="Textruta 59"/>
                <wp:cNvGraphicFramePr/>
                <a:graphic xmlns:a="http://schemas.openxmlformats.org/drawingml/2006/main">
                  <a:graphicData uri="http://schemas.microsoft.com/office/word/2010/wordprocessingShape">
                    <wps:wsp>
                      <wps:cNvSpPr txBox="1"/>
                      <wps:spPr>
                        <a:xfrm>
                          <a:off x="0" y="0"/>
                          <a:ext cx="2693458" cy="18101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w:r>
                              <w:rPr>
                                <w:noProof/>
                                <w:lang w:eastAsia="sv-SE"/>
                              </w:rPr>
                              <w:drawing>
                                <wp:inline distT="0" distB="0" distL="0" distR="0" wp14:anchorId="28160BA6" wp14:editId="70C99A45">
                                  <wp:extent cx="2319866" cy="1598548"/>
                                  <wp:effectExtent l="0" t="0" r="4445" b="1905"/>
                                  <wp:docPr id="1666" name="Bildobjekt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5.PNG"/>
                                          <pic:cNvPicPr/>
                                        </pic:nvPicPr>
                                        <pic:blipFill>
                                          <a:blip r:embed="rId56">
                                            <a:extLst>
                                              <a:ext uri="{28A0092B-C50C-407E-A947-70E740481C1C}">
                                                <a14:useLocalDpi xmlns:a14="http://schemas.microsoft.com/office/drawing/2010/main" val="0"/>
                                              </a:ext>
                                            </a:extLst>
                                          </a:blip>
                                          <a:stretch>
                                            <a:fillRect/>
                                          </a:stretch>
                                        </pic:blipFill>
                                        <pic:spPr>
                                          <a:xfrm>
                                            <a:off x="0" y="0"/>
                                            <a:ext cx="2324629" cy="1601830"/>
                                          </a:xfrm>
                                          <a:prstGeom prst="rect">
                                            <a:avLst/>
                                          </a:prstGeom>
                                        </pic:spPr>
                                      </pic:pic>
                                    </a:graphicData>
                                  </a:graphic>
                                </wp:inline>
                              </w:drawing>
                            </w:r>
                          </w:p>
                          <w:p w:rsidR="001233CC" w:rsidRDefault="001233CC" w:rsidP="00D25A1F"/>
                          <w:p w:rsidR="001233CC" w:rsidRDefault="001233CC" w:rsidP="00D25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59" o:spid="_x0000_s1064" type="#_x0000_t202" style="position:absolute;left:0;text-align:left;margin-left:85.45pt;margin-top:1.95pt;width:212.1pt;height:142.55pt;z-index:25244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" filled="f" stroked="f" strokeweight=".5pt">
                <v:textbox>
                  <w:txbxContent>
                    <w:p w:rsidR="001233CC" w:rsidRDefault="001233CC" w:rsidP="00D25A1F">
                      <w:r>
                        <w:rPr>
                          <w:noProof/>
                          <w:lang w:eastAsia="sv-SE"/>
                        </w:rPr>
                        <w:drawing>
                          <wp:inline distT="0" distB="0" distL="0" distR="0" wp14:anchorId="28160BA6" wp14:editId="70C99A45">
                            <wp:extent cx="2319866" cy="1598548"/>
                            <wp:effectExtent l="0" t="0" r="4445" b="1905"/>
                            <wp:docPr id="1666" name="Bildobjekt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5.PNG"/>
                                    <pic:cNvPicPr/>
                                  </pic:nvPicPr>
                                  <pic:blipFill>
                                    <a:blip r:embed="rId57">
                                      <a:extLst>
                                        <a:ext uri="{28A0092B-C50C-407E-A947-70E740481C1C}">
                                          <a14:useLocalDpi xmlns:a14="http://schemas.microsoft.com/office/drawing/2010/main" val="0"/>
                                        </a:ext>
                                      </a:extLst>
                                    </a:blip>
                                    <a:stretch>
                                      <a:fillRect/>
                                    </a:stretch>
                                  </pic:blipFill>
                                  <pic:spPr>
                                    <a:xfrm>
                                      <a:off x="0" y="0"/>
                                      <a:ext cx="2324629" cy="1601830"/>
                                    </a:xfrm>
                                    <a:prstGeom prst="rect">
                                      <a:avLst/>
                                    </a:prstGeom>
                                  </pic:spPr>
                                </pic:pic>
                              </a:graphicData>
                            </a:graphic>
                          </wp:inline>
                        </w:drawing>
                      </w:r>
                    </w:p>
                    <w:p w:rsidR="001233CC" w:rsidRDefault="001233CC" w:rsidP="00D25A1F"/>
                    <w:p w:rsidR="001233CC" w:rsidRDefault="001233CC" w:rsidP="00D25A1F"/>
                  </w:txbxContent>
                </v:textbox>
              </v:shape>
            </w:pict>
          </mc:Fallback>
        </mc:AlternateContent>
      </w:r>
      <w:r>
        <w:rPr>
          <w:b/>
          <w:color w:val="0C2953" w:themeColor="accent1" w:themeShade="80"/>
        </w:rPr>
        <w:t xml:space="preserve">Graf </w:t>
      </w:r>
      <m:oMath>
        <m:d>
          <m:dPr>
            <m:begChr m:val="|"/>
            <m:endChr m:val="|"/>
            <m:ctrlPr>
              <w:rPr>
                <w:rFonts w:ascii="Cambria Math" w:hAnsi="Cambria Math"/>
                <w:b/>
                <w:color w:val="0C2953" w:themeColor="accent1" w:themeShade="80"/>
              </w:rPr>
            </m:ctrlPr>
          </m:dPr>
          <m:e>
            <m:r>
              <m:rPr>
                <m:sty m:val="bi"/>
              </m:rPr>
              <w:rPr>
                <w:rFonts w:ascii="Cambria Math" w:hAnsi="Cambria Math"/>
                <w:color w:val="0C2953" w:themeColor="accent1" w:themeShade="80"/>
              </w:rPr>
              <m:t>x</m:t>
            </m:r>
          </m:e>
        </m:d>
      </m:oMath>
      <w:r>
        <w:tab/>
      </w:r>
    </w:p>
    <w:p w:rsidR="00D25A1F" w:rsidRPr="004B29DF" w:rsidRDefault="00D25A1F" w:rsidP="00D25A1F">
      <w:pPr>
        <w:pStyle w:val="KursbuntNormal"/>
      </w:pPr>
    </w:p>
    <w:p w:rsidR="00D25A1F" w:rsidRPr="004B29DF" w:rsidRDefault="00D25A1F" w:rsidP="00D25A1F">
      <w:pPr>
        <w:pStyle w:val="KursbuntNormal"/>
      </w:pPr>
      <w:r>
        <w:tab/>
      </w:r>
    </w:p>
    <w:p w:rsidR="00D25A1F" w:rsidRPr="00011E57" w:rsidRDefault="00D25A1F" w:rsidP="00D25A1F">
      <w:pPr>
        <w:pStyle w:val="KursbuntNormal"/>
      </w:pPr>
    </w:p>
    <w:p w:rsidR="00D25A1F" w:rsidRPr="00EB4A38" w:rsidRDefault="00D25A1F" w:rsidP="00D25A1F">
      <w:pPr>
        <w:pStyle w:val="KursbuntNormal"/>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r>
        <w:rPr>
          <w:b/>
          <w:noProof/>
          <w:color w:val="0C2953" w:themeColor="accent1" w:themeShade="80"/>
          <w:lang w:eastAsia="sv-SE"/>
        </w:rPr>
        <mc:AlternateContent>
          <mc:Choice Requires="wps">
            <w:drawing>
              <wp:anchor distT="0" distB="0" distL="114300" distR="114300" simplePos="0" relativeHeight="252425728" behindDoc="0" locked="0" layoutInCell="1" allowOverlap="1" wp14:anchorId="7877CACF" wp14:editId="26AC5186">
                <wp:simplePos x="0" y="0"/>
                <wp:positionH relativeFrom="column">
                  <wp:posOffset>1303020</wp:posOffset>
                </wp:positionH>
                <wp:positionV relativeFrom="paragraph">
                  <wp:posOffset>67522</wp:posOffset>
                </wp:positionV>
                <wp:extent cx="2529205" cy="386715"/>
                <wp:effectExtent l="0" t="0" r="4445" b="0"/>
                <wp:wrapNone/>
                <wp:docPr id="60" name="Textruta 60"/>
                <wp:cNvGraphicFramePr/>
                <a:graphic xmlns:a="http://schemas.openxmlformats.org/drawingml/2006/main">
                  <a:graphicData uri="http://schemas.microsoft.com/office/word/2010/wordprocessingShape">
                    <wps:wsp>
                      <wps:cNvSpPr txBox="1"/>
                      <wps:spPr>
                        <a:xfrm>
                          <a:off x="0" y="0"/>
                          <a:ext cx="2529205" cy="386715"/>
                        </a:xfrm>
                        <a:prstGeom prst="rect">
                          <a:avLst/>
                        </a:prstGeom>
                        <a:solidFill>
                          <a:prstClr val="white"/>
                        </a:solidFill>
                        <a:ln>
                          <a:noFill/>
                        </a:ln>
                        <a:effectLst/>
                      </wps:spPr>
                      <wps:txbx>
                        <w:txbxContent>
                          <w:p w:rsidR="001233CC" w:rsidRPr="004B29DF" w:rsidRDefault="001233CC" w:rsidP="00D25A1F">
                            <w:pPr>
                              <w:pStyle w:val="Beskrivning"/>
                              <w:rPr>
                                <w:rFonts w:ascii="Cambria" w:hAnsi="Cambria"/>
                                <w:b w:val="0"/>
                                <w:sz w:val="32"/>
                                <w:szCs w:val="24"/>
                              </w:rPr>
                            </w:pPr>
                            <w:r w:rsidRPr="003D3F54">
                              <w:rPr>
                                <w:rFonts w:ascii="Cambria" w:hAnsi="Cambria"/>
                                <w:b w:val="0"/>
                                <w:color w:val="auto"/>
                                <w:sz w:val="22"/>
                              </w:rPr>
                              <w:t>Figuren visar grafen till</w:t>
                            </w:r>
                            <w:r w:rsidRPr="004B29DF">
                              <w:rPr>
                                <w:rFonts w:ascii="Cambria" w:hAnsi="Cambria"/>
                                <w:b w:val="0"/>
                                <w:sz w:val="22"/>
                              </w:rPr>
                              <w:t xml:space="preserve"> </w:t>
                            </w:r>
                            <m:oMath>
                              <m:r>
                                <m:rPr>
                                  <m:sty m:val="bi"/>
                                </m:rPr>
                                <w:rPr>
                                  <w:rFonts w:ascii="Cambria Math" w:hAnsi="Cambria Math"/>
                                  <w:sz w:val="22"/>
                                </w:rPr>
                                <m:t>f</m:t>
                              </m:r>
                              <m:d>
                                <m:dPr>
                                  <m:ctrlPr>
                                    <w:rPr>
                                      <w:rFonts w:ascii="Cambria Math" w:hAnsi="Cambria Math"/>
                                      <w:b w:val="0"/>
                                      <w:sz w:val="22"/>
                                    </w:rPr>
                                  </m:ctrlPr>
                                </m:dPr>
                                <m:e>
                                  <m:r>
                                    <m:rPr>
                                      <m:sty m:val="bi"/>
                                    </m:rPr>
                                    <w:rPr>
                                      <w:rFonts w:ascii="Cambria Math" w:hAnsi="Cambria Math"/>
                                      <w:sz w:val="22"/>
                                    </w:rPr>
                                    <m:t>x</m:t>
                                  </m:r>
                                </m:e>
                              </m:d>
                              <m:r>
                                <m:rPr>
                                  <m:sty m:val="bi"/>
                                </m:rPr>
                                <w:rPr>
                                  <w:rFonts w:ascii="Cambria Math" w:hAnsi="Cambria Math"/>
                                  <w:sz w:val="22"/>
                                </w:rPr>
                                <m:t>=</m:t>
                              </m:r>
                              <m:d>
                                <m:dPr>
                                  <m:begChr m:val="|"/>
                                  <m:endChr m:val="|"/>
                                  <m:ctrlPr>
                                    <w:rPr>
                                      <w:rFonts w:ascii="Cambria Math" w:hAnsi="Cambria Math"/>
                                      <w:b w:val="0"/>
                                      <w:i/>
                                      <w:sz w:val="22"/>
                                    </w:rPr>
                                  </m:ctrlPr>
                                </m:dPr>
                                <m:e>
                                  <m:r>
                                    <m:rPr>
                                      <m:sty m:val="bi"/>
                                    </m:rPr>
                                    <w:rPr>
                                      <w:rFonts w:ascii="Cambria Math" w:hAnsi="Cambria Math"/>
                                      <w:sz w:val="22"/>
                                    </w:rPr>
                                    <m:t>x</m:t>
                                  </m:r>
                                </m:e>
                              </m:d>
                            </m:oMath>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id="Textruta 60" o:spid="_x0000_s1065" type="#_x0000_t202" style="position:absolute;left:0;text-align:left;margin-left:102.6pt;margin-top:5.3pt;width:199.15pt;height:30.45pt;z-index:252425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" stroked="f">
                <v:textbox inset="0,0,0,0">
                  <w:txbxContent>
                    <w:p w:rsidR="001233CC" w:rsidRPr="004B29DF" w:rsidRDefault="001233CC" w:rsidP="00D25A1F">
                      <w:pPr>
                        <w:pStyle w:val="Beskrivning"/>
                        <w:rPr>
                          <w:rFonts w:ascii="Cambria" w:hAnsi="Cambria"/>
                          <w:b w:val="0"/>
                          <w:sz w:val="32"/>
                          <w:szCs w:val="24"/>
                        </w:rPr>
                      </w:pPr>
                      <w:r w:rsidRPr="003D3F54">
                        <w:rPr>
                          <w:rFonts w:ascii="Cambria" w:hAnsi="Cambria"/>
                          <w:b w:val="0"/>
                          <w:color w:val="auto"/>
                          <w:sz w:val="22"/>
                        </w:rPr>
                        <w:t>Figuren visar grafen till</w:t>
                      </w:r>
                      <w:r w:rsidRPr="004B29DF">
                        <w:rPr>
                          <w:rFonts w:ascii="Cambria" w:hAnsi="Cambria"/>
                          <w:b w:val="0"/>
                          <w:sz w:val="22"/>
                        </w:rPr>
                        <w:t xml:space="preserve"> </w:t>
                      </w:r>
                      <m:oMath>
                        <m:r>
                          <m:rPr>
                            <m:sty m:val="bi"/>
                          </m:rPr>
                          <w:rPr>
                            <w:rFonts w:ascii="Cambria Math" w:hAnsi="Cambria Math"/>
                            <w:sz w:val="22"/>
                          </w:rPr>
                          <m:t>f</m:t>
                        </m:r>
                        <m:d>
                          <m:dPr>
                            <m:ctrlPr>
                              <w:rPr>
                                <w:rFonts w:ascii="Cambria Math" w:hAnsi="Cambria Math"/>
                                <w:b w:val="0"/>
                                <w:sz w:val="22"/>
                              </w:rPr>
                            </m:ctrlPr>
                          </m:dPr>
                          <m:e>
                            <m:r>
                              <m:rPr>
                                <m:sty m:val="bi"/>
                              </m:rPr>
                              <w:rPr>
                                <w:rFonts w:ascii="Cambria Math" w:hAnsi="Cambria Math"/>
                                <w:sz w:val="22"/>
                              </w:rPr>
                              <m:t>x</m:t>
                            </m:r>
                          </m:e>
                        </m:d>
                        <m:r>
                          <m:rPr>
                            <m:sty m:val="bi"/>
                          </m:rPr>
                          <w:rPr>
                            <w:rFonts w:ascii="Cambria Math" w:hAnsi="Cambria Math"/>
                            <w:sz w:val="22"/>
                          </w:rPr>
                          <m:t>=</m:t>
                        </m:r>
                        <m:d>
                          <m:dPr>
                            <m:begChr m:val="|"/>
                            <m:endChr m:val="|"/>
                            <m:ctrlPr>
                              <w:rPr>
                                <w:rFonts w:ascii="Cambria Math" w:hAnsi="Cambria Math"/>
                                <w:b w:val="0"/>
                                <w:i/>
                                <w:sz w:val="22"/>
                              </w:rPr>
                            </m:ctrlPr>
                          </m:dPr>
                          <m:e>
                            <m:r>
                              <m:rPr>
                                <m:sty m:val="bi"/>
                              </m:rPr>
                              <w:rPr>
                                <w:rFonts w:ascii="Cambria Math" w:hAnsi="Cambria Math"/>
                                <w:sz w:val="22"/>
                              </w:rPr>
                              <m:t>x</m:t>
                            </m:r>
                          </m:e>
                        </m:d>
                      </m:oMath>
                    </w:p>
                  </w:txbxContent>
                </v:textbox>
              </v:shape>
            </w:pict>
          </mc:Fallback>
        </mc:AlternateContent>
      </w: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rPr>
          <w:b/>
        </w:rPr>
      </w:pPr>
      <w:r>
        <w:rPr>
          <w:b/>
          <w:color w:val="0C2953" w:themeColor="accent1" w:themeShade="80"/>
        </w:rPr>
        <w:t>Exempel 1</w:t>
      </w:r>
      <w:r w:rsidRPr="00011E57">
        <w:tab/>
        <w:t xml:space="preserve">Lös ekvationen  </w:t>
      </w:r>
      <m:oMath>
        <m:d>
          <m:dPr>
            <m:begChr m:val="|"/>
            <m:endChr m:val="|"/>
            <m:ctrlPr>
              <w:rPr>
                <w:rFonts w:ascii="Cambria Math" w:hAnsi="Cambria Math"/>
              </w:rPr>
            </m:ctrlPr>
          </m:dPr>
          <m:e>
            <m:r>
              <m:rPr>
                <m:sty m:val="bi"/>
              </m:rPr>
              <w:rPr>
                <w:rFonts w:ascii="Cambria Math" w:hAnsi="Cambria Math"/>
              </w:rPr>
              <m:t>x</m:t>
            </m:r>
          </m:e>
        </m:d>
        <m:r>
          <m:rPr>
            <m:sty m:val="p"/>
          </m:rPr>
          <w:rPr>
            <w:rFonts w:ascii="Cambria Math" w:hAnsi="Cambria Math"/>
          </w:rPr>
          <m:t>=</m:t>
        </m:r>
        <m:r>
          <m:rPr>
            <m:sty m:val="b"/>
          </m:rPr>
          <w:rPr>
            <w:rFonts w:ascii="Cambria Math" w:hAnsi="Cambria Math"/>
          </w:rPr>
          <m:t>3</m:t>
        </m:r>
      </m:oMath>
    </w:p>
    <w:p w:rsidR="00D25A1F" w:rsidRPr="00011E57" w:rsidRDefault="00D25A1F" w:rsidP="00D25A1F">
      <w:pPr>
        <w:pStyle w:val="KursbuntNormal"/>
      </w:pPr>
    </w:p>
    <w:p w:rsidR="00D25A1F" w:rsidRDefault="00D25A1F" w:rsidP="00D25A1F">
      <w:pPr>
        <w:pStyle w:val="KursbuntNormal"/>
      </w:pPr>
      <w:r>
        <w:t>Lösning Geo</w:t>
      </w:r>
      <w:r w:rsidRPr="00011E57">
        <w:tab/>
        <w:t xml:space="preserve">Både talet </w:t>
      </w:r>
      <m:oMath>
        <m:r>
          <w:rPr>
            <w:rFonts w:ascii="Cambria Math" w:hAnsi="Cambria Math"/>
          </w:rPr>
          <m:t>3</m:t>
        </m:r>
      </m:oMath>
      <w:r w:rsidRPr="00011E57">
        <w:t xml:space="preserve"> och talet </w:t>
      </w:r>
      <m:oMath>
        <m:r>
          <m:rPr>
            <m:sty m:val="p"/>
          </m:rPr>
          <w:rPr>
            <w:rFonts w:ascii="Cambria Math" w:hAnsi="Cambria Math"/>
          </w:rPr>
          <m:t>-3</m:t>
        </m:r>
      </m:oMath>
      <w:r>
        <w:t xml:space="preserve"> befinner sig på avståndet 3</w:t>
      </w:r>
      <w:r w:rsidRPr="00011E57">
        <w:t xml:space="preserve"> från origo.   </w:t>
      </w:r>
    </w:p>
    <w:p w:rsidR="00D25A1F" w:rsidRPr="00011E57" w:rsidRDefault="00AD1FB4" w:rsidP="00D25A1F">
      <w:pPr>
        <w:pStyle w:val="KursbuntNormal"/>
      </w:pPr>
      <w:r>
        <w:rPr>
          <w:noProof/>
          <w:lang w:eastAsia="sv-SE"/>
        </w:rPr>
        <mc:AlternateContent>
          <mc:Choice Requires="wps">
            <w:drawing>
              <wp:anchor distT="0" distB="0" distL="114300" distR="114300" simplePos="0" relativeHeight="252443136" behindDoc="0" locked="0" layoutInCell="1" allowOverlap="1" wp14:anchorId="5AD096D5" wp14:editId="0F375D12">
                <wp:simplePos x="0" y="0"/>
                <wp:positionH relativeFrom="column">
                  <wp:posOffset>3889058</wp:posOffset>
                </wp:positionH>
                <wp:positionV relativeFrom="paragraph">
                  <wp:posOffset>17043</wp:posOffset>
                </wp:positionV>
                <wp:extent cx="171450" cy="871855"/>
                <wp:effectExtent l="0" t="7303" r="11748" b="11747"/>
                <wp:wrapNone/>
                <wp:docPr id="69" name="Vänster klammerparentes 69"/>
                <wp:cNvGraphicFramePr/>
                <a:graphic xmlns:a="http://schemas.openxmlformats.org/drawingml/2006/main">
                  <a:graphicData uri="http://schemas.microsoft.com/office/word/2010/wordprocessingShape">
                    <wps:wsp>
                      <wps:cNvSpPr/>
                      <wps:spPr>
                        <a:xfrm rot="5400000">
                          <a:off x="0" y="0"/>
                          <a:ext cx="171450" cy="87185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Vänster klammerparentes 69" o:spid="_x0000_s1026" type="#_x0000_t87" style="position:absolute;margin-left:306.25pt;margin-top:1.35pt;width:13.5pt;height:68.65pt;rotation:90;z-index:25244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" adj="354" strokecolor="black [3213]"/>
            </w:pict>
          </mc:Fallback>
        </mc:AlternateContent>
      </w:r>
      <w:r>
        <w:rPr>
          <w:noProof/>
          <w:lang w:eastAsia="sv-SE"/>
        </w:rPr>
        <mc:AlternateContent>
          <mc:Choice Requires="wps">
            <w:drawing>
              <wp:anchor distT="0" distB="0" distL="114300" distR="114300" simplePos="0" relativeHeight="252444160" behindDoc="0" locked="0" layoutInCell="1" allowOverlap="1" wp14:anchorId="4CA0DBBB" wp14:editId="521A6CE6">
                <wp:simplePos x="0" y="0"/>
                <wp:positionH relativeFrom="column">
                  <wp:posOffset>2998153</wp:posOffset>
                </wp:positionH>
                <wp:positionV relativeFrom="paragraph">
                  <wp:posOffset>1803</wp:posOffset>
                </wp:positionV>
                <wp:extent cx="165100" cy="903605"/>
                <wp:effectExtent l="0" t="7303" r="18098" b="18097"/>
                <wp:wrapNone/>
                <wp:docPr id="61" name="Vänster klammerparentes 61"/>
                <wp:cNvGraphicFramePr/>
                <a:graphic xmlns:a="http://schemas.openxmlformats.org/drawingml/2006/main">
                  <a:graphicData uri="http://schemas.microsoft.com/office/word/2010/wordprocessingShape">
                    <wps:wsp>
                      <wps:cNvSpPr/>
                      <wps:spPr>
                        <a:xfrm rot="5400000">
                          <a:off x="0" y="0"/>
                          <a:ext cx="165100" cy="90360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Vänster klammerparentes 61" o:spid="_x0000_s1026" type="#_x0000_t87" style="position:absolute;margin-left:236.1pt;margin-top:.15pt;width:13pt;height:71.15pt;rotation:90;z-index:25244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" adj="329" strokecolor="black [3213]"/>
            </w:pict>
          </mc:Fallback>
        </mc:AlternateContent>
      </w:r>
      <w:r w:rsidR="00990F80">
        <w:rPr>
          <w:noProof/>
          <w:lang w:eastAsia="sv-SE"/>
        </w:rPr>
        <mc:AlternateContent>
          <mc:Choice Requires="wps">
            <w:drawing>
              <wp:anchor distT="0" distB="0" distL="114300" distR="114300" simplePos="0" relativeHeight="252440064" behindDoc="0" locked="0" layoutInCell="1" allowOverlap="1" wp14:anchorId="0E10537F" wp14:editId="235FE683">
                <wp:simplePos x="0" y="0"/>
                <wp:positionH relativeFrom="column">
                  <wp:posOffset>3499485</wp:posOffset>
                </wp:positionH>
                <wp:positionV relativeFrom="paragraph">
                  <wp:posOffset>137579</wp:posOffset>
                </wp:positionV>
                <wp:extent cx="974090" cy="393700"/>
                <wp:effectExtent l="0" t="0" r="0" b="6350"/>
                <wp:wrapNone/>
                <wp:docPr id="62" name="Textruta 62"/>
                <wp:cNvGraphicFramePr/>
                <a:graphic xmlns:a="http://schemas.openxmlformats.org/drawingml/2006/main">
                  <a:graphicData uri="http://schemas.microsoft.com/office/word/2010/wordprocessingShape">
                    <wps:wsp>
                      <wps:cNvSpPr txBox="1"/>
                      <wps:spPr>
                        <a:xfrm>
                          <a:off x="0" y="0"/>
                          <a:ext cx="97409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62" o:spid="_x0000_s1066" type="#_x0000_t202" style="position:absolute;left:0;text-align:left;margin-left:275.55pt;margin-top:10.85pt;width:76.7pt;height:31pt;z-index:252440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v:textbox>
              </v:shape>
            </w:pict>
          </mc:Fallback>
        </mc:AlternateContent>
      </w:r>
      <w:r w:rsidR="00990F80">
        <w:rPr>
          <w:noProof/>
          <w:lang w:eastAsia="sv-SE"/>
        </w:rPr>
        <mc:AlternateContent>
          <mc:Choice Requires="wps">
            <w:drawing>
              <wp:anchor distT="0" distB="0" distL="114300" distR="114300" simplePos="0" relativeHeight="252439040" behindDoc="0" locked="0" layoutInCell="1" allowOverlap="1" wp14:anchorId="311AEBFC" wp14:editId="70DBE575">
                <wp:simplePos x="0" y="0"/>
                <wp:positionH relativeFrom="column">
                  <wp:posOffset>2597785</wp:posOffset>
                </wp:positionH>
                <wp:positionV relativeFrom="paragraph">
                  <wp:posOffset>140754</wp:posOffset>
                </wp:positionV>
                <wp:extent cx="974090" cy="393700"/>
                <wp:effectExtent l="0" t="0" r="0" b="6350"/>
                <wp:wrapNone/>
                <wp:docPr id="63" name="Textruta 63"/>
                <wp:cNvGraphicFramePr/>
                <a:graphic xmlns:a="http://schemas.openxmlformats.org/drawingml/2006/main">
                  <a:graphicData uri="http://schemas.microsoft.com/office/word/2010/wordprocessingShape">
                    <wps:wsp>
                      <wps:cNvSpPr txBox="1"/>
                      <wps:spPr>
                        <a:xfrm>
                          <a:off x="0" y="0"/>
                          <a:ext cx="974090" cy="39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63" o:spid="_x0000_s1067" type="#_x0000_t202" style="position:absolute;left:0;text-align:left;margin-left:204.55pt;margin-top:11.1pt;width:76.7pt;height:31pt;z-index:252439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3</m:t>
                        </m:r>
                      </m:oMath>
                    </w:p>
                  </w:txbxContent>
                </v:textbox>
              </v:shape>
            </w:pict>
          </mc:Fallback>
        </mc:AlternateContent>
      </w:r>
    </w:p>
    <w:p w:rsidR="00D25A1F" w:rsidRDefault="00D25A1F" w:rsidP="00D25A1F">
      <w:pPr>
        <w:pStyle w:val="KursbuntNormal"/>
      </w:pPr>
    </w:p>
    <w:p w:rsidR="00D25A1F" w:rsidRDefault="00D25A1F" w:rsidP="00D25A1F">
      <w:pPr>
        <w:pStyle w:val="KursbuntNormal"/>
      </w:pPr>
      <w:r>
        <w:rPr>
          <w:noProof/>
          <w:lang w:eastAsia="sv-SE"/>
        </w:rPr>
        <w:drawing>
          <wp:anchor distT="0" distB="0" distL="114300" distR="114300" simplePos="0" relativeHeight="252441088" behindDoc="0" locked="0" layoutInCell="1" allowOverlap="1" wp14:anchorId="614AC055" wp14:editId="0BC16ACD">
            <wp:simplePos x="0" y="0"/>
            <wp:positionH relativeFrom="column">
              <wp:posOffset>1234790</wp:posOffset>
            </wp:positionH>
            <wp:positionV relativeFrom="paragraph">
              <wp:posOffset>73235</wp:posOffset>
            </wp:positionV>
            <wp:extent cx="4547681" cy="515424"/>
            <wp:effectExtent l="0" t="0" r="5715" b="0"/>
            <wp:wrapNone/>
            <wp:docPr id="1567" name="Bildobjekt 1567" descr="http://goto.glocalnet.net/larsthomee/helt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ildobjekt 63" descr="http://goto.glocalnet.net/larsthomee/heltal1.gif"/>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547681" cy="515424"/>
                    </a:xfrm>
                    <a:prstGeom prst="rect">
                      <a:avLst/>
                    </a:prstGeom>
                    <a:noFill/>
                    <a:ln>
                      <a:noFill/>
                    </a:ln>
                  </pic:spPr>
                </pic:pic>
              </a:graphicData>
            </a:graphic>
          </wp:anchor>
        </w:drawing>
      </w:r>
    </w:p>
    <w:p w:rsidR="00D25A1F" w:rsidRDefault="00D25A1F" w:rsidP="00D25A1F">
      <w:pPr>
        <w:pStyle w:val="KursbuntNormal"/>
      </w:pPr>
      <w:r>
        <w:rPr>
          <w:noProof/>
          <w:lang w:eastAsia="sv-SE"/>
        </w:rPr>
        <mc:AlternateContent>
          <mc:Choice Requires="wps">
            <w:drawing>
              <wp:anchor distT="0" distB="0" distL="114300" distR="114300" simplePos="0" relativeHeight="252442112" behindDoc="0" locked="0" layoutInCell="1" allowOverlap="1" wp14:anchorId="667199CE" wp14:editId="2F266847">
                <wp:simplePos x="0" y="0"/>
                <wp:positionH relativeFrom="column">
                  <wp:posOffset>1171561</wp:posOffset>
                </wp:positionH>
                <wp:positionV relativeFrom="paragraph">
                  <wp:posOffset>133062</wp:posOffset>
                </wp:positionV>
                <wp:extent cx="4639945" cy="238059"/>
                <wp:effectExtent l="0" t="0" r="8255" b="0"/>
                <wp:wrapNone/>
                <wp:docPr id="68" name="Textruta 68"/>
                <wp:cNvGraphicFramePr/>
                <a:graphic xmlns:a="http://schemas.openxmlformats.org/drawingml/2006/main">
                  <a:graphicData uri="http://schemas.microsoft.com/office/word/2010/wordprocessingShape">
                    <wps:wsp>
                      <wps:cNvSpPr txBox="1"/>
                      <wps:spPr>
                        <a:xfrm>
                          <a:off x="0" y="0"/>
                          <a:ext cx="4639945" cy="23805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m:t>
                              </m:r>
                              <m:r>
                                <m:rPr>
                                  <m:sty m:val="bi"/>
                                </m:rPr>
                                <w:rPr>
                                  <w:rFonts w:ascii="Cambria Math" w:eastAsiaTheme="minorEastAsia" w:hAnsi="Cambria Math"/>
                                  <w:color w:val="E4363E" w:themeColor="accent5"/>
                                </w:rPr>
                                <m:t>0</m:t>
                              </m:r>
                              <m:r>
                                <m:rPr>
                                  <m:sty m:val="bi"/>
                                </m:rPr>
                                <w:rPr>
                                  <w:rFonts w:ascii="Cambria Math" w:eastAsiaTheme="minorEastAsia" w:hAnsi="Cambria Math"/>
                                </w:rPr>
                                <m:t xml:space="preserve">  +1   +2  +3  +4   +5  +6  +7</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68" o:spid="_x0000_s1068" type="#_x0000_t202" style="position:absolute;left:0;text-align:left;margin-left:92.25pt;margin-top:10.5pt;width:365.35pt;height:18.75pt;z-index:25244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" fillcolor="white [3212]" stroked="f" strokeweight=".5pt">
                <v:textbo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m:t>
                        </m:r>
                        <m:r>
                          <m:rPr>
                            <m:sty m:val="bi"/>
                          </m:rPr>
                          <w:rPr>
                            <w:rFonts w:ascii="Cambria Math" w:eastAsiaTheme="minorEastAsia" w:hAnsi="Cambria Math"/>
                            <w:color w:val="E4363E" w:themeColor="accent5"/>
                          </w:rPr>
                          <m:t>0</m:t>
                        </m:r>
                        <m:r>
                          <m:rPr>
                            <m:sty m:val="bi"/>
                          </m:rPr>
                          <w:rPr>
                            <w:rFonts w:ascii="Cambria Math" w:eastAsiaTheme="minorEastAsia" w:hAnsi="Cambria Math"/>
                          </w:rPr>
                          <m:t xml:space="preserve">  +1   +2  +3  +4   +5  +6  +7</m:t>
                        </m:r>
                      </m:oMath>
                    </w:p>
                  </w:txbxContent>
                </v:textbox>
              </v:shape>
            </w:pict>
          </mc:Fallback>
        </mc:AlternateContent>
      </w:r>
    </w:p>
    <w:p w:rsidR="00D25A1F" w:rsidRDefault="00D25A1F" w:rsidP="00D25A1F">
      <w:pPr>
        <w:pStyle w:val="KursbuntNormal"/>
      </w:pPr>
    </w:p>
    <w:p w:rsidR="00990F80" w:rsidRDefault="00990F80" w:rsidP="00D25A1F">
      <w:pPr>
        <w:pStyle w:val="KursbuntNormal"/>
      </w:pPr>
    </w:p>
    <w:p w:rsidR="00D25A1F" w:rsidRDefault="00990F80" w:rsidP="00D25A1F">
      <w:pPr>
        <w:pStyle w:val="KursbuntNormal"/>
      </w:pPr>
      <w:r>
        <w:tab/>
      </w:r>
      <w:r w:rsidRPr="00011E57">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D25A1F" w:rsidRDefault="00D25A1F" w:rsidP="00D25A1F">
      <w:pPr>
        <w:pStyle w:val="KursbuntNormal"/>
      </w:pPr>
    </w:p>
    <w:p w:rsidR="00D25A1F" w:rsidRDefault="00D25A1F" w:rsidP="00D25A1F">
      <w:pPr>
        <w:pStyle w:val="KursbuntNormal"/>
      </w:pPr>
      <w:r w:rsidRPr="00011E57">
        <w:t xml:space="preserve">Lösning </w:t>
      </w:r>
      <w:r>
        <w:t>Def</w:t>
      </w:r>
      <w:r w:rsidRPr="00011E57">
        <w:tab/>
      </w:r>
      <m:oMath>
        <m:d>
          <m:dPr>
            <m:begChr m:val="{"/>
            <m:endChr m:val=""/>
            <m:ctrlPr>
              <w:rPr>
                <w:rFonts w:ascii="Cambria Math" w:hAnsi="Cambria Math"/>
              </w:rPr>
            </m:ctrlPr>
          </m:dPr>
          <m:e>
            <m:eqArr>
              <m:eqArrPr>
                <m:ctrlPr>
                  <w:rPr>
                    <w:rFonts w:ascii="Cambria Math" w:hAnsi="Cambria Math"/>
                  </w:rPr>
                </m:ctrlPr>
              </m:eqArrPr>
              <m:e>
                <m:r>
                  <m:rPr>
                    <m:nor/>
                  </m:rPr>
                  <w:rPr>
                    <w:rFonts w:ascii="Cambria Math" w:hAnsi="Cambria Math"/>
                  </w:rPr>
                  <m:t xml:space="preserve">om </m:t>
                </m:r>
                <m:r>
                  <w:rPr>
                    <w:rFonts w:ascii="Cambria Math" w:hAnsi="Cambria Math"/>
                  </w:rPr>
                  <m:t>x&lt;0</m:t>
                </m:r>
                <m:r>
                  <m:rPr>
                    <m:nor/>
                  </m:rPr>
                  <w:rPr>
                    <w:rFonts w:ascii="Cambria Math" w:hAnsi="Cambria Math"/>
                  </w:rPr>
                  <m:t xml:space="preserve"> blir ekvationen </m:t>
                </m:r>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1</m:t>
                        </m:r>
                      </m:sub>
                    </m:sSub>
                  </m:e>
                </m:d>
                <m:r>
                  <w:rPr>
                    <w:rFonts w:ascii="Cambria Math" w:hAnsi="Cambria Math"/>
                  </w:rPr>
                  <m:t>=3</m:t>
                </m:r>
              </m:e>
              <m:e>
                <m:r>
                  <m:rPr>
                    <m:nor/>
                  </m:rPr>
                  <w:rPr>
                    <w:rFonts w:ascii="Cambria Math" w:hAnsi="Cambria Math"/>
                  </w:rPr>
                  <m:t xml:space="preserve">om </m:t>
                </m:r>
                <m:r>
                  <w:rPr>
                    <w:rFonts w:ascii="Cambria Math" w:hAnsi="Cambria Math"/>
                  </w:rPr>
                  <m:t>x≥0</m:t>
                </m:r>
                <m:r>
                  <m:rPr>
                    <m:nor/>
                  </m:rPr>
                  <w:rPr>
                    <w:rFonts w:ascii="Cambria Math" w:hAnsi="Cambria Math"/>
                  </w:rPr>
                  <m:t xml:space="preserve"> blir ekvationen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=3</m:t>
                </m:r>
              </m:e>
            </m:eqArr>
            <m:r>
              <m:rPr>
                <m:sty m:val="p"/>
              </m:rPr>
              <w:rPr>
                <w:rFonts w:ascii="Cambria Math" w:hAnsi="Cambria Math"/>
              </w:rPr>
              <m:t xml:space="preserve"> </m:t>
            </m:r>
          </m:e>
        </m:d>
      </m:oMath>
      <w:r w:rsidRPr="00011E57">
        <w:t xml:space="preserve">  </w:t>
      </w:r>
      <w:r>
        <w:t xml:space="preserve">  </w:t>
      </w:r>
      <w:r w:rsidRPr="00011E57">
        <w:t xml:space="preserve">  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D25A1F" w:rsidRDefault="00D25A1F" w:rsidP="00D25A1F">
      <w:pPr>
        <w:pStyle w:val="KursbuntNormal"/>
      </w:pPr>
      <w:r>
        <w:t xml:space="preserve"> </w:t>
      </w:r>
    </w:p>
    <w:p w:rsidR="00D25A1F" w:rsidRDefault="00D25A1F" w:rsidP="00D25A1F">
      <w:pPr>
        <w:pStyle w:val="KursbuntNormal"/>
        <w:rPr>
          <w:b/>
          <w:color w:val="0C2953" w:themeColor="accent1" w:themeShade="80"/>
        </w:rPr>
      </w:pPr>
    </w:p>
    <w:p w:rsidR="00D25A1F" w:rsidRDefault="00D25A1F" w:rsidP="00D25A1F">
      <w:pPr>
        <w:rPr>
          <w:rFonts w:ascii="Cambria" w:eastAsiaTheme="minorEastAsia" w:hAnsi="Cambria"/>
          <w:b/>
          <w:color w:val="0C2953" w:themeColor="accent1" w:themeShade="80"/>
          <w:sz w:val="24"/>
          <w:szCs w:val="24"/>
        </w:rPr>
      </w:pPr>
      <w:r>
        <w:rPr>
          <w:b/>
          <w:color w:val="0C2953" w:themeColor="accent1" w:themeShade="80"/>
        </w:rPr>
        <w:br w:type="page"/>
      </w:r>
    </w:p>
    <w:p w:rsidR="00D25A1F" w:rsidRPr="00011E57" w:rsidRDefault="00D25A1F" w:rsidP="00D25A1F">
      <w:pPr>
        <w:pStyle w:val="KursbuntNormal"/>
      </w:pPr>
      <w:r>
        <w:rPr>
          <w:b/>
          <w:color w:val="0C2953" w:themeColor="accent1" w:themeShade="80"/>
        </w:rPr>
        <w:t>Definition</w:t>
      </w:r>
      <w:r w:rsidRPr="00011E57">
        <w:t xml:space="preserve"> </w:t>
      </w:r>
      <w:r>
        <w:tab/>
      </w:r>
      <w:r w:rsidRPr="00011E57">
        <w:t xml:space="preserve">Av definitionen </w:t>
      </w:r>
      <w:r>
        <w:t xml:space="preserve">för </w:t>
      </w:r>
      <m:oMath>
        <m:d>
          <m:dPr>
            <m:begChr m:val="|"/>
            <m:endChr m:val="|"/>
            <m:ctrlPr>
              <w:rPr>
                <w:rFonts w:ascii="Cambria Math" w:hAnsi="Cambria Math"/>
              </w:rPr>
            </m:ctrlPr>
          </m:dPr>
          <m:e>
            <m:r>
              <w:rPr>
                <w:rFonts w:ascii="Cambria Math" w:hAnsi="Cambria Math"/>
              </w:rPr>
              <m:t>x</m:t>
            </m:r>
          </m:e>
        </m:d>
      </m:oMath>
      <w:r>
        <w:t xml:space="preserve"> </w:t>
      </w:r>
      <w:r w:rsidRPr="00011E57">
        <w:t xml:space="preserve">följer att  </w:t>
      </w:r>
    </w:p>
    <w:p w:rsidR="00D25A1F" w:rsidRDefault="00D25A1F" w:rsidP="00D25A1F">
      <w:pPr>
        <w:pStyle w:val="KursbuntNormal"/>
      </w:pPr>
      <w:r w:rsidRPr="00011E57">
        <w:t xml:space="preserve"> </w:t>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Pr="00011E57">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m:t>
                </m:r>
                <m:r>
                  <w:rPr>
                    <w:rFonts w:ascii="Cambria Math" w:hAnsi="Cambria Math"/>
                  </w:rPr>
                  <m:t>y</m:t>
                </m:r>
                <m:r>
                  <m:rPr>
                    <m:nor/>
                  </m:rPr>
                  <m:t xml:space="preserve">            </m:t>
                </m:r>
                <m:r>
                  <m:rPr>
                    <m:nor/>
                  </m:rPr>
                  <w:rPr>
                    <w:rFonts w:ascii="Cambria Math"/>
                  </w:rPr>
                  <m:t xml:space="preserve">  </m:t>
                </m:r>
                <m:r>
                  <m:rPr>
                    <m:nor/>
                  </m:rPr>
                  <m:t xml:space="preserve">        </m:t>
                </m:r>
                <m:r>
                  <m:rPr>
                    <m:nor/>
                  </m:rPr>
                  <w:rPr>
                    <w:rFonts w:ascii="Cambria Math"/>
                  </w:rPr>
                  <m:t xml:space="preserve"> </m:t>
                </m:r>
                <m:r>
                  <m:rPr>
                    <m:nor/>
                  </m:rPr>
                  <m:t xml:space="preserve">om </m:t>
                </m:r>
                <m:r>
                  <w:rPr>
                    <w:rFonts w:ascii="Cambria Math" w:hAnsi="Cambria Math"/>
                  </w:rPr>
                  <m:t>x</m:t>
                </m:r>
                <m:r>
                  <m:rPr>
                    <m:sty m:val="p"/>
                  </m:rPr>
                  <w:rPr>
                    <w:rFonts w:ascii="Cambria Math" w:hAnsi="Cambria Math"/>
                  </w:rPr>
                  <m:t>≥</m:t>
                </m:r>
                <m:r>
                  <w:rPr>
                    <w:rFonts w:ascii="Cambria Math" w:hAnsi="Cambria Math"/>
                  </w:rPr>
                  <m:t>y</m:t>
                </m:r>
                <m:r>
                  <m:rPr>
                    <m:nor/>
                  </m:rPr>
                  <w:rPr>
                    <w:rFonts w:ascii="Cambria Math" w:hAnsi="Cambria Math"/>
                  </w:rPr>
                  <m:t xml:space="preserve">    (I bilden nedan är </m:t>
                </m:r>
                <m:r>
                  <w:rPr>
                    <w:rFonts w:ascii="Cambria Math" w:hAnsi="Cambria Math"/>
                  </w:rPr>
                  <m:t>x&gt;y</m:t>
                </m:r>
                <m:r>
                  <m:rPr>
                    <m:nor/>
                  </m:rPr>
                  <w:rPr>
                    <w:rFonts w:ascii="Cambria Math" w:hAnsi="Cambria Math"/>
                  </w:rPr>
                  <m:t>)</m:t>
                </m:r>
              </m:e>
              <m:e>
                <m:r>
                  <m:rPr>
                    <m:sty m:val="p"/>
                  </m:rPr>
                  <w:rPr>
                    <w:rFonts w:ascii="Cambria Math" w:hAnsi="Cambria Math"/>
                  </w:rPr>
                  <m:t>-</m:t>
                </m:r>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x</m:t>
                </m:r>
                <m:r>
                  <m:rPr>
                    <m:nor/>
                  </m:rPr>
                  <m:t xml:space="preserve"> </m:t>
                </m:r>
                <m:r>
                  <m:rPr>
                    <m:nor/>
                  </m:rPr>
                  <w:rPr>
                    <w:rFonts w:ascii="Cambria Math"/>
                  </w:rPr>
                  <m:t xml:space="preserve"> </m:t>
                </m:r>
                <m:r>
                  <m:rPr>
                    <m:nor/>
                  </m:rPr>
                  <m:t xml:space="preserve"> </m:t>
                </m:r>
                <m:r>
                  <m:rPr>
                    <m:nor/>
                  </m:rPr>
                  <w:rPr>
                    <w:rFonts w:ascii="Cambria Math"/>
                  </w:rPr>
                  <m:t xml:space="preserve">  </m:t>
                </m:r>
                <m:r>
                  <m:rPr>
                    <m:nor/>
                  </m:rPr>
                  <m:t xml:space="preserve">om </m:t>
                </m:r>
                <m:r>
                  <w:rPr>
                    <w:rFonts w:ascii="Cambria Math" w:hAnsi="Cambria Math"/>
                  </w:rPr>
                  <m:t>x</m:t>
                </m:r>
                <m:r>
                  <m:rPr>
                    <m:sty m:val="p"/>
                  </m:rPr>
                  <w:rPr>
                    <w:rFonts w:ascii="Cambria Math" w:hAnsi="Cambria Math"/>
                  </w:rPr>
                  <m:t>&lt;</m:t>
                </m:r>
                <m:r>
                  <w:rPr>
                    <w:rFonts w:ascii="Cambria Math" w:hAnsi="Cambria Math"/>
                  </w:rPr>
                  <m:t>y</m:t>
                </m:r>
                <m:r>
                  <m:rPr>
                    <m:nor/>
                  </m:rPr>
                  <w:rPr>
                    <w:rFonts w:ascii="Cambria Math" w:hAnsi="Cambria Math"/>
                  </w:rPr>
                  <m:t xml:space="preserve">                                                     </m:t>
                </m:r>
              </m:e>
            </m:eqArr>
          </m:e>
        </m:d>
      </m:oMath>
    </w:p>
    <w:p w:rsidR="00D25A1F" w:rsidRDefault="00D25A1F" w:rsidP="00D25A1F">
      <w:pPr>
        <w:pStyle w:val="KursbuntNormal"/>
      </w:pPr>
    </w:p>
    <w:p w:rsidR="00D25A1F" w:rsidRDefault="00D25A1F" w:rsidP="00D25A1F">
      <w:pPr>
        <w:pStyle w:val="KursbuntNormal"/>
      </w:pPr>
      <w:r>
        <w:tab/>
      </w:r>
      <w:r w:rsidRPr="00011E57">
        <w:t xml:space="preserve">Geometriskt kan </w:t>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rsidRPr="00011E57">
        <w:t xml:space="preserve"> tolkas som avståndet mellan punkterna </w:t>
      </w:r>
      <m:oMath>
        <m:r>
          <w:rPr>
            <w:rFonts w:ascii="Cambria Math" w:hAnsi="Cambria Math"/>
          </w:rPr>
          <m:t>x</m:t>
        </m:r>
      </m:oMath>
      <w:r w:rsidRPr="00011E57">
        <w:t xml:space="preserve"> och </w:t>
      </w:r>
      <m:oMath>
        <m:r>
          <w:rPr>
            <w:rFonts w:ascii="Cambria Math" w:hAnsi="Cambria Math"/>
          </w:rPr>
          <m:t>y</m:t>
        </m:r>
      </m:oMath>
      <w:r w:rsidRPr="00011E57">
        <w:t xml:space="preserve"> på tallinjen</w:t>
      </w:r>
      <w:r>
        <w:t>, eftersom detta avstånd är det samma som avståndet från</w:t>
      </w:r>
    </w:p>
    <w:p w:rsidR="00D25A1F" w:rsidRPr="00011E57" w:rsidRDefault="00D25A1F" w:rsidP="00D25A1F">
      <w:pPr>
        <w:pStyle w:val="KursbuntNormal"/>
      </w:pPr>
      <w:r>
        <w:tab/>
        <w:t xml:space="preserve">punkten </w:t>
      </w:r>
      <m:oMath>
        <m:r>
          <w:rPr>
            <w:rFonts w:ascii="Cambria Math" w:hAnsi="Cambria Math"/>
          </w:rPr>
          <m:t>x-y</m:t>
        </m:r>
      </m:oMath>
      <w:r>
        <w:t xml:space="preserve"> på tallinjen till </w:t>
      </w:r>
      <m:oMath>
        <m:r>
          <w:rPr>
            <w:rFonts w:ascii="Cambria Math" w:hAnsi="Cambria Math"/>
          </w:rPr>
          <m:t>0</m:t>
        </m:r>
      </m:oMath>
      <w:r w:rsidRPr="00011E57">
        <w:t>.</w:t>
      </w:r>
    </w:p>
    <w:p w:rsidR="00D25A1F" w:rsidRPr="00011E57" w:rsidRDefault="00D25A1F" w:rsidP="00D25A1F">
      <w:pPr>
        <w:pStyle w:val="KursbuntNormal"/>
      </w:pPr>
      <w:r>
        <w:rPr>
          <w:noProof/>
          <w:lang w:eastAsia="sv-SE"/>
        </w:rPr>
        <w:drawing>
          <wp:anchor distT="0" distB="0" distL="114300" distR="114300" simplePos="0" relativeHeight="252426752" behindDoc="1" locked="0" layoutInCell="1" allowOverlap="1" wp14:anchorId="6DA01E83" wp14:editId="32BF76C9">
            <wp:simplePos x="0" y="0"/>
            <wp:positionH relativeFrom="column">
              <wp:posOffset>1202690</wp:posOffset>
            </wp:positionH>
            <wp:positionV relativeFrom="paragraph">
              <wp:posOffset>133350</wp:posOffset>
            </wp:positionV>
            <wp:extent cx="4658995" cy="929640"/>
            <wp:effectExtent l="0" t="0" r="8255" b="3810"/>
            <wp:wrapNone/>
            <wp:docPr id="1664" name="Bildobjekt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4658995" cy="929640"/>
                    </a:xfrm>
                    <a:prstGeom prst="rect">
                      <a:avLst/>
                    </a:prstGeom>
                  </pic:spPr>
                </pic:pic>
              </a:graphicData>
            </a:graphic>
            <wp14:sizeRelH relativeFrom="page">
              <wp14:pctWidth>0</wp14:pctWidth>
            </wp14:sizeRelH>
            <wp14:sizeRelV relativeFrom="page">
              <wp14:pctHeight>0</wp14:pctHeight>
            </wp14:sizeRelV>
          </wp:anchor>
        </w:drawing>
      </w: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rPr>
          <w:iCs/>
        </w:rPr>
      </w:pPr>
    </w:p>
    <w:p w:rsidR="00D25A1F" w:rsidRDefault="00D25A1F" w:rsidP="00D25A1F">
      <w:pPr>
        <w:pStyle w:val="KursbuntNormal"/>
      </w:pPr>
      <w:r>
        <w:rPr>
          <w:iCs/>
        </w:rPr>
        <w:tab/>
      </w:r>
      <w:r>
        <w:t>A</w:t>
      </w:r>
      <w:r w:rsidRPr="004B29DF">
        <w:t xml:space="preserve">vståndet mellan talet </w:t>
      </w:r>
      <m:oMath>
        <m:r>
          <w:rPr>
            <w:rFonts w:ascii="Cambria Math" w:hAnsi="Cambria Math"/>
          </w:rPr>
          <m:t>x</m:t>
        </m:r>
      </m:oMath>
      <w:r w:rsidRPr="004B29DF">
        <w:t xml:space="preserve"> och talet </w:t>
      </w:r>
      <m:oMath>
        <m:r>
          <w:rPr>
            <w:rFonts w:ascii="Cambria Math" w:hAnsi="Cambria Math"/>
          </w:rPr>
          <m:t>y</m:t>
        </m:r>
      </m:oMath>
      <w:r>
        <w:t xml:space="preserve"> på tallinjen är</w:t>
      </w:r>
      <w:r w:rsidRPr="004B29DF">
        <w:t xml:space="preserve"> oberoende a</w:t>
      </w:r>
      <w:r>
        <w:t xml:space="preserve">v vilket av talen som är störst, ty </w:t>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r>
          <m:rPr>
            <m:sty m:val="p"/>
          </m:rPr>
          <w:rPr>
            <w:rFonts w:ascii="Cambria Math" w:hAnsi="Cambria Math"/>
          </w:rPr>
          <m:t>=</m:t>
        </m:r>
        <m:d>
          <m:dPr>
            <m:begChr m:val="|"/>
            <m:endChr m:val="|"/>
            <m:ctrlPr>
              <w:rPr>
                <w:rFonts w:ascii="Cambria Math" w:hAnsi="Cambria Math"/>
              </w:rPr>
            </m:ctrlPr>
          </m:dPr>
          <m:e>
            <m:r>
              <w:rPr>
                <w:rFonts w:ascii="Cambria Math" w:hAnsi="Cambria Math"/>
              </w:rPr>
              <m:t>y</m:t>
            </m:r>
            <m:r>
              <m:rPr>
                <m:sty m:val="p"/>
              </m:rPr>
              <w:rPr>
                <w:rFonts w:ascii="Cambria Math" w:hAnsi="Cambria Math"/>
              </w:rPr>
              <m:t>-</m:t>
            </m:r>
            <m:r>
              <w:rPr>
                <w:rFonts w:ascii="Cambria Math" w:hAnsi="Cambria Math"/>
              </w:rPr>
              <m:t>x</m:t>
            </m:r>
          </m:e>
        </m:d>
      </m:oMath>
      <w:r>
        <w:t>.</w:t>
      </w:r>
    </w:p>
    <w:p w:rsidR="00D25A1F" w:rsidRPr="004B29DF" w:rsidRDefault="00D25A1F" w:rsidP="00D25A1F">
      <w:pPr>
        <w:pStyle w:val="KursbuntNormal"/>
      </w:pPr>
    </w:p>
    <w:p w:rsidR="00D25A1F" w:rsidRDefault="00D25A1F" w:rsidP="00D25A1F">
      <w:pPr>
        <w:pStyle w:val="KursbuntNormal"/>
      </w:pPr>
      <w:r>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y</m:t>
            </m:r>
          </m:e>
        </m:d>
      </m:oMath>
      <w:r>
        <w:t xml:space="preserve"> bygger vidare på, och utvidgar, den tidigare definitionen av </w:t>
      </w:r>
      <m:oMath>
        <m:d>
          <m:dPr>
            <m:begChr m:val="|"/>
            <m:endChr m:val="|"/>
            <m:ctrlPr>
              <w:rPr>
                <w:rFonts w:ascii="Cambria Math" w:hAnsi="Cambria Math"/>
              </w:rPr>
            </m:ctrlPr>
          </m:dPr>
          <m:e>
            <m:r>
              <w:rPr>
                <w:rFonts w:ascii="Cambria Math" w:hAnsi="Cambria Math"/>
              </w:rPr>
              <m:t>x</m:t>
            </m:r>
          </m:e>
        </m:d>
      </m:oMath>
      <w:r>
        <w:t xml:space="preserve">, t.ex. så är </w:t>
      </w:r>
      <m:oMath>
        <m:d>
          <m:dPr>
            <m:begChr m:val="|"/>
            <m:endChr m:val="|"/>
            <m:ctrlPr>
              <w:rPr>
                <w:rFonts w:ascii="Cambria Math" w:hAnsi="Cambria Math"/>
              </w:rPr>
            </m:ctrlPr>
          </m:dPr>
          <m:e>
            <m:r>
              <w:rPr>
                <w:rFonts w:ascii="Cambria Math" w:hAnsi="Cambria Math"/>
              </w:rPr>
              <m:t>x</m:t>
            </m:r>
          </m:e>
        </m:d>
        <m:r>
          <m:rPr>
            <m:sty m:val="p"/>
          </m:rPr>
          <w:rPr>
            <w:rFonts w:ascii="Cambria Math" w:hAnsi="Cambria Math"/>
          </w:rPr>
          <m:t>=</m:t>
        </m:r>
        <m:d>
          <m:dPr>
            <m:begChr m:val="|"/>
            <m:endChr m:val="|"/>
            <m:ctrlPr>
              <w:rPr>
                <w:rFonts w:ascii="Cambria Math" w:hAnsi="Cambria Math"/>
              </w:rPr>
            </m:ctrlPr>
          </m:dPr>
          <m:e>
            <m:r>
              <w:rPr>
                <w:rFonts w:ascii="Cambria Math" w:hAnsi="Cambria Math"/>
              </w:rPr>
              <m:t>x</m:t>
            </m:r>
            <m:r>
              <m:rPr>
                <m:sty m:val="p"/>
              </m:rPr>
              <w:rPr>
                <w:rFonts w:ascii="Cambria Math" w:hAnsi="Cambria Math"/>
              </w:rPr>
              <m:t>-0</m:t>
            </m:r>
          </m:e>
        </m:d>
      </m:oMath>
      <w:r w:rsidR="00AD1FB4">
        <w:t xml:space="preserve"> </w:t>
      </w:r>
      <w:r w:rsidRPr="004B29DF">
        <w:t xml:space="preserve">avståndet </w:t>
      </w:r>
      <w:r>
        <w:t xml:space="preserve">mellan talet </w:t>
      </w:r>
      <m:oMath>
        <m:r>
          <w:rPr>
            <w:rFonts w:ascii="Cambria Math" w:hAnsi="Cambria Math"/>
          </w:rPr>
          <m:t>x</m:t>
        </m:r>
      </m:oMath>
      <w:r>
        <w:t xml:space="preserve"> och</w:t>
      </w:r>
      <w:r w:rsidRPr="004B29DF">
        <w:t xml:space="preserve"> origo</w:t>
      </w:r>
      <w:r>
        <w:t xml:space="preserve">. </w:t>
      </w: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r>
        <w:tab/>
      </w:r>
      <w:r w:rsidRPr="004B29DF">
        <w:t xml:space="preserve"> </w:t>
      </w:r>
    </w:p>
    <w:p w:rsidR="00D25A1F" w:rsidRDefault="00D25A1F" w:rsidP="00D25A1F">
      <w:pPr>
        <w:pStyle w:val="KursbuntNormal"/>
      </w:pPr>
      <w:r w:rsidRPr="00011E57">
        <w:rPr>
          <w:b/>
          <w:color w:val="0C2953" w:themeColor="accent1" w:themeShade="80"/>
        </w:rPr>
        <w:t>Exempel</w:t>
      </w:r>
      <w:r>
        <w:rPr>
          <w:b/>
          <w:color w:val="0C2953" w:themeColor="accent1" w:themeShade="80"/>
        </w:rPr>
        <w:t xml:space="preserve"> 2</w:t>
      </w:r>
      <w:r w:rsidRPr="00011E57">
        <w:tab/>
        <w:t xml:space="preserve">Beräkna uttrycket </w:t>
      </w:r>
      <m:oMath>
        <m:d>
          <m:dPr>
            <m:begChr m:val="|"/>
            <m:endChr m:val="|"/>
            <m:ctrlPr>
              <w:rPr>
                <w:rFonts w:ascii="Cambria Math" w:hAnsi="Cambria Math"/>
              </w:rPr>
            </m:ctrlPr>
          </m:dPr>
          <m:e>
            <m:r>
              <m:rPr>
                <m:sty m:val="b"/>
              </m:rPr>
              <w:rPr>
                <w:rFonts w:ascii="Cambria Math" w:hAnsi="Cambria Math"/>
              </w:rPr>
              <m:t>5</m:t>
            </m:r>
            <m:r>
              <m:rPr>
                <m:sty m:val="p"/>
              </m:rPr>
              <w:rPr>
                <w:rFonts w:ascii="Cambria Math" w:hAnsi="Cambria Math"/>
              </w:rPr>
              <m:t>-</m:t>
            </m:r>
            <m:r>
              <m:rPr>
                <m:sty m:val="b"/>
              </m:rPr>
              <w:rPr>
                <w:rFonts w:ascii="Cambria Math" w:hAnsi="Cambria Math"/>
              </w:rPr>
              <m:t>9</m:t>
            </m:r>
          </m:e>
        </m:d>
      </m:oMath>
    </w:p>
    <w:p w:rsidR="00D25A1F" w:rsidRPr="00011E57" w:rsidRDefault="00D25A1F" w:rsidP="00D25A1F">
      <w:pPr>
        <w:pStyle w:val="KursbuntNormal"/>
      </w:pPr>
    </w:p>
    <w:p w:rsidR="00D25A1F" w:rsidRPr="00011E57" w:rsidRDefault="00D25A1F" w:rsidP="00D25A1F">
      <w:pPr>
        <w:pStyle w:val="KursbuntNormal"/>
      </w:pPr>
      <w:r w:rsidRPr="00011E57">
        <w:t>Lösning</w:t>
      </w:r>
      <w:r w:rsidRPr="00011E57">
        <w:tab/>
      </w:r>
      <m:oMath>
        <m:d>
          <m:dPr>
            <m:begChr m:val="|"/>
            <m:endChr m:val="|"/>
            <m:ctrlPr>
              <w:rPr>
                <w:rFonts w:ascii="Cambria Math" w:hAnsi="Cambria Math"/>
              </w:rPr>
            </m:ctrlPr>
          </m:dPr>
          <m:e>
            <m:r>
              <m:rPr>
                <m:sty m:val="p"/>
              </m:rPr>
              <w:rPr>
                <w:rFonts w:ascii="Cambria Math" w:hAnsi="Cambria Math"/>
              </w:rPr>
              <m:t>5-9</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-4</m:t>
            </m:r>
          </m:e>
        </m:d>
        <m:r>
          <m:rPr>
            <m:sty m:val="p"/>
          </m:rPr>
          <w:rPr>
            <w:rFonts w:ascii="Cambria Math" w:hAnsi="Cambria Math"/>
          </w:rPr>
          <m:t>=4</m:t>
        </m:r>
      </m:oMath>
      <w:r w:rsidRPr="00011E57">
        <w:tab/>
      </w:r>
      <w:r>
        <w:tab/>
      </w:r>
      <w:r w:rsidR="00AD1FB4">
        <w:t xml:space="preserve">            </w:t>
      </w:r>
      <w:r>
        <w:t>4 är avståndet mellan 5 och 9.</w:t>
      </w:r>
    </w:p>
    <w:p w:rsidR="00D25A1F" w:rsidRDefault="00D25A1F" w:rsidP="00D25A1F">
      <w:pPr>
        <w:pStyle w:val="KursbuntNormal"/>
      </w:pPr>
      <w:r>
        <w:t>Alt. l</w:t>
      </w:r>
      <w:r w:rsidRPr="00011E57">
        <w:t>ösning</w:t>
      </w:r>
      <w:r w:rsidRPr="00011E57">
        <w:tab/>
      </w:r>
      <m:oMath>
        <m:d>
          <m:dPr>
            <m:begChr m:val="|"/>
            <m:endChr m:val="|"/>
            <m:ctrlPr>
              <w:rPr>
                <w:rFonts w:ascii="Cambria Math" w:hAnsi="Cambria Math"/>
              </w:rPr>
            </m:ctrlPr>
          </m:dPr>
          <m:e>
            <m:r>
              <m:rPr>
                <m:sty m:val="p"/>
              </m:rPr>
              <w:rPr>
                <w:rFonts w:ascii="Cambria Math" w:hAnsi="Cambria Math"/>
              </w:rPr>
              <m:t>5-9</m:t>
            </m:r>
          </m:e>
        </m:d>
        <m:r>
          <m:rPr>
            <m:sty m:val="p"/>
          </m:rPr>
          <w:rPr>
            <w:rFonts w:ascii="Cambria Math" w:hAnsi="Cambria Math"/>
          </w:rPr>
          <m:t>=-</m:t>
        </m:r>
        <m:d>
          <m:dPr>
            <m:ctrlPr>
              <w:rPr>
                <w:rFonts w:ascii="Cambria Math" w:hAnsi="Cambria Math"/>
              </w:rPr>
            </m:ctrlPr>
          </m:dPr>
          <m:e>
            <m:r>
              <m:rPr>
                <m:sty m:val="p"/>
              </m:rPr>
              <w:rPr>
                <w:rFonts w:ascii="Cambria Math" w:hAnsi="Cambria Math"/>
              </w:rPr>
              <m:t>5-9</m:t>
            </m:r>
          </m:e>
        </m:d>
        <m:r>
          <m:rPr>
            <m:sty m:val="p"/>
          </m:rPr>
          <w:rPr>
            <w:rFonts w:ascii="Cambria Math" w:hAnsi="Cambria Math"/>
          </w:rPr>
          <m:t>=-5+9=4</m:t>
        </m:r>
      </m:oMath>
      <w:r w:rsidRPr="00011E57">
        <w:t xml:space="preserve"> </w:t>
      </w:r>
      <w:r w:rsidRPr="00011E57">
        <w:tab/>
      </w:r>
    </w:p>
    <w:p w:rsidR="00D25A1F" w:rsidRDefault="00D25A1F" w:rsidP="00D25A1F">
      <w:pPr>
        <w:pStyle w:val="KursbuntNormal"/>
      </w:pPr>
    </w:p>
    <w:p w:rsidR="00D25A1F" w:rsidRDefault="00D25A1F" w:rsidP="00D25A1F">
      <w:pPr>
        <w:rPr>
          <w:rFonts w:ascii="Cambria" w:eastAsiaTheme="minorEastAsia" w:hAnsi="Cambria"/>
          <w:b/>
          <w:color w:val="0C2953" w:themeColor="accent1" w:themeShade="80"/>
          <w:sz w:val="24"/>
          <w:szCs w:val="24"/>
        </w:rPr>
      </w:pPr>
    </w:p>
    <w:p w:rsidR="00D25A1F" w:rsidRDefault="00D25A1F" w:rsidP="00D25A1F">
      <w:pPr>
        <w:pStyle w:val="KursbuntNormal"/>
      </w:pPr>
      <w:r w:rsidRPr="00011E57">
        <w:rPr>
          <w:b/>
          <w:color w:val="0C2953" w:themeColor="accent1" w:themeShade="80"/>
        </w:rPr>
        <w:t>Exempel</w:t>
      </w:r>
      <w:r>
        <w:rPr>
          <w:b/>
          <w:color w:val="0C2953" w:themeColor="accent1" w:themeShade="80"/>
        </w:rPr>
        <w:t xml:space="preserve"> 3</w:t>
      </w:r>
      <w:r w:rsidRPr="00011E57">
        <w:tab/>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-2</m:t>
            </m:r>
          </m:e>
        </m:d>
        <m:r>
          <m:rPr>
            <m:sty m:val="p"/>
          </m:rPr>
          <w:rPr>
            <w:rFonts w:ascii="Cambria Math" w:hAnsi="Cambria Math"/>
          </w:rPr>
          <m:t>=5</m:t>
        </m:r>
      </m:oMath>
    </w:p>
    <w:p w:rsidR="00D25A1F" w:rsidRPr="00011E57" w:rsidRDefault="00D25A1F" w:rsidP="00D25A1F">
      <w:pPr>
        <w:pStyle w:val="KursbuntNormal"/>
      </w:pPr>
    </w:p>
    <w:p w:rsidR="00D25A1F" w:rsidRPr="00011E57" w:rsidRDefault="00D25A1F" w:rsidP="00D25A1F">
      <w:pPr>
        <w:pStyle w:val="KursbuntNormal"/>
      </w:pPr>
      <w:r w:rsidRPr="00011E57">
        <w:t xml:space="preserve">Lösning </w:t>
      </w:r>
      <w:r>
        <w:t>Geo</w:t>
      </w:r>
      <w:r>
        <w:tab/>
      </w:r>
      <w:r w:rsidRPr="00011E57">
        <w:t xml:space="preserve">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-2</m:t>
            </m:r>
          </m:e>
        </m:d>
        <m:r>
          <m:rPr>
            <m:sty m:val="p"/>
          </m:rPr>
          <w:rPr>
            <w:rFonts w:ascii="Cambria Math" w:hAnsi="Cambria Math"/>
          </w:rPr>
          <m:t>=5</m:t>
        </m:r>
      </m:oMath>
      <w:r w:rsidRPr="00011E57">
        <w:t xml:space="preserve"> tolkar vi som: ”Finn de tal </w:t>
      </w:r>
      <m:oMath>
        <m:r>
          <w:rPr>
            <w:rFonts w:ascii="Cambria Math" w:hAnsi="Cambria Math"/>
          </w:rPr>
          <m:t>x</m:t>
        </m:r>
      </m:oMath>
      <w:r w:rsidRPr="00011E57">
        <w:t xml:space="preserve">, sådana att avståndet till talet </w:t>
      </w:r>
      <m:oMath>
        <m:r>
          <m:rPr>
            <m:sty m:val="p"/>
          </m:rPr>
          <w:rPr>
            <w:rFonts w:ascii="Cambria Math" w:hAnsi="Cambria Math"/>
          </w:rPr>
          <m:t>2</m:t>
        </m:r>
      </m:oMath>
      <w:r w:rsidRPr="00011E57">
        <w:t xml:space="preserve"> är </w:t>
      </w:r>
      <m:oMath>
        <m:r>
          <m:rPr>
            <m:sty m:val="p"/>
          </m:rPr>
          <w:rPr>
            <w:rFonts w:ascii="Cambria Math" w:hAnsi="Cambria Math"/>
          </w:rPr>
          <m:t>5</m:t>
        </m:r>
      </m:oMath>
      <w:r w:rsidRPr="00011E57">
        <w:t>”.</w:t>
      </w:r>
    </w:p>
    <w:p w:rsidR="00D25A1F" w:rsidRDefault="00D25A1F" w:rsidP="00D25A1F">
      <w:pPr>
        <w:pStyle w:val="KursbuntNormal"/>
      </w:pPr>
      <w:r>
        <w:tab/>
      </w:r>
      <w:r w:rsidRPr="00011E57">
        <w:t xml:space="preserve">Både talet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r w:rsidRPr="00011E57">
        <w:t xml:space="preserve"> b</w:t>
      </w:r>
      <w:r>
        <w:t>efinn</w:t>
      </w:r>
      <w:r w:rsidRPr="00011E57">
        <w:t xml:space="preserve">er sig på avståndet </w:t>
      </w:r>
      <m:oMath>
        <m:r>
          <m:rPr>
            <m:sty m:val="p"/>
          </m:rPr>
          <w:rPr>
            <w:rFonts w:ascii="Cambria Math" w:hAnsi="Cambria Math"/>
          </w:rPr>
          <m:t>5</m:t>
        </m:r>
      </m:oMath>
      <w:r w:rsidRPr="00011E57">
        <w:t xml:space="preserve"> ifrån talet </w:t>
      </w:r>
      <m:oMath>
        <m:r>
          <m:rPr>
            <m:sty m:val="p"/>
          </m:rPr>
          <w:rPr>
            <w:rFonts w:ascii="Cambria Math" w:hAnsi="Cambria Math"/>
          </w:rPr>
          <m:t>2</m:t>
        </m:r>
      </m:oMath>
      <w:r w:rsidRPr="00011E57">
        <w:t xml:space="preserve">. </w:t>
      </w:r>
    </w:p>
    <w:p w:rsidR="00AD1FB4" w:rsidRPr="00011E57" w:rsidRDefault="00AD1FB4" w:rsidP="00D25A1F">
      <w:pPr>
        <w:pStyle w:val="KursbuntNormal"/>
      </w:pPr>
    </w:p>
    <w:p w:rsidR="00D25A1F" w:rsidRPr="00011E57" w:rsidRDefault="00D25A1F" w:rsidP="00D25A1F">
      <w:pPr>
        <w:pStyle w:val="KursbuntNormal"/>
      </w:pPr>
      <w:r>
        <w:rPr>
          <w:noProof/>
          <w:lang w:eastAsia="sv-SE"/>
        </w:rPr>
        <mc:AlternateContent>
          <mc:Choice Requires="wpg">
            <w:drawing>
              <wp:anchor distT="0" distB="0" distL="114300" distR="114300" simplePos="0" relativeHeight="252427776" behindDoc="0" locked="0" layoutInCell="1" allowOverlap="1" wp14:anchorId="72FE18DC" wp14:editId="190CA317">
                <wp:simplePos x="0" y="0"/>
                <wp:positionH relativeFrom="column">
                  <wp:posOffset>1151674</wp:posOffset>
                </wp:positionH>
                <wp:positionV relativeFrom="paragraph">
                  <wp:posOffset>8255</wp:posOffset>
                </wp:positionV>
                <wp:extent cx="4639945" cy="880353"/>
                <wp:effectExtent l="0" t="0" r="8255" b="0"/>
                <wp:wrapNone/>
                <wp:docPr id="64" name="Grupp 64"/>
                <wp:cNvGraphicFramePr/>
                <a:graphic xmlns:a="http://schemas.openxmlformats.org/drawingml/2006/main">
                  <a:graphicData uri="http://schemas.microsoft.com/office/word/2010/wordprocessingGroup">
                    <wpg:wgp>
                      <wpg:cNvGrpSpPr/>
                      <wpg:grpSpPr>
                        <a:xfrm>
                          <a:off x="0" y="0"/>
                          <a:ext cx="4639945" cy="880353"/>
                          <a:chOff x="0" y="0"/>
                          <a:chExt cx="4639945" cy="880353"/>
                        </a:xfrm>
                      </wpg:grpSpPr>
                      <wps:wsp>
                        <wps:cNvPr id="66" name="Textruta 66"/>
                        <wps:cNvSpPr txBox="1"/>
                        <wps:spPr>
                          <a:xfrm>
                            <a:off x="1750978" y="0"/>
                            <a:ext cx="974090" cy="394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ruta 70"/>
                        <wps:cNvSpPr txBox="1"/>
                        <wps:spPr>
                          <a:xfrm>
                            <a:off x="3219855" y="24319"/>
                            <a:ext cx="974090" cy="394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4" name="Bildobjekt 94" descr="http://goto.glocalnet.net/larsthomee/heltal1.gif"/>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63229" y="364787"/>
                            <a:ext cx="4547681" cy="515566"/>
                          </a:xfrm>
                          <a:prstGeom prst="rect">
                            <a:avLst/>
                          </a:prstGeom>
                          <a:noFill/>
                          <a:ln>
                            <a:noFill/>
                          </a:ln>
                        </pic:spPr>
                      </pic:pic>
                      <wps:wsp>
                        <wps:cNvPr id="1632" name="Textruta 1632"/>
                        <wps:cNvSpPr txBox="1"/>
                        <wps:spPr>
                          <a:xfrm>
                            <a:off x="0" y="603114"/>
                            <a:ext cx="4639945" cy="2381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±0  +1   +</m:t>
                                </m:r>
                                <m:r>
                                  <m:rPr>
                                    <m:sty m:val="bi"/>
                                  </m:rPr>
                                  <w:rPr>
                                    <w:rFonts w:ascii="Cambria Math" w:eastAsiaTheme="minorEastAsia" w:hAnsi="Cambria Math"/>
                                    <w:color w:val="C00000"/>
                                  </w:rPr>
                                  <m:t>2</m:t>
                                </m:r>
                                <m:r>
                                  <m:rPr>
                                    <m:sty m:val="bi"/>
                                  </m:rPr>
                                  <w:rPr>
                                    <w:rFonts w:ascii="Cambria Math" w:eastAsiaTheme="minorEastAsia" w:hAnsi="Cambria Math"/>
                                  </w:rPr>
                                  <m:t xml:space="preserve">  +3  +4   +5  +6  +7</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33" name="Vänster klammerparentes 1633"/>
                        <wps:cNvSpPr/>
                        <wps:spPr>
                          <a:xfrm rot="5400000">
                            <a:off x="3589506" y="-369652"/>
                            <a:ext cx="172085" cy="14351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4" name="Vänster klammerparentes 1634"/>
                        <wps:cNvSpPr/>
                        <wps:spPr>
                          <a:xfrm rot="5400000">
                            <a:off x="2115765" y="-398834"/>
                            <a:ext cx="165735" cy="149352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 64" o:spid="_x0000_s1069" style="position:absolute;left:0;text-align:left;margin-left:90.7pt;margin-top:.65pt;width:365.35pt;height:69.3pt;z-index:252427776" coordsize="46399,880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">
                <v:shape id="Textruta 66" o:spid="_x0000_s1070" type="#_x0000_t202" style="position:absolute;left:17509;width:9741;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UHcYA&#10;AADbAAAADwAAAGRycy9kb3ducmV2LnhtbESPT2vCQBTE70K/w/IKvelGoUGiawgBsZT24J+Lt2f2&#10;mQSzb2N2m6T99N1CweMwM79h1uloGtFT52rLCuazCARxYXXNpYLTcTtdgnAeWWNjmRR8k4N08zRZ&#10;Y6LtwHvqD74UAcIuQQWV920ipSsqMuhmtiUO3tV2Bn2QXSl1h0OAm0YuoiiWBmsOCxW2lFdU3A5f&#10;RsF7vv3E/WVhlj9Nvvu4Zu39dH5V6uV5zFYgPI3+Ef5vv2kFcQx/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RUHcYAAADbAAAADwAAAAAAAAAAAAAAAACYAgAAZHJz&#10;L2Rvd25yZXYueG1sUEsFBgAAAAAEAAQA9QAAAIsDA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v:textbox>
                </v:shape>
                <v:shape id="Textruta 70" o:spid="_x0000_s1071" type="#_x0000_t202" style="position:absolute;left:32198;top:243;width:9741;height:3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L8MA&#10;AADbAAAADwAAAGRycy9kb3ducmV2LnhtbERPy2rCQBTdF/yH4Ra6q5MKVYlOQgiIpbQLrZvubjM3&#10;D8zciZkxSf36zkLo8nDe23QyrRiod41lBS/zCARxYXXDlYLT1+55DcJ5ZI2tZVLwSw7SZPawxVjb&#10;kQ80HH0lQgi7GBXU3nexlK6oyaCb2444cKXtDfoA+0rqHscQblq5iKKlNNhwaKixo7ym4ny8GgXv&#10;+e4TDz8Ls761+f6jzLrL6ftVqafHKduA8DT5f/Hd/aYVrML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j/L8MAAADbAAAADwAAAAAAAAAAAAAAAACYAgAAZHJzL2Rv&#10;d25yZXYueG1sUEsFBgAAAAAEAAQA9QAAAIgDAAAAAA==&#10;" filled="f" stroked="f" strokeweight=".5pt">
                  <v:textbox>
                    <w:txbxContent>
                      <w:p w:rsidR="001233CC" w:rsidRPr="00BE41BF" w:rsidRDefault="001233CC" w:rsidP="00D25A1F">
                        <w:pPr>
                          <w:rPr>
                            <w:b/>
                            <w:sz w:val="18"/>
                            <w:szCs w:val="18"/>
                          </w:rPr>
                        </w:pPr>
                        <w:r w:rsidRPr="00BE41BF">
                          <w:rPr>
                            <w:rFonts w:eastAsiaTheme="minorEastAsia"/>
                            <w:sz w:val="18"/>
                            <w:szCs w:val="18"/>
                          </w:rPr>
                          <w:t xml:space="preserve">Avståndet </w:t>
                        </w:r>
                        <w:r>
                          <w:rPr>
                            <w:rFonts w:eastAsiaTheme="minorEastAsia"/>
                            <w:sz w:val="18"/>
                            <w:szCs w:val="18"/>
                          </w:rPr>
                          <w:t xml:space="preserve">= </w:t>
                        </w:r>
                        <m:oMath>
                          <m:r>
                            <m:rPr>
                              <m:sty m:val="bi"/>
                            </m:rPr>
                            <w:rPr>
                              <w:rFonts w:ascii="Cambria Math" w:hAnsi="Cambria Math"/>
                              <w:sz w:val="18"/>
                              <w:szCs w:val="18"/>
                            </w:rPr>
                            <m:t>5</m:t>
                          </m:r>
                        </m:oMath>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94" o:spid="_x0000_s1072" type="#_x0000_t75" alt="http://goto.glocalnet.net/larsthomee/heltal1.gif" style="position:absolute;left:632;top:3647;width:45477;height:5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Am8/CAAAA2wAAAA8AAABkcnMvZG93bnJldi54bWxEj0FrwkAUhO8F/8PyhN7qRrGlxqwiguBJ&#10;rNr7I/vMhmTfxuyrpv++Wyj0OMx8M0yxHnyr7tTHOrCB6SQDRVwGW3Nl4HLevbyDioJssQ1MBr4p&#10;wno1eiowt+HBH3Q/SaVSCcccDTiRLtc6lo48xknoiJN3Db1HSbKvtO3xkcp9q2dZ9qY91pwWHHa0&#10;dVQ2py9vYCHHYzPff9rF+bU93A47d+3EGfM8HjZLUEKD/If/6L1N3Bx+v6QfoF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wJvPwgAAANsAAAAPAAAAAAAAAAAAAAAAAJ8C&#10;AABkcnMvZG93bnJldi54bWxQSwUGAAAAAAQABAD3AAAAjgMAAAAA&#10;">
                  <v:imagedata r:id="rId60" o:title="heltal1"/>
                  <v:path arrowok="t"/>
                </v:shape>
                <v:shape id="Textruta 1632" o:spid="_x0000_s1073" type="#_x0000_t202" style="position:absolute;top:6031;width:46399;height:2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bGv8QA&#10;AADdAAAADwAAAGRycy9kb3ducmV2LnhtbESPQYvCMBCF74L/IcyCN01XUaQaRRcFb2LrwePQzLZd&#10;m0lpslr7640geJvhvXnfm+W6NZW4UeNKywq+RxEI4szqknMF53Q/nINwHlljZZkUPMjBetXvLTHW&#10;9s4nuiU+FyGEXYwKCu/rWEqXFWTQjWxNHLRf2xj0YW1yqRu8h3BTyXEUzaTBkgOhwJp+Csquyb8J&#10;XJvurt3Gy3SfUbLV0+7veOmUGny1mwUIT63/mN/XBx3qzyZjeH0TRp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2xr/EAAAA3QAAAA8AAAAAAAAAAAAAAAAAmAIAAGRycy9k&#10;b3ducmV2LnhtbFBLBQYAAAAABAAEAPUAAACJAwAAAAA=&#10;" fillcolor="white [3212]" stroked="f" strokeweight=".5pt">
                  <v:textbox>
                    <w:txbxContent>
                      <w:p w:rsidR="001233CC" w:rsidRPr="009863B2" w:rsidRDefault="001233CC" w:rsidP="00D25A1F">
                        <w:pPr>
                          <w:rPr>
                            <w:b/>
                          </w:rPr>
                        </w:pPr>
                        <w:r>
                          <w:rPr>
                            <w:rFonts w:eastAsiaTheme="minorEastAsia"/>
                            <w:sz w:val="18"/>
                            <w:szCs w:val="18"/>
                          </w:rPr>
                          <w:t xml:space="preserve"> </w:t>
                        </w:r>
                        <m:oMath>
                          <m:r>
                            <m:rPr>
                              <m:sty m:val="bi"/>
                            </m:rPr>
                            <w:rPr>
                              <w:rFonts w:ascii="Cambria Math" w:eastAsiaTheme="minorEastAsia" w:hAnsi="Cambria Math"/>
                            </w:rPr>
                            <m:t>-7   -6   -5  -4   -3  -2   -1   ±0  +1   +</m:t>
                          </m:r>
                          <m:r>
                            <m:rPr>
                              <m:sty m:val="bi"/>
                            </m:rPr>
                            <w:rPr>
                              <w:rFonts w:ascii="Cambria Math" w:eastAsiaTheme="minorEastAsia" w:hAnsi="Cambria Math"/>
                              <w:color w:val="C00000"/>
                            </w:rPr>
                            <m:t>2</m:t>
                          </m:r>
                          <m:r>
                            <m:rPr>
                              <m:sty m:val="bi"/>
                            </m:rPr>
                            <w:rPr>
                              <w:rFonts w:ascii="Cambria Math" w:eastAsiaTheme="minorEastAsia" w:hAnsi="Cambria Math"/>
                            </w:rPr>
                            <m:t xml:space="preserve">  +3  +4   +5  +6  +7</m:t>
                          </m:r>
                        </m:oMath>
                      </w:p>
                    </w:txbxContent>
                  </v:textbox>
                </v:shape>
                <v:shape id="Vänster klammerparentes 1633" o:spid="_x0000_s1074" type="#_x0000_t87" style="position:absolute;left:35894;top:-3697;width:1721;height:1435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ZTYcQA&#10;AADdAAAADwAAAGRycy9kb3ducmV2LnhtbERPS2vCQBC+F/oflin0Vjc1ENs0GylKJTcfLehxyE6T&#10;tNnZkF01+utdQfA2H99zsulgWnGg3jWWFbyOIhDEpdUNVwp+vr9e3kA4j6yxtUwKTuRgmj8+ZJhq&#10;e+Q1HTa+EiGEXYoKau+7VEpX1mTQjWxHHLhf2xv0AfaV1D0eQ7hp5TiKEmmw4dBQY0ezmsr/zd4o&#10;WG0Xxfs5kdV63/3ROObdZL4slHp+Gj4/QHga/F18cxc6zE/iGK7fhBN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2U2HEAAAA3QAAAA8AAAAAAAAAAAAAAAAAmAIAAGRycy9k&#10;b3ducmV2LnhtbFBLBQYAAAAABAAEAPUAAACJAwAAAAA=&#10;" adj="216" strokecolor="black [3213]"/>
                <v:shape id="Vänster klammerparentes 1634" o:spid="_x0000_s1075" type="#_x0000_t87" style="position:absolute;left:21157;top:-3989;width:1657;height:1493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qW7sMA&#10;AADdAAAADwAAAGRycy9kb3ducmV2LnhtbERPTWvCQBC9F/wPywi91Y21qERXCRZpS09GweuQHZNg&#10;djbubmL8991Cobd5vM9ZbwfTiJ6cry0rmE4SEMSF1TWXCk7H/csShA/IGhvLpOBBHrab0dMaU23v&#10;fKA+D6WIIexTVFCF0KZS+qIig35iW+LIXawzGCJ0pdQO7zHcNPI1SebSYM2xocKWdhUV17wzCrqm&#10;v93eP766xGUme5zzb98unFLP4yFbgQg0hH/xn/tTx/nz2Rv8fhN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qW7sMAAADdAAAADwAAAAAAAAAAAAAAAACYAgAAZHJzL2Rv&#10;d25yZXYueG1sUEsFBgAAAAAEAAQA9QAAAIgDAAAAAA==&#10;" adj="200" strokecolor="black [3213]"/>
              </v:group>
            </w:pict>
          </mc:Fallback>
        </mc:AlternateContent>
      </w:r>
    </w:p>
    <w:p w:rsidR="00D25A1F" w:rsidRPr="00011E57" w:rsidRDefault="00D25A1F" w:rsidP="00D25A1F">
      <w:pPr>
        <w:pStyle w:val="KursbuntNormal"/>
      </w:pPr>
    </w:p>
    <w:p w:rsidR="00D25A1F" w:rsidRPr="00011E57" w:rsidRDefault="00D25A1F" w:rsidP="00D25A1F">
      <w:pPr>
        <w:pStyle w:val="KursbuntNormal"/>
      </w:pPr>
    </w:p>
    <w:p w:rsidR="00D25A1F" w:rsidRPr="00011E57" w:rsidRDefault="00D25A1F" w:rsidP="00D25A1F">
      <w:pPr>
        <w:pStyle w:val="KursbuntNormal"/>
      </w:pPr>
    </w:p>
    <w:p w:rsidR="00D25A1F" w:rsidRDefault="00D25A1F" w:rsidP="00D25A1F">
      <w:pPr>
        <w:pStyle w:val="KursbuntNormal"/>
      </w:pPr>
    </w:p>
    <w:p w:rsidR="00D25A1F" w:rsidRPr="00011E57" w:rsidRDefault="00D25A1F" w:rsidP="00D25A1F">
      <w:pPr>
        <w:pStyle w:val="KursbuntNormal"/>
      </w:pPr>
    </w:p>
    <w:p w:rsidR="00D25A1F" w:rsidRDefault="00D25A1F" w:rsidP="00D25A1F">
      <w:pPr>
        <w:pStyle w:val="KursbuntNormal"/>
      </w:pPr>
      <w:r w:rsidRPr="00011E57">
        <w:tab/>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p>
    <w:p w:rsidR="00D25A1F" w:rsidRPr="00011E57" w:rsidRDefault="00D25A1F" w:rsidP="00D25A1F">
      <w:pPr>
        <w:pStyle w:val="KursbuntNormal"/>
      </w:pPr>
      <w:r>
        <w:tab/>
      </w:r>
      <w:r w:rsidRPr="00011E57">
        <w:t xml:space="preserve"> </w:t>
      </w:r>
    </w:p>
    <w:p w:rsidR="00D25A1F" w:rsidRDefault="00D25A1F" w:rsidP="00D25A1F">
      <w:pPr>
        <w:rPr>
          <w:rFonts w:ascii="Cambria" w:eastAsiaTheme="minorEastAsia" w:hAnsi="Cambria"/>
          <w:sz w:val="24"/>
          <w:szCs w:val="24"/>
        </w:rPr>
      </w:pPr>
      <w:r>
        <w:br w:type="page"/>
      </w:r>
    </w:p>
    <w:p w:rsidR="00D25A1F" w:rsidRPr="00E5385A" w:rsidRDefault="00D25A1F" w:rsidP="00D25A1F">
      <w:pPr>
        <w:pStyle w:val="KursbuntNormal"/>
      </w:pPr>
      <w:r w:rsidRPr="005A3A1E">
        <w:t>Lösning Def</w:t>
      </w:r>
      <w:r w:rsidRPr="006D5584">
        <w:rPr>
          <w:color w:val="0C2953" w:themeColor="text2" w:themeShade="80"/>
        </w:rPr>
        <w:t xml:space="preserve"> </w:t>
      </w:r>
      <w:r>
        <w:tab/>
      </w:r>
      <w:r w:rsidRPr="00E5385A">
        <w:t xml:space="preserve">Vi </w:t>
      </w:r>
      <w:r w:rsidR="00AD1FB4">
        <w:t xml:space="preserve">förbereder genom att undersöka </w:t>
      </w:r>
      <w:r w:rsidRPr="00E5385A">
        <w:t>när absolutbeloppet blir noll</w:t>
      </w:r>
      <w:r>
        <w:t xml:space="preserve"> d.v.s. när teckenväxlingen sker:   </w:t>
      </w:r>
      <m:oMath>
        <m:d>
          <m:dPr>
            <m:begChr m:val="|"/>
            <m:endChr m:val="|"/>
            <m:ctrlPr>
              <w:rPr>
                <w:rFonts w:ascii="Cambria Math" w:hAnsi="Cambria Math"/>
                <w:i/>
                <w:iCs/>
              </w:rPr>
            </m:ctrlPr>
          </m:dPr>
          <m:e>
            <m:r>
              <w:rPr>
                <w:rFonts w:ascii="Cambria Math" w:hAnsi="Cambria Math"/>
              </w:rPr>
              <m:t>x</m:t>
            </m:r>
            <m:r>
              <m:rPr>
                <m:sty m:val="p"/>
              </m:rPr>
              <w:rPr>
                <w:rFonts w:ascii="Cambria Math" w:hAnsi="Cambria Math"/>
              </w:rPr>
              <m:t>-2</m:t>
            </m:r>
          </m:e>
        </m:d>
        <m:r>
          <m:rPr>
            <m:sty m:val="p"/>
          </m:rPr>
          <w:rPr>
            <w:rFonts w:ascii="Cambria Math" w:hAnsi="Cambria Math"/>
          </w:rPr>
          <m:t>=0⇒</m:t>
        </m:r>
        <m:r>
          <w:rPr>
            <w:rFonts w:ascii="Cambria Math" w:hAnsi="Cambria Math"/>
          </w:rPr>
          <m:t>x</m:t>
        </m:r>
        <m:r>
          <m:rPr>
            <m:sty m:val="p"/>
          </m:rPr>
          <w:rPr>
            <w:rFonts w:ascii="Cambria Math" w:hAnsi="Cambria Math"/>
          </w:rPr>
          <m:t>=2</m:t>
        </m:r>
      </m:oMath>
      <w:r w:rsidRPr="00E5385A">
        <w:t>.</w:t>
      </w:r>
    </w:p>
    <w:p w:rsidR="00D25A1F" w:rsidRDefault="00D25A1F" w:rsidP="00D25A1F">
      <w:pPr>
        <w:pStyle w:val="KursbuntNormal"/>
      </w:pPr>
      <w:r>
        <w:rPr>
          <w:noProof/>
          <w:color w:val="C00000"/>
          <w:lang w:eastAsia="sv-SE"/>
        </w:rPr>
        <mc:AlternateContent>
          <mc:Choice Requires="wpg">
            <w:drawing>
              <wp:anchor distT="0" distB="0" distL="114300" distR="114300" simplePos="0" relativeHeight="252428800" behindDoc="0" locked="0" layoutInCell="1" allowOverlap="1" wp14:anchorId="00BD4393" wp14:editId="77D613F9">
                <wp:simplePos x="0" y="0"/>
                <wp:positionH relativeFrom="column">
                  <wp:posOffset>509270</wp:posOffset>
                </wp:positionH>
                <wp:positionV relativeFrom="paragraph">
                  <wp:posOffset>294005</wp:posOffset>
                </wp:positionV>
                <wp:extent cx="5499100" cy="1722120"/>
                <wp:effectExtent l="0" t="0" r="44450" b="30480"/>
                <wp:wrapNone/>
                <wp:docPr id="1635" name="Grupp 1635"/>
                <wp:cNvGraphicFramePr/>
                <a:graphic xmlns:a="http://schemas.openxmlformats.org/drawingml/2006/main">
                  <a:graphicData uri="http://schemas.microsoft.com/office/word/2010/wordprocessingGroup">
                    <wpg:wgp>
                      <wpg:cNvGrpSpPr/>
                      <wpg:grpSpPr>
                        <a:xfrm>
                          <a:off x="0" y="0"/>
                          <a:ext cx="5499100" cy="1722120"/>
                          <a:chOff x="0" y="0"/>
                          <a:chExt cx="5499100" cy="1722120"/>
                        </a:xfrm>
                      </wpg:grpSpPr>
                      <wpg:grpSp>
                        <wpg:cNvPr id="1636" name="Grupp 1636"/>
                        <wpg:cNvGrpSpPr/>
                        <wpg:grpSpPr>
                          <a:xfrm>
                            <a:off x="0" y="238125"/>
                            <a:ext cx="5499100" cy="1483995"/>
                            <a:chOff x="0" y="0"/>
                            <a:chExt cx="5499100" cy="1483995"/>
                          </a:xfrm>
                        </wpg:grpSpPr>
                        <wps:wsp>
                          <wps:cNvPr id="1637" name="Rak pil 1637"/>
                          <wps:cNvCnPr/>
                          <wps:spPr>
                            <a:xfrm>
                              <a:off x="0" y="28575"/>
                              <a:ext cx="5499100" cy="0"/>
                            </a:xfrm>
                            <a:prstGeom prst="straightConnector1">
                              <a:avLst/>
                            </a:prstGeom>
                            <a:noFill/>
                            <a:ln w="9525" cap="flat" cmpd="sng" algn="ctr">
                              <a:solidFill>
                                <a:sysClr val="windowText" lastClr="000000"/>
                              </a:solidFill>
                              <a:prstDash val="solid"/>
                              <a:tailEnd type="arrow"/>
                            </a:ln>
                            <a:effectLst/>
                          </wps:spPr>
                          <wps:bodyPr/>
                        </wps:wsp>
                        <wps:wsp>
                          <wps:cNvPr id="1638" name="Rak 1638"/>
                          <wps:cNvCnPr/>
                          <wps:spPr>
                            <a:xfrm>
                              <a:off x="3038475" y="0"/>
                              <a:ext cx="0" cy="76835"/>
                            </a:xfrm>
                            <a:prstGeom prst="line">
                              <a:avLst/>
                            </a:prstGeom>
                            <a:noFill/>
                            <a:ln w="9525" cap="flat" cmpd="sng" algn="ctr">
                              <a:solidFill>
                                <a:sysClr val="windowText" lastClr="000000"/>
                              </a:solidFill>
                              <a:prstDash val="solid"/>
                            </a:ln>
                            <a:effectLst/>
                          </wps:spPr>
                          <wps:bodyPr/>
                        </wps:wsp>
                        <wps:wsp>
                          <wps:cNvPr id="1639" name="Rak 1639"/>
                          <wps:cNvCnPr/>
                          <wps:spPr>
                            <a:xfrm>
                              <a:off x="3038475" y="228600"/>
                              <a:ext cx="0" cy="1255395"/>
                            </a:xfrm>
                            <a:prstGeom prst="line">
                              <a:avLst/>
                            </a:prstGeom>
                            <a:noFill/>
                            <a:ln w="9525" cap="flat" cmpd="sng" algn="ctr">
                              <a:solidFill>
                                <a:sysClr val="windowText" lastClr="000000"/>
                              </a:solidFill>
                              <a:prstDash val="dash"/>
                            </a:ln>
                            <a:effectLst/>
                          </wps:spPr>
                          <wps:bodyPr/>
                        </wps:wsp>
                      </wpg:grpSp>
                      <wps:wsp>
                        <wps:cNvPr id="1640" name="Textruta 1640"/>
                        <wps:cNvSpPr txBox="1"/>
                        <wps:spPr>
                          <a:xfrm>
                            <a:off x="2924175" y="0"/>
                            <a:ext cx="47752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25A1F">
                              <w:pPr>
                                <w:rPr>
                                  <w:rFonts w:ascii="Cambria" w:hAnsi="Cambria"/>
                                </w:rPr>
                              </w:pPr>
                              <w:r>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1" name="Textruta 1641"/>
                        <wps:cNvSpPr txBox="1"/>
                        <wps:spPr>
                          <a:xfrm>
                            <a:off x="57150" y="9525"/>
                            <a:ext cx="477665"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410A04" w:rsidRDefault="001233CC" w:rsidP="00D25A1F">
                              <w:pPr>
                                <w:rPr>
                                  <w:rFonts w:ascii="Cambria" w:hAnsi="Cambria"/>
                                  <w:sz w:val="24"/>
                                </w:rPr>
                              </w:pPr>
                              <m:oMathPara>
                                <m:oMath>
                                  <m:r>
                                    <w:rPr>
                                      <w:rFonts w:ascii="Cambria Math" w:hAnsi="Cambria Math"/>
                                      <w:sz w:val="24"/>
                                    </w:rPr>
                                    <m:t>x</m:t>
                                  </m:r>
                                </m:oMath>
                              </m:oMathPara>
                            </w:p>
                            <w:p w:rsidR="001233CC" w:rsidRDefault="001233CC" w:rsidP="00D25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 1635" o:spid="_x0000_s1076" style="position:absolute;left:0;text-align:left;margin-left:40.1pt;margin-top:23.15pt;width:433pt;height:135.6pt;z-index:252428800" coordsize="54991,17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">
                <v:group id="Grupp 1636" o:spid="_x0000_s1077" style="position:absolute;top:2381;width:54991;height:14840" coordsize="54991,14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cycMAAADdAAAADwAAAGRycy9kb3ducmV2LnhtbERPTYvCMBC9L/gfwgje&#10;1rSKRapRRFzZgwirgngbmrEtNpPSZNv67zeCsLd5vM9ZrntTiZYaV1pWEI8jEMSZ1SXnCi7nr885&#10;COeRNVaWScGTHKxXg48lptp2/EPtyecihLBLUUHhfZ1K6bKCDLqxrYkDd7eNQR9gk0vdYBfCTSUn&#10;UZRIgyWHhgJr2haUPU6/RsG+w24zjXft4XHfPm/n2fF6iEmp0bDfLEB46v2/+O3+1mF+Mk3g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3GFzJwwAAAN0AAAAP&#10;AAAAAAAAAAAAAAAAAKoCAABkcnMvZG93bnJldi54bWxQSwUGAAAAAAQABAD6AAAAmgMAAAAA&#10;">
                  <v:shapetype id="_x0000_t32" coordsize="21600,21600" o:spt="32" o:oned="t" path="m,l21600,21600e" filled="f">
                    <v:path arrowok="t" fillok="f" o:connecttype="none"/>
                    <o:lock v:ext="edit" shapetype="t"/>
                  </v:shapetype>
                  <v:shape id="Rak pil 1637" o:spid="_x0000_s1078" type="#_x0000_t32" style="position:absolute;top:285;width:549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SAh8QAAADdAAAADwAAAGRycy9kb3ducmV2LnhtbERP32vCMBB+H/g/hBv4NtMp09IZRcWN&#10;wRC06vvRnG1ncylJ1Lq/fhkM9nYf38+bzjvTiCs5X1tW8DxIQBAXVtdcKjjs355SED4ga2wsk4I7&#10;eZjPeg9TzLS98Y6ueShFDGGfoYIqhDaT0hcVGfQD2xJH7mSdwRChK6V2eIvhppHDJBlLgzXHhgpb&#10;WlVUnPOLUWCXp4s+vthl6jZFvt7Kr/vn+7dS/cdu8QoiUBf+xX/uDx3nj0cT+P0mniB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JICHxAAAAN0AAAAPAAAAAAAAAAAA&#10;AAAAAKECAABkcnMvZG93bnJldi54bWxQSwUGAAAAAAQABAD5AAAAkgMAAAAA&#10;" strokecolor="windowText">
                    <v:stroke endarrow="open"/>
                  </v:shape>
                  <v:line id="Rak 1638" o:spid="_x0000_s1079" style="position:absolute;visibility:visible;mso-wrap-style:square" from="30384,0" to="3038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JAzccAAADdAAAADwAAAGRycy9kb3ducmV2LnhtbESPQWvCQBCF70L/wzJCL1I3bSVI6ioi&#10;FXqssYQeh+yYRLOzaXaraX+9cxC8zfDevPfNYjW4Vp2pD41nA8/TBBRx6W3DlYGv/fZpDipEZIut&#10;ZzLwRwFWy4fRAjPrL7yjcx4rJSEcMjRQx9hlWoeyJodh6jti0Q6+dxhl7Stte7xIuGv1S5Kk2mHD&#10;0lBjR5uaylP+6wxUm+Pk5zs//s9i+j7329lnURzWxjyOh/UbqEhDvJtv1x9W8NNXwZVvZAS9v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kDNxwAAAN0AAAAPAAAAAAAA&#10;AAAAAAAAAKECAABkcnMvZG93bnJldi54bWxQSwUGAAAAAAQABAD5AAAAlQMAAAAA&#10;" strokecolor="windowText"/>
                  <v:line id="Rak 1639" o:spid="_x0000_s1080" style="position:absolute;visibility:visible;mso-wrap-style:square" from="30384,2286" to="30384,14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fzXsUAAADdAAAADwAAAGRycy9kb3ducmV2LnhtbERP30vDMBB+F/Y/hBN8c6kKw9WmY1NE&#10;mYq49sW3I7k1nc2lNHGr/vWLIOztPr6fVyxG14k9DaH1rOBqmoEg1t603Cioq8fLWxAhIhvsPJOC&#10;HwqwKCdnBebGH/iD9pvYiBTCIUcFNsY+lzJoSw7D1PfEidv6wWFMcGikGfCQwl0nr7NsJh22nBos&#10;9nRvSX9tvp2C1cPu8+3laWWj1rXx775qX9e/Sl2cj8s7EJHGeBL/u59Nmj+7mcPfN+kEWR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fzXsUAAADdAAAADwAAAAAAAAAA&#10;AAAAAAChAgAAZHJzL2Rvd25yZXYueG1sUEsFBgAAAAAEAAQA+QAAAJMDAAAAAA==&#10;" strokecolor="windowText">
                    <v:stroke dashstyle="dash"/>
                  </v:line>
                </v:group>
                <v:shape id="Textruta 1640" o:spid="_x0000_s1081" type="#_x0000_t202" style="position:absolute;left:29241;width:4775;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tjscA&#10;AADdAAAADwAAAGRycy9kb3ducmV2LnhtbESPT2vCQBDF7wW/wzKCt7qpqEjqKhKQlqIH/1y8TbNj&#10;EpqdTbNbTf30zkHwNsN7895v5svO1epCbag8G3gbJqCIc28rLgwcD+vXGagQkS3WnsnAPwVYLnov&#10;c0ytv/KOLvtYKAnhkKKBMsYm1TrkJTkMQ98Qi3b2rcMoa1to2+JVwl2tR0ky1Q4rloYSG8pKyn/2&#10;f87AV7be4u575Ga3OvvYnFfN7/E0MWbQ71bvoCJ18Wl+XH9awZ+OhV++kRH0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qLY7HAAAA3QAAAA8AAAAAAAAAAAAAAAAAmAIAAGRy&#10;cy9kb3ducmV2LnhtbFBLBQYAAAAABAAEAPUAAACMAwAAAAA=&#10;" filled="f" stroked="f" strokeweight=".5pt">
                  <v:textbox>
                    <w:txbxContent>
                      <w:p w:rsidR="001233CC" w:rsidRPr="00B31F16" w:rsidRDefault="001233CC" w:rsidP="00D25A1F">
                        <w:pPr>
                          <w:rPr>
                            <w:rFonts w:ascii="Cambria" w:hAnsi="Cambria"/>
                          </w:rPr>
                        </w:pPr>
                        <w:r>
                          <w:rPr>
                            <w:rFonts w:ascii="Cambria" w:hAnsi="Cambria"/>
                          </w:rPr>
                          <w:t>2</w:t>
                        </w:r>
                      </w:p>
                    </w:txbxContent>
                  </v:textbox>
                </v:shape>
                <v:shape id="Textruta 1641" o:spid="_x0000_s1082" type="#_x0000_t202" style="position:absolute;left:571;top:95;width:477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aIFcQA&#10;AADdAAAADwAAAGRycy9kb3ducmV2LnhtbERPTYvCMBC9C/sfwgjeNFV2pVSjSEFcRA+6XvY2NmNb&#10;bCbdJmrdX28Ewds83udM562pxJUaV1pWMBxEIIgzq0vOFRx+lv0YhPPIGivLpOBODuazj84UE21v&#10;vKPr3ucihLBLUEHhfZ1I6bKCDLqBrYkDd7KNQR9gk0vd4C2Em0qOomgsDZYcGgqsKS0oO+8vRsE6&#10;XW5xdxyZ+L9KV5vTov47/H4p1eu2iwkIT61/i1/ubx3mjz+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miBXEAAAA3QAAAA8AAAAAAAAAAAAAAAAAmAIAAGRycy9k&#10;b3ducmV2LnhtbFBLBQYAAAAABAAEAPUAAACJAwAAAAA=&#10;" filled="f" stroked="f" strokeweight=".5pt">
                  <v:textbox>
                    <w:txbxContent>
                      <w:p w:rsidR="001233CC" w:rsidRPr="00410A04" w:rsidRDefault="001233CC" w:rsidP="00D25A1F">
                        <w:pPr>
                          <w:rPr>
                            <w:rFonts w:ascii="Cambria" w:hAnsi="Cambria"/>
                            <w:sz w:val="24"/>
                          </w:rPr>
                        </w:pPr>
                        <m:oMathPara>
                          <m:oMath>
                            <m:r>
                              <w:rPr>
                                <w:rFonts w:ascii="Cambria Math" w:hAnsi="Cambria Math"/>
                                <w:sz w:val="24"/>
                              </w:rPr>
                              <m:t>x</m:t>
                            </m:r>
                          </m:oMath>
                        </m:oMathPara>
                      </w:p>
                      <w:p w:rsidR="001233CC" w:rsidRDefault="001233CC" w:rsidP="00D25A1F"/>
                    </w:txbxContent>
                  </v:textbox>
                </v:shape>
              </v:group>
            </w:pict>
          </mc:Fallback>
        </mc:AlternateContent>
      </w:r>
      <w:r>
        <w:tab/>
        <w:t>Därefter delas</w:t>
      </w:r>
      <w:r w:rsidRPr="00E5385A">
        <w:t xml:space="preserve"> lösningen</w:t>
      </w:r>
      <w:r>
        <w:t xml:space="preserve"> upp</w:t>
      </w:r>
      <w:r w:rsidRPr="00E5385A">
        <w:t xml:space="preserve"> i två f</w:t>
      </w:r>
      <w:r>
        <w:t>all i tabellen nedan. Absolutbeloppet tas bort med hjälp av definitionen.</w:t>
      </w:r>
    </w:p>
    <w:p w:rsidR="00D25A1F" w:rsidRPr="003D3F54" w:rsidRDefault="00D25A1F" w:rsidP="00D25A1F">
      <w:pPr>
        <w:pStyle w:val="KursbuntNormal"/>
      </w:pPr>
      <w:r>
        <w:rPr>
          <w:color w:val="C00000"/>
        </w:rPr>
        <w:tab/>
      </w:r>
    </w:p>
    <w:p w:rsidR="00D25A1F" w:rsidRPr="00BC6FA4" w:rsidRDefault="00D25A1F" w:rsidP="00D25A1F">
      <w:pPr>
        <w:spacing w:line="276" w:lineRule="auto"/>
        <w:ind w:left="567"/>
        <w:rPr>
          <w:rFonts w:ascii="Times New Roman" w:eastAsia="Times New Roman" w:hAnsi="Times New Roman" w:cs="Times New Roman"/>
        </w:rPr>
      </w:pP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ellrutnt"/>
        <w:tblW w:w="5029" w:type="pct"/>
        <w:tblInd w:w="-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1"/>
        <w:gridCol w:w="3930"/>
        <w:gridCol w:w="3930"/>
      </w:tblGrid>
      <w:tr w:rsidR="00D25A1F" w:rsidRPr="00BC6FA4" w:rsidTr="00D25A1F">
        <w:tc>
          <w:tcPr>
            <w:tcW w:w="966" w:type="pct"/>
          </w:tcPr>
          <w:p w:rsidR="00D25A1F" w:rsidRPr="00F471F9" w:rsidRDefault="00D25A1F" w:rsidP="00D25A1F">
            <w:pPr>
              <w:rPr>
                <w:rFonts w:ascii="Cambria" w:eastAsia="Times New Roman" w:hAnsi="Cambria"/>
                <w:i/>
                <w:noProof/>
              </w:rPr>
            </w:pPr>
            <w:r w:rsidRPr="00F471F9">
              <w:rPr>
                <w:rFonts w:ascii="Cambria" w:eastAsia="Times New Roman" w:hAnsi="Cambria"/>
                <w:i/>
                <w:noProof/>
              </w:rPr>
              <w:t>Intervall:</w:t>
            </w:r>
          </w:p>
          <w:p w:rsidR="00D25A1F" w:rsidRPr="00F471F9" w:rsidRDefault="00D25A1F" w:rsidP="00D25A1F">
            <w:pPr>
              <w:rPr>
                <w:rFonts w:ascii="Cambria" w:eastAsia="Times New Roman" w:hAnsi="Cambria"/>
                <w:noProof/>
              </w:rPr>
            </w:pPr>
          </w:p>
          <w:p w:rsidR="00D25A1F" w:rsidRPr="00F471F9" w:rsidRDefault="00D25A1F" w:rsidP="00D25A1F">
            <w:pPr>
              <w:rPr>
                <w:rFonts w:ascii="Cambria" w:eastAsia="Times New Roman" w:hAnsi="Cambria"/>
                <w:i/>
                <w:noProof/>
                <w:color w:val="595959" w:themeColor="text1" w:themeTint="A6"/>
              </w:rPr>
            </w:pPr>
            <w:r w:rsidRPr="00F471F9">
              <w:rPr>
                <w:rFonts w:ascii="Cambria" w:eastAsia="Times New Roman" w:hAnsi="Cambria"/>
                <w:i/>
                <w:noProof/>
                <w:color w:val="595959" w:themeColor="text1" w:themeTint="A6"/>
              </w:rPr>
              <w:t>Absolutbelopp:</w:t>
            </w:r>
          </w:p>
          <w:p w:rsidR="00D25A1F" w:rsidRPr="00F471F9" w:rsidRDefault="00D25A1F" w:rsidP="00D25A1F">
            <w:pPr>
              <w:rPr>
                <w:rFonts w:ascii="Cambria" w:eastAsia="Times New Roman" w:hAnsi="Cambria"/>
                <w:noProof/>
              </w:rPr>
            </w:pPr>
          </w:p>
          <w:p w:rsidR="00D25A1F" w:rsidRPr="00F471F9" w:rsidRDefault="00D25A1F" w:rsidP="00D25A1F">
            <w:pPr>
              <w:jc w:val="both"/>
              <w:rPr>
                <w:rFonts w:ascii="Cambria" w:eastAsia="Times New Roman" w:hAnsi="Cambria"/>
                <w:i/>
              </w:rPr>
            </w:pPr>
          </w:p>
          <w:p w:rsidR="00D25A1F" w:rsidRPr="00F471F9" w:rsidRDefault="00D25A1F" w:rsidP="00D25A1F">
            <w:pPr>
              <w:jc w:val="both"/>
              <w:rPr>
                <w:rFonts w:ascii="Cambria" w:eastAsia="Times New Roman" w:hAnsi="Cambria"/>
                <w:i/>
              </w:rPr>
            </w:pPr>
            <w:r w:rsidRPr="00F471F9">
              <w:rPr>
                <w:rFonts w:ascii="Cambria" w:eastAsia="Times New Roman" w:hAnsi="Cambria"/>
                <w:i/>
              </w:rPr>
              <w:t>Ekvationen:</w:t>
            </w:r>
          </w:p>
          <w:p w:rsidR="00D25A1F" w:rsidRPr="00F471F9" w:rsidRDefault="00D25A1F" w:rsidP="00D25A1F">
            <w:pPr>
              <w:rPr>
                <w:rFonts w:ascii="Cambria" w:eastAsia="Times New Roman" w:hAnsi="Cambria"/>
                <w:noProof/>
              </w:rPr>
            </w:pPr>
          </w:p>
          <w:p w:rsidR="00D25A1F" w:rsidRPr="00F471F9" w:rsidRDefault="00D25A1F" w:rsidP="00D25A1F">
            <w:pPr>
              <w:rPr>
                <w:rFonts w:ascii="Cambria" w:eastAsia="Times New Roman" w:hAnsi="Cambria"/>
                <w:noProof/>
              </w:rPr>
            </w:pPr>
          </w:p>
          <w:p w:rsidR="00D25A1F" w:rsidRPr="00F471F9" w:rsidRDefault="00D25A1F" w:rsidP="00D25A1F">
            <w:pPr>
              <w:jc w:val="both"/>
              <w:rPr>
                <w:rFonts w:ascii="Cambria" w:eastAsia="Times New Roman" w:hAnsi="Cambria"/>
              </w:rPr>
            </w:pPr>
          </w:p>
        </w:tc>
        <w:tc>
          <w:tcPr>
            <w:tcW w:w="2017" w:type="pct"/>
          </w:tcPr>
          <w:p w:rsidR="00D25A1F" w:rsidRPr="00F471F9" w:rsidRDefault="00D25A1F" w:rsidP="00D25A1F">
            <w:pPr>
              <w:tabs>
                <w:tab w:val="left" w:pos="2570"/>
              </w:tabs>
              <w:ind w:left="226"/>
              <w:rPr>
                <w:rFonts w:ascii="Cambria" w:eastAsia="Times New Roman" w:hAnsi="Cambria"/>
              </w:rPr>
            </w:pPr>
            <m:oMathPara>
              <m:oMathParaPr>
                <m:jc m:val="center"/>
              </m:oMathParaPr>
              <m:oMath>
                <m:r>
                  <w:rPr>
                    <w:rFonts w:ascii="Cambria Math" w:eastAsia="Calibri" w:hAnsi="Cambria Math"/>
                  </w:rPr>
                  <m:t>x&lt;2</m:t>
                </m:r>
              </m:oMath>
            </m:oMathPara>
          </w:p>
          <w:p w:rsidR="00D25A1F" w:rsidRPr="00F471F9" w:rsidRDefault="00D25A1F" w:rsidP="00D25A1F">
            <w:pPr>
              <w:tabs>
                <w:tab w:val="left" w:pos="2570"/>
              </w:tabs>
              <w:ind w:left="226"/>
              <w:rPr>
                <w:rFonts w:ascii="Cambria" w:eastAsia="Times New Roman" w:hAnsi="Cambria"/>
              </w:rPr>
            </w:pPr>
          </w:p>
          <w:p w:rsidR="00D25A1F" w:rsidRPr="00F471F9"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r>
                  <w:rPr>
                    <w:rFonts w:ascii="Cambria Math" w:eastAsia="Calibri" w:hAnsi="Cambria Math"/>
                    <w:color w:val="595959" w:themeColor="text1" w:themeTint="A6"/>
                  </w:rPr>
                  <m:t>=  -</m:t>
                </m:r>
                <m:d>
                  <m:dPr>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oMath>
            </m:oMathPara>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r w:rsidRPr="00F471F9">
              <w:rPr>
                <w:rFonts w:ascii="Cambria" w:eastAsia="Times New Roman" w:hAnsi="Cambria"/>
              </w:rPr>
              <w:t>I det</w:t>
            </w:r>
            <w:r>
              <w:rPr>
                <w:rFonts w:ascii="Cambria" w:eastAsia="Times New Roman" w:hAnsi="Cambria"/>
              </w:rPr>
              <w:t xml:space="preserve">ta intervall blir </w:t>
            </w:r>
            <w:r w:rsidRPr="00F471F9">
              <w:rPr>
                <w:rFonts w:ascii="Cambria" w:eastAsia="Times New Roman" w:hAnsi="Cambria"/>
              </w:rPr>
              <w:t>ekvationen:</w:t>
            </w:r>
          </w:p>
          <w:p w:rsidR="00D25A1F" w:rsidRPr="00F471F9" w:rsidRDefault="00D25A1F" w:rsidP="00D25A1F">
            <w:pPr>
              <w:tabs>
                <w:tab w:val="left" w:pos="2570"/>
              </w:tabs>
              <w:ind w:left="46" w:right="198" w:hanging="46"/>
              <w:rPr>
                <w:rFonts w:ascii="Cambria" w:eastAsia="Times New Roman" w:hAnsi="Cambria"/>
              </w:rPr>
            </w:pPr>
            <m:oMathPara>
              <m:oMathParaPr>
                <m:jc m:val="right"/>
              </m:oMathParaPr>
              <m:oMath>
                <m:r>
                  <w:rPr>
                    <w:rFonts w:ascii="Cambria Math" w:eastAsia="Calibri" w:hAnsi="Cambria Math"/>
                  </w:rPr>
                  <m:t>-</m:t>
                </m:r>
                <m:d>
                  <m:dPr>
                    <m:ctrlPr>
                      <w:rPr>
                        <w:rFonts w:ascii="Cambria Math" w:eastAsia="Calibri" w:hAnsi="Cambria Math"/>
                        <w:i/>
                      </w:rPr>
                    </m:ctrlPr>
                  </m:dPr>
                  <m:e>
                    <m:r>
                      <w:rPr>
                        <w:rFonts w:ascii="Cambria Math" w:eastAsia="Calibri" w:hAnsi="Cambria Math"/>
                      </w:rPr>
                      <m:t>x-2</m:t>
                    </m:r>
                  </m:e>
                </m:d>
                <m:r>
                  <w:rPr>
                    <w:rFonts w:ascii="Cambria Math" w:eastAsia="Calibri" w:hAnsi="Cambria Math"/>
                  </w:rPr>
                  <m:t xml:space="preserve">=5   </m:t>
                </m:r>
              </m:oMath>
            </m:oMathPara>
          </w:p>
          <w:p w:rsidR="00D25A1F" w:rsidRPr="00F471F9" w:rsidRDefault="00D25A1F" w:rsidP="00D25A1F">
            <w:pPr>
              <w:tabs>
                <w:tab w:val="left" w:pos="2570"/>
              </w:tabs>
              <w:ind w:left="226" w:right="198"/>
              <w:rPr>
                <w:rFonts w:ascii="Cambria" w:eastAsia="Times New Roman" w:hAnsi="Cambria"/>
              </w:rPr>
            </w:pPr>
            <m:oMathPara>
              <m:oMathParaPr>
                <m:jc m:val="right"/>
              </m:oMathParaPr>
              <m:oMath>
                <m:r>
                  <w:rPr>
                    <w:rFonts w:ascii="Cambria Math" w:eastAsia="Calibri" w:hAnsi="Cambria Math"/>
                  </w:rPr>
                  <m:t xml:space="preserve">-x+2=5   </m:t>
                </m:r>
              </m:oMath>
            </m:oMathPara>
          </w:p>
          <w:p w:rsidR="00D25A1F" w:rsidRPr="00F471F9" w:rsidRDefault="002D00F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x=-3</m:t>
                    </m:r>
                  </m:e>
                </m:bar>
              </m:oMath>
            </m:oMathPara>
          </w:p>
          <w:p w:rsidR="00D25A1F" w:rsidRPr="00F471F9" w:rsidRDefault="00D25A1F" w:rsidP="00D25A1F">
            <w:pPr>
              <w:jc w:val="both"/>
              <w:rPr>
                <w:rFonts w:ascii="Cambria" w:eastAsia="Times New Roman" w:hAnsi="Cambria"/>
              </w:rPr>
            </w:pPr>
          </w:p>
        </w:tc>
        <w:tc>
          <w:tcPr>
            <w:tcW w:w="2017" w:type="pct"/>
            <w:tcFitText/>
          </w:tcPr>
          <w:p w:rsidR="00D25A1F" w:rsidRPr="00F471F9" w:rsidRDefault="00D25A1F" w:rsidP="00D25A1F">
            <w:pPr>
              <w:tabs>
                <w:tab w:val="left" w:pos="2570"/>
              </w:tabs>
              <w:ind w:right="198"/>
              <w:jc w:val="center"/>
              <w:rPr>
                <w:rFonts w:ascii="Cambria" w:eastAsia="Times New Roman" w:hAnsi="Cambria"/>
                <w:noProof/>
              </w:rPr>
            </w:pPr>
            <m:oMathPara>
              <m:oMath>
                <m:r>
                  <w:rPr>
                    <w:rFonts w:ascii="Cambria Math" w:eastAsia="Calibri" w:hAnsi="Cambria Math"/>
                  </w:rPr>
                  <m:t>2≤x</m:t>
                </m:r>
              </m:oMath>
            </m:oMathPara>
          </w:p>
          <w:p w:rsidR="00D25A1F" w:rsidRPr="00F471F9" w:rsidRDefault="00D25A1F" w:rsidP="00D25A1F">
            <w:pPr>
              <w:tabs>
                <w:tab w:val="left" w:pos="2570"/>
              </w:tabs>
              <w:ind w:right="198"/>
              <w:jc w:val="right"/>
              <w:rPr>
                <w:rFonts w:ascii="Cambria" w:eastAsia="Times New Roman" w:hAnsi="Cambria"/>
              </w:rPr>
            </w:pPr>
          </w:p>
          <w:p w:rsidR="00D25A1F" w:rsidRPr="00F471F9"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r>
                  <w:rPr>
                    <w:rFonts w:ascii="Cambria Math" w:eastAsia="Calibri" w:hAnsi="Cambria Math"/>
                    <w:color w:val="595959" w:themeColor="text1" w:themeTint="A6"/>
                  </w:rPr>
                  <m:t xml:space="preserve">=  </m:t>
                </m:r>
                <m:d>
                  <m:dPr>
                    <m:ctrlPr>
                      <w:rPr>
                        <w:rFonts w:ascii="Cambria Math" w:eastAsia="Calibri" w:hAnsi="Cambria Math"/>
                        <w:i/>
                        <w:color w:val="595959" w:themeColor="text1" w:themeTint="A6"/>
                      </w:rPr>
                    </m:ctrlPr>
                  </m:dPr>
                  <m:e>
                    <m:r>
                      <w:rPr>
                        <w:rFonts w:ascii="Cambria Math" w:eastAsia="Calibri" w:hAnsi="Cambria Math"/>
                        <w:color w:val="595959" w:themeColor="text1" w:themeTint="A6"/>
                      </w:rPr>
                      <m:t>x-2</m:t>
                    </m:r>
                  </m:e>
                </m:d>
              </m:oMath>
            </m:oMathPara>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2570"/>
              </w:tabs>
              <w:ind w:left="226" w:right="198"/>
              <w:rPr>
                <w:rFonts w:ascii="Cambria" w:eastAsia="Times New Roman" w:hAnsi="Cambria"/>
              </w:rPr>
            </w:pPr>
            <w:r w:rsidRPr="00F471F9">
              <w:rPr>
                <w:rFonts w:ascii="Cambria" w:eastAsia="Times New Roman" w:hAnsi="Cambria"/>
              </w:rPr>
              <w:t>I detta intervall blir ekvationen:</w:t>
            </w:r>
          </w:p>
          <w:p w:rsidR="00D25A1F" w:rsidRPr="00F471F9" w:rsidRDefault="002D00F0" w:rsidP="00D25A1F">
            <w:pPr>
              <w:tabs>
                <w:tab w:val="left" w:pos="2570"/>
              </w:tabs>
              <w:ind w:left="46" w:right="198" w:hanging="46"/>
              <w:rPr>
                <w:rFonts w:ascii="Cambria" w:eastAsia="Times New Roman" w:hAnsi="Cambria"/>
              </w:rPr>
            </w:pPr>
            <m:oMathPara>
              <m:oMathParaPr>
                <m:jc m:val="right"/>
              </m:oMathParaPr>
              <m:oMath>
                <m:d>
                  <m:dPr>
                    <m:ctrlPr>
                      <w:rPr>
                        <w:rFonts w:ascii="Cambria Math" w:eastAsia="Calibri" w:hAnsi="Cambria Math"/>
                        <w:i/>
                      </w:rPr>
                    </m:ctrlPr>
                  </m:dPr>
                  <m:e>
                    <m:r>
                      <w:rPr>
                        <w:rFonts w:ascii="Cambria Math" w:eastAsia="Calibri" w:hAnsi="Cambria Math"/>
                      </w:rPr>
                      <m:t>x-2</m:t>
                    </m:r>
                  </m:e>
                </m:d>
                <m:r>
                  <w:rPr>
                    <w:rFonts w:ascii="Cambria Math" w:eastAsia="Calibri" w:hAnsi="Cambria Math"/>
                  </w:rPr>
                  <m:t>=5</m:t>
                </m:r>
              </m:oMath>
            </m:oMathPara>
          </w:p>
          <w:p w:rsidR="00D25A1F" w:rsidRPr="00F471F9" w:rsidRDefault="002D00F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x=7</m:t>
                    </m:r>
                  </m:e>
                </m:bar>
              </m:oMath>
            </m:oMathPara>
          </w:p>
          <w:p w:rsidR="00D25A1F" w:rsidRPr="00F471F9" w:rsidRDefault="00D25A1F" w:rsidP="00D25A1F">
            <w:pPr>
              <w:tabs>
                <w:tab w:val="left" w:pos="2570"/>
              </w:tabs>
              <w:ind w:left="226" w:right="198"/>
              <w:rPr>
                <w:rFonts w:ascii="Cambria" w:eastAsia="Times New Roman" w:hAnsi="Cambria"/>
                <w:color w:val="FF0000"/>
              </w:rPr>
            </w:pPr>
          </w:p>
          <w:p w:rsidR="00D25A1F" w:rsidRPr="00F471F9" w:rsidRDefault="00D25A1F" w:rsidP="00D25A1F">
            <w:pPr>
              <w:jc w:val="both"/>
              <w:rPr>
                <w:rFonts w:ascii="Cambria" w:eastAsia="Times New Roman" w:hAnsi="Cambria"/>
              </w:rPr>
            </w:pPr>
          </w:p>
        </w:tc>
      </w:tr>
    </w:tbl>
    <w:p w:rsidR="00D25A1F" w:rsidRPr="00011E57" w:rsidRDefault="00D25A1F" w:rsidP="00D25A1F">
      <w:pPr>
        <w:pStyle w:val="KursbuntNormal"/>
      </w:pPr>
      <w:r w:rsidRPr="00011E57">
        <w:tab/>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p>
    <w:p w:rsidR="005A3A1E" w:rsidRDefault="005A3A1E" w:rsidP="00D25A1F">
      <w:pPr>
        <w:pStyle w:val="KursbuntNormal"/>
      </w:pPr>
    </w:p>
    <w:p w:rsidR="00D25A1F" w:rsidRDefault="00D25A1F" w:rsidP="00D25A1F">
      <w:pPr>
        <w:pStyle w:val="KursbuntNormal"/>
      </w:pPr>
      <w:r>
        <w:rPr>
          <w:noProof/>
          <w:lang w:eastAsia="sv-SE"/>
        </w:rPr>
        <mc:AlternateContent>
          <mc:Choice Requires="wps">
            <w:drawing>
              <wp:anchor distT="0" distB="0" distL="114300" distR="114300" simplePos="0" relativeHeight="252446208" behindDoc="0" locked="0" layoutInCell="1" allowOverlap="1" wp14:anchorId="1B40AD57" wp14:editId="1B46A824">
                <wp:simplePos x="0" y="0"/>
                <wp:positionH relativeFrom="column">
                  <wp:posOffset>3153984</wp:posOffset>
                </wp:positionH>
                <wp:positionV relativeFrom="paragraph">
                  <wp:posOffset>66699</wp:posOffset>
                </wp:positionV>
                <wp:extent cx="2781995" cy="1992702"/>
                <wp:effectExtent l="0" t="0" r="0" b="7620"/>
                <wp:wrapNone/>
                <wp:docPr id="1642" name="Textruta 1642"/>
                <wp:cNvGraphicFramePr/>
                <a:graphic xmlns:a="http://schemas.openxmlformats.org/drawingml/2006/main">
                  <a:graphicData uri="http://schemas.microsoft.com/office/word/2010/wordprocessingShape">
                    <wps:wsp>
                      <wps:cNvSpPr txBox="1"/>
                      <wps:spPr>
                        <a:xfrm>
                          <a:off x="0" y="0"/>
                          <a:ext cx="2781995" cy="19927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w:r>
                              <w:rPr>
                                <w:noProof/>
                                <w:lang w:eastAsia="sv-SE"/>
                              </w:rPr>
                              <w:drawing>
                                <wp:inline distT="0" distB="0" distL="0" distR="0" wp14:anchorId="334C1438" wp14:editId="08B07393">
                                  <wp:extent cx="2602853" cy="1798608"/>
                                  <wp:effectExtent l="0" t="0" r="762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6.PNG"/>
                                          <pic:cNvPicPr/>
                                        </pic:nvPicPr>
                                        <pic:blipFill>
                                          <a:blip r:embed="rId61">
                                            <a:extLst>
                                              <a:ext uri="{28A0092B-C50C-407E-A947-70E740481C1C}">
                                                <a14:useLocalDpi xmlns:a14="http://schemas.microsoft.com/office/drawing/2010/main" val="0"/>
                                              </a:ext>
                                            </a:extLst>
                                          </a:blip>
                                          <a:stretch>
                                            <a:fillRect/>
                                          </a:stretch>
                                        </pic:blipFill>
                                        <pic:spPr>
                                          <a:xfrm>
                                            <a:off x="0" y="0"/>
                                            <a:ext cx="2610906" cy="18041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642" o:spid="_x0000_s1083" type="#_x0000_t202" style="position:absolute;left:0;text-align:left;margin-left:248.35pt;margin-top:5.25pt;width:219.05pt;height:156.9pt;z-index:25244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" filled="f" stroked="f" strokeweight=".5pt">
                <v:textbox>
                  <w:txbxContent>
                    <w:p w:rsidR="001233CC" w:rsidRDefault="001233CC" w:rsidP="00D25A1F">
                      <w:r>
                        <w:rPr>
                          <w:noProof/>
                          <w:lang w:eastAsia="sv-SE"/>
                        </w:rPr>
                        <w:drawing>
                          <wp:inline distT="0" distB="0" distL="0" distR="0" wp14:anchorId="334C1438" wp14:editId="08B07393">
                            <wp:extent cx="2602853" cy="1798608"/>
                            <wp:effectExtent l="0" t="0" r="7620" b="0"/>
                            <wp:docPr id="31" name="Bildobjekt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6.PNG"/>
                                    <pic:cNvPicPr/>
                                  </pic:nvPicPr>
                                  <pic:blipFill>
                                    <a:blip r:embed="rId62">
                                      <a:extLst>
                                        <a:ext uri="{28A0092B-C50C-407E-A947-70E740481C1C}">
                                          <a14:useLocalDpi xmlns:a14="http://schemas.microsoft.com/office/drawing/2010/main" val="0"/>
                                        </a:ext>
                                      </a:extLst>
                                    </a:blip>
                                    <a:stretch>
                                      <a:fillRect/>
                                    </a:stretch>
                                  </pic:blipFill>
                                  <pic:spPr>
                                    <a:xfrm>
                                      <a:off x="0" y="0"/>
                                      <a:ext cx="2610906" cy="1804173"/>
                                    </a:xfrm>
                                    <a:prstGeom prst="rect">
                                      <a:avLst/>
                                    </a:prstGeom>
                                  </pic:spPr>
                                </pic:pic>
                              </a:graphicData>
                            </a:graphic>
                          </wp:inline>
                        </w:drawing>
                      </w:r>
                    </w:p>
                  </w:txbxContent>
                </v:textbox>
              </v:shape>
            </w:pict>
          </mc:Fallback>
        </mc:AlternateContent>
      </w:r>
    </w:p>
    <w:p w:rsidR="00D25A1F" w:rsidRPr="00011E57" w:rsidRDefault="00D25A1F" w:rsidP="00D25A1F">
      <w:pPr>
        <w:pStyle w:val="KursbuntNormal"/>
      </w:pPr>
    </w:p>
    <w:p w:rsidR="00D25A1F" w:rsidRDefault="00D25A1F" w:rsidP="00D25A1F">
      <w:pPr>
        <w:pStyle w:val="KursbuntNormal"/>
      </w:pPr>
      <w:r w:rsidRPr="00011E57">
        <w:t xml:space="preserve">Lösning </w:t>
      </w:r>
      <w:r>
        <w:t>Graf</w:t>
      </w:r>
      <w:r w:rsidRPr="00011E57">
        <w:t>:</w:t>
      </w:r>
      <w:r w:rsidRPr="00011E57">
        <w:tab/>
        <w:t xml:space="preserve">Lösningen erhålles </w:t>
      </w:r>
      <w:r>
        <w:t>av</w:t>
      </w:r>
    </w:p>
    <w:p w:rsidR="00D25A1F" w:rsidRDefault="00D25A1F" w:rsidP="00D25A1F">
      <w:pPr>
        <w:pStyle w:val="KursbuntNormal"/>
      </w:pPr>
      <w:r>
        <w:t xml:space="preserve">(Ej ok på </w:t>
      </w:r>
      <w:r>
        <w:tab/>
      </w:r>
      <w:r w:rsidRPr="00011E57">
        <w:t>skärningspunkterna</w:t>
      </w:r>
    </w:p>
    <w:p w:rsidR="00D25A1F" w:rsidRPr="00011E57" w:rsidRDefault="00D25A1F" w:rsidP="00D25A1F">
      <w:pPr>
        <w:pStyle w:val="KursbuntNormal"/>
      </w:pPr>
      <w:r>
        <w:t>tentamen)</w:t>
      </w:r>
      <w:r>
        <w:tab/>
      </w:r>
      <w:r w:rsidRPr="00011E57">
        <w:t xml:space="preserve">mellan </w:t>
      </w:r>
    </w:p>
    <w:p w:rsidR="00D25A1F" w:rsidRDefault="00D25A1F" w:rsidP="00D25A1F">
      <w:pPr>
        <w:pStyle w:val="KursbuntNormal"/>
      </w:pPr>
      <w:r w:rsidRPr="00011E57">
        <w:tab/>
      </w:r>
      <m:oMath>
        <m:sSub>
          <m:sSubPr>
            <m:ctrlPr>
              <w:rPr>
                <w:rFonts w:ascii="Cambria Math" w:hAnsi="Cambria Math"/>
              </w:rPr>
            </m:ctrlPr>
          </m:sSubPr>
          <m:e>
            <m:r>
              <w:rPr>
                <w:rFonts w:ascii="Cambria Math" w:hAnsi="Cambria Math"/>
              </w:rPr>
              <m:t>y</m:t>
            </m:r>
          </m:e>
          <m:sub>
            <m:r>
              <m:rPr>
                <m:sty m:val="p"/>
              </m:rPr>
              <w:rPr>
                <w:rFonts w:ascii="Cambria Math" w:hAnsi="Cambria Math"/>
              </w:rPr>
              <m:t>1</m:t>
            </m:r>
          </m:sub>
        </m:sSub>
        <m:r>
          <m:rPr>
            <m:sty m:val="p"/>
          </m:rPr>
          <w:rPr>
            <w:rFonts w:ascii="Cambria Math" w:hAnsi="Cambria Math"/>
          </w:rPr>
          <m:t>=</m:t>
        </m:r>
        <m:d>
          <m:dPr>
            <m:begChr m:val="|"/>
            <m:endChr m:val="|"/>
            <m:ctrlPr>
              <w:rPr>
                <w:rFonts w:ascii="Cambria Math" w:hAnsi="Cambria Math"/>
              </w:rPr>
            </m:ctrlPr>
          </m:dPr>
          <m:e>
            <m:r>
              <w:rPr>
                <w:rFonts w:ascii="Cambria Math" w:hAnsi="Cambria Math"/>
              </w:rPr>
              <m:t>x</m:t>
            </m:r>
            <m:r>
              <m:rPr>
                <m:sty m:val="p"/>
              </m:rPr>
              <w:rPr>
                <w:rFonts w:ascii="Cambria Math" w:hAnsi="Cambria Math"/>
              </w:rPr>
              <m:t>-2</m:t>
            </m:r>
          </m:e>
        </m:d>
      </m:oMath>
      <w:r>
        <w:t xml:space="preserve"> och </w:t>
      </w:r>
    </w:p>
    <w:p w:rsidR="00D25A1F" w:rsidRPr="00C93276" w:rsidRDefault="002D00F0" w:rsidP="00D25A1F">
      <w:pPr>
        <w:pStyle w:val="KursbuntNormal"/>
      </w:pPr>
      <m:oMathPara>
        <m:oMathParaPr>
          <m:jc m:val="left"/>
        </m:oMathParaPr>
        <m:oMath>
          <m:sSub>
            <m:sSubPr>
              <m:ctrlPr>
                <w:rPr>
                  <w:rFonts w:ascii="Cambria Math" w:hAnsi="Cambria Math"/>
                </w:rPr>
              </m:ctrlPr>
            </m:sSubPr>
            <m:e>
              <m:r>
                <w:rPr>
                  <w:rFonts w:ascii="Cambria Math" w:hAnsi="Cambria Math"/>
                </w:rPr>
                <m:t>y</m:t>
              </m:r>
            </m:e>
            <m:sub>
              <m:r>
                <m:rPr>
                  <m:sty m:val="p"/>
                </m:rPr>
                <w:rPr>
                  <w:rFonts w:ascii="Cambria Math" w:hAnsi="Cambria Math"/>
                </w:rPr>
                <m:t>2</m:t>
              </m:r>
            </m:sub>
          </m:sSub>
          <m:r>
            <m:rPr>
              <m:sty m:val="p"/>
            </m:rPr>
            <w:rPr>
              <w:rFonts w:ascii="Cambria Math" w:hAnsi="Cambria Math"/>
            </w:rPr>
            <m:t>=5</m:t>
          </m:r>
        </m:oMath>
      </m:oMathPara>
    </w:p>
    <w:p w:rsidR="00D25A1F" w:rsidRPr="00011E57" w:rsidRDefault="00D25A1F" w:rsidP="00D25A1F">
      <w:pPr>
        <w:pStyle w:val="KursbuntNormal"/>
      </w:pPr>
      <w:r>
        <w:tab/>
        <w:t>S</w:t>
      </w:r>
      <w:r w:rsidRPr="00011E57">
        <w:t>e figuren till höger.</w:t>
      </w:r>
      <w:r w:rsidRPr="00011E57">
        <w:tab/>
      </w:r>
    </w:p>
    <w:p w:rsidR="00D25A1F" w:rsidRPr="00011E57" w:rsidRDefault="00D25A1F" w:rsidP="00D25A1F">
      <w:pPr>
        <w:pStyle w:val="KursbuntNormal"/>
      </w:pPr>
      <w:r w:rsidRPr="00011E57">
        <w:tab/>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=7</m:t>
        </m:r>
      </m:oMath>
    </w:p>
    <w:p w:rsidR="00D25A1F" w:rsidRPr="00011E57" w:rsidRDefault="00D25A1F" w:rsidP="00D25A1F">
      <w:pPr>
        <w:pStyle w:val="KursbuntNormal"/>
      </w:pPr>
    </w:p>
    <w:p w:rsidR="00D25A1F" w:rsidRPr="00011E57" w:rsidRDefault="00D25A1F" w:rsidP="00D25A1F">
      <w:pPr>
        <w:pStyle w:val="KursbuntNormal"/>
      </w:pPr>
      <w:r w:rsidRPr="00011E57">
        <w:tab/>
      </w:r>
    </w:p>
    <w:p w:rsidR="00D25A1F" w:rsidRPr="00011E57" w:rsidRDefault="00D25A1F" w:rsidP="00D25A1F">
      <w:pPr>
        <w:pStyle w:val="KursbuntNormal"/>
      </w:pPr>
      <w:r>
        <w:rPr>
          <w:rFonts w:ascii="Cambria Math" w:hAnsi="Cambria Math"/>
          <w:noProof/>
          <w:lang w:eastAsia="sv-SE"/>
        </w:rPr>
        <mc:AlternateContent>
          <mc:Choice Requires="wps">
            <w:drawing>
              <wp:anchor distT="0" distB="0" distL="114300" distR="114300" simplePos="0" relativeHeight="252424704" behindDoc="0" locked="0" layoutInCell="1" allowOverlap="1" wp14:anchorId="00AD3623" wp14:editId="10029404">
                <wp:simplePos x="0" y="0"/>
                <wp:positionH relativeFrom="column">
                  <wp:posOffset>3297555</wp:posOffset>
                </wp:positionH>
                <wp:positionV relativeFrom="paragraph">
                  <wp:posOffset>19685</wp:posOffset>
                </wp:positionV>
                <wp:extent cx="2799080" cy="193040"/>
                <wp:effectExtent l="0" t="0" r="1270" b="0"/>
                <wp:wrapTight wrapText="bothSides">
                  <wp:wrapPolygon edited="0">
                    <wp:start x="0" y="0"/>
                    <wp:lineTo x="0" y="19184"/>
                    <wp:lineTo x="21463" y="19184"/>
                    <wp:lineTo x="21463" y="0"/>
                    <wp:lineTo x="0" y="0"/>
                  </wp:wrapPolygon>
                </wp:wrapTight>
                <wp:docPr id="1643" name="Textruta 1643"/>
                <wp:cNvGraphicFramePr/>
                <a:graphic xmlns:a="http://schemas.openxmlformats.org/drawingml/2006/main">
                  <a:graphicData uri="http://schemas.microsoft.com/office/word/2010/wordprocessingShape">
                    <wps:wsp>
                      <wps:cNvSpPr txBox="1"/>
                      <wps:spPr>
                        <a:xfrm>
                          <a:off x="0" y="0"/>
                          <a:ext cx="2799080" cy="193040"/>
                        </a:xfrm>
                        <a:prstGeom prst="rect">
                          <a:avLst/>
                        </a:prstGeom>
                        <a:solidFill>
                          <a:prstClr val="white"/>
                        </a:solidFill>
                        <a:ln>
                          <a:noFill/>
                        </a:ln>
                        <a:effectLst/>
                      </wps:spPr>
                      <wps:txbx>
                        <w:txbxContent>
                          <w:p w:rsidR="001233CC" w:rsidRPr="003D3F54" w:rsidRDefault="001233CC" w:rsidP="00D25A1F">
                            <w:pPr>
                              <w:pStyle w:val="Beskrivning"/>
                              <w:rPr>
                                <w:rFonts w:ascii="Cambria" w:hAnsi="Cambria"/>
                                <w:b w:val="0"/>
                                <w:sz w:val="22"/>
                                <w:szCs w:val="22"/>
                              </w:rPr>
                            </w:pPr>
                            <w:r w:rsidRPr="003D3F54">
                              <w:rPr>
                                <w:rFonts w:ascii="Cambria" w:hAnsi="Cambria"/>
                                <w:b w:val="0"/>
                                <w:color w:val="auto"/>
                                <w:sz w:val="22"/>
                                <w:szCs w:val="22"/>
                              </w:rPr>
                              <w:t xml:space="preserve">Grafisk lösning till ekvationen </w:t>
                            </w:r>
                            <m:oMath>
                              <m:r>
                                <m:rPr>
                                  <m:sty m:val="bi"/>
                                </m:rPr>
                                <w:rPr>
                                  <w:rFonts w:ascii="Cambria Math" w:hAnsi="Cambria Math"/>
                                  <w:color w:val="FF0000"/>
                                  <w:sz w:val="22"/>
                                  <w:szCs w:val="22"/>
                                </w:rPr>
                                <m:t>|x-2|</m:t>
                              </m:r>
                              <m:r>
                                <m:rPr>
                                  <m:sty m:val="bi"/>
                                </m:rPr>
                                <w:rPr>
                                  <w:rFonts w:ascii="Cambria Math" w:hAnsi="Cambria Math"/>
                                  <w:color w:val="auto"/>
                                  <w:sz w:val="22"/>
                                  <w:szCs w:val="22"/>
                                </w:rPr>
                                <m:t>=</m:t>
                              </m:r>
                              <m:r>
                                <m:rPr>
                                  <m:sty m:val="bi"/>
                                </m:rPr>
                                <w:rPr>
                                  <w:rFonts w:ascii="Cambria Math" w:hAnsi="Cambria Math"/>
                                  <w:color w:val="24A0D8" w:themeColor="accent2"/>
                                  <w:sz w:val="22"/>
                                  <w:szCs w:val="22"/>
                                </w:rPr>
                                <m:t>5</m:t>
                              </m:r>
                            </m:oMath>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ruta 1643" o:spid="_x0000_s1084" type="#_x0000_t202" style="position:absolute;left:0;text-align:left;margin-left:259.65pt;margin-top:1.55pt;width:220.4pt;height:15.2pt;z-index:25242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" stroked="f">
                <v:textbox inset="0,0,0,0">
                  <w:txbxContent>
                    <w:p w:rsidR="001233CC" w:rsidRPr="003D3F54" w:rsidRDefault="001233CC" w:rsidP="00D25A1F">
                      <w:pPr>
                        <w:pStyle w:val="Beskrivning"/>
                        <w:rPr>
                          <w:rFonts w:ascii="Cambria" w:hAnsi="Cambria"/>
                          <w:b w:val="0"/>
                          <w:sz w:val="22"/>
                          <w:szCs w:val="22"/>
                        </w:rPr>
                      </w:pPr>
                      <w:r w:rsidRPr="003D3F54">
                        <w:rPr>
                          <w:rFonts w:ascii="Cambria" w:hAnsi="Cambria"/>
                          <w:b w:val="0"/>
                          <w:color w:val="auto"/>
                          <w:sz w:val="22"/>
                          <w:szCs w:val="22"/>
                        </w:rPr>
                        <w:t xml:space="preserve">Grafisk lösning till ekvationen </w:t>
                      </w:r>
                      <m:oMath>
                        <m:r>
                          <m:rPr>
                            <m:sty m:val="bi"/>
                          </m:rPr>
                          <w:rPr>
                            <w:rFonts w:ascii="Cambria Math" w:hAnsi="Cambria Math"/>
                            <w:color w:val="FF0000"/>
                            <w:sz w:val="22"/>
                            <w:szCs w:val="22"/>
                          </w:rPr>
                          <m:t>|x-2|</m:t>
                        </m:r>
                        <m:r>
                          <m:rPr>
                            <m:sty m:val="bi"/>
                          </m:rPr>
                          <w:rPr>
                            <w:rFonts w:ascii="Cambria Math" w:hAnsi="Cambria Math"/>
                            <w:color w:val="auto"/>
                            <w:sz w:val="22"/>
                            <w:szCs w:val="22"/>
                          </w:rPr>
                          <m:t>=</m:t>
                        </m:r>
                        <m:r>
                          <m:rPr>
                            <m:sty m:val="bi"/>
                          </m:rPr>
                          <w:rPr>
                            <w:rFonts w:ascii="Cambria Math" w:hAnsi="Cambria Math"/>
                            <w:color w:val="24A0D8" w:themeColor="accent2"/>
                            <w:sz w:val="22"/>
                            <w:szCs w:val="22"/>
                          </w:rPr>
                          <m:t>5</m:t>
                        </m:r>
                      </m:oMath>
                    </w:p>
                  </w:txbxContent>
                </v:textbox>
                <w10:wrap type="tight"/>
              </v:shape>
            </w:pict>
          </mc:Fallback>
        </mc:AlternateContent>
      </w:r>
      <w:r w:rsidRPr="00011E57">
        <w:tab/>
      </w:r>
      <w:r w:rsidRPr="00011E57">
        <w:tab/>
      </w:r>
      <w:r w:rsidRPr="00011E57">
        <w:tab/>
      </w:r>
      <w:r w:rsidRPr="00011E57">
        <w:tab/>
        <w:t xml:space="preserve"> </w:t>
      </w:r>
      <w:r w:rsidRPr="00011E57">
        <w:tab/>
      </w:r>
    </w:p>
    <w:p w:rsidR="00D25A1F" w:rsidRDefault="00D25A1F" w:rsidP="00D25A1F">
      <w:pPr>
        <w:pStyle w:val="KursbuntNormal"/>
        <w:rPr>
          <w:b/>
          <w:color w:val="0C2953" w:themeColor="accent1" w:themeShade="80"/>
        </w:rPr>
      </w:pPr>
    </w:p>
    <w:p w:rsidR="00D25A1F" w:rsidRDefault="00D25A1F" w:rsidP="00D25A1F">
      <w:pPr>
        <w:pStyle w:val="KursbuntNormal"/>
        <w:rPr>
          <w:iCs/>
        </w:rPr>
      </w:pPr>
      <w:r>
        <w:rPr>
          <w:b/>
          <w:color w:val="0C2953" w:themeColor="accent1" w:themeShade="80"/>
        </w:rPr>
        <w:t>Ekvationer</w:t>
      </w:r>
      <w:r>
        <w:rPr>
          <w:iCs/>
        </w:rPr>
        <w:tab/>
        <w:t>I ekvationslösningarna ovan används tre olika metoder.</w:t>
      </w:r>
    </w:p>
    <w:p w:rsidR="00D25A1F" w:rsidRDefault="00D25A1F" w:rsidP="00D25A1F">
      <w:pPr>
        <w:pStyle w:val="KursbuntNormal"/>
      </w:pPr>
      <w:r w:rsidRPr="00011E57">
        <w:t xml:space="preserve">Lösning </w:t>
      </w:r>
      <w:r>
        <w:t>Geo</w:t>
      </w:r>
      <w:r>
        <w:rPr>
          <w:iCs/>
        </w:rPr>
        <w:tab/>
      </w:r>
      <w:r w:rsidR="00EF621A">
        <w:t>Om ekvationen är ”enkel” leder den</w:t>
      </w:r>
      <w:r w:rsidR="00EF621A" w:rsidRPr="00011E57">
        <w:t xml:space="preserve"> geometrisk</w:t>
      </w:r>
      <w:r w:rsidR="00EF621A">
        <w:t>a</w:t>
      </w:r>
      <w:r w:rsidR="00EF621A" w:rsidRPr="00011E57">
        <w:t xml:space="preserve"> tolkning</w:t>
      </w:r>
      <w:r w:rsidR="00EF621A">
        <w:t>en</w:t>
      </w:r>
      <w:r w:rsidR="00EF621A" w:rsidRPr="00011E57">
        <w:t xml:space="preserve"> </w:t>
      </w:r>
      <w:r w:rsidR="00EF621A">
        <w:t>snabbt till lösningarna.</w:t>
      </w:r>
    </w:p>
    <w:p w:rsidR="00D25A1F" w:rsidRDefault="00D25A1F" w:rsidP="00D25A1F">
      <w:pPr>
        <w:pStyle w:val="KursbuntNormal"/>
      </w:pPr>
      <w:r w:rsidRPr="00011E57">
        <w:t xml:space="preserve">Lösning </w:t>
      </w:r>
      <w:r>
        <w:t>Def</w:t>
      </w:r>
      <w:r>
        <w:tab/>
      </w:r>
      <w:r w:rsidRPr="00E5385A">
        <w:t xml:space="preserve">Om ekvationerna blir lite svårare </w:t>
      </w:r>
      <w:r w:rsidR="00EF621A">
        <w:t xml:space="preserve">behöver man skriva om ekvationen med hjälp av </w:t>
      </w:r>
      <w:r w:rsidRPr="00E5385A">
        <w:t xml:space="preserve">definitionen </w:t>
      </w:r>
      <w:r w:rsidR="00EF621A">
        <w:t>för</w:t>
      </w:r>
      <w:r w:rsidRPr="00E5385A">
        <w:t xml:space="preserve"> absolutbelopp</w:t>
      </w:r>
      <w:r>
        <w:t xml:space="preserve">. </w:t>
      </w:r>
    </w:p>
    <w:p w:rsidR="00D25A1F" w:rsidRDefault="00D25A1F" w:rsidP="00D25A1F">
      <w:pPr>
        <w:pStyle w:val="KursbuntNormal"/>
      </w:pPr>
      <w:r w:rsidRPr="00011E57">
        <w:t xml:space="preserve">Lösning </w:t>
      </w:r>
      <w:r>
        <w:t xml:space="preserve">Graf </w:t>
      </w:r>
      <w:r>
        <w:tab/>
        <w:t xml:space="preserve">En rent grafisk lösning kan vara bra för kontroll och förståelse. </w:t>
      </w:r>
    </w:p>
    <w:p w:rsidR="00D25A1F" w:rsidRPr="004B29DF" w:rsidRDefault="00D25A1F" w:rsidP="00D25A1F">
      <w:pPr>
        <w:pStyle w:val="KursbuntNormal"/>
      </w:pPr>
      <w:r>
        <w:tab/>
      </w:r>
      <w:r w:rsidRPr="00D324BB">
        <w:rPr>
          <w:b/>
        </w:rPr>
        <w:t xml:space="preserve">OBS! </w:t>
      </w:r>
      <w:r>
        <w:t>Avläsning av skärningspunkter i graf är inte tillräcklig som motivering på Basårets tentor.</w:t>
      </w: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Default="00D25A1F" w:rsidP="00D25A1F">
      <w:pPr>
        <w:pStyle w:val="KursbuntNormal"/>
      </w:pPr>
      <w:r w:rsidRPr="00956CCB">
        <w:rPr>
          <w:b/>
          <w:color w:val="0C2953" w:themeColor="accent1" w:themeShade="80"/>
        </w:rPr>
        <w:t>Exempel</w:t>
      </w:r>
      <w:r>
        <w:rPr>
          <w:b/>
          <w:color w:val="0C2953" w:themeColor="accent1" w:themeShade="80"/>
        </w:rPr>
        <w:t xml:space="preserve"> 4</w:t>
      </w:r>
      <w:r w:rsidRPr="00E5385A">
        <w:tab/>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+4</m:t>
            </m:r>
          </m:e>
        </m:d>
        <m:r>
          <m:rPr>
            <m:sty m:val="p"/>
          </m:rPr>
          <w:rPr>
            <w:rFonts w:ascii="Cambria Math" w:hAnsi="Cambria Math"/>
          </w:rPr>
          <m:t>=2</m:t>
        </m:r>
      </m:oMath>
    </w:p>
    <w:p w:rsidR="00D25A1F" w:rsidRPr="00E5385A" w:rsidRDefault="00D25A1F" w:rsidP="00D25A1F">
      <w:pPr>
        <w:pStyle w:val="KursbuntNormal"/>
      </w:pPr>
    </w:p>
    <w:p w:rsidR="00D25A1F" w:rsidRPr="00E5385A" w:rsidRDefault="00D25A1F" w:rsidP="00D25A1F">
      <w:pPr>
        <w:pStyle w:val="KursbuntNormal"/>
      </w:pPr>
      <w:r w:rsidRPr="00011E57">
        <w:t xml:space="preserve">Lösning </w:t>
      </w:r>
      <w:r>
        <w:t>Geo</w:t>
      </w:r>
      <w:r>
        <w:tab/>
      </w:r>
      <w:r w:rsidRPr="00E5385A">
        <w:t>Omskrivning:</w:t>
      </w:r>
      <w:r w:rsidRPr="00E5385A">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m:t>
            </m:r>
            <m:d>
              <m:dPr>
                <m:ctrlPr>
                  <w:rPr>
                    <w:rFonts w:ascii="Cambria Math" w:hAnsi="Cambria Math"/>
                  </w:rPr>
                </m:ctrlPr>
              </m:dPr>
              <m:e>
                <m:r>
                  <m:rPr>
                    <m:sty m:val="p"/>
                  </m:rPr>
                  <w:rPr>
                    <w:rFonts w:ascii="Cambria Math" w:hAnsi="Cambria Math"/>
                  </w:rPr>
                  <m:t>-4</m:t>
                </m:r>
              </m:e>
            </m:d>
          </m:e>
        </m:d>
        <m:r>
          <m:rPr>
            <m:sty m:val="p"/>
          </m:rPr>
          <w:rPr>
            <w:rFonts w:ascii="Cambria Math" w:hAnsi="Cambria Math"/>
          </w:rPr>
          <m:t>=2</m:t>
        </m:r>
      </m:oMath>
    </w:p>
    <w:p w:rsidR="00D25A1F" w:rsidRPr="00E5385A" w:rsidRDefault="00D25A1F" w:rsidP="00D25A1F">
      <w:pPr>
        <w:pStyle w:val="KursbuntNormal"/>
      </w:pPr>
      <w:r w:rsidRPr="00E5385A">
        <w:tab/>
        <w:t xml:space="preserve">Finn de tal </w:t>
      </w:r>
      <m:oMath>
        <m:r>
          <w:rPr>
            <w:rFonts w:ascii="Cambria Math" w:hAnsi="Cambria Math"/>
          </w:rPr>
          <m:t>x</m:t>
        </m:r>
      </m:oMath>
      <w:r w:rsidRPr="00E5385A">
        <w:t xml:space="preserve">, sådana att avståndet till talet </w:t>
      </w:r>
      <m:oMath>
        <m:r>
          <m:rPr>
            <m:sty m:val="p"/>
          </m:rPr>
          <w:rPr>
            <w:rFonts w:ascii="Cambria Math" w:hAnsi="Cambria Math"/>
          </w:rPr>
          <m:t>-4</m:t>
        </m:r>
      </m:oMath>
      <w:r w:rsidRPr="00E5385A">
        <w:t xml:space="preserve"> är 2.</w:t>
      </w:r>
    </w:p>
    <w:p w:rsidR="00D25A1F" w:rsidRPr="00E5385A" w:rsidRDefault="00D25A1F" w:rsidP="00D25A1F">
      <w:pPr>
        <w:pStyle w:val="KursbuntNormal"/>
      </w:pPr>
      <w:r>
        <w:tab/>
      </w:r>
      <w:r w:rsidRPr="00E5385A">
        <w:t>Svar:</w:t>
      </w:r>
      <w:r w:rsidRPr="00E5385A">
        <w:tab/>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=-2</m:t>
        </m:r>
        <m:r>
          <m:rPr>
            <m:nor/>
          </m:rPr>
          <m:t xml:space="preserve"> och </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=-6</m:t>
        </m:r>
      </m:oMath>
      <w:r w:rsidRPr="00E5385A">
        <w:t>.</w:t>
      </w:r>
    </w:p>
    <w:p w:rsidR="00D25A1F" w:rsidRDefault="00D25A1F" w:rsidP="00D25A1F">
      <w:pPr>
        <w:pStyle w:val="KursbuntNormal"/>
      </w:pPr>
    </w:p>
    <w:p w:rsidR="00D25A1F" w:rsidRPr="00E5385A" w:rsidRDefault="00D25A1F" w:rsidP="00D25A1F">
      <w:pPr>
        <w:pStyle w:val="KursbuntNormal"/>
      </w:pPr>
      <w:r>
        <w:rPr>
          <w:iCs/>
        </w:rPr>
        <w:t xml:space="preserve"> </w:t>
      </w:r>
    </w:p>
    <w:p w:rsidR="00D25A1F" w:rsidRDefault="00D25A1F" w:rsidP="00D25A1F">
      <w:pPr>
        <w:pStyle w:val="KursbuntNormal"/>
      </w:pPr>
    </w:p>
    <w:p w:rsidR="00D25A1F" w:rsidRPr="00011E57" w:rsidRDefault="00D25A1F" w:rsidP="00D25A1F">
      <w:pPr>
        <w:pStyle w:val="KursbuntNormal"/>
      </w:pPr>
    </w:p>
    <w:p w:rsidR="00D25A1F" w:rsidRDefault="00D25A1F" w:rsidP="00D25A1F">
      <w:pPr>
        <w:pStyle w:val="KursbuntNormal"/>
      </w:pPr>
      <w:r w:rsidRPr="00956CCB">
        <w:rPr>
          <w:b/>
          <w:color w:val="0C2953" w:themeColor="accent1" w:themeShade="80"/>
        </w:rPr>
        <w:t>Exempel</w:t>
      </w:r>
      <w:r>
        <w:rPr>
          <w:b/>
          <w:color w:val="0C2953" w:themeColor="accent1" w:themeShade="80"/>
        </w:rPr>
        <w:t xml:space="preserve"> 5</w:t>
      </w:r>
      <w:r w:rsidRPr="00E5385A">
        <w:tab/>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+11</m:t>
            </m:r>
          </m:e>
        </m:d>
        <m:r>
          <m:rPr>
            <m:sty m:val="p"/>
          </m:rPr>
          <w:rPr>
            <w:rFonts w:ascii="Cambria Math" w:hAnsi="Cambria Math"/>
          </w:rPr>
          <m:t>=-6</m:t>
        </m:r>
      </m:oMath>
    </w:p>
    <w:p w:rsidR="00D25A1F" w:rsidRPr="00E5385A" w:rsidRDefault="00D25A1F" w:rsidP="00D25A1F">
      <w:pPr>
        <w:pStyle w:val="KursbuntNormal"/>
      </w:pPr>
    </w:p>
    <w:p w:rsidR="00D25A1F" w:rsidRPr="00E5385A" w:rsidRDefault="00D25A1F" w:rsidP="00D25A1F">
      <w:pPr>
        <w:pStyle w:val="KursbuntNormal"/>
      </w:pPr>
      <w:r w:rsidRPr="00011E57">
        <w:t xml:space="preserve">Lösning </w:t>
      </w:r>
      <w:r>
        <w:t>Geo</w:t>
      </w:r>
      <w:r w:rsidRPr="00E5385A">
        <w:tab/>
        <w:t xml:space="preserve">Finn de tal </w:t>
      </w:r>
      <m:oMath>
        <m:r>
          <w:rPr>
            <w:rFonts w:ascii="Cambria Math" w:hAnsi="Cambria Math"/>
          </w:rPr>
          <m:t>x</m:t>
        </m:r>
      </m:oMath>
      <w:r w:rsidRPr="00E5385A">
        <w:t xml:space="preserve">, sådana att avståndet till talet </w:t>
      </w:r>
      <m:oMath>
        <m:r>
          <m:rPr>
            <m:sty m:val="p"/>
          </m:rPr>
          <w:rPr>
            <w:rFonts w:ascii="Cambria Math" w:hAnsi="Cambria Math"/>
          </w:rPr>
          <m:t>-11</m:t>
        </m:r>
      </m:oMath>
      <w:r w:rsidRPr="00E5385A">
        <w:t xml:space="preserve"> är </w:t>
      </w:r>
      <m:oMath>
        <m:r>
          <m:rPr>
            <m:sty m:val="p"/>
          </m:rPr>
          <w:rPr>
            <w:rFonts w:ascii="Cambria Math" w:hAnsi="Cambria Math"/>
          </w:rPr>
          <m:t>-6</m:t>
        </m:r>
      </m:oMath>
      <w:r w:rsidRPr="00E5385A">
        <w:t>.</w:t>
      </w:r>
    </w:p>
    <w:p w:rsidR="00D25A1F" w:rsidRPr="00E5385A" w:rsidRDefault="00D25A1F" w:rsidP="00D25A1F">
      <w:pPr>
        <w:pStyle w:val="KursbuntNormal"/>
      </w:pPr>
      <w:r>
        <w:tab/>
        <w:t xml:space="preserve">Svar: </w:t>
      </w:r>
      <w:r w:rsidRPr="00E5385A">
        <w:t>Lösning saknas eftersom inga avstånd, inga absolutbelopp, kan vara negativa.</w:t>
      </w:r>
    </w:p>
    <w:p w:rsidR="00D25A1F" w:rsidRDefault="00D25A1F" w:rsidP="00D25A1F">
      <w:pPr>
        <w:pStyle w:val="KursbuntNormal"/>
        <w:rPr>
          <w:b/>
          <w:color w:val="0C2953" w:themeColor="accent1" w:themeShade="80"/>
        </w:rPr>
      </w:pPr>
    </w:p>
    <w:p w:rsidR="00D25A1F" w:rsidRDefault="00D25A1F" w:rsidP="00D25A1F">
      <w:pPr>
        <w:pStyle w:val="KursbuntNormal"/>
        <w:ind w:left="0" w:firstLine="0"/>
        <w:rPr>
          <w:b/>
          <w:color w:val="0C2953" w:themeColor="accent1" w:themeShade="80"/>
        </w:rPr>
      </w:pPr>
    </w:p>
    <w:p w:rsidR="00D25A1F" w:rsidRDefault="00D25A1F" w:rsidP="00D25A1F">
      <w:pPr>
        <w:pStyle w:val="KursbuntNormal"/>
      </w:pPr>
      <w:r w:rsidRPr="00956CCB">
        <w:rPr>
          <w:b/>
          <w:color w:val="0C2953" w:themeColor="accent1" w:themeShade="80"/>
        </w:rPr>
        <w:t>Exempel</w:t>
      </w:r>
      <w:r>
        <w:rPr>
          <w:b/>
          <w:color w:val="0C2953" w:themeColor="accent1" w:themeShade="80"/>
        </w:rPr>
        <w:t xml:space="preserve"> 6</w:t>
      </w:r>
      <w:r w:rsidRPr="00011E57">
        <w:tab/>
        <w:t xml:space="preserve">Beräkna </w:t>
      </w:r>
      <m:oMath>
        <m:d>
          <m:dPr>
            <m:begChr m:val="|"/>
            <m:endChr m:val="|"/>
            <m:ctrlPr>
              <w:rPr>
                <w:rFonts w:ascii="Cambria Math" w:hAnsi="Cambria Math"/>
              </w:rPr>
            </m:ctrlPr>
          </m:dPr>
          <m:e>
            <m:r>
              <w:rPr>
                <w:rFonts w:ascii="Cambria Math" w:hAnsi="Cambria Math"/>
              </w:rPr>
              <m:t>3-2x</m:t>
            </m:r>
          </m:e>
        </m:d>
        <m:r>
          <m:rPr>
            <m:sty m:val="p"/>
          </m:rPr>
          <w:rPr>
            <w:rFonts w:ascii="Cambria Math" w:hAnsi="Cambria Math"/>
          </w:rPr>
          <m:t>=7</m:t>
        </m:r>
      </m:oMath>
      <w:r w:rsidRPr="00011E57">
        <w:t xml:space="preserve"> </w:t>
      </w:r>
    </w:p>
    <w:p w:rsidR="00D25A1F" w:rsidRPr="00011E57" w:rsidRDefault="00D25A1F" w:rsidP="00D25A1F">
      <w:pPr>
        <w:pStyle w:val="KursbuntNormal"/>
      </w:pPr>
    </w:p>
    <w:p w:rsidR="00D25A1F" w:rsidRPr="00E5385A" w:rsidRDefault="00D25A1F" w:rsidP="00D25A1F">
      <w:pPr>
        <w:pStyle w:val="KursbuntNormal"/>
      </w:pPr>
      <w:r w:rsidRPr="00011E57">
        <w:t xml:space="preserve">Lösning </w:t>
      </w:r>
      <w:r>
        <w:t>Def</w:t>
      </w:r>
      <w:r w:rsidRPr="00E5385A">
        <w:t xml:space="preserve"> </w:t>
      </w:r>
      <w:r>
        <w:tab/>
        <w:t xml:space="preserve">Teckenväxlingen sker vid  </w:t>
      </w:r>
      <m:oMath>
        <m:d>
          <m:dPr>
            <m:begChr m:val="|"/>
            <m:endChr m:val="|"/>
            <m:ctrlPr>
              <w:rPr>
                <w:rFonts w:ascii="Cambria Math" w:hAnsi="Cambria Math"/>
                <w:i/>
                <w:iCs/>
              </w:rPr>
            </m:ctrlPr>
          </m:dPr>
          <m:e>
            <m:r>
              <w:rPr>
                <w:rFonts w:ascii="Cambria Math" w:hAnsi="Cambria Math"/>
              </w:rPr>
              <m:t>3-2x</m:t>
            </m:r>
          </m:e>
        </m:d>
        <m:r>
          <m:rPr>
            <m:sty m:val="p"/>
          </m:rPr>
          <w:rPr>
            <w:rFonts w:ascii="Cambria Math" w:hAnsi="Cambria Math"/>
          </w:rPr>
          <m:t>=0⇒</m:t>
        </m:r>
        <m:r>
          <w:rPr>
            <w:rFonts w:ascii="Cambria Math" w:hAnsi="Cambria Math"/>
          </w:rPr>
          <m:t>x=</m:t>
        </m:r>
        <m:f>
          <m:fPr>
            <m:ctrlPr>
              <w:rPr>
                <w:rFonts w:ascii="Cambria Math" w:hAnsi="Cambria Math"/>
                <w:i/>
              </w:rPr>
            </m:ctrlPr>
          </m:fPr>
          <m:num>
            <m:r>
              <w:rPr>
                <w:rFonts w:ascii="Cambria Math" w:hAnsi="Cambria Math"/>
              </w:rPr>
              <m:t>3</m:t>
            </m:r>
          </m:num>
          <m:den>
            <m:r>
              <w:rPr>
                <w:rFonts w:ascii="Cambria Math" w:hAnsi="Cambria Math"/>
              </w:rPr>
              <m:t>2</m:t>
            </m:r>
          </m:den>
        </m:f>
      </m:oMath>
    </w:p>
    <w:p w:rsidR="00D25A1F" w:rsidRDefault="00D25A1F" w:rsidP="00D25A1F">
      <w:pPr>
        <w:pStyle w:val="KursbuntNormal"/>
      </w:pPr>
      <w:r>
        <w:tab/>
      </w:r>
      <w:r w:rsidRPr="00E5385A">
        <w:t xml:space="preserve">Absolutbeloppen </w:t>
      </w:r>
      <w:r>
        <w:t>tas bort</w:t>
      </w:r>
      <w:r w:rsidRPr="00E5385A">
        <w:t xml:space="preserve"> </w:t>
      </w:r>
      <w:r>
        <w:t>med hjälp</w:t>
      </w:r>
      <w:r w:rsidRPr="00E5385A">
        <w:t xml:space="preserve"> defi</w:t>
      </w:r>
      <w:r>
        <w:t>nitionen i de två intervallen:</w:t>
      </w:r>
    </w:p>
    <w:p w:rsidR="00D25A1F" w:rsidRPr="00A239FE" w:rsidRDefault="00D25A1F" w:rsidP="00D25A1F">
      <w:pPr>
        <w:pStyle w:val="KursbuntNormal"/>
      </w:pPr>
    </w:p>
    <w:p w:rsidR="00D25A1F" w:rsidRPr="00E5385A" w:rsidRDefault="00D25A1F" w:rsidP="00D25A1F">
      <w:pPr>
        <w:pStyle w:val="KursbuntNormal"/>
      </w:pPr>
      <w:r>
        <w:rPr>
          <w:noProof/>
          <w:lang w:eastAsia="sv-SE"/>
        </w:rPr>
        <mc:AlternateContent>
          <mc:Choice Requires="wpg">
            <w:drawing>
              <wp:anchor distT="0" distB="0" distL="114300" distR="114300" simplePos="0" relativeHeight="252429824" behindDoc="0" locked="0" layoutInCell="1" allowOverlap="1" wp14:anchorId="4DF512E1" wp14:editId="4DE21445">
                <wp:simplePos x="0" y="0"/>
                <wp:positionH relativeFrom="column">
                  <wp:posOffset>471170</wp:posOffset>
                </wp:positionH>
                <wp:positionV relativeFrom="paragraph">
                  <wp:posOffset>101276</wp:posOffset>
                </wp:positionV>
                <wp:extent cx="5499100" cy="1843391"/>
                <wp:effectExtent l="0" t="0" r="101600" b="5080"/>
                <wp:wrapNone/>
                <wp:docPr id="1644" name="Grupp 1644"/>
                <wp:cNvGraphicFramePr/>
                <a:graphic xmlns:a="http://schemas.openxmlformats.org/drawingml/2006/main">
                  <a:graphicData uri="http://schemas.microsoft.com/office/word/2010/wordprocessingGroup">
                    <wpg:wgp>
                      <wpg:cNvGrpSpPr/>
                      <wpg:grpSpPr>
                        <a:xfrm>
                          <a:off x="0" y="0"/>
                          <a:ext cx="5499100" cy="1843391"/>
                          <a:chOff x="0" y="-68580"/>
                          <a:chExt cx="4693285" cy="1843391"/>
                        </a:xfrm>
                      </wpg:grpSpPr>
                      <wpg:grpSp>
                        <wpg:cNvPr id="1645" name="Grupp 1645"/>
                        <wpg:cNvGrpSpPr/>
                        <wpg:grpSpPr>
                          <a:xfrm>
                            <a:off x="0" y="228600"/>
                            <a:ext cx="4693285" cy="76835"/>
                            <a:chOff x="0" y="0"/>
                            <a:chExt cx="4693285" cy="76835"/>
                          </a:xfrm>
                        </wpg:grpSpPr>
                        <wps:wsp>
                          <wps:cNvPr id="1646" name="Rak pil 1646"/>
                          <wps:cNvCnPr/>
                          <wps:spPr>
                            <a:xfrm>
                              <a:off x="0" y="28575"/>
                              <a:ext cx="4693285" cy="0"/>
                            </a:xfrm>
                            <a:prstGeom prst="straightConnector1">
                              <a:avLst/>
                            </a:prstGeom>
                            <a:noFill/>
                            <a:ln w="9525" cap="flat" cmpd="sng" algn="ctr">
                              <a:solidFill>
                                <a:sysClr val="windowText" lastClr="000000"/>
                              </a:solidFill>
                              <a:prstDash val="solid"/>
                              <a:tailEnd type="arrow"/>
                            </a:ln>
                            <a:effectLst/>
                          </wps:spPr>
                          <wps:bodyPr/>
                        </wps:wsp>
                        <wps:wsp>
                          <wps:cNvPr id="1647" name="Rak 1647"/>
                          <wps:cNvCnPr/>
                          <wps:spPr>
                            <a:xfrm>
                              <a:off x="2628900" y="0"/>
                              <a:ext cx="0" cy="76835"/>
                            </a:xfrm>
                            <a:prstGeom prst="line">
                              <a:avLst/>
                            </a:prstGeom>
                            <a:noFill/>
                            <a:ln w="9525" cap="flat" cmpd="sng" algn="ctr">
                              <a:solidFill>
                                <a:sysClr val="windowText" lastClr="000000"/>
                              </a:solidFill>
                              <a:prstDash val="solid"/>
                            </a:ln>
                            <a:effectLst/>
                          </wps:spPr>
                          <wps:bodyPr/>
                        </wps:wsp>
                      </wpg:grpSp>
                      <wps:wsp>
                        <wps:cNvPr id="1651" name="Rak 1651"/>
                        <wps:cNvCnPr/>
                        <wps:spPr>
                          <a:xfrm>
                            <a:off x="2631828" y="340034"/>
                            <a:ext cx="12426" cy="1434777"/>
                          </a:xfrm>
                          <a:prstGeom prst="line">
                            <a:avLst/>
                          </a:prstGeom>
                          <a:noFill/>
                          <a:ln w="9525" cap="flat" cmpd="sng" algn="ctr">
                            <a:solidFill>
                              <a:sysClr val="windowText" lastClr="000000"/>
                            </a:solidFill>
                            <a:prstDash val="dash"/>
                          </a:ln>
                          <a:effectLst/>
                        </wps:spPr>
                        <wps:bodyPr/>
                      </wps:wsp>
                      <wps:wsp>
                        <wps:cNvPr id="1652" name="Textruta 1652"/>
                        <wps:cNvSpPr txBox="1"/>
                        <wps:spPr>
                          <a:xfrm>
                            <a:off x="2436606" y="-68580"/>
                            <a:ext cx="407670" cy="363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661A1B" w:rsidRDefault="002D00F0" w:rsidP="00D25A1F">
                              <w:pPr>
                                <w:rPr>
                                  <w:rFonts w:ascii="Cambria" w:hAnsi="Cambria"/>
                                  <w:sz w:val="16"/>
                                </w:rPr>
                              </w:pPr>
                              <m:oMathPara>
                                <m:oMath>
                                  <m:f>
                                    <m:fPr>
                                      <m:type m:val="skw"/>
                                      <m:ctrlPr>
                                        <w:rPr>
                                          <w:rFonts w:ascii="Cambria Math" w:eastAsiaTheme="minorEastAsia" w:hAnsi="Cambria Math"/>
                                          <w:i/>
                                          <w:szCs w:val="24"/>
                                        </w:rPr>
                                      </m:ctrlPr>
                                    </m:fPr>
                                    <m:num>
                                      <m:r>
                                        <w:rPr>
                                          <w:rFonts w:ascii="Cambria Math" w:eastAsiaTheme="minorEastAsia" w:hAnsi="Cambria Math"/>
                                          <w:szCs w:val="24"/>
                                        </w:rPr>
                                        <m:t>3</m:t>
                                      </m:r>
                                    </m:num>
                                    <m:den>
                                      <m:r>
                                        <w:rPr>
                                          <w:rFonts w:ascii="Cambria Math" w:eastAsiaTheme="minorEastAsia" w:hAnsi="Cambria Math"/>
                                          <w:szCs w:val="24"/>
                                        </w:rPr>
                                        <m:t>2</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3" name="Textruta 1653"/>
                        <wps:cNvSpPr txBox="1"/>
                        <wps:spPr>
                          <a:xfrm>
                            <a:off x="47625"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239FE" w:rsidRDefault="001233CC" w:rsidP="00D25A1F">
                              <w:pPr>
                                <w:rPr>
                                  <w:rFonts w:ascii="Cambria" w:hAnsi="Cambria"/>
                                  <w:i/>
                                  <w:sz w:val="24"/>
                                </w:rPr>
                              </w:pPr>
                              <w:r w:rsidRPr="00A239FE">
                                <w:rPr>
                                  <w:rFonts w:ascii="Cambria" w:hAnsi="Cambria"/>
                                  <w:i/>
                                  <w:sz w:val="24"/>
                                </w:rPr>
                                <w:t>x</w:t>
                              </w:r>
                            </w:p>
                            <w:p w:rsidR="001233CC" w:rsidRDefault="001233CC" w:rsidP="00D25A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 1644" o:spid="_x0000_s1085" style="position:absolute;left:0;text-align:left;margin-left:37.1pt;margin-top:7.95pt;width:433pt;height:145.15pt;z-index:252429824;mso-width-relative:margin;mso-height-relative:margin" coordorigin=",-685" coordsize="46932,18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">
                <v:group id="Grupp 1645" o:spid="_x0000_s1086" style="position:absolute;top:2286;width:46932;height:768" coordsize="4693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8yxw8UAAADdAAAADwAAAGRycy9kb3ducmV2LnhtbERPS2vCQBC+F/wPywi9&#10;1U20ikRXEamlh1BoIpTehuyYBLOzIbvN4993C4Xe5uN7zv44mkb01LnasoJ4EYEgLqyuuVRwzS9P&#10;WxDOI2tsLJOCiRwcD7OHPSbaDvxBfeZLEULYJaig8r5NpHRFRQbdwrbEgbvZzqAPsCul7nAI4aaR&#10;yyjaSIM1h4YKWzpXVNyzb6PgdcDhtIpf+vR+O09f+fr9M41Jqcf5eNqB8DT6f/Gf+02H+ZvnN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scPFAAAA3QAA&#10;AA8AAAAAAAAAAAAAAAAAqgIAAGRycy9kb3ducmV2LnhtbFBLBQYAAAAABAAEAPoAAACcAwAAAAA=&#10;">
                  <v:shape id="Rak pil 1646" o:spid="_x0000_s1087" type="#_x0000_t32" style="position:absolute;top:285;width:469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5WYcQAAADdAAAADwAAAGRycy9kb3ducmV2LnhtbERP32vCMBB+H/g/hBP2tqbKLNIZRcUN&#10;YQizbu9Hc7adzaUkUev++mUg7O0+vp83W/SmFRdyvrGsYJSkIIhLqxuuFHweXp+mIHxA1thaJgU3&#10;8rCYDx5mmGt75T1dilCJGMI+RwV1CF0upS9rMugT2xFH7midwRChq6R2eI3hppXjNM2kwYZjQ40d&#10;rWsqT8XZKLCr41l/Texq6nZlsfmQ37f3tx+lHof98gVEoD78i+/urY7zs+cM/r6JJ8j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blZhxAAAAN0AAAAPAAAAAAAAAAAA&#10;AAAAAKECAABkcnMvZG93bnJldi54bWxQSwUGAAAAAAQABAD5AAAAkgMAAAAA&#10;" strokecolor="windowText">
                    <v:stroke endarrow="open"/>
                  </v:shape>
                  <v:line id="Rak 1647" o:spid="_x0000_s1088" style="position:absolute;visibility:visible;mso-wrap-style:square" from="26289,0" to="26289,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unwsUAAADdAAAADwAAAGRycy9kb3ducmV2LnhtbERPS2vCQBC+F/oflhF6KbqxhFRiVhFR&#10;6LFGCT0O2clDs7Npdqtpf31XKPQ2H99zsvVoOnGlwbWWFcxnEQji0uqWawWn4366AOE8ssbOMin4&#10;Jgfr1eNDhqm2Nz7QNfe1CCHsUlTQeN+nUrqyIYNuZnviwFV2MOgDHGqpB7yFcNPJlyhKpMGWQ0OD&#10;PW0bKi/5l1FQb8/Pnx/5+Sf2yW5h9/F7UVQbpZ4m42YJwtPo/8V/7jcd5ifxK9y/CS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unwsUAAADdAAAADwAAAAAAAAAA&#10;AAAAAAChAgAAZHJzL2Rvd25yZXYueG1sUEsFBgAAAAAEAAQA+QAAAJMDAAAAAA==&#10;" strokecolor="windowText"/>
                </v:group>
                <v:line id="Rak 1651" o:spid="_x0000_s1089" style="position:absolute;visibility:visible;mso-wrap-style:square" from="26318,3400" to="26442,17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4a+MQAAADdAAAADwAAAGRycy9kb3ducmV2LnhtbERPTWsCMRC9F/ofwhS81axCRbZGqYpU&#10;tFKqXnobkulm281k2URd/fWmIHibx/uc0aR1lThSE0rPCnrdDASx9qbkQsF+t3gegggR2WDlmRSc&#10;KcBk/Pgwwtz4E3/RcRsLkUI45KjAxljnUgZtyWHo+po4cT++cRgTbAppGjylcFfJfpYNpMOSU4PF&#10;mmaW9N/24BRM57/fm/X71Eat98Z/+l35sboo1Xlq315BRGrjXXxzL02aP3jpwf836QQ5v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rhr4xAAAAN0AAAAPAAAAAAAAAAAA&#10;AAAAAKECAABkcnMvZG93bnJldi54bWxQSwUGAAAAAAQABAD5AAAAkgMAAAAA&#10;" strokecolor="windowText">
                  <v:stroke dashstyle="dash"/>
                </v:line>
                <v:shape id="Textruta 1652" o:spid="_x0000_s1090" type="#_x0000_t202" style="position:absolute;left:24366;top:-685;width:4076;height:3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2Av8UA&#10;AADdAAAADwAAAGRycy9kb3ducmV2LnhtbERPTWvCQBC9C/0PyxR6M5sGFEmzhhCQFmkPai69jdkx&#10;CWZn0+yqaX99t1DwNo/3OVk+mV5caXSdZQXPUQyCuLa640ZBddjMVyCcR9bYWyYF3+QgXz/MMky1&#10;vfGOrnvfiBDCLkUFrfdDKqWrWzLoIjsQB+5kR4M+wLGResRbCDe9TOJ4KQ12HBpaHKhsqT7vL0bB&#10;ttx84O6YmNVPX76+n4rhq/pcKPX0OBUvIDxN/i7+d7/pMH+5SO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LYC/xQAAAN0AAAAPAAAAAAAAAAAAAAAAAJgCAABkcnMv&#10;ZG93bnJldi54bWxQSwUGAAAAAAQABAD1AAAAigMAAAAA&#10;" filled="f" stroked="f" strokeweight=".5pt">
                  <v:textbox>
                    <w:txbxContent>
                      <w:p w:rsidR="001233CC" w:rsidRPr="00661A1B" w:rsidRDefault="001233CC" w:rsidP="00D25A1F">
                        <w:pPr>
                          <w:rPr>
                            <w:rFonts w:ascii="Cambria" w:hAnsi="Cambria"/>
                            <w:sz w:val="16"/>
                          </w:rPr>
                        </w:pPr>
                        <m:oMathPara>
                          <m:oMath>
                            <m:f>
                              <m:fPr>
                                <m:type m:val="skw"/>
                                <m:ctrlPr>
                                  <w:rPr>
                                    <w:rFonts w:ascii="Cambria Math" w:eastAsiaTheme="minorEastAsia" w:hAnsi="Cambria Math"/>
                                    <w:i/>
                                    <w:szCs w:val="24"/>
                                  </w:rPr>
                                </m:ctrlPr>
                              </m:fPr>
                              <m:num>
                                <m:r>
                                  <w:rPr>
                                    <w:rFonts w:ascii="Cambria Math" w:eastAsiaTheme="minorEastAsia" w:hAnsi="Cambria Math"/>
                                    <w:szCs w:val="24"/>
                                  </w:rPr>
                                  <m:t>3</m:t>
                                </m:r>
                              </m:num>
                              <m:den>
                                <m:r>
                                  <w:rPr>
                                    <w:rFonts w:ascii="Cambria Math" w:eastAsiaTheme="minorEastAsia" w:hAnsi="Cambria Math"/>
                                    <w:szCs w:val="24"/>
                                  </w:rPr>
                                  <m:t>2</m:t>
                                </m:r>
                              </m:den>
                            </m:f>
                          </m:oMath>
                        </m:oMathPara>
                      </w:p>
                    </w:txbxContent>
                  </v:textbox>
                </v:shape>
                <v:shape id="Textruta 1653" o:spid="_x0000_s1091" type="#_x0000_t202" style="position:absolute;left:476;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ElJMUA&#10;AADdAAAADwAAAGRycy9kb3ducmV2LnhtbERPTWvCQBC9C/0PyxR6042WSEhdRQLSIvaQ1Etv0+yY&#10;BLOzaXZror++Wyh4m8f7nNVmNK24UO8aywrmswgEcWl1w5WC48dumoBwHllja5kUXMnBZv0wWWGq&#10;7cA5XQpfiRDCLkUFtfddKqUrazLoZrYjDtzJ9gZ9gH0ldY9DCDetXETRUhpsODTU2FFWU3kufoyC&#10;fbZ7x/xrYZJbm70eTtvu+/gZK/X0OG5fQHga/V38737TYf4yfoa/b8IJ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YSUkxQAAAN0AAAAPAAAAAAAAAAAAAAAAAJgCAABkcnMv&#10;ZG93bnJldi54bWxQSwUGAAAAAAQABAD1AAAAigMAAAAA&#10;" filled="f" stroked="f" strokeweight=".5pt">
                  <v:textbox>
                    <w:txbxContent>
                      <w:p w:rsidR="001233CC" w:rsidRPr="00A239FE" w:rsidRDefault="001233CC" w:rsidP="00D25A1F">
                        <w:pPr>
                          <w:rPr>
                            <w:rFonts w:ascii="Cambria" w:hAnsi="Cambria"/>
                            <w:i/>
                            <w:sz w:val="24"/>
                          </w:rPr>
                        </w:pPr>
                        <w:r w:rsidRPr="00A239FE">
                          <w:rPr>
                            <w:rFonts w:ascii="Cambria" w:hAnsi="Cambria"/>
                            <w:i/>
                            <w:sz w:val="24"/>
                          </w:rPr>
                          <w:t>x</w:t>
                        </w:r>
                      </w:p>
                      <w:p w:rsidR="001233CC" w:rsidRDefault="001233CC" w:rsidP="00D25A1F"/>
                    </w:txbxContent>
                  </v:textbox>
                </v:shape>
              </v:group>
            </w:pict>
          </mc:Fallback>
        </mc:AlternateContent>
      </w:r>
      <w:r>
        <w:rPr>
          <w:color w:val="C00000"/>
        </w:rPr>
        <w:tab/>
      </w:r>
    </w:p>
    <w:p w:rsidR="00D25A1F" w:rsidRPr="00BC6FA4" w:rsidRDefault="00D25A1F" w:rsidP="00D25A1F">
      <w:pPr>
        <w:spacing w:line="276" w:lineRule="auto"/>
        <w:ind w:left="567"/>
        <w:rPr>
          <w:rFonts w:ascii="Times New Roman" w:eastAsia="Times New Roman" w:hAnsi="Times New Roman" w:cs="Times New Roman"/>
        </w:rPr>
      </w:pPr>
    </w:p>
    <w:p w:rsidR="00D25A1F" w:rsidRPr="00BC6FA4" w:rsidRDefault="00D25A1F" w:rsidP="00D25A1F">
      <w:pPr>
        <w:spacing w:line="276" w:lineRule="auto"/>
        <w:ind w:left="567"/>
        <w:rPr>
          <w:rFonts w:ascii="Times New Roman" w:eastAsia="Times New Roman" w:hAnsi="Times New Roman" w:cs="Times New Roman"/>
        </w:rPr>
      </w:pP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ellrutnt"/>
        <w:tblW w:w="5029" w:type="pct"/>
        <w:tblInd w:w="-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1"/>
        <w:gridCol w:w="3930"/>
        <w:gridCol w:w="3930"/>
      </w:tblGrid>
      <w:tr w:rsidR="00D25A1F" w:rsidRPr="00BC6FA4" w:rsidTr="00D25A1F">
        <w:tc>
          <w:tcPr>
            <w:tcW w:w="966" w:type="pct"/>
          </w:tcPr>
          <w:p w:rsidR="00D25A1F" w:rsidRPr="00F471F9" w:rsidRDefault="00D25A1F" w:rsidP="00D25A1F">
            <w:pPr>
              <w:rPr>
                <w:rFonts w:ascii="Cambria" w:eastAsia="Times New Roman" w:hAnsi="Cambria"/>
                <w:i/>
                <w:noProof/>
              </w:rPr>
            </w:pPr>
            <w:r w:rsidRPr="00F471F9">
              <w:rPr>
                <w:rFonts w:ascii="Cambria" w:eastAsia="Times New Roman" w:hAnsi="Cambria"/>
                <w:i/>
                <w:noProof/>
              </w:rPr>
              <w:t>Intervall:</w:t>
            </w:r>
          </w:p>
          <w:p w:rsidR="00D25A1F" w:rsidRDefault="00D25A1F" w:rsidP="00D25A1F">
            <w:pPr>
              <w:rPr>
                <w:rFonts w:ascii="Cambria" w:eastAsia="Times New Roman" w:hAnsi="Cambria"/>
                <w:noProof/>
              </w:rPr>
            </w:pPr>
          </w:p>
          <w:p w:rsidR="00D25A1F" w:rsidRPr="00F471F9" w:rsidRDefault="00D25A1F" w:rsidP="00D25A1F">
            <w:pPr>
              <w:rPr>
                <w:rFonts w:ascii="Cambria" w:eastAsia="Times New Roman" w:hAnsi="Cambria"/>
                <w:noProof/>
              </w:rPr>
            </w:pPr>
          </w:p>
          <w:p w:rsidR="00D25A1F" w:rsidRPr="00F471F9" w:rsidRDefault="00D25A1F" w:rsidP="00D25A1F">
            <w:pPr>
              <w:rPr>
                <w:rFonts w:ascii="Cambria" w:eastAsia="Times New Roman" w:hAnsi="Cambria"/>
                <w:i/>
                <w:noProof/>
                <w:color w:val="595959" w:themeColor="text1" w:themeTint="A6"/>
              </w:rPr>
            </w:pPr>
            <w:r w:rsidRPr="00F471F9">
              <w:rPr>
                <w:rFonts w:ascii="Cambria" w:eastAsia="Times New Roman" w:hAnsi="Cambria"/>
                <w:i/>
                <w:noProof/>
                <w:color w:val="595959" w:themeColor="text1" w:themeTint="A6"/>
              </w:rPr>
              <w:t>Absolutbelopp:</w:t>
            </w:r>
          </w:p>
          <w:p w:rsidR="00D25A1F" w:rsidRPr="00F471F9" w:rsidRDefault="00D25A1F" w:rsidP="00D25A1F">
            <w:pPr>
              <w:rPr>
                <w:rFonts w:ascii="Cambria" w:eastAsia="Times New Roman" w:hAnsi="Cambria"/>
                <w:noProof/>
              </w:rPr>
            </w:pPr>
          </w:p>
          <w:p w:rsidR="00D25A1F" w:rsidRPr="00F471F9" w:rsidRDefault="00D25A1F" w:rsidP="00D25A1F">
            <w:pPr>
              <w:jc w:val="both"/>
              <w:rPr>
                <w:rFonts w:ascii="Cambria" w:eastAsia="Times New Roman" w:hAnsi="Cambria"/>
              </w:rPr>
            </w:pPr>
            <w:r w:rsidRPr="00F471F9">
              <w:rPr>
                <w:rFonts w:ascii="Cambria" w:eastAsia="Times New Roman" w:hAnsi="Cambria"/>
                <w:i/>
              </w:rPr>
              <w:t>Ekvationen:</w:t>
            </w:r>
          </w:p>
        </w:tc>
        <w:tc>
          <w:tcPr>
            <w:tcW w:w="2017" w:type="pct"/>
          </w:tcPr>
          <w:p w:rsidR="00D25A1F" w:rsidRPr="00F471F9" w:rsidRDefault="00D25A1F" w:rsidP="00D25A1F">
            <w:pPr>
              <w:tabs>
                <w:tab w:val="left" w:pos="2570"/>
              </w:tabs>
              <w:ind w:left="226"/>
              <w:rPr>
                <w:rFonts w:ascii="Cambria" w:eastAsia="Times New Roman" w:hAnsi="Cambria"/>
              </w:rPr>
            </w:pPr>
            <m:oMathPara>
              <m:oMathParaPr>
                <m:jc m:val="center"/>
              </m:oMathParaPr>
              <m:oMath>
                <m:r>
                  <w:rPr>
                    <w:rFonts w:ascii="Cambria Math" w:eastAsia="Calibri" w:hAnsi="Cambria Math"/>
                  </w:rPr>
                  <m:t>x&lt;</m:t>
                </m:r>
                <m:f>
                  <m:fPr>
                    <m:ctrlPr>
                      <w:rPr>
                        <w:rFonts w:ascii="Cambria Math" w:eastAsiaTheme="minorEastAsia" w:hAnsi="Cambria Math" w:cstheme="minorBidi"/>
                        <w:i/>
                      </w:rPr>
                    </m:ctrlPr>
                  </m:fPr>
                  <m:num>
                    <m:r>
                      <w:rPr>
                        <w:rFonts w:ascii="Cambria Math" w:hAnsi="Cambria Math"/>
                      </w:rPr>
                      <m:t>3</m:t>
                    </m:r>
                  </m:num>
                  <m:den>
                    <m:r>
                      <w:rPr>
                        <w:rFonts w:ascii="Cambria Math" w:hAnsi="Cambria Math"/>
                      </w:rPr>
                      <m:t>2</m:t>
                    </m:r>
                  </m:den>
                </m:f>
              </m:oMath>
            </m:oMathPara>
          </w:p>
          <w:p w:rsidR="00D25A1F" w:rsidRPr="00F471F9" w:rsidRDefault="00D25A1F" w:rsidP="00D25A1F">
            <w:pPr>
              <w:tabs>
                <w:tab w:val="left" w:pos="2570"/>
              </w:tabs>
              <w:ind w:left="226"/>
              <w:rPr>
                <w:rFonts w:ascii="Cambria" w:eastAsia="Times New Roman" w:hAnsi="Cambria"/>
              </w:rPr>
            </w:pPr>
          </w:p>
          <w:p w:rsidR="00D25A1F" w:rsidRPr="00F471F9"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hAnsi="Cambria Math"/>
                      </w:rPr>
                      <m:t>3-2x</m:t>
                    </m:r>
                  </m:e>
                </m:d>
                <m:r>
                  <w:rPr>
                    <w:rFonts w:ascii="Cambria Math" w:eastAsia="Calibri" w:hAnsi="Cambria Math"/>
                    <w:color w:val="595959" w:themeColor="text1" w:themeTint="A6"/>
                  </w:rPr>
                  <m:t xml:space="preserve">=  </m:t>
                </m:r>
                <m:d>
                  <m:dPr>
                    <m:ctrlPr>
                      <w:rPr>
                        <w:rFonts w:ascii="Cambria Math" w:eastAsia="Calibri" w:hAnsi="Cambria Math"/>
                        <w:i/>
                        <w:color w:val="595959" w:themeColor="text1" w:themeTint="A6"/>
                      </w:rPr>
                    </m:ctrlPr>
                  </m:dPr>
                  <m:e>
                    <m:r>
                      <w:rPr>
                        <w:rFonts w:ascii="Cambria Math" w:hAnsi="Cambria Math"/>
                      </w:rPr>
                      <m:t>3-2x</m:t>
                    </m:r>
                  </m:e>
                </m:d>
              </m:oMath>
            </m:oMathPara>
          </w:p>
          <w:p w:rsidR="00D25A1F" w:rsidRPr="00F471F9" w:rsidRDefault="00D25A1F" w:rsidP="00D25A1F">
            <w:pPr>
              <w:tabs>
                <w:tab w:val="left" w:pos="2570"/>
              </w:tabs>
              <w:ind w:left="226" w:right="198"/>
              <w:rPr>
                <w:rFonts w:ascii="Cambria" w:eastAsia="Times New Roman" w:hAnsi="Cambria"/>
              </w:rPr>
            </w:pPr>
          </w:p>
          <w:p w:rsidR="00D25A1F" w:rsidRPr="004B3C67" w:rsidRDefault="002D00F0" w:rsidP="00D25A1F">
            <w:pPr>
              <w:tabs>
                <w:tab w:val="left" w:pos="2570"/>
              </w:tabs>
              <w:ind w:left="226" w:right="198"/>
              <w:rPr>
                <w:rFonts w:ascii="Cambria" w:eastAsia="Times New Roman" w:hAnsi="Cambria"/>
              </w:rPr>
            </w:pPr>
            <m:oMathPara>
              <m:oMathParaPr>
                <m:jc m:val="right"/>
              </m:oMathParaPr>
              <m:oMath>
                <m:d>
                  <m:dPr>
                    <m:ctrlPr>
                      <w:rPr>
                        <w:rFonts w:ascii="Cambria Math" w:eastAsia="Calibri" w:hAnsi="Cambria Math"/>
                        <w:i/>
                      </w:rPr>
                    </m:ctrlPr>
                  </m:dPr>
                  <m:e>
                    <m:r>
                      <w:rPr>
                        <w:rFonts w:ascii="Cambria Math" w:hAnsi="Cambria Math"/>
                      </w:rPr>
                      <m:t>3-2x</m:t>
                    </m:r>
                  </m:e>
                </m:d>
                <m:r>
                  <w:rPr>
                    <w:rFonts w:ascii="Cambria Math" w:eastAsia="Calibri" w:hAnsi="Cambria Math"/>
                  </w:rPr>
                  <m:t xml:space="preserve">=7    </m:t>
                </m:r>
              </m:oMath>
            </m:oMathPara>
          </w:p>
          <w:p w:rsidR="00D25A1F" w:rsidRPr="00F471F9" w:rsidRDefault="00D25A1F" w:rsidP="00D25A1F">
            <w:pPr>
              <w:tabs>
                <w:tab w:val="left" w:pos="2570"/>
              </w:tabs>
              <w:ind w:left="46" w:right="198" w:hanging="46"/>
              <w:rPr>
                <w:rFonts w:ascii="Cambria" w:eastAsia="Times New Roman" w:hAnsi="Cambria"/>
              </w:rPr>
            </w:pPr>
            <m:oMathPara>
              <m:oMathParaPr>
                <m:jc m:val="right"/>
              </m:oMathParaPr>
              <m:oMath>
                <m:r>
                  <w:rPr>
                    <w:rFonts w:ascii="Cambria Math" w:eastAsia="Calibri" w:hAnsi="Cambria Math"/>
                  </w:rPr>
                  <m:t>2x=-4</m:t>
                </m:r>
              </m:oMath>
            </m:oMathPara>
          </w:p>
          <w:p w:rsidR="00D25A1F" w:rsidRPr="00F471F9" w:rsidRDefault="002D00F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x=-2</m:t>
                    </m:r>
                  </m:e>
                </m:bar>
              </m:oMath>
            </m:oMathPara>
          </w:p>
          <w:p w:rsidR="00D25A1F" w:rsidRPr="00661A1B" w:rsidRDefault="00D25A1F" w:rsidP="00D25A1F">
            <w:pPr>
              <w:tabs>
                <w:tab w:val="left" w:pos="2570"/>
              </w:tabs>
              <w:ind w:left="226" w:right="198"/>
              <w:rPr>
                <w:rFonts w:ascii="Cambria" w:eastAsia="Times New Roman" w:hAnsi="Cambria"/>
              </w:rPr>
            </w:pPr>
          </w:p>
          <w:p w:rsidR="00D25A1F" w:rsidRPr="00F471F9" w:rsidRDefault="00D25A1F" w:rsidP="00D25A1F">
            <w:pPr>
              <w:tabs>
                <w:tab w:val="left" w:pos="390"/>
              </w:tabs>
              <w:jc w:val="both"/>
              <w:rPr>
                <w:rFonts w:ascii="Cambria" w:eastAsia="Times New Roman" w:hAnsi="Cambria"/>
              </w:rPr>
            </w:pPr>
            <w:r>
              <w:t xml:space="preserve">     </w:t>
            </w:r>
            <w:r w:rsidRPr="00011E57">
              <w:t>Svar:</w:t>
            </w:r>
            <w:r w:rsidRPr="00011E57">
              <w:tab/>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=-2</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=5</m:t>
              </m:r>
            </m:oMath>
          </w:p>
        </w:tc>
        <w:tc>
          <w:tcPr>
            <w:tcW w:w="2017" w:type="pct"/>
            <w:tcFitText/>
          </w:tcPr>
          <w:p w:rsidR="00D25A1F" w:rsidRPr="00F471F9" w:rsidRDefault="002D00F0" w:rsidP="00D25A1F">
            <w:pPr>
              <w:tabs>
                <w:tab w:val="left" w:pos="2570"/>
              </w:tabs>
              <w:ind w:right="198"/>
              <w:jc w:val="center"/>
              <w:rPr>
                <w:rFonts w:ascii="Cambria" w:eastAsia="Times New Roman" w:hAnsi="Cambria"/>
                <w:noProof/>
              </w:rPr>
            </w:pPr>
            <m:oMathPara>
              <m:oMath>
                <m:f>
                  <m:fPr>
                    <m:ctrlPr>
                      <w:rPr>
                        <w:rFonts w:ascii="Cambria Math" w:eastAsiaTheme="minorEastAsia" w:hAnsi="Cambria Math" w:cstheme="minorBidi"/>
                        <w:i/>
                      </w:rPr>
                    </m:ctrlPr>
                  </m:fPr>
                  <m:num>
                    <m:r>
                      <w:rPr>
                        <w:rFonts w:ascii="Cambria Math" w:hAnsi="Cambria Math"/>
                      </w:rPr>
                      <m:t>3</m:t>
                    </m:r>
                  </m:num>
                  <m:den>
                    <m:r>
                      <w:rPr>
                        <w:rFonts w:ascii="Cambria Math" w:hAnsi="Cambria Math"/>
                      </w:rPr>
                      <m:t>2</m:t>
                    </m:r>
                  </m:den>
                </m:f>
                <m:r>
                  <w:rPr>
                    <w:rFonts w:ascii="Cambria Math" w:eastAsia="Calibri" w:hAnsi="Cambria Math"/>
                  </w:rPr>
                  <m:t>≤x</m:t>
                </m:r>
              </m:oMath>
            </m:oMathPara>
          </w:p>
          <w:p w:rsidR="00D25A1F" w:rsidRPr="00F471F9" w:rsidRDefault="00D25A1F" w:rsidP="00D25A1F">
            <w:pPr>
              <w:tabs>
                <w:tab w:val="left" w:pos="2570"/>
              </w:tabs>
              <w:ind w:right="198"/>
              <w:jc w:val="right"/>
              <w:rPr>
                <w:rFonts w:ascii="Cambria" w:eastAsia="Times New Roman" w:hAnsi="Cambria"/>
              </w:rPr>
            </w:pPr>
          </w:p>
          <w:p w:rsidR="00D25A1F" w:rsidRPr="00F471F9"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rPr>
            </w:pPr>
            <m:oMathPara>
              <m:oMath>
                <m:d>
                  <m:dPr>
                    <m:begChr m:val="|"/>
                    <m:endChr m:val="|"/>
                    <m:ctrlPr>
                      <w:rPr>
                        <w:rFonts w:ascii="Cambria Math" w:eastAsia="Calibri" w:hAnsi="Cambria Math"/>
                        <w:i/>
                        <w:color w:val="595959" w:themeColor="text1" w:themeTint="A6"/>
                      </w:rPr>
                    </m:ctrlPr>
                  </m:dPr>
                  <m:e>
                    <m:r>
                      <w:rPr>
                        <w:rFonts w:ascii="Cambria Math" w:hAnsi="Cambria Math"/>
                      </w:rPr>
                      <m:t>3-2x</m:t>
                    </m:r>
                  </m:e>
                </m:d>
                <m:r>
                  <w:rPr>
                    <w:rFonts w:ascii="Cambria Math" w:eastAsia="Calibri" w:hAnsi="Cambria Math"/>
                    <w:color w:val="595959" w:themeColor="text1" w:themeTint="A6"/>
                  </w:rPr>
                  <m:t>= -</m:t>
                </m:r>
                <m:d>
                  <m:dPr>
                    <m:ctrlPr>
                      <w:rPr>
                        <w:rFonts w:ascii="Cambria Math" w:eastAsia="Calibri" w:hAnsi="Cambria Math"/>
                        <w:i/>
                        <w:color w:val="595959" w:themeColor="text1" w:themeTint="A6"/>
                      </w:rPr>
                    </m:ctrlPr>
                  </m:dPr>
                  <m:e>
                    <m:r>
                      <w:rPr>
                        <w:rFonts w:ascii="Cambria Math" w:hAnsi="Cambria Math"/>
                      </w:rPr>
                      <m:t>3-2x</m:t>
                    </m:r>
                  </m:e>
                </m:d>
              </m:oMath>
            </m:oMathPara>
          </w:p>
          <w:p w:rsidR="00D25A1F" w:rsidRPr="00F471F9" w:rsidRDefault="00D25A1F" w:rsidP="00D25A1F">
            <w:pPr>
              <w:tabs>
                <w:tab w:val="left" w:pos="2570"/>
              </w:tabs>
              <w:ind w:left="226" w:right="198"/>
              <w:rPr>
                <w:rFonts w:ascii="Cambria" w:eastAsia="Times New Roman" w:hAnsi="Cambria"/>
              </w:rPr>
            </w:pPr>
          </w:p>
          <w:p w:rsidR="00D25A1F" w:rsidRPr="004B3C67" w:rsidRDefault="00D25A1F" w:rsidP="00D25A1F">
            <w:pPr>
              <w:tabs>
                <w:tab w:val="left" w:pos="2570"/>
              </w:tabs>
              <w:ind w:left="226" w:right="198"/>
              <w:rPr>
                <w:rFonts w:ascii="Cambria" w:eastAsia="Times New Roman" w:hAnsi="Cambria"/>
              </w:rPr>
            </w:pPr>
            <m:oMathPara>
              <m:oMathParaPr>
                <m:jc m:val="right"/>
              </m:oMathParaPr>
              <m:oMath>
                <m:r>
                  <w:rPr>
                    <w:rFonts w:ascii="Cambria Math" w:eastAsia="Calibri" w:hAnsi="Cambria Math"/>
                  </w:rPr>
                  <m:t>-</m:t>
                </m:r>
                <m:d>
                  <m:dPr>
                    <m:ctrlPr>
                      <w:rPr>
                        <w:rFonts w:ascii="Cambria Math" w:eastAsia="Calibri" w:hAnsi="Cambria Math"/>
                        <w:i/>
                      </w:rPr>
                    </m:ctrlPr>
                  </m:dPr>
                  <m:e>
                    <m:r>
                      <w:rPr>
                        <w:rFonts w:ascii="Cambria Math" w:hAnsi="Cambria Math"/>
                      </w:rPr>
                      <m:t>3-2x</m:t>
                    </m:r>
                  </m:e>
                </m:d>
                <m:r>
                  <w:rPr>
                    <w:rFonts w:ascii="Cambria Math" w:eastAsia="Calibri" w:hAnsi="Cambria Math"/>
                  </w:rPr>
                  <m:t xml:space="preserve">=7    </m:t>
                </m:r>
              </m:oMath>
            </m:oMathPara>
          </w:p>
          <w:p w:rsidR="00D25A1F" w:rsidRPr="00661A1B" w:rsidRDefault="00D25A1F" w:rsidP="00D25A1F">
            <w:pPr>
              <w:tabs>
                <w:tab w:val="left" w:pos="2570"/>
              </w:tabs>
              <w:ind w:left="46" w:right="198" w:hanging="46"/>
              <w:rPr>
                <w:rFonts w:ascii="Cambria" w:eastAsia="Times New Roman" w:hAnsi="Cambria"/>
              </w:rPr>
            </w:pPr>
            <m:oMathPara>
              <m:oMathParaPr>
                <m:jc m:val="right"/>
              </m:oMathParaPr>
              <m:oMath>
                <m:r>
                  <w:rPr>
                    <w:rFonts w:ascii="Cambria Math" w:eastAsia="Calibri" w:hAnsi="Cambria Math"/>
                  </w:rPr>
                  <m:t xml:space="preserve">2x=10  </m:t>
                </m:r>
              </m:oMath>
            </m:oMathPara>
          </w:p>
          <w:p w:rsidR="00D25A1F" w:rsidRPr="00661A1B" w:rsidRDefault="002D00F0" w:rsidP="00D25A1F">
            <w:pPr>
              <w:tabs>
                <w:tab w:val="left" w:pos="2570"/>
              </w:tabs>
              <w:ind w:left="226" w:right="198"/>
              <w:rPr>
                <w:rFonts w:ascii="Cambria" w:eastAsia="Times New Roman" w:hAnsi="Cambria"/>
              </w:rPr>
            </w:pPr>
            <m:oMathPara>
              <m:oMathParaPr>
                <m:jc m:val="right"/>
              </m:oMathParaPr>
              <m:oMath>
                <m:bar>
                  <m:barPr>
                    <m:ctrlPr>
                      <w:rPr>
                        <w:rFonts w:ascii="Cambria Math" w:eastAsia="Calibri" w:hAnsi="Cambria Math"/>
                        <w:i/>
                      </w:rPr>
                    </m:ctrlPr>
                  </m:barPr>
                  <m:e>
                    <m:r>
                      <w:rPr>
                        <w:rFonts w:ascii="Cambria Math" w:eastAsia="Calibri" w:hAnsi="Cambria Math"/>
                      </w:rPr>
                      <m:t>x=5</m:t>
                    </m:r>
                  </m:e>
                </m:bar>
                <m:r>
                  <w:rPr>
                    <w:rFonts w:ascii="Cambria Math" w:eastAsia="Times New Roman" w:hAnsi="Cambria Math"/>
                  </w:rPr>
                  <m:t xml:space="preserve">        </m:t>
                </m:r>
              </m:oMath>
            </m:oMathPara>
          </w:p>
          <w:p w:rsidR="00D25A1F" w:rsidRPr="00661A1B" w:rsidRDefault="00D25A1F" w:rsidP="00D25A1F">
            <w:pPr>
              <w:jc w:val="both"/>
              <w:rPr>
                <w:rFonts w:ascii="Cambria" w:eastAsia="Times New Roman" w:hAnsi="Cambria"/>
              </w:rPr>
            </w:pPr>
          </w:p>
        </w:tc>
      </w:tr>
    </w:tbl>
    <w:p w:rsidR="00D25A1F" w:rsidRDefault="00D25A1F" w:rsidP="00D25A1F">
      <w:pPr>
        <w:pStyle w:val="KursbuntNormal"/>
      </w:pPr>
      <w:r>
        <w:t xml:space="preserve"> </w:t>
      </w:r>
      <w:r>
        <w:tab/>
      </w:r>
    </w:p>
    <w:p w:rsidR="00D25A1F" w:rsidRPr="003D3F54" w:rsidRDefault="00D25A1F" w:rsidP="00D25A1F">
      <w:pPr>
        <w:pStyle w:val="KursbuntNormal"/>
      </w:pPr>
      <w:r>
        <w:t xml:space="preserve">( </w:t>
      </w:r>
      <w:r w:rsidRPr="00011E57">
        <w:t>Kontroll</w:t>
      </w:r>
      <w:r w:rsidRPr="00011E57">
        <w:tab/>
      </w:r>
      <m:oMath>
        <m:r>
          <w:rPr>
            <w:rFonts w:ascii="Cambria Math" w:hAnsi="Cambria Math"/>
          </w:rPr>
          <m:t>VL</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3-2∙</m:t>
            </m:r>
            <m:d>
              <m:dPr>
                <m:ctrlPr>
                  <w:rPr>
                    <w:rFonts w:ascii="Cambria Math" w:hAnsi="Cambria Math"/>
                  </w:rPr>
                </m:ctrlPr>
              </m:dPr>
              <m:e>
                <m:r>
                  <m:rPr>
                    <m:sty m:val="b"/>
                  </m:rPr>
                  <w:rPr>
                    <w:rFonts w:ascii="Cambria Math" w:hAnsi="Cambria Math"/>
                  </w:rPr>
                  <m:t>-2</m:t>
                </m:r>
              </m:e>
            </m:d>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3+4</m:t>
            </m:r>
          </m:e>
        </m:d>
        <m:r>
          <m:rPr>
            <m:sty m:val="p"/>
          </m:rPr>
          <w:rPr>
            <w:rFonts w:ascii="Cambria Math" w:hAnsi="Cambria Math"/>
          </w:rPr>
          <m:t>=</m:t>
        </m:r>
        <m:d>
          <m:dPr>
            <m:begChr m:val="|"/>
            <m:endChr m:val="|"/>
            <m:ctrlPr>
              <w:rPr>
                <w:rFonts w:ascii="Cambria Math" w:hAnsi="Cambria Math"/>
              </w:rPr>
            </m:ctrlPr>
          </m:dPr>
          <m:e>
            <m:r>
              <w:rPr>
                <w:rFonts w:ascii="Cambria Math" w:hAnsi="Cambria Math"/>
              </w:rPr>
              <m:t>7</m:t>
            </m:r>
          </m:e>
        </m:d>
        <m:r>
          <m:rPr>
            <m:sty m:val="p"/>
          </m:rPr>
          <w:rPr>
            <w:rFonts w:ascii="Cambria Math" w:hAnsi="Cambria Math"/>
          </w:rPr>
          <m:t>=7=</m:t>
        </m:r>
        <m:r>
          <w:rPr>
            <w:rFonts w:ascii="Cambria Math" w:hAnsi="Cambria Math"/>
          </w:rPr>
          <m:t>HL</m:t>
        </m:r>
      </m:oMath>
    </w:p>
    <w:p w:rsidR="00D25A1F" w:rsidRDefault="00D25A1F" w:rsidP="00D25A1F">
      <w:pPr>
        <w:pStyle w:val="KursbuntNormal"/>
      </w:pPr>
      <w:r>
        <w:tab/>
      </w:r>
      <m:oMath>
        <m:r>
          <w:rPr>
            <w:rFonts w:ascii="Cambria Math" w:hAnsi="Cambria Math"/>
          </w:rPr>
          <m:t>VL</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3-2∙</m:t>
            </m:r>
            <m:r>
              <m:rPr>
                <m:sty m:val="b"/>
              </m:rPr>
              <w:rPr>
                <w:rFonts w:ascii="Cambria Math" w:hAnsi="Cambria Math"/>
              </w:rPr>
              <m:t>5</m:t>
            </m:r>
          </m:e>
        </m:d>
        <m:r>
          <m:rPr>
            <m:sty m:val="p"/>
          </m:rPr>
          <w:rPr>
            <w:rFonts w:ascii="Cambria Math" w:hAnsi="Cambria Math"/>
          </w:rPr>
          <m:t>=</m:t>
        </m:r>
        <m:d>
          <m:dPr>
            <m:begChr m:val="|"/>
            <m:endChr m:val="|"/>
            <m:ctrlPr>
              <w:rPr>
                <w:rFonts w:ascii="Cambria Math" w:hAnsi="Cambria Math"/>
              </w:rPr>
            </m:ctrlPr>
          </m:dPr>
          <m:e>
            <m:r>
              <w:rPr>
                <w:rFonts w:ascii="Cambria Math" w:hAnsi="Cambria Math"/>
              </w:rPr>
              <m:t>3-10</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-7</m:t>
            </m:r>
          </m:e>
        </m:d>
        <m:r>
          <m:rPr>
            <m:sty m:val="p"/>
          </m:rPr>
          <w:rPr>
            <w:rFonts w:ascii="Cambria Math" w:hAnsi="Cambria Math"/>
          </w:rPr>
          <m:t>=7=</m:t>
        </m:r>
        <m:r>
          <w:rPr>
            <w:rFonts w:ascii="Cambria Math" w:hAnsi="Cambria Math"/>
          </w:rPr>
          <m:t>HL</m:t>
        </m:r>
      </m:oMath>
      <w:r>
        <w:rPr>
          <w:iCs/>
        </w:rPr>
        <w:t xml:space="preserve">   </w:t>
      </w:r>
      <w:r>
        <w:t>)</w:t>
      </w:r>
    </w:p>
    <w:p w:rsidR="00D25A1F" w:rsidRDefault="00D25A1F" w:rsidP="00D25A1F">
      <w:pPr>
        <w:pStyle w:val="KursbuntNormal"/>
        <w:rPr>
          <w:b/>
          <w:color w:val="0C2953" w:themeColor="accent1" w:themeShade="80"/>
        </w:rPr>
      </w:pPr>
    </w:p>
    <w:p w:rsidR="00D25A1F" w:rsidRDefault="00D25A1F" w:rsidP="00D25A1F">
      <w:pPr>
        <w:pStyle w:val="KursbuntNormal"/>
        <w:rPr>
          <w:b/>
          <w:color w:val="0C2953" w:themeColor="accent1" w:themeShade="80"/>
        </w:rPr>
      </w:pPr>
    </w:p>
    <w:p w:rsidR="00D25A1F" w:rsidRPr="00E5385A" w:rsidRDefault="00D25A1F" w:rsidP="00D25A1F">
      <w:pPr>
        <w:pStyle w:val="KursbuntNormal"/>
      </w:pPr>
      <w:r w:rsidRPr="00956CCB">
        <w:rPr>
          <w:b/>
          <w:color w:val="0C2953" w:themeColor="accent1" w:themeShade="80"/>
        </w:rPr>
        <w:t>Exempel</w:t>
      </w:r>
      <w:r>
        <w:rPr>
          <w:b/>
          <w:color w:val="0C2953" w:themeColor="accent1" w:themeShade="80"/>
        </w:rPr>
        <w:t xml:space="preserve"> 7</w:t>
      </w:r>
      <w:r>
        <w:tab/>
      </w:r>
      <w:r w:rsidRPr="00E5385A">
        <w:t xml:space="preserve">Lös ekvationen </w:t>
      </w:r>
      <m:oMath>
        <m:d>
          <m:dPr>
            <m:begChr m:val="|"/>
            <m:endChr m:val="|"/>
            <m:ctrlPr>
              <w:rPr>
                <w:rFonts w:ascii="Cambria Math" w:hAnsi="Cambria Math"/>
              </w:rPr>
            </m:ctrlPr>
          </m:dPr>
          <m:e>
            <m:r>
              <w:rPr>
                <w:rFonts w:ascii="Cambria Math" w:hAnsi="Cambria Math"/>
              </w:rPr>
              <m:t>x</m:t>
            </m:r>
            <m:r>
              <m:rPr>
                <m:sty m:val="p"/>
              </m:rPr>
              <w:rPr>
                <w:rFonts w:ascii="Cambria Math" w:hAnsi="Cambria Math"/>
              </w:rPr>
              <m:t>+3</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2</m:t>
            </m:r>
            <m:r>
              <w:rPr>
                <w:rFonts w:ascii="Cambria Math" w:hAnsi="Cambria Math"/>
              </w:rPr>
              <m:t>x</m:t>
            </m:r>
            <m:r>
              <m:rPr>
                <m:sty m:val="p"/>
              </m:rPr>
              <w:rPr>
                <w:rFonts w:ascii="Cambria Math" w:hAnsi="Cambria Math"/>
              </w:rPr>
              <m:t>-4</m:t>
            </m:r>
          </m:e>
        </m:d>
        <m:r>
          <m:rPr>
            <m:sty m:val="p"/>
          </m:rPr>
          <w:rPr>
            <w:rFonts w:ascii="Cambria Math" w:hAnsi="Cambria Math"/>
          </w:rPr>
          <m:t>=19</m:t>
        </m:r>
      </m:oMath>
    </w:p>
    <w:p w:rsidR="00D25A1F" w:rsidRDefault="00D25A1F" w:rsidP="00D25A1F">
      <w:pPr>
        <w:pStyle w:val="KursbuntNormal"/>
      </w:pPr>
    </w:p>
    <w:p w:rsidR="00D25A1F" w:rsidRDefault="00D25A1F" w:rsidP="00D25A1F">
      <w:pPr>
        <w:pStyle w:val="KursbuntNormal"/>
        <w:rPr>
          <w:color w:val="C00000"/>
        </w:rPr>
      </w:pPr>
      <w:r w:rsidRPr="000571C2">
        <w:t>Lösning Def</w:t>
      </w:r>
      <w:r>
        <w:tab/>
        <w:t>Teckenväxlingar sker vid</w:t>
      </w:r>
      <w:r>
        <w:rPr>
          <w:color w:val="C00000"/>
        </w:rPr>
        <w:tab/>
      </w:r>
    </w:p>
    <w:p w:rsidR="00D25A1F" w:rsidRDefault="00D25A1F" w:rsidP="00D25A1F">
      <w:pPr>
        <w:pStyle w:val="KursbuntNormal"/>
        <w:rPr>
          <w:color w:val="C00000"/>
        </w:rPr>
      </w:pPr>
      <w:r>
        <w:rPr>
          <w:color w:val="C00000"/>
        </w:rPr>
        <w:tab/>
      </w:r>
      <m:oMath>
        <m:d>
          <m:dPr>
            <m:begChr m:val="|"/>
            <m:endChr m:val="|"/>
            <m:ctrlPr>
              <w:rPr>
                <w:rFonts w:ascii="Cambria Math" w:hAnsi="Cambria Math"/>
                <w:i/>
                <w:iCs/>
              </w:rPr>
            </m:ctrlPr>
          </m:dPr>
          <m:e>
            <m:r>
              <w:rPr>
                <w:rFonts w:ascii="Cambria Math" w:hAnsi="Cambria Math"/>
              </w:rPr>
              <m:t>x</m:t>
            </m:r>
            <m:r>
              <m:rPr>
                <m:sty m:val="p"/>
              </m:rPr>
              <w:rPr>
                <w:rFonts w:ascii="Cambria Math" w:hAnsi="Cambria Math"/>
              </w:rPr>
              <m:t>+3</m:t>
            </m:r>
          </m:e>
        </m:d>
        <m:r>
          <m:rPr>
            <m:sty m:val="p"/>
          </m:rPr>
          <w:rPr>
            <w:rFonts w:ascii="Cambria Math" w:hAnsi="Cambria Math"/>
          </w:rPr>
          <m:t>=0  ⇒</m:t>
        </m:r>
        <m:r>
          <w:rPr>
            <w:rFonts w:ascii="Cambria Math" w:hAnsi="Cambria Math"/>
          </w:rPr>
          <m:t>x</m:t>
        </m:r>
        <m:r>
          <m:rPr>
            <m:sty m:val="p"/>
          </m:rPr>
          <w:rPr>
            <w:rFonts w:ascii="Cambria Math" w:hAnsi="Cambria Math"/>
          </w:rPr>
          <m:t>=-3</m:t>
        </m:r>
      </m:oMath>
      <w:r>
        <w:t xml:space="preserve"> </w:t>
      </w:r>
    </w:p>
    <w:p w:rsidR="00D25A1F" w:rsidRPr="00361FF1" w:rsidRDefault="00D25A1F" w:rsidP="00D25A1F">
      <w:pPr>
        <w:pStyle w:val="KursbuntNormal"/>
        <w:rPr>
          <w:color w:val="C00000"/>
        </w:rPr>
      </w:pPr>
      <w:r>
        <w:tab/>
      </w:r>
      <m:oMath>
        <m:d>
          <m:dPr>
            <m:begChr m:val="|"/>
            <m:endChr m:val="|"/>
            <m:ctrlPr>
              <w:rPr>
                <w:rFonts w:ascii="Cambria Math" w:hAnsi="Cambria Math"/>
              </w:rPr>
            </m:ctrlPr>
          </m:dPr>
          <m:e>
            <m:r>
              <m:rPr>
                <m:sty m:val="p"/>
              </m:rPr>
              <w:rPr>
                <w:rFonts w:ascii="Cambria Math" w:hAnsi="Cambria Math"/>
              </w:rPr>
              <m:t>2</m:t>
            </m:r>
            <m:r>
              <w:rPr>
                <w:rFonts w:ascii="Cambria Math" w:hAnsi="Cambria Math"/>
              </w:rPr>
              <m:t>x</m:t>
            </m:r>
            <m:r>
              <m:rPr>
                <m:sty m:val="p"/>
              </m:rPr>
              <w:rPr>
                <w:rFonts w:ascii="Cambria Math" w:hAnsi="Cambria Math"/>
              </w:rPr>
              <m:t>-4</m:t>
            </m:r>
          </m:e>
        </m:d>
        <m:r>
          <m:rPr>
            <m:sty m:val="p"/>
          </m:rPr>
          <w:rPr>
            <w:rFonts w:ascii="Cambria Math" w:hAnsi="Cambria Math"/>
          </w:rPr>
          <m:t>=0⇒</m:t>
        </m:r>
        <m:r>
          <w:rPr>
            <w:rFonts w:ascii="Cambria Math" w:hAnsi="Cambria Math"/>
          </w:rPr>
          <m:t>x</m:t>
        </m:r>
        <m:r>
          <m:rPr>
            <m:sty m:val="p"/>
          </m:rPr>
          <w:rPr>
            <w:rFonts w:ascii="Cambria Math" w:hAnsi="Cambria Math"/>
          </w:rPr>
          <m:t>=2</m:t>
        </m:r>
      </m:oMath>
      <w:r w:rsidRPr="00E5385A">
        <w:t>.</w:t>
      </w:r>
    </w:p>
    <w:p w:rsidR="00D25A1F" w:rsidRPr="00E5385A" w:rsidRDefault="00D25A1F" w:rsidP="00D25A1F">
      <w:pPr>
        <w:pStyle w:val="KursbuntNormal"/>
      </w:pPr>
      <w:r>
        <w:tab/>
      </w:r>
      <w:r w:rsidRPr="00E5385A">
        <w:t xml:space="preserve">Absolutbeloppen </w:t>
      </w:r>
      <w:r>
        <w:t>tas bort</w:t>
      </w:r>
      <w:r w:rsidRPr="00E5385A">
        <w:t xml:space="preserve"> </w:t>
      </w:r>
      <w:r>
        <w:t>med hjälp</w:t>
      </w:r>
      <w:r w:rsidRPr="00E5385A">
        <w:t xml:space="preserve"> defi</w:t>
      </w:r>
      <w:r>
        <w:t>nitionen i de tre intervallen:</w:t>
      </w:r>
    </w:p>
    <w:p w:rsidR="00D25A1F" w:rsidRPr="00BC6FA4" w:rsidRDefault="00D25A1F" w:rsidP="00D25A1F">
      <w:pPr>
        <w:spacing w:line="276" w:lineRule="auto"/>
        <w:ind w:left="567"/>
        <w:rPr>
          <w:rFonts w:ascii="Times New Roman" w:eastAsia="Times New Roman" w:hAnsi="Times New Roman" w:cs="Times New Roman"/>
        </w:rPr>
      </w:pPr>
      <w:r>
        <w:rPr>
          <w:rFonts w:ascii="Times New Roman" w:eastAsia="Times New Roman" w:hAnsi="Times New Roman" w:cs="Times New Roman"/>
          <w:noProof/>
          <w:lang w:eastAsia="sv-SE"/>
        </w:rPr>
        <mc:AlternateContent>
          <mc:Choice Requires="wpg">
            <w:drawing>
              <wp:anchor distT="0" distB="0" distL="114300" distR="114300" simplePos="0" relativeHeight="252430848" behindDoc="0" locked="0" layoutInCell="1" allowOverlap="1" wp14:anchorId="75308B02" wp14:editId="6251B3CD">
                <wp:simplePos x="0" y="0"/>
                <wp:positionH relativeFrom="column">
                  <wp:posOffset>337820</wp:posOffset>
                </wp:positionH>
                <wp:positionV relativeFrom="paragraph">
                  <wp:posOffset>-17145</wp:posOffset>
                </wp:positionV>
                <wp:extent cx="5600700" cy="1870710"/>
                <wp:effectExtent l="0" t="0" r="38100" b="15240"/>
                <wp:wrapNone/>
                <wp:docPr id="1682" name="Grupp 1682"/>
                <wp:cNvGraphicFramePr/>
                <a:graphic xmlns:a="http://schemas.openxmlformats.org/drawingml/2006/main">
                  <a:graphicData uri="http://schemas.microsoft.com/office/word/2010/wordprocessingGroup">
                    <wpg:wgp>
                      <wpg:cNvGrpSpPr/>
                      <wpg:grpSpPr>
                        <a:xfrm>
                          <a:off x="0" y="0"/>
                          <a:ext cx="5600700" cy="1870710"/>
                          <a:chOff x="0" y="0"/>
                          <a:chExt cx="5600700" cy="1870710"/>
                        </a:xfrm>
                      </wpg:grpSpPr>
                      <wpg:grpSp>
                        <wpg:cNvPr id="1683" name="Grupp 1683"/>
                        <wpg:cNvGrpSpPr/>
                        <wpg:grpSpPr>
                          <a:xfrm>
                            <a:off x="0" y="219075"/>
                            <a:ext cx="5600700" cy="86360"/>
                            <a:chOff x="0" y="0"/>
                            <a:chExt cx="5600700" cy="86360"/>
                          </a:xfrm>
                        </wpg:grpSpPr>
                        <wps:wsp>
                          <wps:cNvPr id="1684" name="Rak pil 1684"/>
                          <wps:cNvCnPr/>
                          <wps:spPr>
                            <a:xfrm>
                              <a:off x="0" y="38100"/>
                              <a:ext cx="5600700" cy="0"/>
                            </a:xfrm>
                            <a:prstGeom prst="straightConnector1">
                              <a:avLst/>
                            </a:prstGeom>
                            <a:noFill/>
                            <a:ln w="9525" cap="flat" cmpd="sng" algn="ctr">
                              <a:solidFill>
                                <a:sysClr val="windowText" lastClr="000000"/>
                              </a:solidFill>
                              <a:prstDash val="solid"/>
                              <a:tailEnd type="arrow"/>
                            </a:ln>
                            <a:effectLst/>
                          </wps:spPr>
                          <wps:bodyPr/>
                        </wps:wsp>
                        <wps:wsp>
                          <wps:cNvPr id="1685" name="Rak 1685"/>
                          <wps:cNvCnPr/>
                          <wps:spPr>
                            <a:xfrm>
                              <a:off x="1990725" y="0"/>
                              <a:ext cx="0" cy="76835"/>
                            </a:xfrm>
                            <a:prstGeom prst="line">
                              <a:avLst/>
                            </a:prstGeom>
                            <a:noFill/>
                            <a:ln w="9525" cap="flat" cmpd="sng" algn="ctr">
                              <a:solidFill>
                                <a:sysClr val="windowText" lastClr="000000"/>
                              </a:solidFill>
                              <a:prstDash val="solid"/>
                            </a:ln>
                            <a:effectLst/>
                          </wps:spPr>
                          <wps:bodyPr/>
                        </wps:wsp>
                        <wps:wsp>
                          <wps:cNvPr id="1686" name="Rak 1686"/>
                          <wps:cNvCnPr/>
                          <wps:spPr>
                            <a:xfrm>
                              <a:off x="3977005" y="9525"/>
                              <a:ext cx="0" cy="76835"/>
                            </a:xfrm>
                            <a:prstGeom prst="line">
                              <a:avLst/>
                            </a:prstGeom>
                            <a:noFill/>
                            <a:ln w="9525" cap="flat" cmpd="sng" algn="ctr">
                              <a:solidFill>
                                <a:sysClr val="windowText" lastClr="000000"/>
                              </a:solidFill>
                              <a:prstDash val="solid"/>
                            </a:ln>
                            <a:effectLst/>
                          </wps:spPr>
                          <wps:bodyPr/>
                        </wps:wsp>
                      </wpg:grpSp>
                      <wps:wsp>
                        <wps:cNvPr id="1687" name="Rak 1687"/>
                        <wps:cNvCnPr/>
                        <wps:spPr>
                          <a:xfrm>
                            <a:off x="1990725" y="457200"/>
                            <a:ext cx="0" cy="1413510"/>
                          </a:xfrm>
                          <a:prstGeom prst="line">
                            <a:avLst/>
                          </a:prstGeom>
                          <a:noFill/>
                          <a:ln w="9525" cap="flat" cmpd="sng" algn="ctr">
                            <a:solidFill>
                              <a:sysClr val="windowText" lastClr="000000"/>
                            </a:solidFill>
                            <a:prstDash val="dash"/>
                          </a:ln>
                          <a:effectLst/>
                        </wps:spPr>
                        <wps:bodyPr/>
                      </wps:wsp>
                      <wps:wsp>
                        <wps:cNvPr id="1689" name="Textruta 1689"/>
                        <wps:cNvSpPr txBox="1"/>
                        <wps:spPr>
                          <a:xfrm>
                            <a:off x="3858895" y="26035"/>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25A1F">
                              <w:pPr>
                                <w:rPr>
                                  <w:rFonts w:ascii="Cambria" w:hAnsi="Cambria"/>
                                </w:rPr>
                              </w:pPr>
                              <w:r w:rsidRPr="00B31F16">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0" name="Textruta 1690"/>
                        <wps:cNvSpPr txBox="1"/>
                        <wps:spPr>
                          <a:xfrm>
                            <a:off x="1847850"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25A1F">
                              <w:pPr>
                                <w:rPr>
                                  <w:rFonts w:ascii="Cambria" w:hAnsi="Cambria"/>
                                </w:rPr>
                              </w:pPr>
                              <w:r>
                                <w:rPr>
                                  <w:rFonts w:ascii="Cambria" w:hAnsi="Cambri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1" name="Textruta 1691"/>
                        <wps:cNvSpPr txBox="1"/>
                        <wps:spPr>
                          <a:xfrm>
                            <a:off x="47625"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m:oMathPara>
                                <m:oMath>
                                  <m:r>
                                    <w:rPr>
                                      <w:rFonts w:ascii="Cambria Math" w:hAnsi="Cambria Math"/>
                                    </w:rPr>
                                    <m:t>x</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upp 1682" o:spid="_x0000_s1092" style="position:absolute;left:0;text-align:left;margin-left:26.6pt;margin-top:-1.35pt;width:441pt;height:147.3pt;z-index:252430848;mso-height-relative:margin" coordsize="56007,1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">
                <v:group id="Grupp 1683" o:spid="_x0000_s1093" style="position:absolute;top:2190;width:56007;height:864" coordsize="56007,8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NA2tsQAAADdAAAA&#10;DwAAAAAAAAAAAAAAAACqAgAAZHJzL2Rvd25yZXYueG1sUEsFBgAAAAAEAAQA+gAAAJsDAAAAAA==&#10;">
                  <v:shape id="Rak pil 1684" o:spid="_x0000_s1094" type="#_x0000_t32" style="position:absolute;top:381;width:560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XF8MAAADdAAAADwAAAGRycy9kb3ducmV2LnhtbERP32vCMBB+F/wfwgm+aeqYUjqjqGwi&#10;DGHW7f1ozrazuZQkat1fvwyEvd3H9/Pmy8404krO15YVTMYJCOLC6ppLBZ/Ht1EKwgdkjY1lUnAn&#10;D8tFvzfHTNsbH+iah1LEEPYZKqhCaDMpfVGRQT+2LXHkTtYZDBG6UmqHtxhuGvmUJDNpsObYUGFL&#10;m4qKc34xCuz6dNFfU7tO3b7IXz/k9/19+6PUcNCtXkAE6sK/+OHe6Th/lj7D3zfxB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J1xfDAAAA3QAAAA8AAAAAAAAAAAAA&#10;AAAAoQIAAGRycy9kb3ducmV2LnhtbFBLBQYAAAAABAAEAPkAAACRAwAAAAA=&#10;" strokecolor="windowText">
                    <v:stroke endarrow="open"/>
                  </v:shape>
                  <v:line id="Rak 1685" o:spid="_x0000_s1095" style="position:absolute;visibility:visible;mso-wrap-style:square" from="19907,0" to="19907,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wmtMQAAADdAAAADwAAAGRycy9kb3ducmV2LnhtbERPTWvCQBC9C/0PyxR6kbpp0RBSVxFR&#10;8FijhB6H7JjEZmfT7Kqxv94VBG/zeJ8znfemEWfqXG1ZwccoAkFcWF1zqWC/W78nIJxH1thYJgVX&#10;cjCfvQymmGp74S2dM1+KEMIuRQWV920qpSsqMuhGtiUO3MF2Bn2AXSl1h5cQbhr5GUWxNFhzaKiw&#10;pWVFxW92MgrK5XH495Md/8c+XiV2Pf7O88NCqbfXfvEFwlPvn+KHe6PD/DiZwP2bcIK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LCa0xAAAAN0AAAAPAAAAAAAAAAAA&#10;AAAAAKECAABkcnMvZG93bnJldi54bWxQSwUGAAAAAAQABAD5AAAAkgMAAAAA&#10;" strokecolor="windowText"/>
                  <v:line id="Rak 1686" o:spid="_x0000_s1096" style="position:absolute;visibility:visible;mso-wrap-style:square" from="39770,95" to="39770,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4w8MAAADdAAAADwAAAGRycy9kb3ducmV2LnhtbERPTYvCMBC9L/gfwgh7WTTdRUqpRhFZ&#10;weNaRTwOzdhWm0ltonb99UYQvM3jfc5k1plaXKl1lWUF38MIBHFudcWFgu1mOUhAOI+ssbZMCv7J&#10;wWza+5hgqu2N13TNfCFCCLsUFZTeN6mULi/JoBvahjhwB9sa9AG2hdQt3kK4qeVPFMXSYMWhocSG&#10;FiXlp+xiFBSL49d5nx3vIx//JnY5+tvtDnOlPvvdfAzCU+ff4pd7pcP8OInh+U04QU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uMPDAAAA3QAAAA8AAAAAAAAAAAAA&#10;AAAAoQIAAGRycy9kb3ducmV2LnhtbFBLBQYAAAAABAAEAPkAAACRAwAAAAA=&#10;" strokecolor="windowText"/>
                </v:group>
                <v:line id="Rak 1687" o:spid="_x0000_s1097" style="position:absolute;visibility:visible;mso-wrap-style:square" from="19907,4572" to="19907,18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LUMQAAADdAAAADwAAAGRycy9kb3ducmV2LnhtbERPS2sCMRC+C/0PYQreNNserGyNUi2i&#10;WIv4uPQ2JNPN1s1k2UTd9tcbQehtPr7njCatq8SZmlB6VvDUz0AQa29KLhQc9vPeEESIyAYrz6Tg&#10;lwJMxg+dEebGX3hL510sRArhkKMCG2OdSxm0JYeh72vixH37xmFMsCmkafCSwl0ln7NsIB2WnBos&#10;1jSzpI+7k1Mwff/5+vxYTG3U+mD8xu/L9epPqe5j+/YKIlIb/8V399Kk+YPhC9y+SSfI8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awtQxAAAAN0AAAAPAAAAAAAAAAAA&#10;AAAAAKECAABkcnMvZG93bnJldi54bWxQSwUGAAAAAAQABAD5AAAAkgMAAAAA&#10;" strokecolor="windowText">
                  <v:stroke dashstyle="dash"/>
                </v:line>
                <v:shape id="Textruta 1689" o:spid="_x0000_s1098" type="#_x0000_t202" style="position:absolute;left:38588;top:260;width:407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icQA&#10;AADdAAAADwAAAGRycy9kb3ducmV2LnhtbERPTYvCMBC9C/6HMMLeNFVYqdUoUhAXcQ+6XryNzdgW&#10;m0ltslr99RtB2Ns83ufMFq2pxI0aV1pWMBxEIIgzq0vOFRx+Vv0YhPPIGivLpOBBDhbzbmeGibZ3&#10;3tFt73MRQtglqKDwvk6kdFlBBt3A1sSBO9vGoA+wyaVu8B7CTSVHUTSWBksODQXWlBaUXfa/RsEm&#10;XX3j7jQy8bNK19vzsr4ejp9KffTa5RSEp9b/i9/uLx3mj+MJvL4JJ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PonEAAAA3QAAAA8AAAAAAAAAAAAAAAAAmAIAAGRycy9k&#10;b3ducmV2LnhtbFBLBQYAAAAABAAEAPUAAACJAwAAAAA=&#10;" filled="f" stroked="f" strokeweight=".5pt">
                  <v:textbox>
                    <w:txbxContent>
                      <w:p w:rsidR="001233CC" w:rsidRPr="00B31F16" w:rsidRDefault="001233CC" w:rsidP="00D25A1F">
                        <w:pPr>
                          <w:rPr>
                            <w:rFonts w:ascii="Cambria" w:hAnsi="Cambria"/>
                          </w:rPr>
                        </w:pPr>
                        <w:r w:rsidRPr="00B31F16">
                          <w:rPr>
                            <w:rFonts w:ascii="Cambria" w:hAnsi="Cambria"/>
                          </w:rPr>
                          <w:t>2</w:t>
                        </w:r>
                      </w:p>
                    </w:txbxContent>
                  </v:textbox>
                </v:shape>
                <v:shape id="Textruta 1690" o:spid="_x0000_s1099" type="#_x0000_t202" style="position:absolute;left:18478;width:4077;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oByccA&#10;AADdAAAADwAAAGRycy9kb3ducmV2LnhtbESPT2vCQBDF74LfYZlCb7qpUNHoKhKQlqIH/1x6m2bH&#10;JJidjdmtxn76zkHwNsN7895v5svO1epKbag8G3gbJqCIc28rLgwcD+vBBFSIyBZrz2TgTgGWi35v&#10;jqn1N97RdR8LJSEcUjRQxtikWoe8JIdh6Bti0U6+dRhlbQttW7xJuKv1KEnG2mHF0lBiQ1lJ+Xn/&#10;6wx8Zest7n5GbvJXZx+b06q5HL/fjXl96VYzUJG6+DQ/rj+t4I+nwi/fyAh68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KAcnHAAAA3QAAAA8AAAAAAAAAAAAAAAAAmAIAAGRy&#10;cy9kb3ducmV2LnhtbFBLBQYAAAAABAAEAPUAAACMAwAAAAA=&#10;" filled="f" stroked="f" strokeweight=".5pt">
                  <v:textbox>
                    <w:txbxContent>
                      <w:p w:rsidR="001233CC" w:rsidRPr="00B31F16" w:rsidRDefault="001233CC" w:rsidP="00D25A1F">
                        <w:pPr>
                          <w:rPr>
                            <w:rFonts w:ascii="Cambria" w:hAnsi="Cambria"/>
                          </w:rPr>
                        </w:pPr>
                        <w:r>
                          <w:rPr>
                            <w:rFonts w:ascii="Cambria" w:hAnsi="Cambria"/>
                          </w:rPr>
                          <w:t>-3</w:t>
                        </w:r>
                      </w:p>
                    </w:txbxContent>
                  </v:textbox>
                </v:shape>
                <v:shape id="Textruta 1691" o:spid="_x0000_s1100" type="#_x0000_t202" style="position:absolute;left:476;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akUsUA&#10;AADdAAAADwAAAGRycy9kb3ducmV2LnhtbERPTWvCQBC9F/oflil4azYKBo2uIgFpKfWg5tLbNDsm&#10;wexsmt2atL/eFQRv83ifs1wPphEX6lxtWcE4ikEQF1bXXCrIj9vXGQjnkTU2lknBHzlYr56flphq&#10;2/OeLgdfihDCLkUFlfdtKqUrKjLoItsSB+5kO4M+wK6UusM+hJtGTuI4kQZrDg0VtpRVVJwPv0bB&#10;R7bd4f57Ymb/Tfb2edq0P/nXVKnRy7BZgPA0+If47n7XYX4yH8Ptm3CC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qRSxQAAAN0AAAAPAAAAAAAAAAAAAAAAAJgCAABkcnMv&#10;ZG93bnJldi54bWxQSwUGAAAAAAQABAD1AAAAigMAAAAA&#10;" filled="f" stroked="f" strokeweight=".5pt">
                  <v:textbox>
                    <w:txbxContent>
                      <w:p w:rsidR="001233CC" w:rsidRDefault="001233CC" w:rsidP="00D25A1F">
                        <m:oMathPara>
                          <m:oMath>
                            <m:r>
                              <w:rPr>
                                <w:rFonts w:ascii="Cambria Math" w:hAnsi="Cambria Math"/>
                              </w:rPr>
                              <m:t>x</m:t>
                            </m:r>
                          </m:oMath>
                        </m:oMathPara>
                      </w:p>
                    </w:txbxContent>
                  </v:textbox>
                </v:shape>
              </v:group>
            </w:pict>
          </mc:Fallback>
        </mc:AlternateContent>
      </w:r>
    </w:p>
    <w:p w:rsidR="00D25A1F" w:rsidRPr="00BC6FA4" w:rsidRDefault="00D25A1F" w:rsidP="00D25A1F">
      <w:pPr>
        <w:spacing w:line="276" w:lineRule="auto"/>
        <w:ind w:left="567"/>
        <w:rPr>
          <w:rFonts w:ascii="Times New Roman" w:eastAsia="Times New Roman" w:hAnsi="Times New Roman" w:cs="Times New Roman"/>
        </w:rPr>
      </w:pP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ellrutnt"/>
        <w:tblW w:w="5527"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2"/>
        <w:gridCol w:w="3043"/>
        <w:gridCol w:w="3043"/>
        <w:gridCol w:w="3038"/>
      </w:tblGrid>
      <w:tr w:rsidR="00D25A1F" w:rsidRPr="00BC6FA4" w:rsidTr="00D25A1F">
        <w:tc>
          <w:tcPr>
            <w:tcW w:w="739" w:type="pct"/>
          </w:tcPr>
          <w:p w:rsidR="00D25A1F" w:rsidRPr="00BE7301" w:rsidRDefault="00D25A1F" w:rsidP="00D25A1F">
            <w:pPr>
              <w:rPr>
                <w:rFonts w:ascii="Cambria" w:eastAsia="Times New Roman" w:hAnsi="Cambria"/>
                <w:i/>
                <w:noProof/>
                <w:sz w:val="22"/>
              </w:rPr>
            </w:pPr>
            <w:r w:rsidRPr="00BE7301">
              <w:rPr>
                <w:rFonts w:ascii="Cambria" w:eastAsia="Times New Roman" w:hAnsi="Cambria"/>
                <w:i/>
                <w:noProof/>
                <w:sz w:val="22"/>
              </w:rPr>
              <w:t>Intervall:</w:t>
            </w:r>
          </w:p>
          <w:p w:rsidR="00D25A1F" w:rsidRPr="00BE7301" w:rsidRDefault="00D25A1F" w:rsidP="00D25A1F">
            <w:pPr>
              <w:rPr>
                <w:rFonts w:ascii="Cambria" w:eastAsia="Times New Roman" w:hAnsi="Cambria"/>
                <w:noProof/>
                <w:sz w:val="22"/>
              </w:rPr>
            </w:pPr>
          </w:p>
          <w:p w:rsidR="00D25A1F" w:rsidRPr="00BE7301" w:rsidRDefault="00D25A1F" w:rsidP="00D25A1F">
            <w:pPr>
              <w:rPr>
                <w:rFonts w:ascii="Cambria" w:eastAsia="Times New Roman" w:hAnsi="Cambria"/>
                <w:i/>
                <w:noProof/>
                <w:sz w:val="22"/>
              </w:rPr>
            </w:pPr>
            <w:r w:rsidRPr="00BE7301">
              <w:rPr>
                <w:rFonts w:ascii="Cambria" w:eastAsia="Times New Roman" w:hAnsi="Cambria"/>
                <w:i/>
                <w:noProof/>
                <w:sz w:val="22"/>
              </w:rPr>
              <w:t>Absolutbelopp:</w:t>
            </w:r>
          </w:p>
          <w:p w:rsidR="00D25A1F" w:rsidRPr="00BE7301" w:rsidRDefault="00D25A1F" w:rsidP="00D25A1F">
            <w:pPr>
              <w:rPr>
                <w:rFonts w:ascii="Cambria" w:eastAsia="Times New Roman" w:hAnsi="Cambria"/>
                <w:noProof/>
                <w:sz w:val="22"/>
              </w:rPr>
            </w:pPr>
          </w:p>
          <w:p w:rsidR="00D25A1F" w:rsidRPr="00BE7301" w:rsidRDefault="00D25A1F" w:rsidP="00D25A1F">
            <w:pPr>
              <w:rPr>
                <w:rFonts w:ascii="Cambria" w:eastAsia="Times New Roman" w:hAnsi="Cambria"/>
                <w:noProof/>
                <w:sz w:val="22"/>
              </w:rPr>
            </w:pPr>
          </w:p>
          <w:p w:rsidR="00D25A1F" w:rsidRPr="00BE7301" w:rsidRDefault="00D25A1F" w:rsidP="00D25A1F">
            <w:pPr>
              <w:jc w:val="both"/>
              <w:rPr>
                <w:rFonts w:ascii="Cambria" w:eastAsia="Times New Roman" w:hAnsi="Cambria"/>
                <w:i/>
                <w:sz w:val="22"/>
              </w:rPr>
            </w:pPr>
            <w:r w:rsidRPr="00BE7301">
              <w:rPr>
                <w:rFonts w:ascii="Cambria" w:eastAsia="Times New Roman" w:hAnsi="Cambria"/>
                <w:i/>
                <w:sz w:val="22"/>
              </w:rPr>
              <w:t>Ekvationen:</w:t>
            </w:r>
          </w:p>
          <w:p w:rsidR="00D25A1F" w:rsidRPr="00BE7301" w:rsidRDefault="00D25A1F" w:rsidP="00D25A1F">
            <w:pPr>
              <w:rPr>
                <w:rFonts w:ascii="Cambria" w:eastAsia="Times New Roman" w:hAnsi="Cambria"/>
                <w:noProof/>
                <w:sz w:val="22"/>
              </w:rPr>
            </w:pPr>
          </w:p>
          <w:p w:rsidR="00D25A1F" w:rsidRPr="00BC6FA4" w:rsidRDefault="00D25A1F" w:rsidP="00D25A1F">
            <w:pPr>
              <w:jc w:val="both"/>
              <w:rPr>
                <w:rFonts w:eastAsia="Times New Roman"/>
                <w:sz w:val="22"/>
              </w:rPr>
            </w:pPr>
          </w:p>
        </w:tc>
        <w:tc>
          <w:tcPr>
            <w:tcW w:w="1421" w:type="pct"/>
          </w:tcPr>
          <w:p w:rsidR="00D25A1F" w:rsidRPr="00BC6FA4" w:rsidRDefault="00D25A1F" w:rsidP="00D25A1F">
            <w:pPr>
              <w:tabs>
                <w:tab w:val="left" w:pos="2570"/>
              </w:tabs>
              <w:ind w:left="226"/>
              <w:rPr>
                <w:rFonts w:ascii="Cambria" w:eastAsia="Times New Roman" w:hAnsi="Cambria"/>
                <w:sz w:val="20"/>
                <w:szCs w:val="20"/>
              </w:rPr>
            </w:pPr>
            <m:oMathPara>
              <m:oMathParaPr>
                <m:jc m:val="center"/>
              </m:oMathParaPr>
              <m:oMath>
                <m:r>
                  <w:rPr>
                    <w:rFonts w:ascii="Cambria Math" w:eastAsia="Calibri" w:hAnsi="Cambria Math"/>
                    <w:sz w:val="20"/>
                    <w:szCs w:val="20"/>
                  </w:rPr>
                  <m:t>x&lt;-3</m:t>
                </m:r>
              </m:oMath>
            </m:oMathPara>
          </w:p>
          <w:p w:rsidR="00D25A1F" w:rsidRPr="00BC6FA4" w:rsidRDefault="00D25A1F" w:rsidP="00D25A1F">
            <w:pPr>
              <w:tabs>
                <w:tab w:val="left" w:pos="2570"/>
              </w:tabs>
              <w:ind w:left="226"/>
              <w:rPr>
                <w:rFonts w:ascii="Cambria" w:eastAsia="Times New Roman" w:hAnsi="Cambria"/>
                <w:sz w:val="20"/>
                <w:szCs w:val="20"/>
              </w:rPr>
            </w:pPr>
          </w:p>
          <w:p w:rsidR="00D25A1F" w:rsidRPr="00A239FE"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sz w:val="20"/>
                <w:szCs w:val="20"/>
              </w:rPr>
            </w:pPr>
            <m:oMathPara>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  -</m:t>
                </m:r>
                <m:d>
                  <m:dPr>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oMath>
            </m:oMathPara>
          </w:p>
          <w:p w:rsidR="00D25A1F" w:rsidRPr="00BC6FA4"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350" w:right="198"/>
              <w:rPr>
                <w:rFonts w:ascii="Cambria" w:eastAsia="Times New Roman" w:hAnsi="Cambria"/>
                <w:color w:val="595959" w:themeColor="text1" w:themeTint="A6"/>
                <w:sz w:val="20"/>
                <w:szCs w:val="20"/>
              </w:rPr>
            </w:pPr>
            <m:oMathPara>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2x-4</m:t>
                    </m:r>
                  </m:e>
                </m:d>
                <m:r>
                  <w:rPr>
                    <w:rFonts w:ascii="Cambria Math" w:eastAsia="Calibri" w:hAnsi="Cambria Math"/>
                    <w:color w:val="595959" w:themeColor="text1" w:themeTint="A6"/>
                    <w:sz w:val="20"/>
                    <w:szCs w:val="20"/>
                  </w:rPr>
                  <m:t>=-(2x-4)</m:t>
                </m:r>
              </m:oMath>
            </m:oMathPara>
          </w:p>
          <w:p w:rsidR="00D25A1F" w:rsidRPr="00BC6FA4" w:rsidRDefault="00D25A1F" w:rsidP="00D25A1F">
            <w:pPr>
              <w:tabs>
                <w:tab w:val="left" w:pos="2570"/>
              </w:tabs>
              <w:ind w:left="226" w:right="198"/>
              <w:rPr>
                <w:rFonts w:ascii="Cambria" w:eastAsia="Times New Roman" w:hAnsi="Cambria"/>
                <w:sz w:val="20"/>
                <w:szCs w:val="20"/>
              </w:rPr>
            </w:pPr>
          </w:p>
          <w:p w:rsidR="00D25A1F" w:rsidRPr="00BC6FA4" w:rsidRDefault="00D25A1F" w:rsidP="00D25A1F">
            <w:pPr>
              <w:tabs>
                <w:tab w:val="left" w:pos="2570"/>
              </w:tabs>
              <w:ind w:left="46" w:right="198" w:hanging="46"/>
              <w:rPr>
                <w:rFonts w:ascii="Cambria" w:eastAsia="Times New Roman" w:hAnsi="Cambria"/>
                <w:sz w:val="20"/>
                <w:szCs w:val="20"/>
              </w:rPr>
            </w:pPr>
            <m:oMathPara>
              <m:oMathParaPr>
                <m:jc m:val="right"/>
              </m:oMathParaPr>
              <m:oMath>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x+3</m:t>
                    </m:r>
                  </m:e>
                </m:d>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2x-4</m:t>
                    </m:r>
                  </m:e>
                </m:d>
                <m:r>
                  <w:rPr>
                    <w:rFonts w:ascii="Cambria Math" w:eastAsia="Calibri" w:hAnsi="Cambria Math"/>
                    <w:sz w:val="20"/>
                    <w:szCs w:val="20"/>
                  </w:rPr>
                  <m:t>=19</m:t>
                </m:r>
              </m:oMath>
            </m:oMathPara>
          </w:p>
          <w:p w:rsidR="00D25A1F" w:rsidRPr="00BC6FA4" w:rsidRDefault="00D25A1F" w:rsidP="00D25A1F">
            <w:pPr>
              <w:tabs>
                <w:tab w:val="left" w:pos="2570"/>
              </w:tabs>
              <w:ind w:left="226" w:right="198"/>
              <w:rPr>
                <w:rFonts w:ascii="Cambria" w:eastAsia="Times New Roman" w:hAnsi="Cambria"/>
                <w:sz w:val="20"/>
                <w:szCs w:val="20"/>
              </w:rPr>
            </w:pPr>
            <m:oMathPara>
              <m:oMathParaPr>
                <m:jc m:val="right"/>
              </m:oMathParaPr>
              <m:oMath>
                <m:r>
                  <w:rPr>
                    <w:rFonts w:ascii="Cambria Math" w:eastAsia="Calibri" w:hAnsi="Cambria Math"/>
                    <w:sz w:val="20"/>
                    <w:szCs w:val="20"/>
                  </w:rPr>
                  <m:t>-3x+1= 19</m:t>
                </m:r>
              </m:oMath>
            </m:oMathPara>
          </w:p>
          <w:p w:rsidR="00D25A1F" w:rsidRPr="00BC6FA4" w:rsidRDefault="002D00F0" w:rsidP="00D25A1F">
            <w:pPr>
              <w:tabs>
                <w:tab w:val="left" w:pos="2570"/>
              </w:tabs>
              <w:ind w:left="226" w:right="198"/>
              <w:rPr>
                <w:rFonts w:ascii="Cambria" w:eastAsia="Times New Roman" w:hAnsi="Cambria"/>
                <w:sz w:val="20"/>
                <w:szCs w:val="20"/>
              </w:rPr>
            </w:pPr>
            <m:oMathPara>
              <m:oMathParaPr>
                <m:jc m:val="right"/>
              </m:oMathParaPr>
              <m:oMath>
                <m:bar>
                  <m:barPr>
                    <m:ctrlPr>
                      <w:rPr>
                        <w:rFonts w:ascii="Cambria Math" w:eastAsia="Calibri" w:hAnsi="Cambria Math"/>
                        <w:i/>
                        <w:sz w:val="20"/>
                        <w:szCs w:val="20"/>
                      </w:rPr>
                    </m:ctrlPr>
                  </m:barPr>
                  <m:e>
                    <m:r>
                      <w:rPr>
                        <w:rFonts w:ascii="Cambria Math" w:eastAsia="Calibri" w:hAnsi="Cambria Math"/>
                        <w:sz w:val="20"/>
                        <w:szCs w:val="20"/>
                      </w:rPr>
                      <m:t>x=-6</m:t>
                    </m:r>
                  </m:e>
                </m:bar>
              </m:oMath>
            </m:oMathPara>
          </w:p>
          <w:p w:rsidR="00D25A1F" w:rsidRPr="00BC6FA4" w:rsidRDefault="00D25A1F" w:rsidP="00D25A1F">
            <w:pPr>
              <w:jc w:val="both"/>
              <w:rPr>
                <w:rFonts w:ascii="Cambria" w:eastAsia="Times New Roman" w:hAnsi="Cambria"/>
                <w:sz w:val="20"/>
                <w:szCs w:val="20"/>
              </w:rPr>
            </w:pPr>
          </w:p>
        </w:tc>
        <w:tc>
          <w:tcPr>
            <w:tcW w:w="1421" w:type="pct"/>
          </w:tcPr>
          <w:p w:rsidR="00D25A1F" w:rsidRPr="00BC6FA4" w:rsidRDefault="00D25A1F" w:rsidP="00D25A1F">
            <w:pPr>
              <w:tabs>
                <w:tab w:val="left" w:pos="2570"/>
              </w:tabs>
              <w:ind w:right="198"/>
              <w:jc w:val="center"/>
              <w:rPr>
                <w:rFonts w:ascii="Cambria" w:eastAsia="Times New Roman" w:hAnsi="Cambria"/>
                <w:noProof/>
                <w:sz w:val="20"/>
                <w:szCs w:val="20"/>
              </w:rPr>
            </w:pPr>
            <m:oMathPara>
              <m:oMath>
                <m:r>
                  <w:rPr>
                    <w:rFonts w:ascii="Cambria Math" w:eastAsia="Calibri" w:hAnsi="Cambria Math"/>
                    <w:sz w:val="20"/>
                    <w:szCs w:val="20"/>
                  </w:rPr>
                  <m:t>-3≤x&lt;2</m:t>
                </m:r>
              </m:oMath>
            </m:oMathPara>
          </w:p>
          <w:p w:rsidR="00D25A1F" w:rsidRPr="00BC6FA4" w:rsidRDefault="00D25A1F" w:rsidP="00D25A1F">
            <w:pPr>
              <w:tabs>
                <w:tab w:val="left" w:pos="2570"/>
              </w:tabs>
              <w:ind w:right="198"/>
              <w:rPr>
                <w:rFonts w:ascii="Cambria" w:eastAsia="Times New Roman" w:hAnsi="Cambria"/>
                <w:sz w:val="20"/>
                <w:szCs w:val="20"/>
              </w:rPr>
            </w:pPr>
          </w:p>
          <w:p w:rsidR="00D25A1F" w:rsidRPr="00BC6FA4" w:rsidRDefault="00D25A1F"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color w:val="595959" w:themeColor="text1" w:themeTint="A6"/>
                <w:sz w:val="20"/>
                <w:szCs w:val="20"/>
              </w:rPr>
            </w:pPr>
            <w:r>
              <w:rPr>
                <w:rFonts w:ascii="Cambria" w:eastAsia="Times New Roman" w:hAnsi="Cambria"/>
                <w:color w:val="595959" w:themeColor="text1" w:themeTint="A6"/>
                <w:sz w:val="20"/>
                <w:szCs w:val="20"/>
              </w:rPr>
              <w:t xml:space="preserve">  </w:t>
            </w: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 xml:space="preserve">= </m:t>
              </m:r>
              <m:d>
                <m:dPr>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oMath>
          </w:p>
          <w:p w:rsidR="00D25A1F" w:rsidRPr="00BC6FA4"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color w:val="595959" w:themeColor="text1" w:themeTint="A6"/>
                <w:sz w:val="20"/>
                <w:szCs w:val="20"/>
              </w:rPr>
            </w:pPr>
            <m:oMathPara>
              <m:oMathParaPr>
                <m:jc m:val="left"/>
              </m:oMathParaP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2x-4</m:t>
                    </m:r>
                  </m:e>
                </m:d>
                <m:r>
                  <w:rPr>
                    <w:rFonts w:ascii="Cambria Math" w:eastAsia="Calibri" w:hAnsi="Cambria Math"/>
                    <w:color w:val="595959" w:themeColor="text1" w:themeTint="A6"/>
                    <w:sz w:val="20"/>
                    <w:szCs w:val="20"/>
                  </w:rPr>
                  <m:t>=-(2x-4)</m:t>
                </m:r>
              </m:oMath>
            </m:oMathPara>
          </w:p>
          <w:p w:rsidR="00D25A1F" w:rsidRPr="00BC6FA4" w:rsidRDefault="00D25A1F" w:rsidP="00D25A1F">
            <w:pPr>
              <w:tabs>
                <w:tab w:val="left" w:pos="2570"/>
              </w:tabs>
              <w:ind w:left="226" w:right="198"/>
              <w:rPr>
                <w:rFonts w:ascii="Cambria" w:eastAsia="Times New Roman" w:hAnsi="Cambria"/>
                <w:sz w:val="20"/>
                <w:szCs w:val="20"/>
              </w:rPr>
            </w:pPr>
          </w:p>
          <w:p w:rsidR="00D25A1F" w:rsidRPr="00BC6FA4" w:rsidRDefault="002D00F0" w:rsidP="00D25A1F">
            <w:pPr>
              <w:tabs>
                <w:tab w:val="left" w:pos="2570"/>
              </w:tabs>
              <w:ind w:left="46" w:right="198" w:hanging="46"/>
              <w:rPr>
                <w:rFonts w:ascii="Cambria" w:eastAsia="Times New Roman" w:hAnsi="Cambria"/>
                <w:sz w:val="20"/>
                <w:szCs w:val="20"/>
              </w:rPr>
            </w:pPr>
            <m:oMathPara>
              <m:oMathParaPr>
                <m:jc m:val="right"/>
              </m:oMathParaPr>
              <m:oMath>
                <m:d>
                  <m:dPr>
                    <m:ctrlPr>
                      <w:rPr>
                        <w:rFonts w:ascii="Cambria Math" w:eastAsia="Calibri" w:hAnsi="Cambria Math"/>
                        <w:i/>
                        <w:sz w:val="20"/>
                        <w:szCs w:val="20"/>
                      </w:rPr>
                    </m:ctrlPr>
                  </m:dPr>
                  <m:e>
                    <m:r>
                      <w:rPr>
                        <w:rFonts w:ascii="Cambria Math" w:eastAsia="Calibri" w:hAnsi="Cambria Math"/>
                        <w:sz w:val="20"/>
                        <w:szCs w:val="20"/>
                      </w:rPr>
                      <m:t>x+3</m:t>
                    </m:r>
                  </m:e>
                </m:d>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2x-4</m:t>
                    </m:r>
                  </m:e>
                </m:d>
                <m:r>
                  <w:rPr>
                    <w:rFonts w:ascii="Cambria Math" w:eastAsia="Calibri" w:hAnsi="Cambria Math"/>
                    <w:sz w:val="20"/>
                    <w:szCs w:val="20"/>
                  </w:rPr>
                  <m:t>=19</m:t>
                </m:r>
              </m:oMath>
            </m:oMathPara>
          </w:p>
          <w:p w:rsidR="00D25A1F" w:rsidRPr="00BC6FA4" w:rsidRDefault="00D25A1F" w:rsidP="00D25A1F">
            <w:pPr>
              <w:tabs>
                <w:tab w:val="left" w:pos="2570"/>
              </w:tabs>
              <w:ind w:left="226" w:right="198"/>
              <w:rPr>
                <w:rFonts w:ascii="Cambria" w:eastAsia="Times New Roman" w:hAnsi="Cambria"/>
                <w:sz w:val="20"/>
                <w:szCs w:val="20"/>
              </w:rPr>
            </w:pPr>
            <m:oMathPara>
              <m:oMathParaPr>
                <m:jc m:val="right"/>
              </m:oMathParaPr>
              <m:oMath>
                <m:r>
                  <w:rPr>
                    <w:rFonts w:ascii="Cambria Math" w:eastAsia="Calibri" w:hAnsi="Cambria Math"/>
                    <w:sz w:val="20"/>
                    <w:szCs w:val="20"/>
                  </w:rPr>
                  <m:t>-x+7= 19</m:t>
                </m:r>
              </m:oMath>
            </m:oMathPara>
          </w:p>
          <w:p w:rsidR="00D25A1F" w:rsidRPr="00BC6FA4" w:rsidRDefault="00D25A1F" w:rsidP="00D25A1F">
            <w:pPr>
              <w:tabs>
                <w:tab w:val="left" w:pos="2570"/>
              </w:tabs>
              <w:ind w:left="226" w:right="198"/>
              <w:rPr>
                <w:rFonts w:ascii="Cambria" w:eastAsia="Times New Roman" w:hAnsi="Cambria"/>
                <w:color w:val="FF0000"/>
                <w:sz w:val="20"/>
                <w:szCs w:val="20"/>
              </w:rPr>
            </w:pPr>
            <m:oMathPara>
              <m:oMathParaPr>
                <m:jc m:val="right"/>
              </m:oMathParaPr>
              <m:oMath>
                <m:r>
                  <w:rPr>
                    <w:rFonts w:ascii="Cambria Math" w:eastAsia="Calibri" w:hAnsi="Cambria Math"/>
                    <w:color w:val="FF0000"/>
                    <w:sz w:val="20"/>
                    <w:szCs w:val="20"/>
                  </w:rPr>
                  <m:t>x=-12</m:t>
                </m:r>
              </m:oMath>
            </m:oMathPara>
          </w:p>
          <w:p w:rsidR="00D25A1F" w:rsidRPr="00BC6FA4" w:rsidRDefault="00D25A1F" w:rsidP="00D25A1F">
            <w:pPr>
              <w:ind w:left="567"/>
              <w:jc w:val="right"/>
              <w:rPr>
                <w:rFonts w:ascii="Cambria" w:eastAsia="Times New Roman" w:hAnsi="Cambria"/>
                <w:i/>
                <w:sz w:val="20"/>
                <w:szCs w:val="20"/>
                <w:u w:val="single"/>
              </w:rPr>
            </w:pPr>
            <w:r w:rsidRPr="00BC6FA4">
              <w:rPr>
                <w:rFonts w:ascii="Cambria" w:eastAsia="Times New Roman" w:hAnsi="Cambria"/>
                <w:i/>
                <w:sz w:val="20"/>
                <w:szCs w:val="20"/>
                <w:u w:val="single"/>
              </w:rPr>
              <w:t>Ej i intervallet!</w:t>
            </w:r>
          </w:p>
          <w:p w:rsidR="00D25A1F" w:rsidRPr="00BC6FA4" w:rsidRDefault="00D25A1F" w:rsidP="00D25A1F">
            <w:pPr>
              <w:tabs>
                <w:tab w:val="left" w:pos="2570"/>
              </w:tabs>
              <w:ind w:left="226" w:right="198"/>
              <w:rPr>
                <w:rFonts w:ascii="Cambria" w:eastAsia="Times New Roman" w:hAnsi="Cambria"/>
                <w:color w:val="FF0000"/>
                <w:sz w:val="20"/>
                <w:szCs w:val="20"/>
              </w:rPr>
            </w:pPr>
          </w:p>
          <w:p w:rsidR="00D25A1F" w:rsidRDefault="00D25A1F" w:rsidP="00D25A1F">
            <w:pPr>
              <w:jc w:val="both"/>
              <w:rPr>
                <w:rFonts w:ascii="Cambria" w:eastAsia="Times New Roman" w:hAnsi="Cambria"/>
                <w:sz w:val="20"/>
                <w:szCs w:val="20"/>
              </w:rPr>
            </w:pPr>
          </w:p>
          <w:p w:rsidR="00D25A1F" w:rsidRPr="00BC6FA4" w:rsidRDefault="00D25A1F" w:rsidP="00D25A1F">
            <w:pPr>
              <w:jc w:val="both"/>
              <w:rPr>
                <w:rFonts w:ascii="Cambria" w:eastAsia="Times New Roman" w:hAnsi="Cambria"/>
                <w:sz w:val="20"/>
                <w:szCs w:val="20"/>
              </w:rPr>
            </w:pPr>
          </w:p>
        </w:tc>
        <w:tc>
          <w:tcPr>
            <w:tcW w:w="1420" w:type="pct"/>
          </w:tcPr>
          <w:p w:rsidR="00D25A1F" w:rsidRPr="00BC6FA4" w:rsidRDefault="00D25A1F" w:rsidP="00D25A1F">
            <w:pPr>
              <w:tabs>
                <w:tab w:val="left" w:pos="2570"/>
              </w:tabs>
              <w:ind w:right="198"/>
              <w:jc w:val="center"/>
              <w:rPr>
                <w:rFonts w:ascii="Cambria" w:eastAsia="Times New Roman" w:hAnsi="Cambria"/>
                <w:noProof/>
                <w:sz w:val="20"/>
                <w:szCs w:val="20"/>
              </w:rPr>
            </w:pPr>
            <m:oMathPara>
              <m:oMath>
                <m:r>
                  <w:rPr>
                    <w:rFonts w:ascii="Cambria Math" w:eastAsia="Calibri" w:hAnsi="Cambria Math"/>
                    <w:sz w:val="20"/>
                    <w:szCs w:val="20"/>
                  </w:rPr>
                  <m:t>2≤x</m:t>
                </m:r>
              </m:oMath>
            </m:oMathPara>
          </w:p>
          <w:p w:rsidR="00D25A1F" w:rsidRPr="00BC6FA4" w:rsidRDefault="00D25A1F" w:rsidP="00D25A1F">
            <w:pPr>
              <w:tabs>
                <w:tab w:val="left" w:pos="2570"/>
              </w:tabs>
              <w:ind w:right="198"/>
              <w:rPr>
                <w:rFonts w:ascii="Cambria" w:eastAsia="Times New Roman" w:hAnsi="Cambria"/>
                <w:sz w:val="20"/>
                <w:szCs w:val="20"/>
              </w:rPr>
            </w:pPr>
            <w:r>
              <w:rPr>
                <w:noProof/>
                <w:lang w:eastAsia="sv-SE"/>
              </w:rPr>
              <mc:AlternateContent>
                <mc:Choice Requires="wps">
                  <w:drawing>
                    <wp:anchor distT="0" distB="0" distL="114300" distR="114300" simplePos="0" relativeHeight="252431872" behindDoc="0" locked="0" layoutInCell="1" allowOverlap="1" wp14:anchorId="736BA4D9" wp14:editId="03A00FD2">
                      <wp:simplePos x="0" y="0"/>
                      <wp:positionH relativeFrom="column">
                        <wp:posOffset>-16510</wp:posOffset>
                      </wp:positionH>
                      <wp:positionV relativeFrom="paragraph">
                        <wp:posOffset>-6350</wp:posOffset>
                      </wp:positionV>
                      <wp:extent cx="0" cy="1413510"/>
                      <wp:effectExtent l="0" t="0" r="19050" b="15240"/>
                      <wp:wrapNone/>
                      <wp:docPr id="1654" name="Rak 1654"/>
                      <wp:cNvGraphicFramePr/>
                      <a:graphic xmlns:a="http://schemas.openxmlformats.org/drawingml/2006/main">
                        <a:graphicData uri="http://schemas.microsoft.com/office/word/2010/wordprocessingShape">
                          <wps:wsp>
                            <wps:cNvCnPr/>
                            <wps:spPr>
                              <a:xfrm>
                                <a:off x="0" y="0"/>
                                <a:ext cx="0" cy="1413510"/>
                              </a:xfrm>
                              <a:prstGeom prst="line">
                                <a:avLst/>
                              </a:prstGeom>
                              <a:noFill/>
                              <a:ln w="9525" cap="flat" cmpd="sng" algn="ctr">
                                <a:solidFill>
                                  <a:sysClr val="windowText" lastClr="000000"/>
                                </a:solidFill>
                                <a:prstDash val="dash"/>
                              </a:ln>
                              <a:effectLst/>
                            </wps:spPr>
                            <wps:bodyPr/>
                          </wps:wsp>
                        </a:graphicData>
                      </a:graphic>
                    </wp:anchor>
                  </w:drawing>
                </mc:Choice>
                <mc:Fallback>
                  <w:pict>
                    <v:line id="Rak 1654" o:spid="_x0000_s1026" style="position:absolute;z-index:252431872;visibility:visible;mso-wrap-style:square;mso-wrap-distance-left:9pt;mso-wrap-distance-top:0;mso-wrap-distance-right:9pt;mso-wrap-distance-bottom:0;mso-position-horizontal:absolute;mso-position-horizontal-relative:text;mso-position-vertical:absolute;mso-position-vertical-relative:text" from="-1.3pt,-.5pt" to="-1.3pt,1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" strokecolor="windowText">
                      <v:stroke dashstyle="dash"/>
                    </v:line>
                  </w:pict>
                </mc:Fallback>
              </mc:AlternateContent>
            </w:r>
          </w:p>
          <w:p w:rsidR="00D25A1F" w:rsidRPr="00BC6FA4"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color w:val="595959" w:themeColor="text1" w:themeTint="A6"/>
                <w:sz w:val="20"/>
                <w:szCs w:val="20"/>
              </w:rPr>
            </w:pPr>
            <m:oMathPara>
              <m:oMathParaPr>
                <m:jc m:val="right"/>
              </m:oMathParaP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m:t>
                </m:r>
                <m:d>
                  <m:dPr>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x+3</m:t>
                    </m:r>
                  </m:e>
                </m:d>
                <m:r>
                  <w:rPr>
                    <w:rFonts w:ascii="Cambria Math" w:eastAsia="Calibri" w:hAnsi="Cambria Math"/>
                    <w:color w:val="595959" w:themeColor="text1" w:themeTint="A6"/>
                    <w:sz w:val="20"/>
                    <w:szCs w:val="20"/>
                  </w:rPr>
                  <m:t xml:space="preserve">   </m:t>
                </m:r>
              </m:oMath>
            </m:oMathPara>
          </w:p>
          <w:p w:rsidR="00D25A1F" w:rsidRPr="00BC6FA4" w:rsidRDefault="002D00F0" w:rsidP="001E5E1C">
            <w:pPr>
              <w:pBdr>
                <w:top w:val="single" w:sz="4" w:space="1" w:color="auto"/>
                <w:left w:val="single" w:sz="4" w:space="4" w:color="auto"/>
                <w:bottom w:val="single" w:sz="4" w:space="1" w:color="auto"/>
                <w:right w:val="single" w:sz="4" w:space="4" w:color="auto"/>
              </w:pBdr>
              <w:shd w:val="clear" w:color="auto" w:fill="E3E5E3" w:themeFill="background2"/>
              <w:tabs>
                <w:tab w:val="left" w:pos="2570"/>
              </w:tabs>
              <w:ind w:left="449" w:right="198"/>
              <w:rPr>
                <w:rFonts w:ascii="Cambria" w:eastAsia="Times New Roman" w:hAnsi="Cambria"/>
                <w:sz w:val="20"/>
                <w:szCs w:val="20"/>
              </w:rPr>
            </w:pPr>
            <m:oMathPara>
              <m:oMathParaPr>
                <m:jc m:val="right"/>
              </m:oMathParaPr>
              <m:oMath>
                <m:d>
                  <m:dPr>
                    <m:begChr m:val="|"/>
                    <m:endChr m:val="|"/>
                    <m:ctrlPr>
                      <w:rPr>
                        <w:rFonts w:ascii="Cambria Math" w:eastAsia="Calibri" w:hAnsi="Cambria Math"/>
                        <w:i/>
                        <w:color w:val="595959" w:themeColor="text1" w:themeTint="A6"/>
                        <w:sz w:val="20"/>
                        <w:szCs w:val="20"/>
                      </w:rPr>
                    </m:ctrlPr>
                  </m:dPr>
                  <m:e>
                    <m:r>
                      <w:rPr>
                        <w:rFonts w:ascii="Cambria Math" w:eastAsia="Calibri" w:hAnsi="Cambria Math"/>
                        <w:color w:val="595959" w:themeColor="text1" w:themeTint="A6"/>
                        <w:sz w:val="20"/>
                        <w:szCs w:val="20"/>
                      </w:rPr>
                      <m:t>2x-4</m:t>
                    </m:r>
                  </m:e>
                </m:d>
                <m:r>
                  <w:rPr>
                    <w:rFonts w:ascii="Cambria Math" w:eastAsia="Calibri" w:hAnsi="Cambria Math"/>
                    <w:color w:val="595959" w:themeColor="text1" w:themeTint="A6"/>
                    <w:sz w:val="20"/>
                    <w:szCs w:val="20"/>
                  </w:rPr>
                  <m:t>=(2x-4)</m:t>
                </m:r>
              </m:oMath>
            </m:oMathPara>
          </w:p>
          <w:p w:rsidR="00D25A1F" w:rsidRPr="00BC6FA4" w:rsidRDefault="00D25A1F" w:rsidP="00D25A1F">
            <w:pPr>
              <w:tabs>
                <w:tab w:val="left" w:pos="2570"/>
              </w:tabs>
              <w:ind w:left="226" w:right="198"/>
              <w:rPr>
                <w:rFonts w:ascii="Cambria" w:eastAsia="Times New Roman" w:hAnsi="Cambria"/>
                <w:sz w:val="20"/>
                <w:szCs w:val="20"/>
              </w:rPr>
            </w:pPr>
          </w:p>
          <w:p w:rsidR="00D25A1F" w:rsidRPr="00BC6FA4" w:rsidRDefault="002D00F0" w:rsidP="00D25A1F">
            <w:pPr>
              <w:tabs>
                <w:tab w:val="left" w:pos="2570"/>
              </w:tabs>
              <w:ind w:left="46" w:right="198" w:hanging="46"/>
              <w:rPr>
                <w:rFonts w:ascii="Cambria" w:eastAsia="Times New Roman" w:hAnsi="Cambria"/>
                <w:sz w:val="20"/>
                <w:szCs w:val="20"/>
              </w:rPr>
            </w:pPr>
            <m:oMathPara>
              <m:oMathParaPr>
                <m:jc m:val="right"/>
              </m:oMathParaPr>
              <m:oMath>
                <m:d>
                  <m:dPr>
                    <m:ctrlPr>
                      <w:rPr>
                        <w:rFonts w:ascii="Cambria Math" w:eastAsia="Calibri" w:hAnsi="Cambria Math"/>
                        <w:i/>
                        <w:sz w:val="20"/>
                        <w:szCs w:val="20"/>
                      </w:rPr>
                    </m:ctrlPr>
                  </m:dPr>
                  <m:e>
                    <m:r>
                      <w:rPr>
                        <w:rFonts w:ascii="Cambria Math" w:eastAsia="Calibri" w:hAnsi="Cambria Math"/>
                        <w:sz w:val="20"/>
                        <w:szCs w:val="20"/>
                      </w:rPr>
                      <m:t>x+3</m:t>
                    </m:r>
                  </m:e>
                </m:d>
                <m:r>
                  <w:rPr>
                    <w:rFonts w:ascii="Cambria Math" w:eastAsia="Calibri" w:hAnsi="Cambria Math"/>
                    <w:sz w:val="20"/>
                    <w:szCs w:val="20"/>
                  </w:rPr>
                  <m:t>+</m:t>
                </m:r>
                <m:d>
                  <m:dPr>
                    <m:ctrlPr>
                      <w:rPr>
                        <w:rFonts w:ascii="Cambria Math" w:eastAsia="Calibri" w:hAnsi="Cambria Math"/>
                        <w:i/>
                        <w:sz w:val="20"/>
                        <w:szCs w:val="20"/>
                      </w:rPr>
                    </m:ctrlPr>
                  </m:dPr>
                  <m:e>
                    <m:r>
                      <w:rPr>
                        <w:rFonts w:ascii="Cambria Math" w:eastAsia="Calibri" w:hAnsi="Cambria Math"/>
                        <w:sz w:val="20"/>
                        <w:szCs w:val="20"/>
                      </w:rPr>
                      <m:t>2x-4</m:t>
                    </m:r>
                  </m:e>
                </m:d>
                <m:r>
                  <w:rPr>
                    <w:rFonts w:ascii="Cambria Math" w:eastAsia="Calibri" w:hAnsi="Cambria Math"/>
                    <w:sz w:val="20"/>
                    <w:szCs w:val="20"/>
                  </w:rPr>
                  <m:t>=19</m:t>
                </m:r>
              </m:oMath>
            </m:oMathPara>
          </w:p>
          <w:p w:rsidR="00D25A1F" w:rsidRPr="00BC6FA4" w:rsidRDefault="00D25A1F" w:rsidP="00D25A1F">
            <w:pPr>
              <w:tabs>
                <w:tab w:val="left" w:pos="2570"/>
              </w:tabs>
              <w:ind w:left="46" w:right="198" w:hanging="46"/>
              <w:rPr>
                <w:rFonts w:ascii="Cambria" w:eastAsia="Times New Roman" w:hAnsi="Cambria"/>
                <w:sz w:val="20"/>
                <w:szCs w:val="20"/>
              </w:rPr>
            </w:pPr>
            <m:oMathPara>
              <m:oMathParaPr>
                <m:jc m:val="right"/>
              </m:oMathParaPr>
              <m:oMath>
                <m:r>
                  <m:rPr>
                    <m:sty m:val="p"/>
                  </m:rPr>
                  <w:rPr>
                    <w:rFonts w:ascii="Cambria Math" w:eastAsia="Times New Roman" w:hAnsi="Cambria Math"/>
                    <w:sz w:val="20"/>
                    <w:szCs w:val="20"/>
                  </w:rPr>
                  <m:t>3</m:t>
                </m:r>
                <m:r>
                  <w:rPr>
                    <w:rFonts w:ascii="Cambria Math" w:eastAsia="Times New Roman" w:hAnsi="Cambria Math"/>
                    <w:sz w:val="20"/>
                    <w:szCs w:val="20"/>
                  </w:rPr>
                  <m:t>x</m:t>
                </m:r>
                <m:r>
                  <m:rPr>
                    <m:sty m:val="p"/>
                  </m:rPr>
                  <w:rPr>
                    <w:rFonts w:ascii="Cambria Math" w:eastAsia="Times New Roman" w:hAnsi="Cambria Math"/>
                    <w:sz w:val="20"/>
                    <w:szCs w:val="20"/>
                  </w:rPr>
                  <m:t>-1= 19</m:t>
                </m:r>
              </m:oMath>
            </m:oMathPara>
          </w:p>
          <w:p w:rsidR="00D25A1F" w:rsidRPr="00BC6FA4" w:rsidRDefault="00D25A1F" w:rsidP="00D25A1F">
            <w:pPr>
              <w:tabs>
                <w:tab w:val="left" w:pos="2570"/>
              </w:tabs>
              <w:ind w:left="46" w:right="198" w:hanging="46"/>
              <w:rPr>
                <w:rFonts w:ascii="Cambria" w:eastAsia="Times New Roman" w:hAnsi="Cambria"/>
                <w:sz w:val="20"/>
                <w:szCs w:val="20"/>
              </w:rPr>
            </w:pPr>
          </w:p>
          <w:p w:rsidR="00D25A1F" w:rsidRPr="00BC6FA4" w:rsidRDefault="002D00F0" w:rsidP="00D25A1F">
            <w:pPr>
              <w:tabs>
                <w:tab w:val="left" w:pos="2570"/>
              </w:tabs>
              <w:ind w:left="46" w:right="198" w:hanging="46"/>
              <w:rPr>
                <w:rFonts w:ascii="Cambria" w:eastAsia="Times New Roman" w:hAnsi="Cambria"/>
                <w:sz w:val="20"/>
                <w:szCs w:val="20"/>
              </w:rPr>
            </w:pPr>
            <m:oMathPara>
              <m:oMathParaPr>
                <m:jc m:val="right"/>
              </m:oMathParaPr>
              <m:oMath>
                <m:bar>
                  <m:barPr>
                    <m:ctrlPr>
                      <w:rPr>
                        <w:rFonts w:ascii="Cambria Math" w:eastAsia="Times New Roman" w:hAnsi="Cambria Math"/>
                        <w:sz w:val="20"/>
                        <w:szCs w:val="20"/>
                      </w:rPr>
                    </m:ctrlPr>
                  </m:barPr>
                  <m:e>
                    <m:r>
                      <w:rPr>
                        <w:rFonts w:ascii="Cambria Math" w:eastAsia="Times New Roman" w:hAnsi="Cambria Math"/>
                        <w:sz w:val="20"/>
                        <w:szCs w:val="20"/>
                      </w:rPr>
                      <m:t>x</m:t>
                    </m:r>
                    <m:r>
                      <m:rPr>
                        <m:sty m:val="p"/>
                      </m:rPr>
                      <w:rPr>
                        <w:rFonts w:ascii="Cambria Math" w:eastAsia="Times New Roman" w:hAnsi="Cambria Math"/>
                        <w:sz w:val="20"/>
                        <w:szCs w:val="20"/>
                      </w:rPr>
                      <m:t>=</m:t>
                    </m:r>
                    <m:f>
                      <m:fPr>
                        <m:ctrlPr>
                          <w:rPr>
                            <w:rFonts w:ascii="Cambria Math" w:eastAsia="Times New Roman" w:hAnsi="Cambria Math"/>
                            <w:sz w:val="20"/>
                            <w:szCs w:val="20"/>
                          </w:rPr>
                        </m:ctrlPr>
                      </m:fPr>
                      <m:num>
                        <m:r>
                          <m:rPr>
                            <m:sty m:val="p"/>
                          </m:rPr>
                          <w:rPr>
                            <w:rFonts w:ascii="Cambria Math" w:eastAsia="Times New Roman" w:hAnsi="Cambria Math"/>
                            <w:sz w:val="20"/>
                            <w:szCs w:val="20"/>
                          </w:rPr>
                          <m:t>20</m:t>
                        </m:r>
                      </m:num>
                      <m:den>
                        <m:r>
                          <m:rPr>
                            <m:sty m:val="p"/>
                          </m:rPr>
                          <w:rPr>
                            <w:rFonts w:ascii="Cambria Math" w:eastAsia="Times New Roman" w:hAnsi="Cambria Math"/>
                            <w:sz w:val="20"/>
                            <w:szCs w:val="20"/>
                          </w:rPr>
                          <m:t>3</m:t>
                        </m:r>
                      </m:den>
                    </m:f>
                  </m:e>
                </m:bar>
              </m:oMath>
            </m:oMathPara>
          </w:p>
        </w:tc>
      </w:tr>
    </w:tbl>
    <w:p w:rsidR="00D25A1F" w:rsidRPr="00E5385A" w:rsidRDefault="00D25A1F" w:rsidP="00D25A1F">
      <w:pPr>
        <w:pStyle w:val="KursbuntNormal"/>
        <w:ind w:left="0" w:firstLine="0"/>
      </w:pPr>
      <w:r>
        <w:tab/>
        <w:t>S</w:t>
      </w:r>
      <w:r w:rsidRPr="00AE71E3">
        <w:t>var:</w:t>
      </w:r>
      <w:r>
        <w:t xml:space="preserve">    </w:t>
      </w:r>
      <m:oMath>
        <m:sSub>
          <m:sSubPr>
            <m:ctrlPr>
              <w:rPr>
                <w:rFonts w:ascii="Cambria Math" w:hAnsi="Cambria Math"/>
              </w:rPr>
            </m:ctrlPr>
          </m:sSubPr>
          <m:e>
            <m:r>
              <w:rPr>
                <w:rFonts w:ascii="Cambria Math" w:hAnsi="Cambria Math"/>
              </w:rPr>
              <m:t>x</m:t>
            </m:r>
          </m:e>
          <m:sub>
            <m:r>
              <w:rPr>
                <w:rFonts w:ascii="Cambria Math" w:hAnsi="Cambria Math"/>
              </w:rPr>
              <m:t>1</m:t>
            </m:r>
          </m:sub>
        </m:sSub>
        <m:r>
          <w:rPr>
            <w:rFonts w:ascii="Cambria Math" w:hAnsi="Cambria Math"/>
          </w:rPr>
          <m:t>=-6,</m:t>
        </m:r>
        <m:r>
          <m:rPr>
            <m:sty m:val="p"/>
          </m:rPr>
          <w:rPr>
            <w:rFonts w:ascii="Cambria Math" w:hAnsi="Cambria Math"/>
          </w:rPr>
          <m:t xml:space="preserve"> </m:t>
        </m:r>
        <m:r>
          <m:rPr>
            <m:nor/>
          </m:rPr>
          <m:t xml:space="preserve">  </m:t>
        </m:r>
        <m:sSub>
          <m:sSubPr>
            <m:ctrlPr>
              <w:rPr>
                <w:rFonts w:ascii="Cambria Math" w:hAnsi="Cambria Math"/>
              </w:rPr>
            </m:ctrlPr>
          </m:sSubPr>
          <m:e>
            <m:r>
              <w:rPr>
                <w:rFonts w:ascii="Cambria Math" w:hAnsi="Cambria Math"/>
              </w:rPr>
              <m:t>x</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rPr>
              <m:t>20</m:t>
            </m:r>
          </m:num>
          <m:den>
            <m:r>
              <w:rPr>
                <w:rFonts w:ascii="Cambria Math" w:hAnsi="Cambria Math"/>
              </w:rPr>
              <m:t>3</m:t>
            </m:r>
          </m:den>
        </m:f>
      </m:oMath>
    </w:p>
    <w:p w:rsidR="00D25A1F" w:rsidRDefault="00D25A1F" w:rsidP="00D25A1F">
      <w:pPr>
        <w:pStyle w:val="KursbuntNormal"/>
      </w:pPr>
    </w:p>
    <w:p w:rsidR="00D25A1F" w:rsidRPr="000571C2" w:rsidRDefault="0043208B" w:rsidP="00D25A1F">
      <w:pPr>
        <w:pStyle w:val="KursbuntNormal"/>
        <w:ind w:left="-284" w:firstLine="1"/>
      </w:pPr>
      <w:r>
        <w:rPr>
          <w:noProof/>
          <w:lang w:eastAsia="sv-SE"/>
        </w:rPr>
        <mc:AlternateContent>
          <mc:Choice Requires="wps">
            <w:drawing>
              <wp:anchor distT="0" distB="0" distL="114300" distR="114300" simplePos="0" relativeHeight="252447232" behindDoc="1" locked="0" layoutInCell="1" allowOverlap="1" wp14:anchorId="2E8BAFDA" wp14:editId="3FE5F964">
                <wp:simplePos x="0" y="0"/>
                <wp:positionH relativeFrom="column">
                  <wp:posOffset>966470</wp:posOffset>
                </wp:positionH>
                <wp:positionV relativeFrom="paragraph">
                  <wp:posOffset>280035</wp:posOffset>
                </wp:positionV>
                <wp:extent cx="5137150" cy="2253615"/>
                <wp:effectExtent l="0" t="0" r="0" b="0"/>
                <wp:wrapTight wrapText="bothSides">
                  <wp:wrapPolygon edited="0">
                    <wp:start x="240" y="0"/>
                    <wp:lineTo x="240" y="21363"/>
                    <wp:lineTo x="21306" y="21363"/>
                    <wp:lineTo x="21306" y="0"/>
                    <wp:lineTo x="240" y="0"/>
                  </wp:wrapPolygon>
                </wp:wrapTight>
                <wp:docPr id="96" name="Textruta 96"/>
                <wp:cNvGraphicFramePr/>
                <a:graphic xmlns:a="http://schemas.openxmlformats.org/drawingml/2006/main">
                  <a:graphicData uri="http://schemas.microsoft.com/office/word/2010/wordprocessingShape">
                    <wps:wsp>
                      <wps:cNvSpPr txBox="1"/>
                      <wps:spPr>
                        <a:xfrm>
                          <a:off x="0" y="0"/>
                          <a:ext cx="5137150" cy="2253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D25A1F">
                            <w:r>
                              <w:rPr>
                                <w:noProof/>
                                <w:lang w:eastAsia="sv-SE"/>
                              </w:rPr>
                              <w:drawing>
                                <wp:inline distT="0" distB="0" distL="0" distR="0" wp14:anchorId="660CA20F" wp14:editId="0DB20726">
                                  <wp:extent cx="2090420" cy="2155444"/>
                                  <wp:effectExtent l="0" t="0" r="508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4.PNG"/>
                                          <pic:cNvPicPr/>
                                        </pic:nvPicPr>
                                        <pic:blipFill>
                                          <a:blip r:embed="rId63">
                                            <a:extLst>
                                              <a:ext uri="{28A0092B-C50C-407E-A947-70E740481C1C}">
                                                <a14:useLocalDpi xmlns:a14="http://schemas.microsoft.com/office/drawing/2010/main" val="0"/>
                                              </a:ext>
                                            </a:extLst>
                                          </a:blip>
                                          <a:stretch>
                                            <a:fillRect/>
                                          </a:stretch>
                                        </pic:blipFill>
                                        <pic:spPr>
                                          <a:xfrm>
                                            <a:off x="0" y="0"/>
                                            <a:ext cx="2087626" cy="2152563"/>
                                          </a:xfrm>
                                          <a:prstGeom prst="rect">
                                            <a:avLst/>
                                          </a:prstGeom>
                                        </pic:spPr>
                                      </pic:pic>
                                    </a:graphicData>
                                  </a:graphic>
                                </wp:inline>
                              </w:drawing>
                            </w:r>
                            <w:r>
                              <w:t xml:space="preserve">     </w:t>
                            </w:r>
                            <w:r w:rsidR="0027461E">
                              <w:t xml:space="preserve">                   </w:t>
                            </w:r>
                            <w:r>
                              <w:rPr>
                                <w:noProof/>
                                <w:lang w:eastAsia="sv-SE"/>
                              </w:rPr>
                              <w:drawing>
                                <wp:inline distT="0" distB="0" distL="0" distR="0" wp14:anchorId="01C8ED4A" wp14:editId="1443D101">
                                  <wp:extent cx="2062800" cy="2131200"/>
                                  <wp:effectExtent l="0" t="0" r="0" b="254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3.PNG"/>
                                          <pic:cNvPicPr/>
                                        </pic:nvPicPr>
                                        <pic:blipFill>
                                          <a:blip r:embed="rId64">
                                            <a:extLst>
                                              <a:ext uri="{28A0092B-C50C-407E-A947-70E740481C1C}">
                                                <a14:useLocalDpi xmlns:a14="http://schemas.microsoft.com/office/drawing/2010/main" val="0"/>
                                              </a:ext>
                                            </a:extLst>
                                          </a:blip>
                                          <a:stretch>
                                            <a:fillRect/>
                                          </a:stretch>
                                        </pic:blipFill>
                                        <pic:spPr>
                                          <a:xfrm>
                                            <a:off x="0" y="0"/>
                                            <a:ext cx="2062800" cy="213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96" o:spid="_x0000_s1101" type="#_x0000_t202" style="position:absolute;left:0;text-align:left;margin-left:76.1pt;margin-top:22.05pt;width:404.5pt;height:177.45pt;z-index:-2508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" filled="f" stroked="f" strokeweight=".5pt">
                <v:textbox>
                  <w:txbxContent>
                    <w:p w:rsidR="001233CC" w:rsidRDefault="001233CC" w:rsidP="00D25A1F">
                      <w:r>
                        <w:rPr>
                          <w:noProof/>
                          <w:lang w:eastAsia="sv-SE"/>
                        </w:rPr>
                        <w:drawing>
                          <wp:inline distT="0" distB="0" distL="0" distR="0" wp14:anchorId="660CA20F" wp14:editId="0DB20726">
                            <wp:extent cx="2090420" cy="2155444"/>
                            <wp:effectExtent l="0" t="0" r="5080" b="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4.PNG"/>
                                    <pic:cNvPicPr/>
                                  </pic:nvPicPr>
                                  <pic:blipFill>
                                    <a:blip r:embed="rId65">
                                      <a:extLst>
                                        <a:ext uri="{28A0092B-C50C-407E-A947-70E740481C1C}">
                                          <a14:useLocalDpi xmlns:a14="http://schemas.microsoft.com/office/drawing/2010/main" val="0"/>
                                        </a:ext>
                                      </a:extLst>
                                    </a:blip>
                                    <a:stretch>
                                      <a:fillRect/>
                                    </a:stretch>
                                  </pic:blipFill>
                                  <pic:spPr>
                                    <a:xfrm>
                                      <a:off x="0" y="0"/>
                                      <a:ext cx="2087626" cy="2152563"/>
                                    </a:xfrm>
                                    <a:prstGeom prst="rect">
                                      <a:avLst/>
                                    </a:prstGeom>
                                  </pic:spPr>
                                </pic:pic>
                              </a:graphicData>
                            </a:graphic>
                          </wp:inline>
                        </w:drawing>
                      </w:r>
                      <w:r>
                        <w:t xml:space="preserve">     </w:t>
                      </w:r>
                      <w:r w:rsidR="0027461E">
                        <w:t xml:space="preserve">                   </w:t>
                      </w:r>
                      <w:r>
                        <w:rPr>
                          <w:noProof/>
                          <w:lang w:eastAsia="sv-SE"/>
                        </w:rPr>
                        <w:drawing>
                          <wp:inline distT="0" distB="0" distL="0" distR="0" wp14:anchorId="01C8ED4A" wp14:editId="1443D101">
                            <wp:extent cx="2062800" cy="2131200"/>
                            <wp:effectExtent l="0" t="0" r="0" b="254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3.PNG"/>
                                    <pic:cNvPicPr/>
                                  </pic:nvPicPr>
                                  <pic:blipFill>
                                    <a:blip r:embed="rId66">
                                      <a:extLst>
                                        <a:ext uri="{28A0092B-C50C-407E-A947-70E740481C1C}">
                                          <a14:useLocalDpi xmlns:a14="http://schemas.microsoft.com/office/drawing/2010/main" val="0"/>
                                        </a:ext>
                                      </a:extLst>
                                    </a:blip>
                                    <a:stretch>
                                      <a:fillRect/>
                                    </a:stretch>
                                  </pic:blipFill>
                                  <pic:spPr>
                                    <a:xfrm>
                                      <a:off x="0" y="0"/>
                                      <a:ext cx="2062800" cy="2131200"/>
                                    </a:xfrm>
                                    <a:prstGeom prst="rect">
                                      <a:avLst/>
                                    </a:prstGeom>
                                  </pic:spPr>
                                </pic:pic>
                              </a:graphicData>
                            </a:graphic>
                          </wp:inline>
                        </w:drawing>
                      </w:r>
                    </w:p>
                  </w:txbxContent>
                </v:textbox>
                <w10:wrap type="tight"/>
              </v:shape>
            </w:pict>
          </mc:Fallback>
        </mc:AlternateContent>
      </w:r>
      <w:r w:rsidR="00D25A1F">
        <w:t>Lösning Graf</w:t>
      </w:r>
      <w:r w:rsidR="00D25A1F">
        <w:tab/>
      </w:r>
      <w:r w:rsidR="00D25A1F" w:rsidRPr="000571C2">
        <w:t>Jämför med den grafiska lösningen.</w:t>
      </w:r>
      <w:r w:rsidR="00D25A1F">
        <w:t xml:space="preserve"> </w:t>
      </w:r>
      <w:r>
        <w:t>I högra figuren syns den</w:t>
      </w:r>
      <w:r w:rsidR="00D25A1F" w:rsidRPr="000571C2">
        <w:t xml:space="preserve"> falska roten</w:t>
      </w:r>
      <w:r>
        <w:t>.</w:t>
      </w:r>
      <w:r w:rsidR="00D25A1F" w:rsidRPr="000571C2">
        <w:t xml:space="preserve"> </w:t>
      </w:r>
      <w:r w:rsidR="00D25A1F">
        <w:br/>
        <w:t xml:space="preserve">(Ej ok på </w:t>
      </w:r>
    </w:p>
    <w:p w:rsidR="00D25A1F" w:rsidRDefault="0027461E" w:rsidP="0027461E">
      <w:pPr>
        <w:pStyle w:val="KursbuntNormal"/>
      </w:pPr>
      <w:r>
        <w:t>tentamen</w:t>
      </w: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D25A1F" w:rsidRDefault="00D25A1F" w:rsidP="00D25A1F">
      <w:pPr>
        <w:pStyle w:val="KursbuntNormal"/>
      </w:pPr>
    </w:p>
    <w:p w:rsidR="0027461E" w:rsidRDefault="0043208B" w:rsidP="0043208B">
      <w:pPr>
        <w:pStyle w:val="KursbuntNormal"/>
        <w:ind w:left="0" w:firstLine="0"/>
      </w:pPr>
      <w:r>
        <w:tab/>
      </w:r>
      <w:r w:rsidR="0027461E">
        <w:t>Vilke</w:t>
      </w:r>
      <w:r w:rsidR="0027461E" w:rsidRPr="000571C2">
        <w:t xml:space="preserve">t värde </w:t>
      </w:r>
      <w:r w:rsidR="0027461E">
        <w:t xml:space="preserve">ska </w:t>
      </w:r>
      <w:r w:rsidR="0027461E" w:rsidRPr="000571C2">
        <w:t xml:space="preserve">konstanten </w:t>
      </w:r>
      <m:oMath>
        <m:r>
          <w:rPr>
            <w:rFonts w:ascii="Cambria Math" w:hAnsi="Cambria Math"/>
          </w:rPr>
          <m:t>a</m:t>
        </m:r>
      </m:oMath>
      <w:r w:rsidR="0027461E" w:rsidRPr="000571C2">
        <w:t xml:space="preserve"> ha för att </w:t>
      </w:r>
      <w:r w:rsidR="0027461E">
        <w:t>ekvationen</w:t>
      </w:r>
    </w:p>
    <w:p w:rsidR="0027461E" w:rsidRDefault="0027461E" w:rsidP="0027461E">
      <w:pPr>
        <w:pStyle w:val="KursbuntNormal"/>
      </w:pPr>
      <w:r>
        <w:tab/>
      </w:r>
      <m:oMath>
        <m:d>
          <m:dPr>
            <m:begChr m:val="|"/>
            <m:endChr m:val="|"/>
            <m:ctrlPr>
              <w:rPr>
                <w:rFonts w:ascii="Cambria Math" w:hAnsi="Cambria Math"/>
              </w:rPr>
            </m:ctrlPr>
          </m:dPr>
          <m:e>
            <m:r>
              <w:rPr>
                <w:rFonts w:ascii="Cambria Math" w:hAnsi="Cambria Math"/>
              </w:rPr>
              <m:t>x</m:t>
            </m:r>
            <m:r>
              <m:rPr>
                <m:sty m:val="p"/>
              </m:rPr>
              <w:rPr>
                <w:rFonts w:ascii="Cambria Math" w:hAnsi="Cambria Math"/>
              </w:rPr>
              <m:t>+3</m:t>
            </m:r>
          </m:e>
        </m:d>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2</m:t>
            </m:r>
            <m:r>
              <w:rPr>
                <w:rFonts w:ascii="Cambria Math" w:hAnsi="Cambria Math"/>
              </w:rPr>
              <m:t>x</m:t>
            </m:r>
            <m:r>
              <m:rPr>
                <m:sty m:val="p"/>
              </m:rPr>
              <w:rPr>
                <w:rFonts w:ascii="Cambria Math" w:hAnsi="Cambria Math"/>
              </w:rPr>
              <m:t>-4</m:t>
            </m:r>
          </m:e>
        </m:d>
        <m:r>
          <m:rPr>
            <m:sty m:val="p"/>
          </m:rPr>
          <w:rPr>
            <w:rFonts w:ascii="Cambria Math" w:hAnsi="Cambria Math"/>
          </w:rPr>
          <m:t>=</m:t>
        </m:r>
        <m:r>
          <w:rPr>
            <w:rFonts w:ascii="Cambria Math" w:hAnsi="Cambria Math"/>
          </w:rPr>
          <m:t>a</m:t>
        </m:r>
      </m:oMath>
      <w:r w:rsidRPr="000571C2">
        <w:t xml:space="preserve"> ska ha exakt en lösning?</w:t>
      </w:r>
    </w:p>
    <w:p w:rsidR="00DF7B59" w:rsidRDefault="00DF7B59" w:rsidP="00C05254">
      <w:pPr>
        <w:pStyle w:val="KursbuntNormal"/>
        <w:ind w:left="0" w:firstLine="0"/>
      </w:pPr>
    </w:p>
    <w:p w:rsidR="002A4E98" w:rsidRDefault="002A4E98" w:rsidP="005A3A1E">
      <w:pPr>
        <w:pStyle w:val="KursbuntNormal"/>
      </w:pPr>
      <w:r>
        <w:rPr>
          <w:b/>
          <w:color w:val="0C2953" w:themeColor="accent1" w:themeShade="80"/>
        </w:rPr>
        <w:t>Sammanfattning</w:t>
      </w:r>
      <w:r w:rsidR="00D25A1F">
        <w:rPr>
          <w:b/>
          <w:color w:val="0C2953" w:themeColor="accent1" w:themeShade="80"/>
        </w:rPr>
        <w:tab/>
      </w:r>
      <w:r w:rsidR="00D25A1F">
        <w:t>Som du märkt ovan så består arbetet för att algebraiskt lösa ekvationer</w:t>
      </w:r>
    </w:p>
    <w:p w:rsidR="00D25A1F" w:rsidRDefault="002A4E98" w:rsidP="005A3A1E">
      <w:pPr>
        <w:pStyle w:val="KursbuntNormal"/>
      </w:pPr>
      <w:r>
        <w:rPr>
          <w:b/>
          <w:color w:val="0C2953" w:themeColor="accent1" w:themeShade="80"/>
        </w:rPr>
        <w:t>av kapitlet</w:t>
      </w:r>
      <w:r w:rsidR="00D25A1F">
        <w:t xml:space="preserve"> </w:t>
      </w:r>
      <w:r>
        <w:tab/>
      </w:r>
      <w:r w:rsidR="00D25A1F">
        <w:t>som</w:t>
      </w:r>
      <w:r w:rsidR="005A3A1E">
        <w:t xml:space="preserve"> </w:t>
      </w:r>
      <w:r w:rsidR="00D25A1F">
        <w:t>innehåller absolutbelopp av tre steg:</w:t>
      </w:r>
    </w:p>
    <w:p w:rsidR="00D25A1F" w:rsidRDefault="00D25A1F" w:rsidP="00F6587B">
      <w:pPr>
        <w:pStyle w:val="KursbuntNormal"/>
        <w:numPr>
          <w:ilvl w:val="0"/>
          <w:numId w:val="110"/>
        </w:numPr>
      </w:pPr>
      <w:r>
        <w:t>Skriva om ekvationerna så de inte längre innehåller absolutbelopp</w:t>
      </w:r>
    </w:p>
    <w:p w:rsidR="00D25A1F" w:rsidRDefault="00D25A1F" w:rsidP="00F6587B">
      <w:pPr>
        <w:pStyle w:val="KursbuntNormal"/>
        <w:numPr>
          <w:ilvl w:val="0"/>
          <w:numId w:val="110"/>
        </w:numPr>
      </w:pPr>
      <w:r>
        <w:t>Lösa de nya ekvationerna</w:t>
      </w:r>
    </w:p>
    <w:p w:rsidR="00D25A1F" w:rsidRDefault="00D25A1F" w:rsidP="00F6587B">
      <w:pPr>
        <w:pStyle w:val="KursbuntNormal"/>
        <w:numPr>
          <w:ilvl w:val="0"/>
          <w:numId w:val="110"/>
        </w:numPr>
      </w:pPr>
      <w:r>
        <w:t>Sammanfatta giltiga rötter</w:t>
      </w:r>
    </w:p>
    <w:p w:rsidR="0043208B" w:rsidRDefault="0043208B" w:rsidP="0043208B">
      <w:pPr>
        <w:pStyle w:val="KursbuntNormal"/>
        <w:ind w:left="2342" w:firstLine="0"/>
      </w:pPr>
    </w:p>
    <w:p w:rsidR="00D25A1F" w:rsidRDefault="0043208B" w:rsidP="00C05254">
      <w:pPr>
        <w:pStyle w:val="KursbuntNormal"/>
        <w:tabs>
          <w:tab w:val="left" w:pos="2337"/>
          <w:tab w:val="left" w:pos="6384"/>
        </w:tabs>
        <w:ind w:hanging="1985"/>
      </w:pPr>
      <w:r w:rsidRPr="00A6712A">
        <w:rPr>
          <w:noProof/>
          <w:lang w:eastAsia="sv-SE"/>
        </w:rPr>
        <mc:AlternateContent>
          <mc:Choice Requires="wps">
            <w:drawing>
              <wp:anchor distT="0" distB="0" distL="114300" distR="114300" simplePos="0" relativeHeight="252474880" behindDoc="0" locked="0" layoutInCell="1" allowOverlap="1" wp14:anchorId="749D37D5" wp14:editId="4E73E3A9">
                <wp:simplePos x="0" y="0"/>
                <wp:positionH relativeFrom="margin">
                  <wp:posOffset>3310890</wp:posOffset>
                </wp:positionH>
                <wp:positionV relativeFrom="paragraph">
                  <wp:posOffset>91440</wp:posOffset>
                </wp:positionV>
                <wp:extent cx="2665095" cy="5343525"/>
                <wp:effectExtent l="0" t="0" r="0" b="0"/>
                <wp:wrapNone/>
                <wp:docPr id="16" name="Textruta 16"/>
                <wp:cNvGraphicFramePr/>
                <a:graphic xmlns:a="http://schemas.openxmlformats.org/drawingml/2006/main">
                  <a:graphicData uri="http://schemas.microsoft.com/office/word/2010/wordprocessingShape">
                    <wps:wsp>
                      <wps:cNvSpPr txBox="1"/>
                      <wps:spPr>
                        <a:xfrm>
                          <a:off x="0" y="0"/>
                          <a:ext cx="2665095" cy="534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461E" w:rsidRPr="00E4496B" w:rsidRDefault="0027461E" w:rsidP="0027461E">
                            <w:pPr>
                              <w:pStyle w:val="Liststycke"/>
                              <w:numPr>
                                <w:ilvl w:val="0"/>
                                <w:numId w:val="49"/>
                              </w:numPr>
                              <w:ind w:left="567" w:hanging="567"/>
                              <w:rPr>
                                <w:rFonts w:ascii="Cambria" w:hAnsi="Cambria"/>
                              </w:rPr>
                            </w:pPr>
                            <w:r w:rsidRPr="00E4496B">
                              <w:rPr>
                                <w:rFonts w:ascii="Cambria" w:hAnsi="Cambria"/>
                              </w:rPr>
                              <w:t>Lös ekvationen</w:t>
                            </w:r>
                          </w:p>
                          <w:p w:rsidR="0027461E" w:rsidRPr="00E4496B" w:rsidRDefault="002D00F0"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+5</m:t>
                                  </m:r>
                                </m:e>
                              </m:d>
                              <m:r>
                                <m:rPr>
                                  <m:sty m:val="p"/>
                                </m:rPr>
                                <w:rPr>
                                  <w:rFonts w:ascii="Cambria Math" w:eastAsiaTheme="minorEastAsia" w:hAnsi="Cambria Math"/>
                                </w:rPr>
                                <m:t>=2</m:t>
                              </m:r>
                            </m:oMath>
                          </w:p>
                          <w:p w:rsidR="0027461E" w:rsidRDefault="002D00F0"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7</m:t>
                                  </m:r>
                                  <m:r>
                                    <w:rPr>
                                      <w:rFonts w:ascii="Cambria Math" w:eastAsiaTheme="minorEastAsia" w:hAnsi="Cambria Math"/>
                                    </w:rPr>
                                    <m:t>x</m:t>
                                  </m:r>
                                  <m:r>
                                    <m:rPr>
                                      <m:sty m:val="p"/>
                                    </m:rPr>
                                    <w:rPr>
                                      <w:rFonts w:ascii="Cambria Math" w:eastAsiaTheme="minorEastAsia" w:hAnsi="Cambria Math"/>
                                    </w:rPr>
                                    <m:t>-7</m:t>
                                  </m:r>
                                </m:e>
                              </m:d>
                              <m:r>
                                <m:rPr>
                                  <m:sty m:val="p"/>
                                </m:rPr>
                                <w:rPr>
                                  <w:rFonts w:ascii="Cambria Math" w:eastAsiaTheme="minorEastAsia" w:hAnsi="Cambria Math"/>
                                </w:rPr>
                                <m:t>=7</m:t>
                              </m:r>
                            </m:oMath>
                          </w:p>
                          <w:p w:rsidR="0027461E" w:rsidRDefault="002D00F0"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6-3</m:t>
                                  </m:r>
                                  <m:r>
                                    <w:rPr>
                                      <w:rFonts w:ascii="Cambria Math" w:eastAsiaTheme="minorEastAsia" w:hAnsi="Cambria Math"/>
                                    </w:rPr>
                                    <m:t>x</m:t>
                                  </m:r>
                                </m:e>
                              </m:d>
                              <m:r>
                                <m:rPr>
                                  <m:sty m:val="p"/>
                                </m:rPr>
                                <w:rPr>
                                  <w:rFonts w:ascii="Cambria Math" w:eastAsiaTheme="minorEastAsia" w:hAnsi="Cambria Math"/>
                                </w:rPr>
                                <m:t>-9=0</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4</m:t>
                              </m:r>
                              <m:d>
                                <m:dPr>
                                  <m:begChr m:val="|"/>
                                  <m:endChr m:val="|"/>
                                  <m:ctrlPr>
                                    <w:rPr>
                                      <w:rFonts w:ascii="Cambria Math" w:eastAsiaTheme="minorEastAsia" w:hAnsi="Cambria Math"/>
                                      <w:i/>
                                    </w:rPr>
                                  </m:ctrlPr>
                                </m:dPr>
                                <m:e>
                                  <m:r>
                                    <w:rPr>
                                      <w:rFonts w:ascii="Cambria Math" w:eastAsiaTheme="minorEastAsia" w:hAnsi="Cambria Math"/>
                                    </w:rPr>
                                    <m:t>2x-1</m:t>
                                  </m:r>
                                </m:e>
                              </m:d>
                              <m:r>
                                <w:rPr>
                                  <w:rFonts w:ascii="Cambria Math" w:eastAsiaTheme="minorEastAsia" w:hAnsi="Cambria Math"/>
                                </w:rPr>
                                <m:t>-12=0</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3</m:t>
                              </m:r>
                              <m:d>
                                <m:dPr>
                                  <m:begChr m:val="|"/>
                                  <m:endChr m:val="|"/>
                                  <m:ctrlPr>
                                    <w:rPr>
                                      <w:rFonts w:ascii="Cambria Math" w:eastAsiaTheme="minorEastAsia" w:hAnsi="Cambria Math"/>
                                      <w:i/>
                                    </w:rPr>
                                  </m:ctrlPr>
                                </m:dPr>
                                <m:e>
                                  <m:r>
                                    <w:rPr>
                                      <w:rFonts w:ascii="Cambria Math" w:eastAsiaTheme="minorEastAsia" w:hAnsi="Cambria Math"/>
                                    </w:rPr>
                                    <m:t>4-3x</m:t>
                                  </m:r>
                                </m:e>
                              </m:d>
                              <m:r>
                                <w:rPr>
                                  <w:rFonts w:ascii="Cambria Math" w:eastAsiaTheme="minorEastAsia" w:hAnsi="Cambria Math"/>
                                </w:rPr>
                                <m:t>+7=25</m:t>
                              </m:r>
                            </m:oMath>
                          </w:p>
                          <w:p w:rsidR="0027461E" w:rsidRDefault="002D00F0"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5-3x</m:t>
                                      </m:r>
                                    </m:e>
                                  </m:d>
                                </m:e>
                              </m:d>
                              <m:r>
                                <w:rPr>
                                  <w:rFonts w:ascii="Cambria Math" w:eastAsiaTheme="minorEastAsia" w:hAnsi="Cambria Math"/>
                                </w:rPr>
                                <m:t>-14=0</m:t>
                              </m:r>
                            </m:oMath>
                          </w:p>
                          <w:p w:rsidR="0027461E" w:rsidRDefault="0027461E" w:rsidP="0027461E">
                            <w:pPr>
                              <w:pStyle w:val="Liststycke"/>
                              <w:spacing w:line="360" w:lineRule="auto"/>
                              <w:ind w:left="969"/>
                              <w:rPr>
                                <w:rFonts w:ascii="Cambria Math" w:eastAsiaTheme="minorEastAsia" w:hAnsi="Cambria Math"/>
                              </w:rPr>
                            </w:pPr>
                          </w:p>
                          <w:p w:rsidR="0027461E" w:rsidRPr="00E4496B" w:rsidRDefault="0027461E" w:rsidP="0027461E">
                            <w:pPr>
                              <w:pStyle w:val="Liststycke"/>
                              <w:numPr>
                                <w:ilvl w:val="0"/>
                                <w:numId w:val="49"/>
                              </w:numPr>
                              <w:ind w:left="567" w:hanging="567"/>
                              <w:rPr>
                                <w:rFonts w:ascii="Cambria Math" w:eastAsiaTheme="minorEastAsia" w:hAnsi="Cambria Math"/>
                              </w:rPr>
                            </w:pPr>
                            <w:r w:rsidRPr="00E4496B">
                              <w:rPr>
                                <w:rFonts w:ascii="Cambria" w:hAnsi="Cambria"/>
                              </w:rPr>
                              <w:t>Lös ekvationen</w:t>
                            </w:r>
                          </w:p>
                          <w:p w:rsidR="0027461E" w:rsidRPr="008979BC" w:rsidRDefault="0027461E" w:rsidP="0027461E">
                            <w:pPr>
                              <w:pStyle w:val="Liststycke"/>
                              <w:numPr>
                                <w:ilvl w:val="0"/>
                                <w:numId w:val="113"/>
                              </w:numPr>
                              <w:spacing w:line="360" w:lineRule="auto"/>
                              <w:ind w:left="969" w:hanging="342"/>
                              <w:rPr>
                                <w:rFonts w:ascii="Cambria Math" w:eastAsiaTheme="minorEastAsia" w:hAnsi="Cambria Math"/>
                                <w:oMath/>
                              </w:rPr>
                            </w:pPr>
                            <m:oMath>
                              <m:r>
                                <w:rPr>
                                  <w:rFonts w:ascii="Cambria Math" w:eastAsiaTheme="minorEastAsia" w:hAnsi="Cambria Math"/>
                                </w:rPr>
                                <m:t>2</m:t>
                              </m:r>
                              <m:d>
                                <m:dPr>
                                  <m:begChr m:val="|"/>
                                  <m:endChr m:val="|"/>
                                  <m:ctrlPr>
                                    <w:rPr>
                                      <w:rFonts w:ascii="Cambria Math" w:eastAsiaTheme="minorEastAsia" w:hAnsi="Cambria Math"/>
                                    </w:rPr>
                                  </m:ctrlPr>
                                </m:dPr>
                                <m:e>
                                  <m:r>
                                    <w:rPr>
                                      <w:rFonts w:ascii="Cambria Math" w:eastAsiaTheme="minorEastAsia" w:hAnsi="Cambria Math"/>
                                    </w:rPr>
                                    <m:t>x</m:t>
                                  </m:r>
                                </m:e>
                              </m:d>
                              <m:r>
                                <w:rPr>
                                  <w:rFonts w:ascii="Cambria Math" w:eastAsiaTheme="minorEastAsia" w:hAnsi="Cambria Math"/>
                                </w:rPr>
                                <m:t>+x=1</m:t>
                              </m:r>
                            </m:oMath>
                          </w:p>
                          <w:p w:rsidR="0027461E" w:rsidRPr="008979BC" w:rsidRDefault="002D00F0" w:rsidP="0027461E">
                            <w:pPr>
                              <w:pStyle w:val="Liststycke"/>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x+2</m:t>
                                  </m:r>
                                </m:e>
                              </m:d>
                              <m:r>
                                <w:rPr>
                                  <w:rFonts w:ascii="Cambria Math" w:eastAsiaTheme="minorEastAsia" w:hAnsi="Cambria Math"/>
                                </w:rPr>
                                <m:t>+x=1</m:t>
                              </m:r>
                            </m:oMath>
                          </w:p>
                          <w:p w:rsidR="0027461E" w:rsidRPr="008979BC" w:rsidRDefault="002D00F0" w:rsidP="0027461E">
                            <w:pPr>
                              <w:pStyle w:val="Liststycke"/>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=5-3x</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x+</m:t>
                              </m:r>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m:t>
                              </m:r>
                            </m:oMath>
                          </w:p>
                          <w:p w:rsidR="0027461E" w:rsidRDefault="002D00F0" w:rsidP="0027461E">
                            <w:pPr>
                              <w:pStyle w:val="Liststycke"/>
                              <w:numPr>
                                <w:ilvl w:val="0"/>
                                <w:numId w:val="113"/>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3x+2</m:t>
                                  </m:r>
                                </m:e>
                              </m:d>
                              <m:r>
                                <w:rPr>
                                  <w:rFonts w:ascii="Cambria Math" w:eastAsiaTheme="minorEastAsia" w:hAnsi="Cambria Math"/>
                                </w:rPr>
                                <m:t>=4x+5</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5</m:t>
                              </m:r>
                              <m:d>
                                <m:dPr>
                                  <m:begChr m:val="|"/>
                                  <m:endChr m:val="|"/>
                                  <m:ctrlPr>
                                    <w:rPr>
                                      <w:rFonts w:ascii="Cambria Math" w:eastAsiaTheme="minorEastAsia" w:hAnsi="Cambria Math"/>
                                      <w:i/>
                                    </w:rPr>
                                  </m:ctrlPr>
                                </m:dPr>
                                <m:e>
                                  <m:r>
                                    <w:rPr>
                                      <w:rFonts w:ascii="Cambria Math" w:eastAsiaTheme="minorEastAsia" w:hAnsi="Cambria Math"/>
                                    </w:rPr>
                                    <m:t>2-3x</m:t>
                                  </m:r>
                                </m:e>
                              </m:d>
                              <m:r>
                                <w:rPr>
                                  <w:rFonts w:ascii="Cambria Math" w:eastAsiaTheme="minorEastAsia" w:hAnsi="Cambria Math"/>
                                </w:rPr>
                                <m:t>-7=17x+3</m:t>
                              </m:r>
                            </m:oMath>
                          </w:p>
                          <w:p w:rsidR="0027461E" w:rsidRDefault="0027461E" w:rsidP="0027461E">
                            <w:pPr>
                              <w:spacing w:line="360" w:lineRule="auto"/>
                              <w:rPr>
                                <w:rFonts w:ascii="Cambria Math" w:eastAsiaTheme="minorEastAsia" w:hAnsi="Cambria Math"/>
                              </w:rPr>
                            </w:pPr>
                          </w:p>
                          <w:p w:rsidR="0027461E" w:rsidRPr="00E4496B" w:rsidRDefault="0027461E" w:rsidP="0027461E">
                            <w:pPr>
                              <w:pStyle w:val="Liststycke"/>
                              <w:numPr>
                                <w:ilvl w:val="0"/>
                                <w:numId w:val="49"/>
                              </w:numPr>
                              <w:ind w:left="567" w:hanging="567"/>
                              <w:rPr>
                                <w:rFonts w:ascii="Cambria Math" w:eastAsiaTheme="minorEastAsia" w:hAnsi="Cambria Math"/>
                              </w:rPr>
                            </w:pPr>
                            <w:r w:rsidRPr="00E4496B">
                              <w:rPr>
                                <w:rFonts w:ascii="Cambria" w:hAnsi="Cambria"/>
                              </w:rPr>
                              <w:t>Lös ekvationen</w:t>
                            </w:r>
                          </w:p>
                          <w:p w:rsidR="0027461E" w:rsidRPr="00E4496B" w:rsidRDefault="002D00F0" w:rsidP="0027461E">
                            <w:pPr>
                              <w:pStyle w:val="Liststycke"/>
                              <w:numPr>
                                <w:ilvl w:val="0"/>
                                <w:numId w:val="11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x-3</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5-x</m:t>
                                  </m:r>
                                </m:e>
                              </m:d>
                            </m:oMath>
                          </w:p>
                          <w:p w:rsidR="0027461E" w:rsidRDefault="002D00F0" w:rsidP="0027461E">
                            <w:pPr>
                              <w:pStyle w:val="Liststycke"/>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x-1</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x+2</m:t>
                                  </m:r>
                                </m:e>
                              </m:d>
                              <m:r>
                                <m:rPr>
                                  <m:sty m:val="p"/>
                                </m:rPr>
                                <w:rPr>
                                  <w:rFonts w:ascii="Cambria Math" w:eastAsiaTheme="minorEastAsia" w:hAnsi="Cambria Math"/>
                                </w:rPr>
                                <m:t>=5</m:t>
                              </m:r>
                            </m:oMath>
                          </w:p>
                          <w:p w:rsidR="0027461E" w:rsidRPr="00E4496B" w:rsidRDefault="002D00F0" w:rsidP="0027461E">
                            <w:pPr>
                              <w:pStyle w:val="Liststycke"/>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x-7</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2x-2</m:t>
                                  </m:r>
                                </m:e>
                              </m:d>
                            </m:oMath>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6" o:spid="_x0000_s1102" type="#_x0000_t202" style="position:absolute;left:0;text-align:left;margin-left:260.7pt;margin-top:7.2pt;width:209.85pt;height:420.75pt;z-index:25247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" filled="f" stroked="f" strokeweight=".5pt">
                <v:textbox>
                  <w:txbxContent>
                    <w:p w:rsidR="0027461E" w:rsidRPr="00E4496B" w:rsidRDefault="0027461E" w:rsidP="0027461E">
                      <w:pPr>
                        <w:pStyle w:val="Liststycke"/>
                        <w:numPr>
                          <w:ilvl w:val="0"/>
                          <w:numId w:val="49"/>
                        </w:numPr>
                        <w:ind w:left="567" w:hanging="567"/>
                        <w:rPr>
                          <w:rFonts w:ascii="Cambria" w:hAnsi="Cambria"/>
                        </w:rPr>
                      </w:pPr>
                      <w:r w:rsidRPr="00E4496B">
                        <w:rPr>
                          <w:rFonts w:ascii="Cambria" w:hAnsi="Cambria"/>
                        </w:rPr>
                        <w:t>Lös ekvationen</w:t>
                      </w:r>
                    </w:p>
                    <w:p w:rsidR="0027461E" w:rsidRPr="00E4496B"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+5</m:t>
                            </m:r>
                          </m:e>
                        </m:d>
                        <m:r>
                          <m:rPr>
                            <m:sty m:val="p"/>
                          </m:rPr>
                          <w:rPr>
                            <w:rFonts w:ascii="Cambria Math" w:eastAsiaTheme="minorEastAsia" w:hAnsi="Cambria Math"/>
                          </w:rPr>
                          <m:t>=2</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7</m:t>
                            </m:r>
                            <m:r>
                              <w:rPr>
                                <w:rFonts w:ascii="Cambria Math" w:eastAsiaTheme="minorEastAsia" w:hAnsi="Cambria Math"/>
                              </w:rPr>
                              <m:t>x</m:t>
                            </m:r>
                            <m:r>
                              <m:rPr>
                                <m:sty m:val="p"/>
                              </m:rPr>
                              <w:rPr>
                                <w:rFonts w:ascii="Cambria Math" w:eastAsiaTheme="minorEastAsia" w:hAnsi="Cambria Math"/>
                              </w:rPr>
                              <m:t>-7</m:t>
                            </m:r>
                          </m:e>
                        </m:d>
                        <m:r>
                          <m:rPr>
                            <m:sty m:val="p"/>
                          </m:rPr>
                          <w:rPr>
                            <w:rFonts w:ascii="Cambria Math" w:eastAsiaTheme="minorEastAsia" w:hAnsi="Cambria Math"/>
                          </w:rPr>
                          <m:t>=7</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m:rPr>
                                <m:sty m:val="p"/>
                              </m:rPr>
                              <w:rPr>
                                <w:rFonts w:ascii="Cambria Math" w:eastAsiaTheme="minorEastAsia" w:hAnsi="Cambria Math"/>
                              </w:rPr>
                              <m:t>6-3</m:t>
                            </m:r>
                            <m:r>
                              <w:rPr>
                                <w:rFonts w:ascii="Cambria Math" w:eastAsiaTheme="minorEastAsia" w:hAnsi="Cambria Math"/>
                              </w:rPr>
                              <m:t>x</m:t>
                            </m:r>
                          </m:e>
                        </m:d>
                        <m:r>
                          <m:rPr>
                            <m:sty m:val="p"/>
                          </m:rPr>
                          <w:rPr>
                            <w:rFonts w:ascii="Cambria Math" w:eastAsiaTheme="minorEastAsia" w:hAnsi="Cambria Math"/>
                          </w:rPr>
                          <m:t>-9=0</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4</m:t>
                        </m:r>
                        <m:d>
                          <m:dPr>
                            <m:begChr m:val="|"/>
                            <m:endChr m:val="|"/>
                            <m:ctrlPr>
                              <w:rPr>
                                <w:rFonts w:ascii="Cambria Math" w:eastAsiaTheme="minorEastAsia" w:hAnsi="Cambria Math"/>
                                <w:i/>
                              </w:rPr>
                            </m:ctrlPr>
                          </m:dPr>
                          <m:e>
                            <m:r>
                              <w:rPr>
                                <w:rFonts w:ascii="Cambria Math" w:eastAsiaTheme="minorEastAsia" w:hAnsi="Cambria Math"/>
                              </w:rPr>
                              <m:t>2x-1</m:t>
                            </m:r>
                          </m:e>
                        </m:d>
                        <m:r>
                          <w:rPr>
                            <w:rFonts w:ascii="Cambria Math" w:eastAsiaTheme="minorEastAsia" w:hAnsi="Cambria Math"/>
                          </w:rPr>
                          <m:t>-12=0</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r>
                          <w:rPr>
                            <w:rFonts w:ascii="Cambria Math" w:eastAsiaTheme="minorEastAsia" w:hAnsi="Cambria Math"/>
                          </w:rPr>
                          <m:t>3</m:t>
                        </m:r>
                        <m:d>
                          <m:dPr>
                            <m:begChr m:val="|"/>
                            <m:endChr m:val="|"/>
                            <m:ctrlPr>
                              <w:rPr>
                                <w:rFonts w:ascii="Cambria Math" w:eastAsiaTheme="minorEastAsia" w:hAnsi="Cambria Math"/>
                                <w:i/>
                              </w:rPr>
                            </m:ctrlPr>
                          </m:dPr>
                          <m:e>
                            <m:r>
                              <w:rPr>
                                <w:rFonts w:ascii="Cambria Math" w:eastAsiaTheme="minorEastAsia" w:hAnsi="Cambria Math"/>
                              </w:rPr>
                              <m:t>4-3x</m:t>
                            </m:r>
                          </m:e>
                        </m:d>
                        <m:r>
                          <w:rPr>
                            <w:rFonts w:ascii="Cambria Math" w:eastAsiaTheme="minorEastAsia" w:hAnsi="Cambria Math"/>
                          </w:rPr>
                          <m:t>+7=25</m:t>
                        </m:r>
                      </m:oMath>
                    </w:p>
                    <w:p w:rsidR="0027461E" w:rsidRDefault="0027461E" w:rsidP="0027461E">
                      <w:pPr>
                        <w:pStyle w:val="Liststycke"/>
                        <w:numPr>
                          <w:ilvl w:val="0"/>
                          <w:numId w:val="112"/>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2</m:t>
                            </m:r>
                            <m:d>
                              <m:dPr>
                                <m:ctrlPr>
                                  <w:rPr>
                                    <w:rFonts w:ascii="Cambria Math" w:eastAsiaTheme="minorEastAsia" w:hAnsi="Cambria Math"/>
                                    <w:i/>
                                  </w:rPr>
                                </m:ctrlPr>
                              </m:dPr>
                              <m:e>
                                <m:r>
                                  <w:rPr>
                                    <w:rFonts w:ascii="Cambria Math" w:eastAsiaTheme="minorEastAsia" w:hAnsi="Cambria Math"/>
                                  </w:rPr>
                                  <m:t>5-3x</m:t>
                                </m:r>
                              </m:e>
                            </m:d>
                          </m:e>
                        </m:d>
                        <m:r>
                          <w:rPr>
                            <w:rFonts w:ascii="Cambria Math" w:eastAsiaTheme="minorEastAsia" w:hAnsi="Cambria Math"/>
                          </w:rPr>
                          <m:t>-14=0</m:t>
                        </m:r>
                      </m:oMath>
                    </w:p>
                    <w:p w:rsidR="0027461E" w:rsidRDefault="0027461E" w:rsidP="0027461E">
                      <w:pPr>
                        <w:pStyle w:val="Liststycke"/>
                        <w:spacing w:line="360" w:lineRule="auto"/>
                        <w:ind w:left="969"/>
                        <w:rPr>
                          <w:rFonts w:ascii="Cambria Math" w:eastAsiaTheme="minorEastAsia" w:hAnsi="Cambria Math"/>
                        </w:rPr>
                      </w:pPr>
                    </w:p>
                    <w:p w:rsidR="0027461E" w:rsidRPr="00E4496B" w:rsidRDefault="0027461E" w:rsidP="0027461E">
                      <w:pPr>
                        <w:pStyle w:val="Liststycke"/>
                        <w:numPr>
                          <w:ilvl w:val="0"/>
                          <w:numId w:val="49"/>
                        </w:numPr>
                        <w:ind w:left="567" w:hanging="567"/>
                        <w:rPr>
                          <w:rFonts w:ascii="Cambria Math" w:eastAsiaTheme="minorEastAsia" w:hAnsi="Cambria Math"/>
                        </w:rPr>
                      </w:pPr>
                      <w:r w:rsidRPr="00E4496B">
                        <w:rPr>
                          <w:rFonts w:ascii="Cambria" w:hAnsi="Cambria"/>
                        </w:rPr>
                        <w:t>Lös ekvationen</w:t>
                      </w:r>
                    </w:p>
                    <w:p w:rsidR="0027461E" w:rsidRPr="008979BC" w:rsidRDefault="0027461E" w:rsidP="0027461E">
                      <w:pPr>
                        <w:pStyle w:val="Liststycke"/>
                        <w:numPr>
                          <w:ilvl w:val="0"/>
                          <w:numId w:val="113"/>
                        </w:numPr>
                        <w:spacing w:line="360" w:lineRule="auto"/>
                        <w:ind w:left="969" w:hanging="342"/>
                        <w:rPr>
                          <w:rFonts w:ascii="Cambria Math" w:eastAsiaTheme="minorEastAsia" w:hAnsi="Cambria Math"/>
                          <w:oMath/>
                        </w:rPr>
                      </w:pPr>
                      <m:oMath>
                        <m:r>
                          <w:rPr>
                            <w:rFonts w:ascii="Cambria Math" w:eastAsiaTheme="minorEastAsia" w:hAnsi="Cambria Math"/>
                          </w:rPr>
                          <m:t>2</m:t>
                        </m:r>
                        <m:d>
                          <m:dPr>
                            <m:begChr m:val="|"/>
                            <m:endChr m:val="|"/>
                            <m:ctrlPr>
                              <w:rPr>
                                <w:rFonts w:ascii="Cambria Math" w:eastAsiaTheme="minorEastAsia" w:hAnsi="Cambria Math"/>
                              </w:rPr>
                            </m:ctrlPr>
                          </m:dPr>
                          <m:e>
                            <m:r>
                              <w:rPr>
                                <w:rFonts w:ascii="Cambria Math" w:eastAsiaTheme="minorEastAsia" w:hAnsi="Cambria Math"/>
                              </w:rPr>
                              <m:t>x</m:t>
                            </m:r>
                          </m:e>
                        </m:d>
                        <m:r>
                          <w:rPr>
                            <w:rFonts w:ascii="Cambria Math" w:eastAsiaTheme="minorEastAsia" w:hAnsi="Cambria Math"/>
                          </w:rPr>
                          <m:t>+x=1</m:t>
                        </m:r>
                      </m:oMath>
                    </w:p>
                    <w:p w:rsidR="0027461E" w:rsidRPr="008979BC" w:rsidRDefault="0027461E" w:rsidP="0027461E">
                      <w:pPr>
                        <w:pStyle w:val="Liststycke"/>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x+2</m:t>
                            </m:r>
                          </m:e>
                        </m:d>
                        <m:r>
                          <w:rPr>
                            <w:rFonts w:ascii="Cambria Math" w:eastAsiaTheme="minorEastAsia" w:hAnsi="Cambria Math"/>
                          </w:rPr>
                          <m:t>+x=1</m:t>
                        </m:r>
                      </m:oMath>
                    </w:p>
                    <w:p w:rsidR="0027461E" w:rsidRPr="008979BC" w:rsidRDefault="0027461E" w:rsidP="0027461E">
                      <w:pPr>
                        <w:pStyle w:val="Liststycke"/>
                        <w:numPr>
                          <w:ilvl w:val="0"/>
                          <w:numId w:val="113"/>
                        </w:numPr>
                        <w:spacing w:line="360" w:lineRule="auto"/>
                        <w:ind w:left="969" w:hanging="342"/>
                        <w:rPr>
                          <w:rFonts w:ascii="Cambria Math" w:eastAsiaTheme="minorEastAsia" w:hAnsi="Cambria Math"/>
                          <w:oMath/>
                        </w:rPr>
                      </w:pPr>
                      <m:oMath>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=5-3x</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x+</m:t>
                        </m:r>
                        <m:d>
                          <m:dPr>
                            <m:begChr m:val="|"/>
                            <m:endChr m:val="|"/>
                            <m:ctrlPr>
                              <w:rPr>
                                <w:rFonts w:ascii="Cambria Math" w:eastAsiaTheme="minorEastAsia" w:hAnsi="Cambria Math"/>
                              </w:rPr>
                            </m:ctrlPr>
                          </m:dPr>
                          <m:e>
                            <m:r>
                              <w:rPr>
                                <w:rFonts w:ascii="Cambria Math" w:eastAsiaTheme="minorEastAsia" w:hAnsi="Cambria Math"/>
                              </w:rPr>
                              <m:t>x-3</m:t>
                            </m:r>
                          </m:e>
                        </m:d>
                        <m:r>
                          <w:rPr>
                            <w:rFonts w:ascii="Cambria Math" w:eastAsiaTheme="minorEastAsia" w:hAnsi="Cambria Math"/>
                          </w:rPr>
                          <m:t>=5</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3x+2</m:t>
                            </m:r>
                          </m:e>
                        </m:d>
                        <m:r>
                          <w:rPr>
                            <w:rFonts w:ascii="Cambria Math" w:eastAsiaTheme="minorEastAsia" w:hAnsi="Cambria Math"/>
                          </w:rPr>
                          <m:t>=4x+5</m:t>
                        </m:r>
                      </m:oMath>
                    </w:p>
                    <w:p w:rsidR="0027461E" w:rsidRDefault="0027461E" w:rsidP="0027461E">
                      <w:pPr>
                        <w:pStyle w:val="Liststycke"/>
                        <w:numPr>
                          <w:ilvl w:val="0"/>
                          <w:numId w:val="113"/>
                        </w:numPr>
                        <w:spacing w:line="360" w:lineRule="auto"/>
                        <w:ind w:left="969" w:hanging="342"/>
                        <w:rPr>
                          <w:rFonts w:ascii="Cambria Math" w:eastAsiaTheme="minorEastAsia" w:hAnsi="Cambria Math"/>
                        </w:rPr>
                      </w:pPr>
                      <m:oMath>
                        <m:r>
                          <w:rPr>
                            <w:rFonts w:ascii="Cambria Math" w:eastAsiaTheme="minorEastAsia" w:hAnsi="Cambria Math"/>
                          </w:rPr>
                          <m:t>5</m:t>
                        </m:r>
                        <m:d>
                          <m:dPr>
                            <m:begChr m:val="|"/>
                            <m:endChr m:val="|"/>
                            <m:ctrlPr>
                              <w:rPr>
                                <w:rFonts w:ascii="Cambria Math" w:eastAsiaTheme="minorEastAsia" w:hAnsi="Cambria Math"/>
                                <w:i/>
                              </w:rPr>
                            </m:ctrlPr>
                          </m:dPr>
                          <m:e>
                            <m:r>
                              <w:rPr>
                                <w:rFonts w:ascii="Cambria Math" w:eastAsiaTheme="minorEastAsia" w:hAnsi="Cambria Math"/>
                              </w:rPr>
                              <m:t>2-3x</m:t>
                            </m:r>
                          </m:e>
                        </m:d>
                        <m:r>
                          <w:rPr>
                            <w:rFonts w:ascii="Cambria Math" w:eastAsiaTheme="minorEastAsia" w:hAnsi="Cambria Math"/>
                          </w:rPr>
                          <m:t>-7=17x+3</m:t>
                        </m:r>
                      </m:oMath>
                    </w:p>
                    <w:p w:rsidR="0027461E" w:rsidRDefault="0027461E" w:rsidP="0027461E">
                      <w:pPr>
                        <w:spacing w:line="360" w:lineRule="auto"/>
                        <w:rPr>
                          <w:rFonts w:ascii="Cambria Math" w:eastAsiaTheme="minorEastAsia" w:hAnsi="Cambria Math"/>
                        </w:rPr>
                      </w:pPr>
                    </w:p>
                    <w:p w:rsidR="0027461E" w:rsidRPr="00E4496B" w:rsidRDefault="0027461E" w:rsidP="0027461E">
                      <w:pPr>
                        <w:pStyle w:val="Liststycke"/>
                        <w:numPr>
                          <w:ilvl w:val="0"/>
                          <w:numId w:val="49"/>
                        </w:numPr>
                        <w:ind w:left="567" w:hanging="567"/>
                        <w:rPr>
                          <w:rFonts w:ascii="Cambria Math" w:eastAsiaTheme="minorEastAsia" w:hAnsi="Cambria Math"/>
                        </w:rPr>
                      </w:pPr>
                      <w:r w:rsidRPr="00E4496B">
                        <w:rPr>
                          <w:rFonts w:ascii="Cambria" w:hAnsi="Cambria"/>
                        </w:rPr>
                        <w:t>Lös ekvationen</w:t>
                      </w:r>
                    </w:p>
                    <w:p w:rsidR="0027461E" w:rsidRPr="00E4496B" w:rsidRDefault="0027461E" w:rsidP="0027461E">
                      <w:pPr>
                        <w:pStyle w:val="Liststycke"/>
                        <w:numPr>
                          <w:ilvl w:val="0"/>
                          <w:numId w:val="11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x-3</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5-x</m:t>
                            </m:r>
                          </m:e>
                        </m:d>
                      </m:oMath>
                    </w:p>
                    <w:p w:rsidR="0027461E" w:rsidRDefault="0027461E" w:rsidP="0027461E">
                      <w:pPr>
                        <w:pStyle w:val="Liststycke"/>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rPr>
                            </m:ctrlPr>
                          </m:dPr>
                          <m:e>
                            <m:r>
                              <w:rPr>
                                <w:rFonts w:ascii="Cambria Math" w:eastAsiaTheme="minorEastAsia" w:hAnsi="Cambria Math"/>
                              </w:rPr>
                              <m:t>x-1</m:t>
                            </m:r>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x+2</m:t>
                            </m:r>
                          </m:e>
                        </m:d>
                        <m:r>
                          <m:rPr>
                            <m:sty m:val="p"/>
                          </m:rPr>
                          <w:rPr>
                            <w:rFonts w:ascii="Cambria Math" w:eastAsiaTheme="minorEastAsia" w:hAnsi="Cambria Math"/>
                          </w:rPr>
                          <m:t>=5</m:t>
                        </m:r>
                      </m:oMath>
                    </w:p>
                    <w:p w:rsidR="0027461E" w:rsidRPr="00E4496B" w:rsidRDefault="0027461E" w:rsidP="0027461E">
                      <w:pPr>
                        <w:pStyle w:val="Liststycke"/>
                        <w:numPr>
                          <w:ilvl w:val="0"/>
                          <w:numId w:val="114"/>
                        </w:numPr>
                        <w:spacing w:line="360" w:lineRule="auto"/>
                        <w:ind w:left="969" w:hanging="342"/>
                        <w:rPr>
                          <w:rFonts w:ascii="Cambria Math" w:eastAsiaTheme="minorEastAsia" w:hAnsi="Cambria Math"/>
                        </w:rPr>
                      </w:pPr>
                      <m:oMath>
                        <m:d>
                          <m:dPr>
                            <m:begChr m:val="|"/>
                            <m:endChr m:val="|"/>
                            <m:ctrlPr>
                              <w:rPr>
                                <w:rFonts w:ascii="Cambria Math" w:eastAsiaTheme="minorEastAsia" w:hAnsi="Cambria Math"/>
                                <w:i/>
                              </w:rPr>
                            </m:ctrlPr>
                          </m:dPr>
                          <m:e>
                            <m:r>
                              <w:rPr>
                                <w:rFonts w:ascii="Cambria Math" w:eastAsiaTheme="minorEastAsia" w:hAnsi="Cambria Math"/>
                              </w:rPr>
                              <m:t>x-7</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2x-2</m:t>
                            </m:r>
                          </m:e>
                        </m:d>
                      </m:oMath>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v:textbox>
                <w10:wrap anchorx="margin"/>
              </v:shape>
            </w:pict>
          </mc:Fallback>
        </mc:AlternateContent>
      </w:r>
      <w:r w:rsidR="0027461E" w:rsidRPr="00A6712A">
        <w:rPr>
          <w:noProof/>
          <w:lang w:eastAsia="sv-SE"/>
        </w:rPr>
        <mc:AlternateContent>
          <mc:Choice Requires="wps">
            <w:drawing>
              <wp:anchor distT="0" distB="0" distL="114300" distR="114300" simplePos="0" relativeHeight="252472832" behindDoc="0" locked="0" layoutInCell="1" allowOverlap="1" wp14:anchorId="4EF198D8" wp14:editId="25817721">
                <wp:simplePos x="0" y="0"/>
                <wp:positionH relativeFrom="margin">
                  <wp:posOffset>281305</wp:posOffset>
                </wp:positionH>
                <wp:positionV relativeFrom="paragraph">
                  <wp:posOffset>53340</wp:posOffset>
                </wp:positionV>
                <wp:extent cx="2665095" cy="5511165"/>
                <wp:effectExtent l="0" t="0" r="0" b="0"/>
                <wp:wrapNone/>
                <wp:docPr id="1564" name="Textruta 1564"/>
                <wp:cNvGraphicFramePr/>
                <a:graphic xmlns:a="http://schemas.openxmlformats.org/drawingml/2006/main">
                  <a:graphicData uri="http://schemas.microsoft.com/office/word/2010/wordprocessingShape">
                    <wps:wsp>
                      <wps:cNvSpPr txBox="1"/>
                      <wps:spPr>
                        <a:xfrm>
                          <a:off x="0" y="0"/>
                          <a:ext cx="2665095" cy="55111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461E" w:rsidRDefault="0027461E" w:rsidP="0027461E">
                            <w:pPr>
                              <w:pStyle w:val="Liststycke"/>
                              <w:numPr>
                                <w:ilvl w:val="0"/>
                                <w:numId w:val="49"/>
                              </w:numPr>
                              <w:ind w:left="567" w:hanging="567"/>
                              <w:rPr>
                                <w:rFonts w:ascii="Cambria" w:hAnsi="Cambria"/>
                              </w:rPr>
                            </w:pPr>
                            <w:r>
                              <w:rPr>
                                <w:rFonts w:ascii="Cambria" w:hAnsi="Cambria"/>
                              </w:rPr>
                              <w:t>Beräkna genom att ta bort absolutbeloppets tecken.</w:t>
                            </w:r>
                          </w:p>
                          <w:p w:rsidR="0027461E" w:rsidRPr="00143EE4" w:rsidRDefault="002D00F0" w:rsidP="0027461E">
                            <w:pPr>
                              <w:pStyle w:val="Liststycke"/>
                              <w:numPr>
                                <w:ilvl w:val="0"/>
                                <w:numId w:val="95"/>
                              </w:numPr>
                              <w:spacing w:before="240"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5-7</m:t>
                                  </m:r>
                                </m:e>
                              </m:d>
                            </m:oMath>
                          </w:p>
                          <w:p w:rsidR="0027461E" w:rsidRPr="00143EE4" w:rsidRDefault="002D00F0"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7-5</m:t>
                                  </m:r>
                                </m:e>
                              </m:d>
                            </m:oMath>
                          </w:p>
                          <w:p w:rsidR="0027461E" w:rsidRPr="00143EE4" w:rsidRDefault="002D00F0"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4-a</m:t>
                                  </m:r>
                                </m:e>
                              </m:d>
                            </m:oMath>
                          </w:p>
                          <w:p w:rsidR="0027461E" w:rsidRDefault="002D00F0"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2a-8</m:t>
                                  </m:r>
                                </m:e>
                              </m:d>
                            </m:oMath>
                          </w:p>
                          <w:p w:rsidR="0027461E" w:rsidRDefault="002D00F0"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2D00F0"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27461E" w:rsidP="0027461E">
                            <w:pPr>
                              <w:pStyle w:val="Liststycke"/>
                              <w:numPr>
                                <w:ilvl w:val="0"/>
                                <w:numId w:val="95"/>
                              </w:numPr>
                              <w:spacing w:line="360" w:lineRule="auto"/>
                              <w:ind w:left="913" w:hanging="284"/>
                              <w:rPr>
                                <w:rFonts w:ascii="Cambria" w:hAnsi="Cambria"/>
                              </w:rPr>
                            </w:pPr>
                            <m:oMath>
                              <m:r>
                                <w:rPr>
                                  <w:rFonts w:ascii="Cambria Math" w:hAnsi="Cambria Math"/>
                                </w:rPr>
                                <m:t>4+</m:t>
                              </m:r>
                              <m:d>
                                <m:dPr>
                                  <m:begChr m:val="|"/>
                                  <m:endChr m:val="|"/>
                                  <m:ctrlPr>
                                    <w:rPr>
                                      <w:rFonts w:ascii="Cambria Math" w:hAnsi="Cambria Math"/>
                                      <w:i/>
                                    </w:rPr>
                                  </m:ctrlPr>
                                </m:dPr>
                                <m:e>
                                  <m:r>
                                    <w:rPr>
                                      <w:rFonts w:ascii="Cambria Math" w:hAnsi="Cambria Math"/>
                                    </w:rPr>
                                    <m:t>a</m:t>
                                  </m:r>
                                </m:e>
                              </m:d>
                            </m:oMath>
                          </w:p>
                          <w:p w:rsidR="0027461E" w:rsidRDefault="002D00F0"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-8</m:t>
                                  </m:r>
                                </m:e>
                              </m:d>
                              <m:r>
                                <w:rPr>
                                  <w:rFonts w:ascii="Cambria Math" w:hAnsi="Cambria Math"/>
                                </w:rPr>
                                <m:t>+</m:t>
                              </m:r>
                              <m:d>
                                <m:dPr>
                                  <m:begChr m:val="|"/>
                                  <m:endChr m:val="|"/>
                                  <m:ctrlPr>
                                    <w:rPr>
                                      <w:rFonts w:ascii="Cambria Math" w:hAnsi="Cambria Math"/>
                                      <w:i/>
                                    </w:rPr>
                                  </m:ctrlPr>
                                </m:dPr>
                                <m:e>
                                  <m:r>
                                    <w:rPr>
                                      <w:rFonts w:ascii="Cambria Math" w:hAnsi="Cambria Math"/>
                                    </w:rPr>
                                    <m:t>-a</m:t>
                                  </m:r>
                                </m:e>
                              </m:d>
                            </m:oMath>
                          </w:p>
                          <w:p w:rsidR="0027461E" w:rsidRPr="00846DA6" w:rsidRDefault="0027461E" w:rsidP="0027461E">
                            <w:pPr>
                              <w:rPr>
                                <w:rFonts w:ascii="Cambria" w:hAnsi="Cambria"/>
                                <w:sz w:val="24"/>
                                <w:szCs w:val="24"/>
                              </w:rPr>
                            </w:pPr>
                          </w:p>
                          <w:p w:rsidR="0027461E" w:rsidRPr="00846DA6" w:rsidRDefault="0027461E" w:rsidP="0027461E">
                            <w:pPr>
                              <w:pStyle w:val="Liststycke"/>
                              <w:numPr>
                                <w:ilvl w:val="0"/>
                                <w:numId w:val="49"/>
                              </w:numPr>
                              <w:ind w:left="567" w:hanging="567"/>
                              <w:rPr>
                                <w:rFonts w:ascii="Cambria" w:hAnsi="Cambria"/>
                              </w:rPr>
                            </w:pPr>
                            <w:r>
                              <w:rPr>
                                <w:rFonts w:ascii="Cambria" w:hAnsi="Cambria"/>
                              </w:rPr>
                              <w:t>Lösningen till ekvationen</w:t>
                            </w:r>
                            <w:r>
                              <w:rPr>
                                <w:rFonts w:ascii="Cambria" w:hAnsi="Cambria"/>
                              </w:rPr>
                              <w:br/>
                            </w:r>
                            <m:oMathPara>
                              <m:oMathParaPr>
                                <m:jc m:val="left"/>
                              </m:oMathParaPr>
                              <m:oMath>
                                <m:d>
                                  <m:dPr>
                                    <m:begChr m:val="|"/>
                                    <m:endChr m:val="|"/>
                                    <m:ctrlPr>
                                      <w:rPr>
                                        <w:rFonts w:ascii="Cambria Math" w:hAnsi="Cambria Math"/>
                                        <w:i/>
                                      </w:rPr>
                                    </m:ctrlPr>
                                  </m:dPr>
                                  <m:e>
                                    <m:r>
                                      <w:rPr>
                                        <w:rFonts w:ascii="Cambria Math" w:hAnsi="Cambria Math"/>
                                      </w:rPr>
                                      <m:t>x-a</m:t>
                                    </m:r>
                                  </m:e>
                                </m:d>
                                <m:r>
                                  <w:rPr>
                                    <w:rFonts w:ascii="Cambria Math" w:hAnsi="Cambria Math"/>
                                  </w:rPr>
                                  <m:t>=b</m:t>
                                </m:r>
                                <m:r>
                                  <m:rPr>
                                    <m:sty m:val="p"/>
                                  </m:rPr>
                                  <w:rPr>
                                    <w:rFonts w:ascii="Cambria" w:hAnsi="Cambria"/>
                                  </w:rPr>
                                  <w:br/>
                                </m:r>
                              </m:oMath>
                            </m:oMathPara>
                            <w:r>
                              <w:rPr>
                                <w:rFonts w:ascii="Cambria" w:hAnsi="Cambria"/>
                              </w:rPr>
                              <w:t xml:space="preserve">är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m:t>
                              </m:r>
                              <m:r>
                                <m:rPr>
                                  <m:nor/>
                                </m:rPr>
                                <w:rPr>
                                  <w:rFonts w:ascii="Cambria Math" w:hAnsi="Cambria Math"/>
                                </w:rPr>
                                <m:t xml:space="preserve"> och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=7</m:t>
                              </m:r>
                            </m:oMath>
                            <w:r>
                              <w:rPr>
                                <w:rFonts w:ascii="Cambria" w:hAnsi="Cambria"/>
                              </w:rPr>
                              <w:br/>
                              <w:t xml:space="preserve">Bestäm konstanterna </w:t>
                            </w:r>
                            <m:oMath>
                              <m:r>
                                <w:rPr>
                                  <w:rFonts w:ascii="Cambria Math" w:hAnsi="Cambria Math"/>
                                </w:rPr>
                                <m:t>a</m:t>
                              </m:r>
                              <m:r>
                                <m:rPr>
                                  <m:nor/>
                                </m:rPr>
                                <w:rPr>
                                  <w:rFonts w:ascii="Cambria Math" w:hAnsi="Cambria Math"/>
                                </w:rPr>
                                <m:t xml:space="preserve"> och </m:t>
                              </m:r>
                              <m:r>
                                <w:rPr>
                                  <w:rFonts w:ascii="Cambria Math" w:hAnsi="Cambria Math"/>
                                </w:rPr>
                                <m:t>b</m:t>
                              </m:r>
                            </m:oMath>
                            <w:r>
                              <w:rPr>
                                <w:rFonts w:ascii="Cambria" w:hAnsi="Cambria"/>
                              </w:rPr>
                              <w:t>.</w:t>
                            </w:r>
                          </w:p>
                          <w:p w:rsidR="0027461E" w:rsidRPr="00846DA6" w:rsidRDefault="0027461E" w:rsidP="0027461E">
                            <w:pPr>
                              <w:pStyle w:val="Liststycke"/>
                              <w:ind w:left="912"/>
                              <w:rPr>
                                <w:rFonts w:ascii="Cambria" w:hAnsi="Cambria"/>
                              </w:rPr>
                            </w:pPr>
                          </w:p>
                          <w:p w:rsidR="0027461E" w:rsidRPr="00E4496B" w:rsidRDefault="0027461E" w:rsidP="0027461E">
                            <w:pPr>
                              <w:pStyle w:val="Liststycke"/>
                              <w:numPr>
                                <w:ilvl w:val="0"/>
                                <w:numId w:val="49"/>
                              </w:numPr>
                              <w:ind w:left="567" w:hanging="567"/>
                              <w:rPr>
                                <w:rFonts w:ascii="Cambria" w:hAnsi="Cambria"/>
                              </w:rPr>
                            </w:pPr>
                            <w:r w:rsidRPr="00E4496B">
                              <w:rPr>
                                <w:rFonts w:ascii="Cambria" w:hAnsi="Cambria"/>
                              </w:rPr>
                              <w:t>Lös ekvationen</w:t>
                            </w:r>
                          </w:p>
                          <w:p w:rsidR="0027461E" w:rsidRPr="002D07C1" w:rsidRDefault="002D00F0"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Default="002D00F0"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Pr="00E4496B" w:rsidRDefault="002D00F0"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r>
                                    <m:rPr>
                                      <m:sty m:val="p"/>
                                    </m:rPr>
                                    <w:rPr>
                                      <w:rFonts w:ascii="Cambria Math" w:eastAsiaTheme="minorEastAsia" w:hAnsi="Cambria Math"/>
                                    </w:rPr>
                                    <m:t>-2</m:t>
                                  </m:r>
                                </m:e>
                              </m:d>
                              <m:r>
                                <m:rPr>
                                  <m:sty m:val="p"/>
                                </m:rPr>
                                <w:rPr>
                                  <w:rFonts w:ascii="Cambria Math" w:eastAsiaTheme="minorEastAsia" w:hAnsi="Cambria Math"/>
                                </w:rPr>
                                <m:t>=0</m:t>
                              </m:r>
                            </m:oMath>
                          </w:p>
                          <w:p w:rsidR="0027461E" w:rsidRDefault="002D00F0"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x-2</m:t>
                                  </m:r>
                                </m:e>
                              </m:d>
                              <m:r>
                                <w:rPr>
                                  <w:rFonts w:ascii="Cambria Math" w:hAnsi="Cambria Math"/>
                                </w:rPr>
                                <m:t>=1</m:t>
                              </m:r>
                            </m:oMath>
                          </w:p>
                          <w:p w:rsidR="0027461E" w:rsidRDefault="002D00F0"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x+4</m:t>
                                  </m:r>
                                </m:e>
                              </m:d>
                              <m:r>
                                <w:rPr>
                                  <w:rFonts w:ascii="Cambria Math" w:hAnsi="Cambria Math"/>
                                </w:rPr>
                                <m:t>-7=0</m:t>
                              </m:r>
                            </m:oMath>
                          </w:p>
                          <w:p w:rsidR="0027461E" w:rsidRPr="006B700B" w:rsidRDefault="002D00F0"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5-x</m:t>
                                  </m:r>
                                </m:e>
                              </m:d>
                              <m:r>
                                <w:rPr>
                                  <w:rFonts w:ascii="Cambria Math" w:hAnsi="Cambria Math"/>
                                </w:rPr>
                                <m:t>+3=0</m:t>
                              </m:r>
                            </m:oMath>
                          </w:p>
                          <w:p w:rsidR="0027461E" w:rsidRDefault="0027461E" w:rsidP="0027461E">
                            <w:pPr>
                              <w:pStyle w:val="Liststycke"/>
                              <w:spacing w:line="360" w:lineRule="auto"/>
                              <w:ind w:left="969"/>
                              <w:rPr>
                                <w:rFonts w:ascii="Cambria" w:eastAsiaTheme="minorEastAsia" w:hAnsi="Cambria"/>
                              </w:rPr>
                            </w:pPr>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64" o:spid="_x0000_s1103" type="#_x0000_t202" style="position:absolute;left:0;text-align:left;margin-left:22.15pt;margin-top:4.2pt;width:209.85pt;height:433.95pt;z-index:252472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" filled="f" stroked="f" strokeweight=".5pt">
                <v:textbox>
                  <w:txbxContent>
                    <w:p w:rsidR="0027461E" w:rsidRDefault="0027461E" w:rsidP="0027461E">
                      <w:pPr>
                        <w:pStyle w:val="Liststycke"/>
                        <w:numPr>
                          <w:ilvl w:val="0"/>
                          <w:numId w:val="49"/>
                        </w:numPr>
                        <w:ind w:left="567" w:hanging="567"/>
                        <w:rPr>
                          <w:rFonts w:ascii="Cambria" w:hAnsi="Cambria"/>
                        </w:rPr>
                      </w:pPr>
                      <w:r>
                        <w:rPr>
                          <w:rFonts w:ascii="Cambria" w:hAnsi="Cambria"/>
                        </w:rPr>
                        <w:t>Beräkna genom att ta bort absolutbeloppets tecken.</w:t>
                      </w:r>
                    </w:p>
                    <w:p w:rsidR="0027461E" w:rsidRPr="00143EE4" w:rsidRDefault="0027461E" w:rsidP="0027461E">
                      <w:pPr>
                        <w:pStyle w:val="Liststycke"/>
                        <w:numPr>
                          <w:ilvl w:val="0"/>
                          <w:numId w:val="95"/>
                        </w:numPr>
                        <w:spacing w:before="240"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5-7</m:t>
                            </m:r>
                          </m:e>
                        </m:d>
                      </m:oMath>
                    </w:p>
                    <w:p w:rsidR="0027461E" w:rsidRPr="00143EE4"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7-5</m:t>
                            </m:r>
                          </m:e>
                        </m:d>
                      </m:oMath>
                    </w:p>
                    <w:p w:rsidR="0027461E" w:rsidRPr="00143EE4"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4-a</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2a-8</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5</m:t>
                            </m:r>
                          </m:e>
                        </m:d>
                        <m:r>
                          <w:rPr>
                            <w:rFonts w:ascii="Cambria Math" w:hAnsi="Cambria Math"/>
                          </w:rPr>
                          <m:t>-</m:t>
                        </m:r>
                        <m:d>
                          <m:dPr>
                            <m:begChr m:val="|"/>
                            <m:endChr m:val="|"/>
                            <m:ctrlPr>
                              <w:rPr>
                                <w:rFonts w:ascii="Cambria Math" w:hAnsi="Cambria Math"/>
                                <w:i/>
                              </w:rPr>
                            </m:ctrlPr>
                          </m:dPr>
                          <m:e>
                            <m:r>
                              <w:rPr>
                                <w:rFonts w:ascii="Cambria Math" w:hAnsi="Cambria Math"/>
                              </w:rPr>
                              <m:t>-7</m:t>
                            </m:r>
                          </m:e>
                        </m:d>
                      </m:oMath>
                    </w:p>
                    <w:p w:rsidR="0027461E" w:rsidRDefault="0027461E" w:rsidP="0027461E">
                      <w:pPr>
                        <w:pStyle w:val="Liststycke"/>
                        <w:numPr>
                          <w:ilvl w:val="0"/>
                          <w:numId w:val="95"/>
                        </w:numPr>
                        <w:spacing w:line="360" w:lineRule="auto"/>
                        <w:ind w:left="913" w:hanging="284"/>
                        <w:rPr>
                          <w:rFonts w:ascii="Cambria" w:hAnsi="Cambria"/>
                        </w:rPr>
                      </w:pPr>
                      <m:oMath>
                        <m:r>
                          <w:rPr>
                            <w:rFonts w:ascii="Cambria Math" w:hAnsi="Cambria Math"/>
                          </w:rPr>
                          <m:t>4+</m:t>
                        </m:r>
                        <m:d>
                          <m:dPr>
                            <m:begChr m:val="|"/>
                            <m:endChr m:val="|"/>
                            <m:ctrlPr>
                              <w:rPr>
                                <w:rFonts w:ascii="Cambria Math" w:hAnsi="Cambria Math"/>
                                <w:i/>
                              </w:rPr>
                            </m:ctrlPr>
                          </m:dPr>
                          <m:e>
                            <m:r>
                              <w:rPr>
                                <w:rFonts w:ascii="Cambria Math" w:hAnsi="Cambria Math"/>
                              </w:rPr>
                              <m:t>a</m:t>
                            </m:r>
                          </m:e>
                        </m:d>
                      </m:oMath>
                    </w:p>
                    <w:p w:rsidR="0027461E" w:rsidRDefault="0027461E" w:rsidP="0027461E">
                      <w:pPr>
                        <w:pStyle w:val="Liststycke"/>
                        <w:numPr>
                          <w:ilvl w:val="0"/>
                          <w:numId w:val="95"/>
                        </w:numPr>
                        <w:spacing w:line="360" w:lineRule="auto"/>
                        <w:ind w:left="913" w:hanging="284"/>
                        <w:rPr>
                          <w:rFonts w:ascii="Cambria" w:hAnsi="Cambria"/>
                        </w:rPr>
                      </w:pPr>
                      <m:oMath>
                        <m:d>
                          <m:dPr>
                            <m:begChr m:val="|"/>
                            <m:endChr m:val="|"/>
                            <m:ctrlPr>
                              <w:rPr>
                                <w:rFonts w:ascii="Cambria Math" w:hAnsi="Cambria Math"/>
                                <w:i/>
                              </w:rPr>
                            </m:ctrlPr>
                          </m:dPr>
                          <m:e>
                            <m:r>
                              <w:rPr>
                                <w:rFonts w:ascii="Cambria Math" w:hAnsi="Cambria Math"/>
                              </w:rPr>
                              <m:t>-8</m:t>
                            </m:r>
                          </m:e>
                        </m:d>
                        <m:r>
                          <w:rPr>
                            <w:rFonts w:ascii="Cambria Math" w:hAnsi="Cambria Math"/>
                          </w:rPr>
                          <m:t>+</m:t>
                        </m:r>
                        <m:d>
                          <m:dPr>
                            <m:begChr m:val="|"/>
                            <m:endChr m:val="|"/>
                            <m:ctrlPr>
                              <w:rPr>
                                <w:rFonts w:ascii="Cambria Math" w:hAnsi="Cambria Math"/>
                                <w:i/>
                              </w:rPr>
                            </m:ctrlPr>
                          </m:dPr>
                          <m:e>
                            <m:r>
                              <w:rPr>
                                <w:rFonts w:ascii="Cambria Math" w:hAnsi="Cambria Math"/>
                              </w:rPr>
                              <m:t>-a</m:t>
                            </m:r>
                          </m:e>
                        </m:d>
                      </m:oMath>
                    </w:p>
                    <w:p w:rsidR="0027461E" w:rsidRPr="00846DA6" w:rsidRDefault="0027461E" w:rsidP="0027461E">
                      <w:pPr>
                        <w:rPr>
                          <w:rFonts w:ascii="Cambria" w:hAnsi="Cambria"/>
                          <w:sz w:val="24"/>
                          <w:szCs w:val="24"/>
                        </w:rPr>
                      </w:pPr>
                    </w:p>
                    <w:p w:rsidR="0027461E" w:rsidRPr="00846DA6" w:rsidRDefault="0027461E" w:rsidP="0027461E">
                      <w:pPr>
                        <w:pStyle w:val="Liststycke"/>
                        <w:numPr>
                          <w:ilvl w:val="0"/>
                          <w:numId w:val="49"/>
                        </w:numPr>
                        <w:ind w:left="567" w:hanging="567"/>
                        <w:rPr>
                          <w:rFonts w:ascii="Cambria" w:hAnsi="Cambria"/>
                        </w:rPr>
                      </w:pPr>
                      <w:r>
                        <w:rPr>
                          <w:rFonts w:ascii="Cambria" w:hAnsi="Cambria"/>
                        </w:rPr>
                        <w:t>Lösningen till ekvationen</w:t>
                      </w:r>
                      <w:r>
                        <w:rPr>
                          <w:rFonts w:ascii="Cambria" w:hAnsi="Cambria"/>
                        </w:rPr>
                        <w:br/>
                      </w:r>
                      <m:oMathPara>
                        <m:oMathParaPr>
                          <m:jc m:val="left"/>
                        </m:oMathParaPr>
                        <m:oMath>
                          <m:d>
                            <m:dPr>
                              <m:begChr m:val="|"/>
                              <m:endChr m:val="|"/>
                              <m:ctrlPr>
                                <w:rPr>
                                  <w:rFonts w:ascii="Cambria Math" w:hAnsi="Cambria Math"/>
                                  <w:i/>
                                </w:rPr>
                              </m:ctrlPr>
                            </m:dPr>
                            <m:e>
                              <m:r>
                                <w:rPr>
                                  <w:rFonts w:ascii="Cambria Math" w:hAnsi="Cambria Math"/>
                                </w:rPr>
                                <m:t>x-a</m:t>
                              </m:r>
                            </m:e>
                          </m:d>
                          <m:r>
                            <w:rPr>
                              <w:rFonts w:ascii="Cambria Math" w:hAnsi="Cambria Math"/>
                            </w:rPr>
                            <m:t>=b</m:t>
                          </m:r>
                          <m:r>
                            <m:rPr>
                              <m:sty m:val="p"/>
                            </m:rPr>
                            <w:rPr>
                              <w:rFonts w:ascii="Cambria" w:hAnsi="Cambria"/>
                            </w:rPr>
                            <w:br/>
                          </m:r>
                        </m:oMath>
                      </m:oMathPara>
                      <w:r>
                        <w:rPr>
                          <w:rFonts w:ascii="Cambria" w:hAnsi="Cambria"/>
                        </w:rPr>
                        <w:t xml:space="preserve">är </w:t>
                      </w: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=-1</m:t>
                        </m:r>
                        <m:r>
                          <m:rPr>
                            <m:nor/>
                          </m:rPr>
                          <w:rPr>
                            <w:rFonts w:ascii="Cambria Math" w:hAnsi="Cambria Math"/>
                          </w:rPr>
                          <m:t xml:space="preserve"> och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=7</m:t>
                        </m:r>
                      </m:oMath>
                      <w:r>
                        <w:rPr>
                          <w:rFonts w:ascii="Cambria" w:hAnsi="Cambria"/>
                        </w:rPr>
                        <w:br/>
                        <w:t xml:space="preserve">Bestäm konstanterna </w:t>
                      </w:r>
                      <m:oMath>
                        <m:r>
                          <w:rPr>
                            <w:rFonts w:ascii="Cambria Math" w:hAnsi="Cambria Math"/>
                          </w:rPr>
                          <m:t>a</m:t>
                        </m:r>
                        <m:r>
                          <m:rPr>
                            <m:nor/>
                          </m:rPr>
                          <w:rPr>
                            <w:rFonts w:ascii="Cambria Math" w:hAnsi="Cambria Math"/>
                          </w:rPr>
                          <m:t xml:space="preserve"> och </m:t>
                        </m:r>
                        <m:r>
                          <w:rPr>
                            <w:rFonts w:ascii="Cambria Math" w:hAnsi="Cambria Math"/>
                          </w:rPr>
                          <m:t>b</m:t>
                        </m:r>
                      </m:oMath>
                      <w:r>
                        <w:rPr>
                          <w:rFonts w:ascii="Cambria" w:hAnsi="Cambria"/>
                        </w:rPr>
                        <w:t>.</w:t>
                      </w:r>
                    </w:p>
                    <w:p w:rsidR="0027461E" w:rsidRPr="00846DA6" w:rsidRDefault="0027461E" w:rsidP="0027461E">
                      <w:pPr>
                        <w:pStyle w:val="Liststycke"/>
                        <w:ind w:left="912"/>
                        <w:rPr>
                          <w:rFonts w:ascii="Cambria" w:hAnsi="Cambria"/>
                        </w:rPr>
                      </w:pPr>
                    </w:p>
                    <w:p w:rsidR="0027461E" w:rsidRPr="00E4496B" w:rsidRDefault="0027461E" w:rsidP="0027461E">
                      <w:pPr>
                        <w:pStyle w:val="Liststycke"/>
                        <w:numPr>
                          <w:ilvl w:val="0"/>
                          <w:numId w:val="49"/>
                        </w:numPr>
                        <w:ind w:left="567" w:hanging="567"/>
                        <w:rPr>
                          <w:rFonts w:ascii="Cambria" w:hAnsi="Cambria"/>
                        </w:rPr>
                      </w:pPr>
                      <w:r w:rsidRPr="00E4496B">
                        <w:rPr>
                          <w:rFonts w:ascii="Cambria" w:hAnsi="Cambria"/>
                        </w:rPr>
                        <w:t>Lös ekvationen</w:t>
                      </w:r>
                    </w:p>
                    <w:p w:rsidR="0027461E" w:rsidRPr="002D07C1"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e>
                        </m:d>
                        <m:r>
                          <m:rPr>
                            <m:sty m:val="p"/>
                          </m:rPr>
                          <w:rPr>
                            <w:rFonts w:ascii="Cambria Math" w:eastAsiaTheme="minorEastAsia" w:hAnsi="Cambria Math"/>
                          </w:rPr>
                          <m:t>=-1</m:t>
                        </m:r>
                      </m:oMath>
                    </w:p>
                    <w:p w:rsidR="0027461E" w:rsidRPr="00E4496B"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EastAsia" w:hAnsi="Cambria Math"/>
                              </w:rPr>
                            </m:ctrlPr>
                          </m:dPr>
                          <m:e>
                            <m:r>
                              <w:rPr>
                                <w:rFonts w:ascii="Cambria Math" w:eastAsiaTheme="minorEastAsia" w:hAnsi="Cambria Math"/>
                              </w:rPr>
                              <m:t>x</m:t>
                            </m:r>
                            <m:r>
                              <m:rPr>
                                <m:sty m:val="p"/>
                              </m:rPr>
                              <w:rPr>
                                <w:rFonts w:ascii="Cambria Math" w:eastAsiaTheme="minorEastAsia" w:hAnsi="Cambria Math"/>
                              </w:rPr>
                              <m:t>-2</m:t>
                            </m:r>
                          </m:e>
                        </m:d>
                        <m:r>
                          <m:rPr>
                            <m:sty m:val="p"/>
                          </m:rPr>
                          <w:rPr>
                            <w:rFonts w:ascii="Cambria Math" w:eastAsiaTheme="minorEastAsia" w:hAnsi="Cambria Math"/>
                          </w:rPr>
                          <m:t>=0</m:t>
                        </m:r>
                      </m:oMath>
                    </w:p>
                    <w:p w:rsidR="0027461E"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x-2</m:t>
                            </m:r>
                          </m:e>
                        </m:d>
                        <m:r>
                          <w:rPr>
                            <w:rFonts w:ascii="Cambria Math" w:hAnsi="Cambria Math"/>
                          </w:rPr>
                          <m:t>=1</m:t>
                        </m:r>
                      </m:oMath>
                    </w:p>
                    <w:p w:rsidR="0027461E"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x+4</m:t>
                            </m:r>
                          </m:e>
                        </m:d>
                        <m:r>
                          <w:rPr>
                            <w:rFonts w:ascii="Cambria Math" w:hAnsi="Cambria Math"/>
                          </w:rPr>
                          <m:t>-7=0</m:t>
                        </m:r>
                      </m:oMath>
                    </w:p>
                    <w:p w:rsidR="0027461E" w:rsidRPr="006B700B" w:rsidRDefault="0027461E" w:rsidP="0027461E">
                      <w:pPr>
                        <w:pStyle w:val="Liststycke"/>
                        <w:numPr>
                          <w:ilvl w:val="0"/>
                          <w:numId w:val="96"/>
                        </w:numPr>
                        <w:spacing w:line="360" w:lineRule="auto"/>
                        <w:ind w:left="969" w:hanging="342"/>
                        <w:rPr>
                          <w:rFonts w:ascii="Cambria" w:eastAsiaTheme="minorEastAsia" w:hAnsi="Cambria"/>
                        </w:rPr>
                      </w:pPr>
                      <m:oMath>
                        <m:d>
                          <m:dPr>
                            <m:begChr m:val="|"/>
                            <m:endChr m:val="|"/>
                            <m:ctrlPr>
                              <w:rPr>
                                <w:rFonts w:ascii="Cambria Math" w:eastAsiaTheme="minorHAnsi" w:hAnsi="Cambria Math" w:cstheme="minorBidi"/>
                                <w:i/>
                                <w:lang w:eastAsia="en-US"/>
                              </w:rPr>
                            </m:ctrlPr>
                          </m:dPr>
                          <m:e>
                            <m:r>
                              <w:rPr>
                                <w:rFonts w:ascii="Cambria Math" w:hAnsi="Cambria Math"/>
                              </w:rPr>
                              <m:t>5-x</m:t>
                            </m:r>
                          </m:e>
                        </m:d>
                        <m:r>
                          <w:rPr>
                            <w:rFonts w:ascii="Cambria Math" w:hAnsi="Cambria Math"/>
                          </w:rPr>
                          <m:t>+3=0</m:t>
                        </m:r>
                      </m:oMath>
                    </w:p>
                    <w:p w:rsidR="0027461E" w:rsidRDefault="0027461E" w:rsidP="0027461E">
                      <w:pPr>
                        <w:pStyle w:val="Liststycke"/>
                        <w:spacing w:line="360" w:lineRule="auto"/>
                        <w:ind w:left="969"/>
                        <w:rPr>
                          <w:rFonts w:ascii="Cambria" w:eastAsiaTheme="minorEastAsia" w:hAnsi="Cambria"/>
                        </w:rPr>
                      </w:pPr>
                    </w:p>
                    <w:p w:rsidR="0027461E" w:rsidRPr="00354EB1" w:rsidRDefault="0027461E" w:rsidP="0027461E">
                      <w:pPr>
                        <w:ind w:left="567"/>
                        <w:rPr>
                          <w:rFonts w:ascii="Cambria" w:eastAsiaTheme="minorEastAsia" w:hAnsi="Cambria"/>
                          <w:sz w:val="24"/>
                          <w:szCs w:val="24"/>
                        </w:rPr>
                      </w:pPr>
                    </w:p>
                    <w:p w:rsidR="0027461E" w:rsidRPr="005B3167" w:rsidRDefault="0027461E" w:rsidP="0027461E">
                      <w:pPr>
                        <w:spacing w:line="360" w:lineRule="auto"/>
                        <w:rPr>
                          <w:rFonts w:ascii="Cambria Math" w:eastAsiaTheme="minorEastAsia" w:hAnsi="Cambria Math"/>
                        </w:rPr>
                      </w:pPr>
                    </w:p>
                    <w:p w:rsidR="0027461E" w:rsidRPr="00354EB1" w:rsidRDefault="0027461E" w:rsidP="0027461E">
                      <w:pPr>
                        <w:ind w:left="567"/>
                        <w:rPr>
                          <w:rFonts w:ascii="Cambria" w:hAnsi="Cambria"/>
                          <w:sz w:val="24"/>
                          <w:szCs w:val="24"/>
                        </w:rPr>
                      </w:pPr>
                    </w:p>
                  </w:txbxContent>
                </v:textbox>
                <w10:wrap anchorx="margin"/>
              </v:shape>
            </w:pict>
          </mc:Fallback>
        </mc:AlternateContent>
      </w:r>
      <w:r w:rsidR="00C05254">
        <w:tab/>
      </w:r>
    </w:p>
    <w:p w:rsidR="00D25A1F" w:rsidRPr="00A6712A" w:rsidRDefault="00D25A1F" w:rsidP="00D25A1F">
      <w:pPr>
        <w:tabs>
          <w:tab w:val="left" w:pos="1701"/>
          <w:tab w:val="left" w:pos="2552"/>
          <w:tab w:val="left" w:pos="2835"/>
          <w:tab w:val="left" w:pos="3119"/>
        </w:tabs>
        <w:rPr>
          <w:rFonts w:ascii="Cambria" w:eastAsiaTheme="minorEastAsia" w:hAnsi="Cambria"/>
          <w:sz w:val="24"/>
          <w:szCs w:val="24"/>
        </w:rPr>
      </w:pPr>
    </w:p>
    <w:p w:rsidR="00D25A1F" w:rsidRDefault="00D25A1F"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Default="0043208B" w:rsidP="00D25A1F">
      <w:pPr>
        <w:tabs>
          <w:tab w:val="left" w:pos="1701"/>
          <w:tab w:val="left" w:pos="2552"/>
          <w:tab w:val="left" w:pos="2835"/>
          <w:tab w:val="left" w:pos="3119"/>
        </w:tabs>
        <w:rPr>
          <w:rFonts w:ascii="Cambria" w:eastAsiaTheme="minorEastAsia" w:hAnsi="Cambria"/>
          <w:sz w:val="24"/>
          <w:szCs w:val="24"/>
        </w:rPr>
      </w:pPr>
    </w:p>
    <w:p w:rsidR="0043208B" w:rsidRPr="00A6712A" w:rsidRDefault="0043208B" w:rsidP="00D25A1F">
      <w:pPr>
        <w:tabs>
          <w:tab w:val="left" w:pos="1701"/>
          <w:tab w:val="left" w:pos="2552"/>
          <w:tab w:val="left" w:pos="2835"/>
          <w:tab w:val="left" w:pos="3119"/>
        </w:tabs>
        <w:rPr>
          <w:rFonts w:ascii="Cambria" w:eastAsiaTheme="minorEastAsia" w:hAnsi="Cambria"/>
          <w:sz w:val="24"/>
          <w:szCs w:val="24"/>
        </w:rPr>
      </w:pPr>
    </w:p>
    <w:p w:rsidR="00D25A1F" w:rsidRPr="00A6712A" w:rsidRDefault="00D25A1F" w:rsidP="00D25A1F">
      <w:pPr>
        <w:tabs>
          <w:tab w:val="left" w:pos="1701"/>
          <w:tab w:val="left" w:pos="2552"/>
          <w:tab w:val="left" w:pos="2835"/>
          <w:tab w:val="left" w:pos="3119"/>
        </w:tabs>
        <w:rPr>
          <w:rFonts w:ascii="Cambria" w:eastAsiaTheme="minorEastAsia" w:hAnsi="Cambria"/>
          <w:sz w:val="24"/>
          <w:szCs w:val="24"/>
        </w:rPr>
      </w:pPr>
    </w:p>
    <w:p w:rsidR="00D25A1F" w:rsidRPr="00A6712A" w:rsidRDefault="00D25A1F" w:rsidP="00D25A1F">
      <w:pPr>
        <w:rPr>
          <w:rFonts w:ascii="Cambria" w:hAnsi="Cambria"/>
          <w:color w:val="0C2953" w:themeColor="text2" w:themeShade="80"/>
          <w:sz w:val="52"/>
          <w:szCs w:val="52"/>
        </w:rPr>
      </w:pPr>
    </w:p>
    <w:p w:rsidR="00D25A1F" w:rsidRPr="00CF308B" w:rsidRDefault="00D25A1F" w:rsidP="00D25A1F">
      <w:pPr>
        <w:rPr>
          <w:rFonts w:ascii="Cambria" w:hAnsi="Cambria"/>
          <w:sz w:val="24"/>
          <w:szCs w:val="24"/>
        </w:rPr>
        <w:sectPr w:rsidR="00D25A1F" w:rsidRPr="00CF308B" w:rsidSect="00D25A1F">
          <w:headerReference w:type="default" r:id="rId67"/>
          <w:footerReference w:type="default" r:id="rId68"/>
          <w:footerReference w:type="first" r:id="rId69"/>
          <w:pgSz w:w="11906" w:h="16838"/>
          <w:pgMar w:top="1134" w:right="1019" w:bottom="1134" w:left="1418" w:header="709" w:footer="709" w:gutter="0"/>
          <w:cols w:space="708"/>
          <w:titlePg/>
          <w:docGrid w:linePitch="360"/>
        </w:sectPr>
      </w:pPr>
    </w:p>
    <w:p w:rsidR="00D25A1F" w:rsidRPr="00CF308B" w:rsidRDefault="00D25A1F" w:rsidP="00D25A1F">
      <w:pPr>
        <w:tabs>
          <w:tab w:val="left" w:pos="1701"/>
          <w:tab w:val="left" w:pos="2552"/>
          <w:tab w:val="left" w:pos="2835"/>
          <w:tab w:val="left" w:pos="3119"/>
        </w:tabs>
        <w:rPr>
          <w:rFonts w:ascii="Cambria" w:eastAsiaTheme="minorEastAsia" w:hAnsi="Cambria"/>
        </w:rPr>
        <w:sectPr w:rsidR="00D25A1F" w:rsidRPr="00CF308B" w:rsidSect="00ED4657">
          <w:type w:val="continuous"/>
          <w:pgSz w:w="11906" w:h="16838"/>
          <w:pgMar w:top="1134" w:right="1418" w:bottom="1418" w:left="1418" w:header="709" w:footer="709" w:gutter="0"/>
          <w:cols w:num="2" w:space="708"/>
          <w:titlePg/>
          <w:docGrid w:linePitch="360"/>
        </w:sectPr>
      </w:pPr>
    </w:p>
    <w:p w:rsidR="00D25A1F" w:rsidRPr="00CF308B" w:rsidRDefault="00D25A1F" w:rsidP="00D25A1F">
      <w:pPr>
        <w:tabs>
          <w:tab w:val="left" w:pos="1701"/>
          <w:tab w:val="left" w:pos="2552"/>
          <w:tab w:val="left" w:pos="2835"/>
          <w:tab w:val="left" w:pos="3119"/>
        </w:tabs>
        <w:rPr>
          <w:rFonts w:ascii="Cambria" w:eastAsiaTheme="minorEastAsia" w:hAnsi="Cambria"/>
        </w:rPr>
        <w:sectPr w:rsidR="00D25A1F" w:rsidRPr="00CF308B" w:rsidSect="00ED4657">
          <w:headerReference w:type="default" r:id="rId70"/>
          <w:footerReference w:type="default" r:id="rId71"/>
          <w:type w:val="continuous"/>
          <w:pgSz w:w="11906" w:h="16838"/>
          <w:pgMar w:top="1134" w:right="1418" w:bottom="1418" w:left="1418" w:header="709" w:footer="709" w:gutter="0"/>
          <w:cols w:num="2" w:space="708"/>
          <w:titlePg/>
          <w:docGrid w:linePitch="360"/>
        </w:sectPr>
      </w:pPr>
    </w:p>
    <w:p w:rsidR="000B0A0A" w:rsidRPr="00CD3D59" w:rsidRDefault="000B0A0A" w:rsidP="00CD3D59">
      <w:pPr>
        <w:tabs>
          <w:tab w:val="left" w:pos="1701"/>
          <w:tab w:val="left" w:pos="2552"/>
          <w:tab w:val="left" w:pos="2835"/>
          <w:tab w:val="left" w:pos="3119"/>
        </w:tabs>
        <w:rPr>
          <w:rFonts w:ascii="Cambria" w:eastAsiaTheme="minorEastAsia" w:hAnsi="Cambria"/>
          <w:sz w:val="24"/>
          <w:szCs w:val="24"/>
        </w:rPr>
      </w:pPr>
    </w:p>
    <w:p w:rsidR="00EB0FEB" w:rsidRPr="006D01E5" w:rsidRDefault="00191640" w:rsidP="00EB0FEB">
      <w:pPr>
        <w:rPr>
          <w:rFonts w:ascii="Cambria" w:hAnsi="Cambria"/>
          <w:color w:val="0C2953" w:themeColor="text2" w:themeShade="80"/>
          <w:sz w:val="52"/>
          <w:szCs w:val="52"/>
        </w:rPr>
      </w:pPr>
      <w:r>
        <w:rPr>
          <w:rFonts w:ascii="Cambria" w:hAnsi="Cambria"/>
          <w:noProof/>
          <w:color w:val="0C2953" w:themeColor="text2" w:themeShade="80"/>
          <w:sz w:val="52"/>
          <w:szCs w:val="52"/>
          <w:lang w:eastAsia="sv-SE"/>
        </w:rPr>
        <mc:AlternateContent>
          <mc:Choice Requires="wps">
            <w:drawing>
              <wp:anchor distT="0" distB="0" distL="114300" distR="114300" simplePos="0" relativeHeight="251947520" behindDoc="0" locked="0" layoutInCell="1" allowOverlap="1" wp14:anchorId="5BDBDA50" wp14:editId="1C532347">
                <wp:simplePos x="0" y="0"/>
                <wp:positionH relativeFrom="margin">
                  <wp:align>left</wp:align>
                </wp:positionH>
                <wp:positionV relativeFrom="paragraph">
                  <wp:posOffset>-54074</wp:posOffset>
                </wp:positionV>
                <wp:extent cx="575953" cy="510639"/>
                <wp:effectExtent l="0" t="0" r="0" b="3810"/>
                <wp:wrapNone/>
                <wp:docPr id="81" name="Textruta 81"/>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14:anchorId="03A452A4" wp14:editId="52030C1C">
                                  <wp:extent cx="386715" cy="386715"/>
                                  <wp:effectExtent l="0" t="0" r="0" b="0"/>
                                  <wp:docPr id="88" name="Bildobjekt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kap5.PNG"/>
                                          <pic:cNvPicPr/>
                                        </pic:nvPicPr>
                                        <pic:blipFill>
                                          <a:blip r:embed="rId72">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1" o:spid="_x0000_s1104" type="#_x0000_t202" style="position:absolute;margin-left:0;margin-top:-4.25pt;width:45.35pt;height:40.2pt;z-index:2519475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" filled="f" stroked="f" strokeweight=".5pt">
                <v:textbox>
                  <w:txbxContent>
                    <w:p w:rsidR="001233CC" w:rsidRDefault="001233CC" w:rsidP="00191640">
                      <w:r>
                        <w:rPr>
                          <w:noProof/>
                          <w:lang w:eastAsia="sv-SE"/>
                        </w:rPr>
                        <w:drawing>
                          <wp:inline distT="0" distB="0" distL="0" distR="0" wp14:anchorId="03A452A4" wp14:editId="52030C1C">
                            <wp:extent cx="386715" cy="386715"/>
                            <wp:effectExtent l="0" t="0" r="0" b="0"/>
                            <wp:docPr id="88" name="Bildobjekt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kap5.PNG"/>
                                    <pic:cNvPicPr/>
                                  </pic:nvPicPr>
                                  <pic:blipFill>
                                    <a:blip r:embed="rId73">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hAnsi="Cambria"/>
          <w:color w:val="0C2953" w:themeColor="text2" w:themeShade="80"/>
          <w:sz w:val="52"/>
          <w:szCs w:val="52"/>
        </w:rPr>
        <w:t xml:space="preserve">        </w:t>
      </w:r>
      <w:r w:rsidR="00EB0FEB" w:rsidRPr="006D01E5">
        <w:rPr>
          <w:rFonts w:ascii="Cambria" w:hAnsi="Cambria"/>
          <w:color w:val="0C2953" w:themeColor="text2" w:themeShade="80"/>
          <w:sz w:val="52"/>
          <w:szCs w:val="52"/>
        </w:rPr>
        <w:t>FORMLER</w:t>
      </w:r>
    </w:p>
    <w:p w:rsidR="00EB0FEB" w:rsidRDefault="00EB0FEB" w:rsidP="00EB0FEB">
      <w:pPr>
        <w:spacing w:line="360" w:lineRule="auto"/>
        <w:rPr>
          <w:rFonts w:ascii="Cambria" w:hAnsi="Cambria"/>
          <w:b/>
          <w:color w:val="663300"/>
          <w:sz w:val="24"/>
          <w:szCs w:val="24"/>
        </w:rPr>
      </w:pPr>
    </w:p>
    <w:p w:rsidR="00EB0FEB" w:rsidRDefault="00EB0FEB" w:rsidP="00827C71">
      <w:pPr>
        <w:ind w:left="1304"/>
        <w:rPr>
          <w:rFonts w:ascii="Cambria" w:hAnsi="Cambria"/>
          <w:sz w:val="24"/>
          <w:szCs w:val="24"/>
        </w:rPr>
      </w:pPr>
      <w:r w:rsidRPr="00D22EFA">
        <w:rPr>
          <w:rFonts w:ascii="Cambria" w:hAnsi="Cambria"/>
          <w:sz w:val="24"/>
          <w:szCs w:val="24"/>
        </w:rPr>
        <w:t>I Sverige mäter vi</w:t>
      </w:r>
      <w:r>
        <w:rPr>
          <w:rFonts w:ascii="Cambria" w:hAnsi="Cambria"/>
          <w:sz w:val="24"/>
          <w:szCs w:val="24"/>
        </w:rPr>
        <w:t xml:space="preserve"> temperaturen i grader Celsius </w:t>
      </w:r>
      <m:oMath>
        <m:d>
          <m:dPr>
            <m:ctrlPr>
              <w:rPr>
                <w:rFonts w:ascii="Cambria Math" w:hAnsi="Cambria Math"/>
                <w:i/>
                <w:sz w:val="24"/>
                <w:szCs w:val="24"/>
              </w:rPr>
            </m:ctrlPr>
          </m:dPr>
          <m:e>
            <m:r>
              <w:rPr>
                <w:rFonts w:ascii="Cambria Math" w:hAnsi="Cambria Math"/>
                <w:sz w:val="24"/>
                <w:szCs w:val="24"/>
              </w:rPr>
              <m:t>℃</m:t>
            </m:r>
          </m:e>
        </m:d>
      </m:oMath>
      <w:r>
        <w:rPr>
          <w:rFonts w:ascii="Cambria" w:hAnsi="Cambria"/>
          <w:sz w:val="24"/>
          <w:szCs w:val="24"/>
        </w:rPr>
        <w:t xml:space="preserve">. </w:t>
      </w:r>
      <w:r w:rsidRPr="00D22EFA">
        <w:rPr>
          <w:rFonts w:ascii="Cambria" w:hAnsi="Cambria"/>
          <w:sz w:val="24"/>
          <w:szCs w:val="24"/>
        </w:rPr>
        <w:t>I</w:t>
      </w:r>
      <w:r>
        <w:rPr>
          <w:rFonts w:ascii="Cambria" w:hAnsi="Cambria"/>
          <w:sz w:val="24"/>
          <w:szCs w:val="24"/>
        </w:rPr>
        <w:t xml:space="preserve"> USA används grader Fahrenheit </w:t>
      </w:r>
      <m:oMath>
        <m:d>
          <m:dPr>
            <m:ctrlPr>
              <w:rPr>
                <w:rFonts w:ascii="Cambria Math" w:hAnsi="Cambria Math"/>
                <w:i/>
                <w:sz w:val="24"/>
                <w:szCs w:val="24"/>
              </w:rPr>
            </m:ctrlPr>
          </m:dPr>
          <m:e>
            <m:r>
              <w:rPr>
                <w:rFonts w:ascii="Cambria Math" w:hAnsi="Cambria Math"/>
                <w:sz w:val="24"/>
                <w:szCs w:val="24"/>
              </w:rPr>
              <m:t>℉</m:t>
            </m:r>
          </m:e>
        </m:d>
      </m:oMath>
      <w:r w:rsidRPr="00D22EFA">
        <w:rPr>
          <w:rFonts w:ascii="Cambria" w:hAnsi="Cambria"/>
          <w:sz w:val="24"/>
          <w:szCs w:val="24"/>
        </w:rPr>
        <w:t>.</w:t>
      </w:r>
    </w:p>
    <w:p w:rsidR="00EB0FEB" w:rsidRPr="00732982" w:rsidRDefault="00EB0FEB" w:rsidP="00EB0FEB">
      <w:pPr>
        <w:spacing w:line="360" w:lineRule="auto"/>
        <w:ind w:left="1304"/>
        <w:rPr>
          <w:rFonts w:ascii="Cambria" w:hAnsi="Cambria"/>
        </w:rPr>
      </w:pPr>
    </w:p>
    <w:p w:rsidR="00EB0FEB" w:rsidRDefault="00EB0FEB" w:rsidP="00EB0FEB">
      <w:pPr>
        <w:spacing w:line="360" w:lineRule="auto"/>
        <w:ind w:left="1304"/>
        <w:rPr>
          <w:rFonts w:ascii="Cambria" w:hAnsi="Cambria"/>
          <w:sz w:val="24"/>
          <w:szCs w:val="24"/>
        </w:rPr>
      </w:pPr>
      <w:r>
        <w:rPr>
          <w:rFonts w:ascii="Cambria" w:hAnsi="Cambria"/>
          <w:sz w:val="24"/>
          <w:szCs w:val="24"/>
        </w:rPr>
        <w:t xml:space="preserve">           </w:t>
      </w:r>
      <w:r w:rsidRPr="00D22EFA">
        <w:rPr>
          <w:rFonts w:ascii="Cambria" w:hAnsi="Cambria"/>
          <w:noProof/>
          <w:sz w:val="24"/>
          <w:szCs w:val="24"/>
          <w:lang w:eastAsia="sv-SE"/>
        </w:rPr>
        <w:drawing>
          <wp:inline distT="0" distB="0" distL="0" distR="0" wp14:anchorId="3C7D2A11" wp14:editId="28C3AEC3">
            <wp:extent cx="4214333" cy="2463421"/>
            <wp:effectExtent l="0" t="0" r="0" b="0"/>
            <wp:docPr id="19" name="Bildobjekt 19" descr="http://www.swansons.se/UserRsx/747b2ad8-428c-42fd-8a3e-54ae3162a99a/mainpicture/7a70b888-1484-463f-b2a7-11b3b41418bf/m_semesterparadis_ph_hawaii_sol_och_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ctl00_imgMain" descr="http://www.swansons.se/UserRsx/747b2ad8-428c-42fd-8a3e-54ae3162a99a/mainpicture/7a70b888-1484-463f-b2a7-11b3b41418bf/m_semesterparadis_ph_hawaii_sol_och_bad.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28268" cy="2530020"/>
                    </a:xfrm>
                    <a:prstGeom prst="rect">
                      <a:avLst/>
                    </a:prstGeom>
                    <a:noFill/>
                    <a:ln>
                      <a:noFill/>
                    </a:ln>
                  </pic:spPr>
                </pic:pic>
              </a:graphicData>
            </a:graphic>
          </wp:inline>
        </w:drawing>
      </w:r>
    </w:p>
    <w:p w:rsidR="00EB0FEB" w:rsidRPr="00732982" w:rsidRDefault="00EB0FEB" w:rsidP="00EB0FEB">
      <w:pPr>
        <w:spacing w:line="360" w:lineRule="auto"/>
        <w:ind w:left="1304"/>
        <w:rPr>
          <w:rFonts w:ascii="Cambria" w:hAnsi="Cambria"/>
        </w:rPr>
      </w:pPr>
    </w:p>
    <w:p w:rsidR="00EB0FEB" w:rsidRPr="00D22EFA" w:rsidRDefault="00EB0FEB" w:rsidP="00827C71">
      <w:pPr>
        <w:ind w:firstLine="1304"/>
        <w:rPr>
          <w:rFonts w:ascii="Cambria" w:hAnsi="Cambria"/>
          <w:sz w:val="24"/>
          <w:szCs w:val="24"/>
        </w:rPr>
      </w:pPr>
      <w:r w:rsidRPr="00D22EFA">
        <w:rPr>
          <w:rFonts w:ascii="Cambria" w:hAnsi="Cambria"/>
          <w:sz w:val="24"/>
          <w:szCs w:val="24"/>
        </w:rPr>
        <w:t>För att omvandla från grader Fahrenheit till grader Celsius gör man så här:</w:t>
      </w:r>
    </w:p>
    <w:p w:rsidR="00EB0FEB" w:rsidRPr="00732982" w:rsidRDefault="00EB0FEB" w:rsidP="00827C71">
      <w:pPr>
        <w:ind w:firstLine="1304"/>
        <w:rPr>
          <w:rFonts w:ascii="Cambria" w:hAnsi="Cambria"/>
        </w:rPr>
      </w:pPr>
    </w:p>
    <w:p w:rsidR="00EB0FEB" w:rsidRPr="00D22EFA" w:rsidRDefault="00EB0FEB" w:rsidP="00827C71">
      <w:pPr>
        <w:pStyle w:val="Liststycke"/>
        <w:numPr>
          <w:ilvl w:val="0"/>
          <w:numId w:val="7"/>
        </w:numPr>
        <w:rPr>
          <w:rFonts w:ascii="Cambria" w:hAnsi="Cambria"/>
        </w:rPr>
      </w:pPr>
      <w:r w:rsidRPr="00D22EFA">
        <w:rPr>
          <w:rFonts w:ascii="Cambria" w:hAnsi="Cambria"/>
        </w:rPr>
        <w:t>Subtrahera 32 från Fahrenheitgraderna.</w:t>
      </w:r>
    </w:p>
    <w:p w:rsidR="00EB0FEB" w:rsidRPr="00D22EFA" w:rsidRDefault="00EB0FEB" w:rsidP="00827C71">
      <w:pPr>
        <w:pStyle w:val="Liststycke"/>
        <w:numPr>
          <w:ilvl w:val="0"/>
          <w:numId w:val="7"/>
        </w:numPr>
        <w:rPr>
          <w:rFonts w:ascii="Cambria" w:hAnsi="Cambria"/>
        </w:rPr>
      </w:pPr>
      <w:r w:rsidRPr="00D22EFA">
        <w:rPr>
          <w:rFonts w:ascii="Cambria" w:hAnsi="Cambria"/>
        </w:rPr>
        <w:t>Dividera med 1,8.</w:t>
      </w:r>
    </w:p>
    <w:p w:rsidR="00EB0FEB" w:rsidRPr="00D22EFA" w:rsidRDefault="00EB0FEB" w:rsidP="00827C71">
      <w:pPr>
        <w:pStyle w:val="Liststycke"/>
        <w:numPr>
          <w:ilvl w:val="0"/>
          <w:numId w:val="7"/>
        </w:numPr>
        <w:rPr>
          <w:rFonts w:ascii="Cambria" w:hAnsi="Cambria"/>
        </w:rPr>
      </w:pPr>
      <w:r w:rsidRPr="00D22EFA">
        <w:rPr>
          <w:rFonts w:ascii="Cambria" w:hAnsi="Cambria"/>
        </w:rPr>
        <w:t>Svaret är i grader Celsius.</w:t>
      </w:r>
    </w:p>
    <w:p w:rsidR="00EB0FEB" w:rsidRPr="00732982" w:rsidRDefault="00EB0FEB" w:rsidP="00827C71">
      <w:pPr>
        <w:ind w:firstLine="1304"/>
        <w:rPr>
          <w:rFonts w:ascii="Cambria" w:hAnsi="Cambria"/>
        </w:rPr>
      </w:pPr>
    </w:p>
    <w:p w:rsidR="00EB0FEB" w:rsidRDefault="00EB0FEB" w:rsidP="00827C71">
      <w:pPr>
        <w:ind w:left="1304" w:hanging="1304"/>
        <w:rPr>
          <w:rFonts w:ascii="Cambria" w:hAnsi="Cambria"/>
          <w:sz w:val="24"/>
          <w:szCs w:val="24"/>
        </w:rPr>
      </w:pPr>
      <w:r w:rsidRPr="0076603C">
        <w:rPr>
          <w:rFonts w:ascii="Cambria" w:hAnsi="Cambria"/>
          <w:b/>
          <w:color w:val="0C2953" w:themeColor="text2" w:themeShade="80"/>
          <w:sz w:val="24"/>
          <w:szCs w:val="24"/>
        </w:rPr>
        <w:t>Formel</w:t>
      </w:r>
      <w:r w:rsidRPr="00D22EFA">
        <w:rPr>
          <w:rFonts w:ascii="Cambria" w:hAnsi="Cambria"/>
          <w:sz w:val="24"/>
          <w:szCs w:val="24"/>
        </w:rPr>
        <w:tab/>
        <w:t>I stället för att beskriva detta med ord kan vi göra det med hjälp av en formel.</w:t>
      </w:r>
    </w:p>
    <w:p w:rsidR="00827C71" w:rsidRDefault="00E42161" w:rsidP="00827C71">
      <w:pPr>
        <w:ind w:left="1304" w:hanging="1304"/>
        <w:rPr>
          <w:rFonts w:ascii="Cambria" w:hAnsi="Cambria"/>
          <w:sz w:val="24"/>
          <w:szCs w:val="24"/>
        </w:rPr>
      </w:pPr>
      <w:r w:rsidRPr="0076603C">
        <w:rPr>
          <w:rFonts w:ascii="Cambria" w:hAnsi="Cambria"/>
          <w:b/>
          <w:noProof/>
          <w:color w:val="0C2953" w:themeColor="text2" w:themeShade="80"/>
          <w:sz w:val="24"/>
          <w:szCs w:val="24"/>
          <w:lang w:eastAsia="sv-SE"/>
        </w:rPr>
        <mc:AlternateContent>
          <mc:Choice Requires="wps">
            <w:drawing>
              <wp:anchor distT="0" distB="0" distL="114300" distR="114300" simplePos="0" relativeHeight="251922944" behindDoc="0" locked="0" layoutInCell="1" allowOverlap="1" wp14:anchorId="7614277C" wp14:editId="7E3BA62C">
                <wp:simplePos x="0" y="0"/>
                <wp:positionH relativeFrom="column">
                  <wp:posOffset>2254885</wp:posOffset>
                </wp:positionH>
                <wp:positionV relativeFrom="paragraph">
                  <wp:posOffset>116840</wp:posOffset>
                </wp:positionV>
                <wp:extent cx="1257300" cy="457200"/>
                <wp:effectExtent l="0" t="0" r="0" b="0"/>
                <wp:wrapNone/>
                <wp:docPr id="23" name="Textruta 23"/>
                <wp:cNvGraphicFramePr/>
                <a:graphic xmlns:a="http://schemas.openxmlformats.org/drawingml/2006/main">
                  <a:graphicData uri="http://schemas.microsoft.com/office/word/2010/wordprocessingShape">
                    <wps:wsp>
                      <wps:cNvSpPr txBox="1"/>
                      <wps:spPr>
                        <a:xfrm>
                          <a:off x="0" y="0"/>
                          <a:ext cx="125730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E11444" w:rsidRDefault="001233CC" w:rsidP="00EB0FEB">
                            <w:pPr>
                              <w:rPr>
                                <w:sz w:val="24"/>
                                <w:szCs w:val="24"/>
                              </w:rPr>
                            </w:pPr>
                            <m:oMathPara>
                              <m:oMath>
                                <m:r>
                                  <w:rPr>
                                    <w:rFonts w:ascii="Cambria Math" w:hAnsi="Cambria Math"/>
                                    <w:sz w:val="24"/>
                                    <w:szCs w:val="24"/>
                                  </w:rPr>
                                  <m:t>C=</m:t>
                                </m:r>
                                <m:f>
                                  <m:fPr>
                                    <m:ctrlPr>
                                      <w:rPr>
                                        <w:rFonts w:ascii="Cambria Math" w:hAnsi="Cambria Math"/>
                                        <w:i/>
                                        <w:sz w:val="24"/>
                                        <w:szCs w:val="24"/>
                                      </w:rPr>
                                    </m:ctrlPr>
                                  </m:fPr>
                                  <m:num>
                                    <m:r>
                                      <w:rPr>
                                        <w:rFonts w:ascii="Cambria Math" w:hAnsi="Cambria Math"/>
                                        <w:sz w:val="24"/>
                                        <w:szCs w:val="24"/>
                                      </w:rPr>
                                      <m:t>F-32</m:t>
                                    </m:r>
                                  </m:num>
                                  <m:den>
                                    <m:r>
                                      <w:rPr>
                                        <w:rFonts w:ascii="Cambria Math" w:hAnsi="Cambria Math"/>
                                        <w:sz w:val="24"/>
                                        <w:szCs w:val="24"/>
                                      </w:rPr>
                                      <m:t>1,8</m:t>
                                    </m:r>
                                  </m:den>
                                </m:f>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23" o:spid="_x0000_s1105" type="#_x0000_t202" style="position:absolute;left:0;text-align:left;margin-left:177.55pt;margin-top:9.2pt;width:99pt;height:36pt;z-index:251922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" filled="f" stroked="f" strokeweight=".5pt">
                <v:textbox>
                  <w:txbxContent>
                    <w:p w:rsidR="001233CC" w:rsidRPr="00E11444" w:rsidRDefault="001233CC" w:rsidP="00EB0FEB">
                      <w:pPr>
                        <w:rPr>
                          <w:sz w:val="24"/>
                          <w:szCs w:val="24"/>
                        </w:rPr>
                      </w:pPr>
                      <m:oMathPara>
                        <m:oMath>
                          <m:r>
                            <w:rPr>
                              <w:rFonts w:ascii="Cambria Math" w:hAnsi="Cambria Math"/>
                              <w:sz w:val="24"/>
                              <w:szCs w:val="24"/>
                            </w:rPr>
                            <m:t>C=</m:t>
                          </m:r>
                          <m:f>
                            <m:fPr>
                              <m:ctrlPr>
                                <w:rPr>
                                  <w:rFonts w:ascii="Cambria Math" w:hAnsi="Cambria Math"/>
                                  <w:i/>
                                  <w:sz w:val="24"/>
                                  <w:szCs w:val="24"/>
                                </w:rPr>
                              </m:ctrlPr>
                            </m:fPr>
                            <m:num>
                              <m:r>
                                <w:rPr>
                                  <w:rFonts w:ascii="Cambria Math" w:hAnsi="Cambria Math"/>
                                  <w:sz w:val="24"/>
                                  <w:szCs w:val="24"/>
                                </w:rPr>
                                <m:t>F-32</m:t>
                              </m:r>
                            </m:num>
                            <m:den>
                              <m:r>
                                <w:rPr>
                                  <w:rFonts w:ascii="Cambria Math" w:hAnsi="Cambria Math"/>
                                  <w:sz w:val="24"/>
                                  <w:szCs w:val="24"/>
                                </w:rPr>
                                <m:t>1,8</m:t>
                              </m:r>
                            </m:den>
                          </m:f>
                        </m:oMath>
                      </m:oMathPara>
                    </w:p>
                  </w:txbxContent>
                </v:textbox>
              </v:shape>
            </w:pict>
          </mc:Fallback>
        </mc:AlternateContent>
      </w:r>
    </w:p>
    <w:p w:rsidR="00EB0FEB" w:rsidRDefault="00EB0FEB" w:rsidP="00827C71">
      <w:pPr>
        <w:ind w:left="1304" w:hanging="1304"/>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927040" behindDoc="0" locked="0" layoutInCell="1" allowOverlap="1" wp14:anchorId="5162D600" wp14:editId="57B8AD1E">
                <wp:simplePos x="0" y="0"/>
                <wp:positionH relativeFrom="column">
                  <wp:posOffset>3706286</wp:posOffset>
                </wp:positionH>
                <wp:positionV relativeFrom="paragraph">
                  <wp:posOffset>28575</wp:posOffset>
                </wp:positionV>
                <wp:extent cx="1259205" cy="221777"/>
                <wp:effectExtent l="0" t="0" r="0" b="6985"/>
                <wp:wrapNone/>
                <wp:docPr id="28" name="Textruta 28"/>
                <wp:cNvGraphicFramePr/>
                <a:graphic xmlns:a="http://schemas.openxmlformats.org/drawingml/2006/main">
                  <a:graphicData uri="http://schemas.microsoft.com/office/word/2010/wordprocessingShape">
                    <wps:wsp>
                      <wps:cNvSpPr txBox="1"/>
                      <wps:spPr>
                        <a:xfrm>
                          <a:off x="0" y="0"/>
                          <a:ext cx="1259205" cy="2217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E11444" w:rsidRDefault="001233CC" w:rsidP="00EB0FEB">
                            <w:pPr>
                              <w:rPr>
                                <w:rFonts w:ascii="Cambria" w:hAnsi="Cambria"/>
                              </w:rPr>
                            </w:pPr>
                            <w:r>
                              <w:rPr>
                                <w:rFonts w:ascii="Cambria" w:hAnsi="Cambria"/>
                              </w:rPr>
                              <w:t>Högerled H</w:t>
                            </w:r>
                            <w:r w:rsidRPr="00E11444">
                              <w:rPr>
                                <w:rFonts w:ascii="Cambria" w:hAnsi="Cambria"/>
                              </w:rPr>
                              <w:t>L</w:t>
                            </w:r>
                          </w:p>
                        </w:txbxContent>
                      </wps:txbx>
                      <wps:bodyPr rot="0" spcFirstLastPara="0" vertOverflow="overflow" horzOverflow="overflow" vert="horz" wrap="square" lIns="91440" tIns="1800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28" o:spid="_x0000_s1106" type="#_x0000_t202" style="position:absolute;left:0;text-align:left;margin-left:291.85pt;margin-top:2.25pt;width:99.15pt;height:17.45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" filled="f" stroked="f" strokeweight=".5pt">
                <v:textbox inset=",.5mm,,0">
                  <w:txbxContent>
                    <w:p w:rsidR="001233CC" w:rsidRPr="00E11444" w:rsidRDefault="001233CC" w:rsidP="00EB0FEB">
                      <w:pPr>
                        <w:rPr>
                          <w:rFonts w:ascii="Cambria" w:hAnsi="Cambria"/>
                        </w:rPr>
                      </w:pPr>
                      <w:r>
                        <w:rPr>
                          <w:rFonts w:ascii="Cambria" w:hAnsi="Cambria"/>
                        </w:rPr>
                        <w:t>Högerled H</w:t>
                      </w:r>
                      <w:r w:rsidRPr="00E11444">
                        <w:rPr>
                          <w:rFonts w:ascii="Cambria" w:hAnsi="Cambria"/>
                        </w:rPr>
                        <w:t>L</w:t>
                      </w: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924992" behindDoc="0" locked="0" layoutInCell="1" allowOverlap="1" wp14:anchorId="62D6400C" wp14:editId="5063F8A1">
                <wp:simplePos x="0" y="0"/>
                <wp:positionH relativeFrom="column">
                  <wp:posOffset>1144905</wp:posOffset>
                </wp:positionH>
                <wp:positionV relativeFrom="paragraph">
                  <wp:posOffset>48099</wp:posOffset>
                </wp:positionV>
                <wp:extent cx="1259205" cy="221777"/>
                <wp:effectExtent l="0" t="0" r="0" b="6985"/>
                <wp:wrapNone/>
                <wp:docPr id="26" name="Textruta 26"/>
                <wp:cNvGraphicFramePr/>
                <a:graphic xmlns:a="http://schemas.openxmlformats.org/drawingml/2006/main">
                  <a:graphicData uri="http://schemas.microsoft.com/office/word/2010/wordprocessingShape">
                    <wps:wsp>
                      <wps:cNvSpPr txBox="1"/>
                      <wps:spPr>
                        <a:xfrm>
                          <a:off x="0" y="0"/>
                          <a:ext cx="1259205" cy="2217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E11444" w:rsidRDefault="001233CC" w:rsidP="00EB0FEB">
                            <w:pPr>
                              <w:rPr>
                                <w:rFonts w:ascii="Cambria" w:hAnsi="Cambria"/>
                              </w:rPr>
                            </w:pPr>
                            <w:r w:rsidRPr="00E11444">
                              <w:rPr>
                                <w:rFonts w:ascii="Cambria" w:hAnsi="Cambria"/>
                              </w:rPr>
                              <w:t>Vänsterle</w:t>
                            </w:r>
                            <w:r>
                              <w:rPr>
                                <w:rFonts w:ascii="Cambria" w:hAnsi="Cambria"/>
                              </w:rPr>
                              <w:t>d</w:t>
                            </w:r>
                            <w:r w:rsidRPr="00E11444">
                              <w:rPr>
                                <w:rFonts w:ascii="Cambria" w:hAnsi="Cambria"/>
                              </w:rPr>
                              <w:t xml:space="preserve"> VL</w:t>
                            </w:r>
                          </w:p>
                        </w:txbxContent>
                      </wps:txbx>
                      <wps:bodyPr rot="0" spcFirstLastPara="0" vertOverflow="overflow" horzOverflow="overflow" vert="horz" wrap="square" lIns="91440" tIns="1800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26" o:spid="_x0000_s1107" type="#_x0000_t202" style="position:absolute;left:0;text-align:left;margin-left:90.15pt;margin-top:3.8pt;width:99.15pt;height:17.45pt;z-index:25192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" filled="f" stroked="f" strokeweight=".5pt">
                <v:textbox inset=",.5mm,,0">
                  <w:txbxContent>
                    <w:p w:rsidR="001233CC" w:rsidRPr="00E11444" w:rsidRDefault="001233CC" w:rsidP="00EB0FEB">
                      <w:pPr>
                        <w:rPr>
                          <w:rFonts w:ascii="Cambria" w:hAnsi="Cambria"/>
                        </w:rPr>
                      </w:pPr>
                      <w:r w:rsidRPr="00E11444">
                        <w:rPr>
                          <w:rFonts w:ascii="Cambria" w:hAnsi="Cambria"/>
                        </w:rPr>
                        <w:t>Vänsterle</w:t>
                      </w:r>
                      <w:r>
                        <w:rPr>
                          <w:rFonts w:ascii="Cambria" w:hAnsi="Cambria"/>
                        </w:rPr>
                        <w:t>d</w:t>
                      </w:r>
                      <w:r w:rsidRPr="00E11444">
                        <w:rPr>
                          <w:rFonts w:ascii="Cambria" w:hAnsi="Cambria"/>
                        </w:rPr>
                        <w:t xml:space="preserve"> VL</w:t>
                      </w: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926016" behindDoc="0" locked="0" layoutInCell="1" allowOverlap="1" wp14:anchorId="26462463" wp14:editId="6BEEB304">
                <wp:simplePos x="0" y="0"/>
                <wp:positionH relativeFrom="column">
                  <wp:posOffset>3529965</wp:posOffset>
                </wp:positionH>
                <wp:positionV relativeFrom="paragraph">
                  <wp:posOffset>28575</wp:posOffset>
                </wp:positionV>
                <wp:extent cx="1143000" cy="228600"/>
                <wp:effectExtent l="0" t="0" r="19050" b="19050"/>
                <wp:wrapNone/>
                <wp:docPr id="27" name="Femhörning 27"/>
                <wp:cNvGraphicFramePr/>
                <a:graphic xmlns:a="http://schemas.openxmlformats.org/drawingml/2006/main">
                  <a:graphicData uri="http://schemas.microsoft.com/office/word/2010/wordprocessingShape">
                    <wps:wsp>
                      <wps:cNvSpPr/>
                      <wps:spPr>
                        <a:xfrm rot="10800000">
                          <a:off x="0" y="0"/>
                          <a:ext cx="1143000" cy="228600"/>
                        </a:xfrm>
                        <a:prstGeom prst="homePlat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hörning 27" o:spid="_x0000_s1026" type="#_x0000_t15" style="position:absolute;margin-left:277.95pt;margin-top:2.25pt;width:90pt;height:18pt;rotation:180;z-index:25192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" adj="19440" filled="f" strokecolor="#c00000" strokeweight="2pt"/>
            </w:pict>
          </mc:Fallback>
        </mc:AlternateContent>
      </w:r>
      <w:r>
        <w:rPr>
          <w:rFonts w:ascii="Cambria" w:hAnsi="Cambria"/>
          <w:noProof/>
          <w:sz w:val="24"/>
          <w:szCs w:val="24"/>
          <w:lang w:eastAsia="sv-SE"/>
        </w:rPr>
        <mc:AlternateContent>
          <mc:Choice Requires="wps">
            <w:drawing>
              <wp:anchor distT="0" distB="0" distL="114300" distR="114300" simplePos="0" relativeHeight="251923968" behindDoc="0" locked="0" layoutInCell="1" allowOverlap="1" wp14:anchorId="3F56A47A" wp14:editId="79F0B841">
                <wp:simplePos x="0" y="0"/>
                <wp:positionH relativeFrom="column">
                  <wp:posOffset>1143000</wp:posOffset>
                </wp:positionH>
                <wp:positionV relativeFrom="paragraph">
                  <wp:posOffset>40005</wp:posOffset>
                </wp:positionV>
                <wp:extent cx="1143000" cy="228600"/>
                <wp:effectExtent l="0" t="0" r="19050" b="19050"/>
                <wp:wrapNone/>
                <wp:docPr id="25" name="Femhörning 25"/>
                <wp:cNvGraphicFramePr/>
                <a:graphic xmlns:a="http://schemas.openxmlformats.org/drawingml/2006/main">
                  <a:graphicData uri="http://schemas.microsoft.com/office/word/2010/wordprocessingShape">
                    <wps:wsp>
                      <wps:cNvSpPr/>
                      <wps:spPr>
                        <a:xfrm>
                          <a:off x="0" y="0"/>
                          <a:ext cx="1143000" cy="228600"/>
                        </a:xfrm>
                        <a:prstGeom prst="homePlat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emhörning 25" o:spid="_x0000_s1026" type="#_x0000_t15" style="position:absolute;margin-left:90pt;margin-top:3.15pt;width:90pt;height:18pt;z-index:25192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" adj="19440" filled="f" strokecolor="#c00000" strokeweight="2pt"/>
            </w:pict>
          </mc:Fallback>
        </mc:AlternateContent>
      </w:r>
    </w:p>
    <w:p w:rsidR="00EB0FEB" w:rsidRPr="008E502A" w:rsidRDefault="00EB0FEB" w:rsidP="00827C71">
      <w:pPr>
        <w:ind w:left="1304" w:hanging="1304"/>
        <w:rPr>
          <w:rFonts w:ascii="Cambria" w:hAnsi="Cambria"/>
          <w:sz w:val="24"/>
          <w:szCs w:val="24"/>
        </w:rPr>
      </w:pPr>
    </w:p>
    <w:p w:rsidR="001E4231" w:rsidRDefault="001E4231" w:rsidP="00827C71">
      <w:pPr>
        <w:ind w:left="1304" w:firstLine="1"/>
        <w:rPr>
          <w:rFonts w:ascii="Cambria" w:hAnsi="Cambria"/>
          <w:sz w:val="24"/>
          <w:szCs w:val="24"/>
        </w:rPr>
      </w:pPr>
    </w:p>
    <w:p w:rsidR="00EB0FEB" w:rsidRPr="00D22EFA" w:rsidRDefault="00EB0FEB" w:rsidP="00827C71">
      <w:pPr>
        <w:ind w:left="1304" w:firstLine="1"/>
        <w:rPr>
          <w:rFonts w:ascii="Cambria" w:hAnsi="Cambria"/>
          <w:sz w:val="24"/>
          <w:szCs w:val="24"/>
        </w:rPr>
      </w:pPr>
      <w:r w:rsidRPr="00D22EFA">
        <w:rPr>
          <w:rFonts w:ascii="Cambria" w:hAnsi="Cambria"/>
          <w:sz w:val="24"/>
          <w:szCs w:val="24"/>
        </w:rPr>
        <w:t>En formel är en likhet, där vänstra ledet är en variabel och högra ledet är ett uttryck. Formeln ovan ger oss en regel för hur temperaturen C kan beräknas.</w:t>
      </w:r>
    </w:p>
    <w:p w:rsidR="00EB0FEB" w:rsidRPr="00732982" w:rsidRDefault="00EB0FEB" w:rsidP="00827C71">
      <w:pPr>
        <w:ind w:left="1304" w:firstLine="1"/>
        <w:rPr>
          <w:rFonts w:ascii="Cambria" w:hAnsi="Cambria"/>
        </w:rPr>
      </w:pPr>
    </w:p>
    <w:p w:rsidR="00EB0FEB" w:rsidRPr="00D22EFA" w:rsidRDefault="00EB0FEB" w:rsidP="00827C71">
      <w:pPr>
        <w:ind w:left="1304" w:hanging="1304"/>
        <w:rPr>
          <w:rFonts w:ascii="Cambria" w:hAnsi="Cambria"/>
          <w:sz w:val="24"/>
          <w:szCs w:val="24"/>
        </w:rPr>
      </w:pPr>
      <w:r w:rsidRPr="0076603C">
        <w:rPr>
          <w:rFonts w:ascii="Cambria" w:hAnsi="Cambria"/>
          <w:b/>
          <w:color w:val="0C2953" w:themeColor="text2" w:themeShade="80"/>
          <w:sz w:val="24"/>
          <w:szCs w:val="24"/>
        </w:rPr>
        <w:t>Lösa ut</w:t>
      </w:r>
      <w:r w:rsidRPr="00D22EFA">
        <w:rPr>
          <w:rFonts w:ascii="Cambria" w:hAnsi="Cambria"/>
          <w:sz w:val="24"/>
          <w:szCs w:val="24"/>
        </w:rPr>
        <w:tab/>
        <w:t>Om vi löser ut F i denna likhet får vi en formel för att överföra Celsiusgrader C till Fahrenheitgrader F.</w:t>
      </w:r>
    </w:p>
    <w:p w:rsidR="00EB0FEB" w:rsidRPr="00732982" w:rsidRDefault="00EB0FEB" w:rsidP="00827C71">
      <w:pPr>
        <w:jc w:val="center"/>
        <w:rPr>
          <w:rFonts w:ascii="Cambria" w:hAnsi="Cambria"/>
          <w:sz w:val="16"/>
          <w:szCs w:val="16"/>
        </w:rPr>
      </w:pPr>
    </w:p>
    <w:p w:rsidR="00EB0FEB" w:rsidRDefault="00EB0FEB" w:rsidP="00827C71">
      <w:pPr>
        <w:jc w:val="center"/>
        <w:rPr>
          <w:rFonts w:ascii="Cambria" w:eastAsiaTheme="minorEastAsia" w:hAnsi="Cambria"/>
          <w:sz w:val="24"/>
          <w:szCs w:val="24"/>
        </w:rPr>
      </w:pPr>
      <w:r>
        <w:rPr>
          <w:rFonts w:ascii="Cambria" w:hAnsi="Cambria"/>
          <w:sz w:val="24"/>
          <w:szCs w:val="24"/>
        </w:rPr>
        <w:t xml:space="preserve">      </w:t>
      </w:r>
      <m:oMath>
        <m:r>
          <w:rPr>
            <w:rFonts w:ascii="Cambria Math" w:hAnsi="Cambria Math"/>
            <w:sz w:val="24"/>
            <w:szCs w:val="24"/>
          </w:rPr>
          <m:t>F=1,8C+32</m:t>
        </m:r>
      </m:oMath>
    </w:p>
    <w:p w:rsidR="00EB0FEB" w:rsidRPr="00732982" w:rsidRDefault="00EB0FEB" w:rsidP="00827C71">
      <w:pPr>
        <w:jc w:val="center"/>
        <w:rPr>
          <w:rFonts w:ascii="Cambria" w:eastAsiaTheme="minorEastAsia" w:hAnsi="Cambria"/>
          <w:sz w:val="16"/>
          <w:szCs w:val="16"/>
        </w:rPr>
      </w:pPr>
    </w:p>
    <w:p w:rsidR="00EB0FEB" w:rsidRDefault="00EB0FEB" w:rsidP="00827C71">
      <w:pPr>
        <w:ind w:left="1304"/>
        <w:rPr>
          <w:rFonts w:ascii="Cambria" w:hAnsi="Cambria"/>
          <w:sz w:val="24"/>
          <w:szCs w:val="24"/>
        </w:rPr>
      </w:pPr>
      <w:r w:rsidRPr="00D22EFA">
        <w:rPr>
          <w:rFonts w:ascii="Cambria" w:hAnsi="Cambria"/>
          <w:sz w:val="24"/>
          <w:szCs w:val="24"/>
        </w:rPr>
        <w:t>Att lösa en variabel ut ur ett uttryck innebär a</w:t>
      </w:r>
      <w:r>
        <w:rPr>
          <w:rFonts w:ascii="Cambria" w:hAnsi="Cambria"/>
          <w:sz w:val="24"/>
          <w:szCs w:val="24"/>
        </w:rPr>
        <w:t xml:space="preserve">tt få den fritt på ena sidan av </w:t>
      </w:r>
      <w:r w:rsidRPr="00D22EFA">
        <w:rPr>
          <w:rFonts w:ascii="Cambria" w:hAnsi="Cambria"/>
          <w:sz w:val="24"/>
          <w:szCs w:val="24"/>
        </w:rPr>
        <w:t>likhetstecknet och allt annat (även andra variabler) på andra sidan av likhetstecknet.</w:t>
      </w:r>
    </w:p>
    <w:p w:rsidR="001B312A" w:rsidRDefault="001B312A">
      <w:pPr>
        <w:rPr>
          <w:rFonts w:ascii="Cambria" w:hAnsi="Cambria"/>
          <w:sz w:val="24"/>
          <w:szCs w:val="24"/>
        </w:rPr>
      </w:pPr>
    </w:p>
    <w:p w:rsidR="00636E87" w:rsidRDefault="00636E87">
      <w:pPr>
        <w:rPr>
          <w:rFonts w:ascii="Cambria" w:hAnsi="Cambria"/>
          <w:sz w:val="24"/>
          <w:szCs w:val="24"/>
        </w:rPr>
      </w:pPr>
      <w:r>
        <w:rPr>
          <w:rFonts w:ascii="Cambria" w:hAnsi="Cambria"/>
          <w:sz w:val="24"/>
          <w:szCs w:val="24"/>
        </w:rPr>
        <w:br w:type="page"/>
      </w:r>
    </w:p>
    <w:p w:rsidR="00EB0FEB" w:rsidRDefault="00EB0FEB" w:rsidP="00636E87">
      <w:pPr>
        <w:spacing w:line="360" w:lineRule="auto"/>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929088" behindDoc="0" locked="0" layoutInCell="1" allowOverlap="1" wp14:anchorId="77DAD2B9" wp14:editId="20D2F207">
                <wp:simplePos x="0" y="0"/>
                <wp:positionH relativeFrom="column">
                  <wp:posOffset>2963306</wp:posOffset>
                </wp:positionH>
                <wp:positionV relativeFrom="paragraph">
                  <wp:posOffset>-64682</wp:posOffset>
                </wp:positionV>
                <wp:extent cx="2784143" cy="9202141"/>
                <wp:effectExtent l="0" t="0" r="0" b="0"/>
                <wp:wrapNone/>
                <wp:docPr id="1146" name="Textruta 1146"/>
                <wp:cNvGraphicFramePr/>
                <a:graphic xmlns:a="http://schemas.openxmlformats.org/drawingml/2006/main">
                  <a:graphicData uri="http://schemas.microsoft.com/office/word/2010/wordprocessingShape">
                    <wps:wsp>
                      <wps:cNvSpPr txBox="1"/>
                      <wps:spPr>
                        <a:xfrm>
                          <a:off x="0" y="0"/>
                          <a:ext cx="2784143" cy="920214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F6587B">
                            <w:pPr>
                              <w:pStyle w:val="Liststycke"/>
                              <w:numPr>
                                <w:ilvl w:val="0"/>
                                <w:numId w:val="52"/>
                              </w:numPr>
                              <w:ind w:left="567" w:hanging="567"/>
                              <w:rPr>
                                <w:rFonts w:eastAsiaTheme="minorEastAsia"/>
                              </w:rPr>
                            </w:pPr>
                            <w:r w:rsidRPr="00BF38FC">
                              <w:rPr>
                                <w:rFonts w:ascii="Cambria" w:hAnsi="Cambria"/>
                              </w:rPr>
                              <w:t>Lös ut I ur sambandet</w:t>
                            </w:r>
                            <w:r w:rsidRPr="00BF38FC">
                              <w:t xml:space="preserve"> </w:t>
                            </w:r>
                            <m:oMath>
                              <m:r>
                                <w:rPr>
                                  <w:rFonts w:ascii="Cambria Math" w:hAnsi="Cambria Math"/>
                                </w:rPr>
                                <m:t>x=</m:t>
                              </m:r>
                            </m:oMath>
                            <w:r w:rsidRPr="00BF38FC">
                              <w:rPr>
                                <w:rFonts w:eastAsiaTheme="minorEastAs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3</m:t>
                                      </m:r>
                                    </m:sup>
                                  </m:sSup>
                                </m:num>
                                <m:den>
                                  <m:r>
                                    <w:rPr>
                                      <w:rFonts w:ascii="Cambria Math" w:eastAsiaTheme="minorEastAsia" w:hAnsi="Cambria Math"/>
                                      <w:sz w:val="32"/>
                                      <w:szCs w:val="32"/>
                                    </w:rPr>
                                    <m:t>EI</m:t>
                                  </m:r>
                                </m:den>
                              </m:f>
                            </m:oMath>
                            <w:r w:rsidRPr="00BF38FC">
                              <w:rPr>
                                <w:rFonts w:eastAsiaTheme="minorEastAsia"/>
                              </w:rPr>
                              <w:t>.</w:t>
                            </w:r>
                          </w:p>
                          <w:p w:rsidR="001233CC" w:rsidRPr="00BF38F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 xml:space="preserve">Lös ut </w:t>
                            </w:r>
                            <m:oMath>
                              <m:r>
                                <w:rPr>
                                  <w:rFonts w:ascii="Cambria Math" w:eastAsiaTheme="minorEastAsia" w:hAnsi="Cambria Math"/>
                                </w:rPr>
                                <m:t>t</m:t>
                              </m:r>
                            </m:oMath>
                            <w:r w:rsidRPr="00BF38FC">
                              <w:rPr>
                                <w:rFonts w:ascii="Cambria" w:eastAsiaTheme="minorEastAsia" w:hAnsi="Cambria"/>
                              </w:rPr>
                              <w:t xml:space="preserve"> ur formeln </w:t>
                            </w:r>
                            <m:oMath>
                              <m:r>
                                <w:rPr>
                                  <w:rFonts w:ascii="Cambria Math" w:eastAsiaTheme="minorEastAsia" w:hAnsi="Cambria Math"/>
                                </w:rPr>
                                <m:t>f=</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num>
                                <m:den>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2</m:t>
                                      </m:r>
                                    </m:sup>
                                  </m:sSup>
                                  <m:r>
                                    <w:rPr>
                                      <w:rFonts w:ascii="Cambria Math" w:eastAsiaTheme="minorEastAsia" w:hAnsi="Cambria Math"/>
                                      <w:sz w:val="32"/>
                                      <w:szCs w:val="32"/>
                                    </w:rPr>
                                    <m:t>t</m:t>
                                  </m:r>
                                </m:den>
                              </m:f>
                            </m:oMath>
                            <w:r w:rsidRPr="00BF38FC">
                              <w:rPr>
                                <w:rFonts w:ascii="Cambria" w:eastAsiaTheme="minorEastAsia" w:hAnsi="Cambria"/>
                              </w:rPr>
                              <w:t xml:space="preserve"> </w:t>
                            </w:r>
                            <m:oMath>
                              <m:r>
                                <w:rPr>
                                  <w:rFonts w:ascii="Cambria Math" w:eastAsiaTheme="minorEastAsia" w:hAnsi="Cambria Math"/>
                                </w:rPr>
                                <m:t>+P</m:t>
                              </m:r>
                            </m:oMath>
                            <w:r w:rsidRPr="00BF38FC">
                              <w:rPr>
                                <w:rFonts w:ascii="Cambria" w:eastAsiaTheme="minorEastAsia" w:hAnsi="Cambria"/>
                              </w:rPr>
                              <w:t>.</w:t>
                            </w:r>
                          </w:p>
                          <w:p w:rsidR="001233CC" w:rsidRPr="00A5553C" w:rsidRDefault="001233CC" w:rsidP="00F6587B">
                            <w:pPr>
                              <w:pStyle w:val="Liststycke"/>
                              <w:numPr>
                                <w:ilvl w:val="0"/>
                                <w:numId w:val="52"/>
                              </w:numPr>
                              <w:ind w:left="567" w:hanging="567"/>
                              <w:rPr>
                                <w:rFonts w:eastAsiaTheme="minorEastAsia"/>
                              </w:rPr>
                            </w:pPr>
                            <w:r w:rsidRPr="00BF38FC">
                              <w:rPr>
                                <w:rFonts w:ascii="Cambria" w:hAnsi="Cambria"/>
                              </w:rPr>
                              <w:t xml:space="preserve">Lös ut de positiva storheterna D respektive L ur sambandet </w:t>
                            </w:r>
                          </w:p>
                          <w:p w:rsidR="001233CC" w:rsidRPr="00BF38FC" w:rsidRDefault="001233CC" w:rsidP="00A5553C">
                            <w:pPr>
                              <w:pStyle w:val="Liststycke"/>
                              <w:ind w:left="567"/>
                              <w:rPr>
                                <w:rFonts w:eastAsiaTheme="minorEastAsia"/>
                              </w:rPr>
                            </w:pPr>
                            <m:oMath>
                              <m:r>
                                <w:rPr>
                                  <w:rFonts w:ascii="Cambria Math" w:hAnsi="Cambria Math"/>
                                </w:rPr>
                                <m:t>v=</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π</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D</m:t>
                                      </m:r>
                                    </m:e>
                                    <m:sup>
                                      <m:r>
                                        <w:rPr>
                                          <w:rFonts w:ascii="Cambria Math" w:eastAsiaTheme="minorEastAsia" w:hAnsi="Cambria Math"/>
                                          <w:sz w:val="32"/>
                                          <w:szCs w:val="32"/>
                                        </w:rPr>
                                        <m:t>2</m:t>
                                      </m:r>
                                    </m:sup>
                                  </m:sSup>
                                </m:num>
                                <m:den>
                                  <m:r>
                                    <w:rPr>
                                      <w:rFonts w:ascii="Cambria Math" w:eastAsiaTheme="minorEastAsia" w:hAnsi="Cambria Math"/>
                                      <w:sz w:val="32"/>
                                      <w:szCs w:val="32"/>
                                    </w:rPr>
                                    <m:t>4</m:t>
                                  </m:r>
                                </m:den>
                              </m:f>
                            </m:oMath>
                            <w:r w:rsidRPr="00BF38FC">
                              <w:rPr>
                                <w:rFonts w:ascii="Cambria" w:eastAsiaTheme="minorEastAsia" w:hAnsi="Cambria"/>
                              </w:rPr>
                              <w:t xml:space="preserve"> </w:t>
                            </w:r>
                            <m:oMath>
                              <m:r>
                                <w:rPr>
                                  <w:rFonts w:ascii="Cambria Math" w:eastAsiaTheme="minorEastAsia" w:hAnsi="Cambria Math"/>
                                </w:rPr>
                                <m:t>∙L</m:t>
                              </m:r>
                            </m:oMath>
                            <w:r w:rsidRPr="00BF38FC">
                              <w:rPr>
                                <w:rFonts w:ascii="Cambria" w:eastAsiaTheme="minorEastAsia" w:hAnsi="Cambria"/>
                              </w:rPr>
                              <w:t>.</w:t>
                            </w:r>
                          </w:p>
                          <w:p w:rsidR="001233CC" w:rsidRPr="00A5553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 xml:space="preserve">Man har sambandet </w:t>
                            </w:r>
                          </w:p>
                          <w:p w:rsidR="001233CC" w:rsidRPr="00BF38FC" w:rsidRDefault="001233CC" w:rsidP="00A5553C">
                            <w:pPr>
                              <w:pStyle w:val="Liststycke"/>
                              <w:ind w:left="567"/>
                              <w:rPr>
                                <w:rFonts w:eastAsiaTheme="minorEastAsia"/>
                              </w:rPr>
                            </w:pPr>
                            <m:oMath>
                              <m:r>
                                <w:rPr>
                                  <w:rFonts w:ascii="Cambria Math" w:eastAsiaTheme="minorEastAsia" w:hAnsi="Cambria Math"/>
                                </w:rPr>
                                <m:t>F=G∙</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Mm</m:t>
                                  </m:r>
                                </m:num>
                                <m:den>
                                  <m:sSup>
                                    <m:sSupPr>
                                      <m:ctrlPr>
                                        <w:rPr>
                                          <w:rFonts w:ascii="Cambria Math" w:eastAsiaTheme="minorEastAsia" w:hAnsi="Cambria Math" w:cstheme="minorBidi"/>
                                          <w:i/>
                                          <w:sz w:val="32"/>
                                          <w:szCs w:val="32"/>
                                          <w:lang w:eastAsia="en-US"/>
                                        </w:rPr>
                                      </m:ctrlPr>
                                    </m:sSupPr>
                                    <m:e>
                                      <m:d>
                                        <m:dPr>
                                          <m:ctrlPr>
                                            <w:rPr>
                                              <w:rFonts w:ascii="Cambria Math" w:eastAsiaTheme="minorEastAsia" w:hAnsi="Cambria Math" w:cstheme="minorBidi"/>
                                              <w:i/>
                                              <w:sz w:val="32"/>
                                              <w:szCs w:val="32"/>
                                              <w:lang w:eastAsia="en-US"/>
                                            </w:rPr>
                                          </m:ctrlPr>
                                        </m:dPr>
                                        <m:e>
                                          <m:r>
                                            <w:rPr>
                                              <w:rFonts w:ascii="Cambria Math" w:eastAsiaTheme="minorEastAsia" w:hAnsi="Cambria Math"/>
                                              <w:sz w:val="32"/>
                                              <w:szCs w:val="32"/>
                                            </w:rPr>
                                            <m:t>R+h</m:t>
                                          </m:r>
                                        </m:e>
                                      </m:d>
                                    </m:e>
                                    <m:sup>
                                      <m:r>
                                        <w:rPr>
                                          <w:rFonts w:ascii="Cambria Math" w:eastAsiaTheme="minorEastAsia" w:hAnsi="Cambria Math"/>
                                          <w:sz w:val="32"/>
                                          <w:szCs w:val="32"/>
                                        </w:rPr>
                                        <m:t>2</m:t>
                                      </m:r>
                                    </m:sup>
                                  </m:sSup>
                                </m:den>
                              </m:f>
                            </m:oMath>
                            <w:r w:rsidRPr="00BF38FC">
                              <w:rPr>
                                <w:rFonts w:ascii="Cambria" w:eastAsiaTheme="minorEastAsia" w:hAnsi="Cambria"/>
                              </w:rPr>
                              <w:t xml:space="preserve">  </w:t>
                            </w:r>
                          </w:p>
                          <w:p w:rsidR="001233CC" w:rsidRDefault="001233CC" w:rsidP="00EB0FEB">
                            <w:pPr>
                              <w:pStyle w:val="Liststycke"/>
                              <w:ind w:left="426"/>
                              <w:rPr>
                                <w:rFonts w:ascii="Cambria" w:eastAsiaTheme="minorEastAsia" w:hAnsi="Cambria"/>
                              </w:rPr>
                            </w:pPr>
                            <w:r w:rsidRPr="00BF38FC">
                              <w:rPr>
                                <w:rFonts w:ascii="Cambria" w:eastAsiaTheme="minorEastAsia" w:hAnsi="Cambria"/>
                              </w:rPr>
                              <w:t xml:space="preserve">där alla ingående storheter är positiva. Lös ut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G</m:t>
                              </m:r>
                            </m:oMath>
                            <w:r w:rsidRPr="00BF38FC">
                              <w:rPr>
                                <w:rFonts w:ascii="Cambria" w:eastAsiaTheme="minorEastAsia" w:hAnsi="Cambria"/>
                              </w:rPr>
                              <w:t xml:space="preserve"> resp </w:t>
                            </w:r>
                            <m:oMath>
                              <m:r>
                                <w:rPr>
                                  <w:rFonts w:ascii="Cambria Math" w:eastAsiaTheme="minorEastAsia" w:hAnsi="Cambria Math"/>
                                </w:rPr>
                                <m:t>h</m:t>
                              </m:r>
                            </m:oMath>
                            <w:r w:rsidRPr="00BF38FC">
                              <w:rPr>
                                <w:rFonts w:ascii="Cambria" w:eastAsiaTheme="minorEastAsia" w:hAnsi="Cambria"/>
                              </w:rPr>
                              <w:t>.</w:t>
                            </w:r>
                          </w:p>
                          <w:p w:rsidR="001233CC" w:rsidRPr="00214491" w:rsidRDefault="001233CC" w:rsidP="00EB0FEB">
                            <w:pPr>
                              <w:pStyle w:val="Liststycke"/>
                              <w:ind w:left="426"/>
                              <w:rPr>
                                <w:rFonts w:eastAsiaTheme="minorEastAsia"/>
                                <w:sz w:val="16"/>
                                <w:szCs w:val="16"/>
                              </w:rPr>
                            </w:pPr>
                          </w:p>
                          <w:p w:rsidR="001233CC" w:rsidRPr="00BF38F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Då man räknar på en typ av växelströmkrets kommer man fram till sambandet</w:t>
                            </w:r>
                          </w:p>
                          <w:p w:rsidR="001233CC" w:rsidRPr="00A5553C" w:rsidRDefault="002D00F0" w:rsidP="00A5553C">
                            <w:pPr>
                              <w:pStyle w:val="Liststycke"/>
                              <w:ind w:left="567" w:hanging="567"/>
                              <w:rPr>
                                <w:rFonts w:ascii="Cambria" w:eastAsiaTheme="minorEastAsia" w:hAnsi="Cambria"/>
                                <w:lang w:eastAsia="en-US"/>
                              </w:rPr>
                            </w:pPr>
                            <m:oMathPara>
                              <m:oMathParaPr>
                                <m:jc m:val="left"/>
                              </m:oMathParaPr>
                              <m:oMath>
                                <m:sSup>
                                  <m:sSupPr>
                                    <m:ctrlPr>
                                      <w:rPr>
                                        <w:rFonts w:ascii="Cambria Math" w:eastAsiaTheme="minorEastAsia" w:hAnsi="Cambria Math" w:cstheme="minorBidi"/>
                                        <w:i/>
                                        <w:lang w:eastAsia="en-US"/>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ω</m:t>
                                    </m:r>
                                  </m:e>
                                  <m:sup>
                                    <m:r>
                                      <w:rPr>
                                        <w:rFonts w:ascii="Cambria Math" w:eastAsiaTheme="minorEastAsia" w:hAnsi="Cambria Math"/>
                                      </w:rPr>
                                      <m:t>2</m:t>
                                    </m:r>
                                  </m:sup>
                                </m:sSup>
                                <m:sSup>
                                  <m:sSupPr>
                                    <m:ctrlPr>
                                      <w:rPr>
                                        <w:rFonts w:ascii="Cambria Math" w:eastAsiaTheme="minorEastAsia" w:hAnsi="Cambria Math" w:cstheme="minorBidi"/>
                                        <w:i/>
                                        <w:lang w:eastAsia="en-US"/>
                                      </w:rPr>
                                    </m:ctrlPr>
                                  </m:sSupPr>
                                  <m:e>
                                    <m:r>
                                      <w:rPr>
                                        <w:rFonts w:ascii="Cambria Math" w:eastAsiaTheme="minorEastAsia" w:hAnsi="Cambria Math"/>
                                      </w:rPr>
                                      <m:t>L</m:t>
                                    </m:r>
                                  </m:e>
                                  <m:sup>
                                    <m:r>
                                      <w:rPr>
                                        <w:rFonts w:ascii="Cambria Math" w:eastAsiaTheme="minorEastAsia" w:hAnsi="Cambria Math"/>
                                      </w:rPr>
                                      <m:t>2</m:t>
                                    </m:r>
                                  </m:sup>
                                </m:sSup>
                              </m:oMath>
                            </m:oMathPara>
                          </w:p>
                          <w:p w:rsidR="001233CC" w:rsidRDefault="001233CC" w:rsidP="00A5553C">
                            <w:pPr>
                              <w:ind w:left="567"/>
                              <w:rPr>
                                <w:rFonts w:ascii="Cambria" w:eastAsiaTheme="minorEastAsia" w:hAnsi="Cambria"/>
                                <w:sz w:val="24"/>
                                <w:szCs w:val="24"/>
                              </w:rPr>
                            </w:pPr>
                            <w:r w:rsidRPr="00BF38FC">
                              <w:rPr>
                                <w:rFonts w:ascii="Cambria" w:eastAsiaTheme="minorEastAsia" w:hAnsi="Cambria"/>
                                <w:sz w:val="24"/>
                                <w:szCs w:val="24"/>
                              </w:rPr>
                              <w:t xml:space="preserve">där alla storheter är positiva. Lös ut </w:t>
                            </w:r>
                            <m:oMath>
                              <m:r>
                                <w:rPr>
                                  <w:rFonts w:ascii="Cambria Math" w:eastAsiaTheme="minorEastAsia" w:hAnsi="Cambria Math"/>
                                  <w:sz w:val="24"/>
                                  <w:szCs w:val="24"/>
                                </w:rPr>
                                <m:t>R</m:t>
                              </m:r>
                            </m:oMath>
                            <w:r w:rsidRPr="00BF38FC">
                              <w:rPr>
                                <w:rFonts w:ascii="Cambria" w:eastAsiaTheme="minorEastAsia" w:hAnsi="Cambria"/>
                                <w:sz w:val="24"/>
                                <w:szCs w:val="24"/>
                              </w:rPr>
                              <w:t xml:space="preserve">, </w:t>
                            </w:r>
                            <m:oMath>
                              <m:r>
                                <w:rPr>
                                  <w:rFonts w:ascii="Cambria Math" w:eastAsiaTheme="minorEastAsia" w:hAnsi="Cambria Math"/>
                                  <w:sz w:val="24"/>
                                  <w:szCs w:val="24"/>
                                </w:rPr>
                                <m:t>L</m:t>
                              </m:r>
                            </m:oMath>
                            <w:r w:rsidRPr="00BF38FC">
                              <w:rPr>
                                <w:rFonts w:ascii="Cambria" w:eastAsiaTheme="minorEastAsia" w:hAnsi="Cambria"/>
                                <w:sz w:val="24"/>
                                <w:szCs w:val="24"/>
                              </w:rPr>
                              <w:t xml:space="preserve"> resp</w:t>
                            </w:r>
                            <w:r>
                              <w:rPr>
                                <w:rFonts w:ascii="Cambria" w:eastAsiaTheme="minorEastAsia" w:hAnsi="Cambria"/>
                                <w:sz w:val="24"/>
                                <w:szCs w:val="24"/>
                              </w:rPr>
                              <w:t>ektive</w:t>
                            </w:r>
                            <w:r w:rsidRPr="00BF38FC">
                              <w:rPr>
                                <w:rFonts w:ascii="Cambria" w:eastAsiaTheme="minorEastAsia" w:hAnsi="Cambria"/>
                                <w:sz w:val="24"/>
                                <w:szCs w:val="24"/>
                              </w:rPr>
                              <w:t xml:space="preserve"> </w:t>
                            </w:r>
                            <m:oMath>
                              <m:r>
                                <w:rPr>
                                  <w:rFonts w:ascii="Cambria Math" w:eastAsiaTheme="minorEastAsia" w:hAnsi="Cambria Math"/>
                                  <w:sz w:val="24"/>
                                  <w:szCs w:val="24"/>
                                </w:rPr>
                                <m:t>ω</m:t>
                              </m:r>
                            </m:oMath>
                            <w:r w:rsidRPr="00BF38FC">
                              <w:rPr>
                                <w:rFonts w:ascii="Cambria" w:eastAsiaTheme="minorEastAsia" w:hAnsi="Cambria"/>
                                <w:sz w:val="24"/>
                                <w:szCs w:val="24"/>
                              </w:rPr>
                              <w:t>.</w:t>
                            </w:r>
                          </w:p>
                          <w:p w:rsidR="001233CC" w:rsidRPr="00214491" w:rsidRDefault="001233CC" w:rsidP="00EB0FEB">
                            <w:pPr>
                              <w:ind w:left="426"/>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Om man räknar med energi så kan man komma fram till sambandet</w:t>
                            </w:r>
                          </w:p>
                          <w:p w:rsidR="001233CC" w:rsidRDefault="001233CC" w:rsidP="00EB0FEB">
                            <w:pPr>
                              <w:pStyle w:val="Liststycke"/>
                              <w:jc w:val="center"/>
                              <w:rPr>
                                <w:rFonts w:ascii="Cambria" w:eastAsiaTheme="minorEastAsia" w:hAnsi="Cambria"/>
                                <w:lang w:eastAsia="en-US"/>
                              </w:rPr>
                            </w:pPr>
                            <m:oMath>
                              <m:r>
                                <w:rPr>
                                  <w:rFonts w:ascii="Cambria Math" w:eastAsiaTheme="minorEastAsia" w:hAnsi="Cambria Math"/>
                                </w:rPr>
                                <m:t>W=mgh+</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p>
                          <w:p w:rsidR="001233CC" w:rsidRPr="00414D2B" w:rsidRDefault="001233CC" w:rsidP="00EB0FEB">
                            <w:pPr>
                              <w:pStyle w:val="Liststycke"/>
                              <w:ind w:left="567"/>
                              <w:rPr>
                                <w:rFonts w:ascii="Cambria" w:eastAsiaTheme="minorEastAsia" w:hAnsi="Cambria"/>
                              </w:rPr>
                            </w:pPr>
                            <w:r>
                              <w:rPr>
                                <w:rFonts w:ascii="Cambria" w:eastAsiaTheme="minorEastAsia" w:hAnsi="Cambria"/>
                              </w:rPr>
                              <w:t>m</w:t>
                            </w:r>
                            <w:r w:rsidRPr="00414D2B">
                              <w:rPr>
                                <w:rFonts w:ascii="Cambria" w:eastAsiaTheme="minorEastAsia" w:hAnsi="Cambria"/>
                              </w:rPr>
                              <w:t xml:space="preserve">ellan de positiva storheterna, </w:t>
                            </w:r>
                            <m:oMath>
                              <m:r>
                                <w:rPr>
                                  <w:rFonts w:ascii="Cambria Math" w:eastAsiaTheme="minorEastAsia" w:hAnsi="Cambria Math"/>
                                </w:rPr>
                                <m:t>W</m:t>
                              </m:r>
                            </m:oMath>
                            <w:r w:rsidRPr="00414D2B">
                              <w:rPr>
                                <w:rFonts w:ascii="Cambria" w:eastAsiaTheme="minorEastAsia" w:hAnsi="Cambria"/>
                              </w:rPr>
                              <w:t xml:space="preserve">, </w:t>
                            </w:r>
                            <m:oMath>
                              <m:r>
                                <w:rPr>
                                  <w:rFonts w:ascii="Cambria Math" w:eastAsiaTheme="minorEastAsia" w:hAnsi="Cambria Math"/>
                                </w:rPr>
                                <m:t>m</m:t>
                              </m:r>
                            </m:oMath>
                            <w:r w:rsidRPr="00414D2B">
                              <w:rPr>
                                <w:rFonts w:ascii="Cambria" w:eastAsiaTheme="minorEastAsia" w:hAnsi="Cambria"/>
                              </w:rPr>
                              <w:t xml:space="preserve">, </w:t>
                            </w:r>
                            <m:oMath>
                              <m:r>
                                <w:rPr>
                                  <w:rFonts w:ascii="Cambria Math" w:eastAsiaTheme="minorEastAsia" w:hAnsi="Cambria Math"/>
                                </w:rPr>
                                <m:t>g</m:t>
                              </m:r>
                            </m:oMath>
                            <w:r w:rsidRPr="00414D2B">
                              <w:rPr>
                                <w:rFonts w:ascii="Cambria" w:eastAsiaTheme="minorEastAsia" w:hAnsi="Cambria"/>
                              </w:rPr>
                              <w:t xml:space="preserve">, </w:t>
                            </w:r>
                            <m:oMath>
                              <m:r>
                                <w:rPr>
                                  <w:rFonts w:ascii="Cambria Math" w:eastAsiaTheme="minorEastAsia" w:hAnsi="Cambria Math"/>
                                </w:rPr>
                                <m:t>h</m:t>
                              </m:r>
                            </m:oMath>
                            <w:r w:rsidRPr="00414D2B">
                              <w:rPr>
                                <w:rFonts w:ascii="Cambria" w:eastAsiaTheme="minorEastAsia" w:hAnsi="Cambria"/>
                              </w:rPr>
                              <w:t xml:space="preserve"> och </w:t>
                            </w:r>
                            <m:oMath>
                              <m:r>
                                <w:rPr>
                                  <w:rFonts w:ascii="Cambria Math" w:eastAsiaTheme="minorEastAsia" w:hAnsi="Cambria Math"/>
                                </w:rPr>
                                <m:t>v</m:t>
                              </m:r>
                            </m:oMath>
                            <w:r w:rsidRPr="00414D2B">
                              <w:rPr>
                                <w:rFonts w:ascii="Cambria" w:eastAsiaTheme="minorEastAsia" w:hAnsi="Cambria"/>
                              </w:rPr>
                              <w:t xml:space="preserve">. Lös ut </w:t>
                            </w:r>
                            <m:oMath>
                              <m:r>
                                <w:rPr>
                                  <w:rFonts w:ascii="Cambria Math" w:eastAsiaTheme="minorEastAsia" w:hAnsi="Cambria Math"/>
                                </w:rPr>
                                <m:t>h</m:t>
                              </m:r>
                            </m:oMath>
                            <w:r w:rsidRPr="00414D2B">
                              <w:rPr>
                                <w:rFonts w:ascii="Cambria" w:eastAsiaTheme="minorEastAsia" w:hAnsi="Cambria"/>
                              </w:rPr>
                              <w:t xml:space="preserve">, </w:t>
                            </w:r>
                            <m:oMath>
                              <m:r>
                                <w:rPr>
                                  <w:rFonts w:ascii="Cambria Math" w:eastAsiaTheme="minorEastAsia" w:hAnsi="Cambria Math"/>
                                </w:rPr>
                                <m:t>v</m:t>
                              </m:r>
                            </m:oMath>
                            <w:r w:rsidRPr="00414D2B">
                              <w:rPr>
                                <w:rFonts w:ascii="Cambria" w:eastAsiaTheme="minorEastAsia" w:hAnsi="Cambria"/>
                              </w:rPr>
                              <w:t xml:space="preserve"> resp </w:t>
                            </w:r>
                            <m:oMath>
                              <m:r>
                                <w:rPr>
                                  <w:rFonts w:ascii="Cambria Math" w:eastAsiaTheme="minorEastAsia" w:hAnsi="Cambria Math"/>
                                </w:rPr>
                                <m:t>m</m:t>
                              </m:r>
                            </m:oMath>
                            <w:r w:rsidRPr="00414D2B">
                              <w:rPr>
                                <w:rFonts w:ascii="Cambria" w:eastAsiaTheme="minorEastAsia" w:hAnsi="Cambria"/>
                              </w:rPr>
                              <w:t>.</w:t>
                            </w:r>
                          </w:p>
                          <w:p w:rsidR="001233CC" w:rsidRPr="00214491" w:rsidRDefault="001233CC" w:rsidP="00EB0FEB">
                            <w:pPr>
                              <w:ind w:left="426"/>
                              <w:rPr>
                                <w:rFonts w:ascii="Cambria" w:eastAsiaTheme="minorEastAsia" w:hAnsi="Cambria"/>
                                <w:sz w:val="16"/>
                                <w:szCs w:val="16"/>
                              </w:rPr>
                            </w:pPr>
                          </w:p>
                          <w:p w:rsidR="001233CC"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Den som sysslar med plan böjning av rak balk får förr eller senare anledning att befatta sig sambandet</w:t>
                            </w:r>
                          </w:p>
                          <w:p w:rsidR="001233CC" w:rsidRPr="006D01E5" w:rsidRDefault="002D00F0" w:rsidP="006D01E5">
                            <w:pPr>
                              <w:pStyle w:val="Liststycke"/>
                              <w:ind w:left="567"/>
                              <w:rPr>
                                <w:rFonts w:ascii="Cambria" w:eastAsiaTheme="minorEastAsia" w:hAnsi="Cambria"/>
                              </w:rPr>
                            </w:pPr>
                            <m:oMath>
                              <m:sSub>
                                <m:sSubPr>
                                  <m:ctrlPr>
                                    <w:rPr>
                                      <w:rFonts w:ascii="Cambria Math" w:eastAsiaTheme="minorEastAsia" w:hAnsi="Cambria Math" w:cstheme="minorBidi"/>
                                      <w:i/>
                                      <w:lang w:eastAsia="en-US"/>
                                    </w:rPr>
                                  </m:ctrlPr>
                                </m:sSubPr>
                                <m:e>
                                  <m:r>
                                    <w:rPr>
                                      <w:rFonts w:ascii="Cambria Math" w:eastAsiaTheme="minorEastAsia" w:hAnsi="Cambria Math"/>
                                    </w:rPr>
                                    <m:t>σ</m:t>
                                  </m:r>
                                </m:e>
                                <m:sub>
                                  <m:r>
                                    <w:rPr>
                                      <w:rFonts w:ascii="Cambria Math" w:eastAsiaTheme="minorEastAsia" w:hAnsi="Cambria Math"/>
                                    </w:rPr>
                                    <m:t>x</m:t>
                                  </m:r>
                                </m:sub>
                              </m:sSub>
                              <m:r>
                                <w:rPr>
                                  <w:rFonts w:ascii="Cambria Math" w:eastAsiaTheme="minorEastAsia" w:hAnsi="Cambria Math"/>
                                </w:rPr>
                                <m:t>=</m:t>
                              </m:r>
                            </m:oMath>
                            <w:r w:rsidR="001233CC"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MZ</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I</m:t>
                                      </m:r>
                                    </m:e>
                                    <m:sub>
                                      <m:r>
                                        <w:rPr>
                                          <w:rFonts w:ascii="Cambria Math" w:eastAsiaTheme="minorEastAsia" w:hAnsi="Cambria Math"/>
                                          <w:sz w:val="28"/>
                                          <w:szCs w:val="28"/>
                                        </w:rPr>
                                        <m:t>y</m:t>
                                      </m:r>
                                    </m:sub>
                                  </m:sSub>
                                </m:den>
                              </m:f>
                            </m:oMath>
                            <w:r w:rsidR="001233CC" w:rsidRPr="006D01E5">
                              <w:rPr>
                                <w:rFonts w:ascii="Cambria" w:eastAsiaTheme="minorEastAsia" w:hAnsi="Cambria"/>
                              </w:rPr>
                              <w:t xml:space="preserve"> </w:t>
                            </w:r>
                            <m:oMath>
                              <m:r>
                                <w:rPr>
                                  <w:rFonts w:ascii="Cambria Math" w:eastAsiaTheme="minorEastAsia" w:hAnsi="Cambria Math"/>
                                </w:rPr>
                                <m:t>+</m:t>
                              </m:r>
                            </m:oMath>
                            <w:r w:rsidR="001233CC"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N</m:t>
                                  </m:r>
                                </m:num>
                                <m:den>
                                  <m:r>
                                    <w:rPr>
                                      <w:rFonts w:ascii="Cambria Math" w:eastAsiaTheme="minorEastAsia" w:hAnsi="Cambria Math"/>
                                      <w:sz w:val="28"/>
                                      <w:szCs w:val="28"/>
                                    </w:rPr>
                                    <m:t>A</m:t>
                                  </m:r>
                                </m:den>
                              </m:f>
                            </m:oMath>
                            <w:r w:rsidR="001233CC">
                              <w:rPr>
                                <w:rFonts w:ascii="Cambria" w:eastAsiaTheme="minorEastAsia" w:hAnsi="Cambria"/>
                                <w:sz w:val="28"/>
                                <w:szCs w:val="28"/>
                                <w:lang w:eastAsia="en-US"/>
                              </w:rPr>
                              <w:t>.</w:t>
                            </w:r>
                          </w:p>
                          <w:p w:rsidR="001233CC" w:rsidRDefault="001233CC" w:rsidP="00EB0FEB">
                            <w:pPr>
                              <w:pStyle w:val="Liststycke"/>
                              <w:ind w:left="567"/>
                              <w:rPr>
                                <w:rFonts w:ascii="Cambria" w:eastAsiaTheme="minorEastAsia" w:hAnsi="Cambria"/>
                              </w:rPr>
                            </w:pPr>
                            <w:r w:rsidRPr="00414D2B">
                              <w:rPr>
                                <w:rFonts w:ascii="Cambria" w:eastAsiaTheme="minorEastAsia" w:hAnsi="Cambria"/>
                              </w:rPr>
                              <w:t xml:space="preserve">Lös ut storheterna </w:t>
                            </w:r>
                            <m:oMath>
                              <m:r>
                                <w:rPr>
                                  <w:rFonts w:ascii="Cambria Math" w:eastAsiaTheme="minorEastAsia" w:hAnsi="Cambria Math"/>
                                </w:rPr>
                                <m:t>N</m:t>
                              </m:r>
                            </m:oMath>
                            <w:r w:rsidRPr="00414D2B">
                              <w:rPr>
                                <w:rFonts w:ascii="Cambria" w:eastAsiaTheme="minorEastAsia" w:hAnsi="Cambria"/>
                              </w:rPr>
                              <w:t xml:space="preserve">, </w:t>
                            </w:r>
                            <m:oMath>
                              <m:r>
                                <w:rPr>
                                  <w:rFonts w:ascii="Cambria Math" w:eastAsiaTheme="minorEastAsia" w:hAnsi="Cambria Math"/>
                                </w:rPr>
                                <m:t>Z</m:t>
                              </m:r>
                            </m:oMath>
                            <w:r w:rsidRPr="00414D2B">
                              <w:rPr>
                                <w:rFonts w:ascii="Cambria" w:eastAsiaTheme="minorEastAsia" w:hAnsi="Cambria"/>
                              </w:rPr>
                              <w:t xml:space="preserve"> resp </w:t>
                            </w:r>
                            <m:oMath>
                              <m:r>
                                <w:rPr>
                                  <w:rFonts w:ascii="Cambria Math" w:eastAsiaTheme="minorEastAsia" w:hAnsi="Cambria Math"/>
                                </w:rPr>
                                <m:t>A</m:t>
                              </m:r>
                            </m:oMath>
                            <w:r>
                              <w:rPr>
                                <w:rFonts w:ascii="Cambria" w:eastAsiaTheme="minorEastAsia" w:hAnsi="Cambria"/>
                              </w:rPr>
                              <w:t>.</w:t>
                            </w:r>
                          </w:p>
                          <w:p w:rsidR="001233CC" w:rsidRPr="00214491" w:rsidRDefault="001233CC" w:rsidP="00EB0FEB">
                            <w:pPr>
                              <w:pStyle w:val="Liststycke"/>
                              <w:ind w:left="567"/>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 xml:space="preserve">Lös ut </w:t>
                            </w:r>
                            <w:r w:rsidRPr="007B7E82">
                              <w:rPr>
                                <w:rFonts w:ascii="Cambria" w:eastAsiaTheme="minorEastAsia" w:hAnsi="Cambria"/>
                                <w:i/>
                              </w:rPr>
                              <w:t>h</w:t>
                            </w:r>
                            <w:r w:rsidRPr="007B7E82">
                              <w:rPr>
                                <w:rFonts w:ascii="Cambria" w:eastAsiaTheme="minorEastAsia" w:hAnsi="Cambria"/>
                              </w:rPr>
                              <w:t xml:space="preserve"> ur formeln</w:t>
                            </w:r>
                            <w:r>
                              <w:rPr>
                                <w:rFonts w:ascii="Cambria" w:eastAsiaTheme="minorEastAsia" w:hAnsi="Cambria"/>
                              </w:rPr>
                              <w:tab/>
                            </w:r>
                            <w:r>
                              <w:rPr>
                                <w:rFonts w:ascii="Cambria" w:eastAsiaTheme="minorEastAsia" w:hAnsi="Cambria"/>
                              </w:rPr>
                              <w:tab/>
                            </w:r>
                            <w:r w:rsidRPr="007B7E82">
                              <w:rPr>
                                <w:rFonts w:ascii="Cambria" w:eastAsiaTheme="minorEastAsia" w:hAnsi="Cambria"/>
                              </w:rPr>
                              <w:t xml:space="preserve"> </w:t>
                            </w:r>
                            <m:oMath>
                              <m:sSup>
                                <m:sSupPr>
                                  <m:ctrlPr>
                                    <w:rPr>
                                      <w:rFonts w:ascii="Cambria Math" w:eastAsiaTheme="minorEastAsia" w:hAnsi="Cambria Math" w:cstheme="minorBidi"/>
                                      <w:i/>
                                      <w:lang w:eastAsia="en-US"/>
                                    </w:rPr>
                                  </m:ctrlPr>
                                </m:sSupPr>
                                <m:e>
                                  <m:sSub>
                                    <m:sSubPr>
                                      <m:ctrlPr>
                                        <w:rPr>
                                          <w:rFonts w:ascii="Cambria Math" w:eastAsiaTheme="minorEastAsia" w:hAnsi="Cambria Math" w:cstheme="minorBidi"/>
                                          <w:i/>
                                          <w:lang w:eastAsia="en-US"/>
                                        </w:rPr>
                                      </m:ctrlPr>
                                    </m:sSubPr>
                                    <m:e>
                                      <m:r>
                                        <w:rPr>
                                          <w:rFonts w:ascii="Cambria Math" w:eastAsiaTheme="minorEastAsia" w:hAnsi="Cambria Math"/>
                                        </w:rPr>
                                        <m:t>v</m:t>
                                      </m:r>
                                    </m:e>
                                    <m:sub>
                                      <m:r>
                                        <w:rPr>
                                          <w:rFonts w:ascii="Cambria Math" w:eastAsiaTheme="minorEastAsia" w:hAnsi="Cambria Math"/>
                                        </w:rPr>
                                        <m:t>0</m:t>
                                      </m:r>
                                    </m:sub>
                                  </m:sSub>
                                </m:e>
                                <m:sup>
                                  <m:r>
                                    <w:rPr>
                                      <w:rFonts w:ascii="Cambria Math" w:eastAsiaTheme="minorEastAsia" w:hAnsi="Cambria Math"/>
                                    </w:rPr>
                                    <m:t>2</m:t>
                                  </m:r>
                                </m:sup>
                              </m:sSup>
                              <m:r>
                                <w:rPr>
                                  <w:rFonts w:ascii="Cambria Math" w:eastAsiaTheme="minorEastAsia" w:hAnsi="Cambria Math"/>
                                </w:rPr>
                                <m:t>=2g</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sz w:val="28"/>
                                <w:szCs w:val="28"/>
                              </w:rPr>
                              <w:t xml:space="preserve"> </w:t>
                            </w:r>
                            <m:oMath>
                              <m:r>
                                <w:rPr>
                                  <w:rFonts w:ascii="Cambria Math" w:eastAsiaTheme="minorEastAsia" w:hAnsi="Cambria Math"/>
                                  <w:sz w:val="28"/>
                                  <w:szCs w:val="28"/>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R+h</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w:t>
                            </w:r>
                          </w:p>
                          <w:p w:rsidR="001233CC" w:rsidRPr="00214491" w:rsidRDefault="001233CC" w:rsidP="00EB0FEB">
                            <w:pPr>
                              <w:pStyle w:val="Liststycke"/>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 xml:space="preserve">Lös ut </w:t>
                            </w:r>
                            <m:oMath>
                              <m:r>
                                <w:rPr>
                                  <w:rFonts w:ascii="Cambria Math" w:eastAsiaTheme="minorEastAsia" w:hAnsi="Cambria Math"/>
                                </w:rPr>
                                <m:t>R</m:t>
                              </m:r>
                            </m:oMath>
                            <w:r w:rsidRPr="007B7E82">
                              <w:rPr>
                                <w:rFonts w:ascii="Cambria" w:eastAsiaTheme="minorEastAsia" w:hAnsi="Cambria"/>
                              </w:rPr>
                              <w:t xml:space="preserve"> ur formeln</w:t>
                            </w:r>
                            <w:r>
                              <w:rPr>
                                <w:rFonts w:ascii="Cambria" w:eastAsiaTheme="minorEastAsia" w:hAnsi="Cambria"/>
                              </w:rPr>
                              <w:tab/>
                              <w:t xml:space="preserve">                         </w:t>
                            </w:r>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1</m:t>
                                      </m:r>
                                    </m:sub>
                                  </m:sSub>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2</m:t>
                                      </m:r>
                                    </m:sub>
                                  </m:sSub>
                                </m:den>
                              </m:f>
                            </m:oMath>
                            <w:r>
                              <w:rPr>
                                <w:rFonts w:ascii="Cambria" w:eastAsiaTheme="minorEastAsia" w:hAnsi="Cambria"/>
                                <w:sz w:val="28"/>
                                <w:szCs w:val="28"/>
                                <w:lang w:eastAsia="en-US"/>
                              </w:rPr>
                              <w:t xml:space="preserve"> </w:t>
                            </w:r>
                            <m:oMath>
                              <m:r>
                                <w:rPr>
                                  <w:rFonts w:ascii="Cambria Math" w:eastAsiaTheme="minorEastAsia" w:hAnsi="Cambria Math"/>
                                  <w:lang w:eastAsia="en-US"/>
                                </w:rPr>
                                <m:t>+</m:t>
                              </m:r>
                            </m:oMath>
                            <w:r>
                              <w:rPr>
                                <w:rFonts w:ascii="Cambria" w:eastAsiaTheme="minorEastAsia" w:hAnsi="Cambria"/>
                                <w:sz w:val="28"/>
                                <w:szCs w:val="28"/>
                                <w:lang w:eastAsia="en-US"/>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3</m:t>
                                      </m:r>
                                    </m:sub>
                                  </m:sSub>
                                </m:den>
                              </m:f>
                            </m:oMath>
                            <w:r w:rsidRPr="007B7E82">
                              <w:rPr>
                                <w:rFonts w:ascii="Cambria" w:eastAsiaTheme="minorEastAsia" w:hAnsi="Cambria"/>
                              </w:rPr>
                              <w:t xml:space="preserve"> .</w:t>
                            </w:r>
                          </w:p>
                          <w:p w:rsidR="001233CC" w:rsidRPr="00F911F2" w:rsidRDefault="001233CC" w:rsidP="00EB0FEB">
                            <w:pPr>
                              <w:pStyle w:val="Liststycke"/>
                              <w:rPr>
                                <w:rFonts w:ascii="Cambria" w:eastAsiaTheme="minorEastAsia" w:hAnsi="Cambria"/>
                                <w:sz w:val="20"/>
                                <w:szCs w:val="20"/>
                              </w:rPr>
                            </w:pPr>
                          </w:p>
                          <w:p w:rsidR="001233CC" w:rsidRPr="00414D2B" w:rsidRDefault="001233CC" w:rsidP="00F6587B">
                            <w:pPr>
                              <w:pStyle w:val="Liststycke"/>
                              <w:numPr>
                                <w:ilvl w:val="0"/>
                                <w:numId w:val="52"/>
                              </w:numPr>
                              <w:ind w:left="567" w:hanging="567"/>
                              <w:rPr>
                                <w:rFonts w:ascii="Cambria" w:eastAsiaTheme="minorEastAsia" w:hAnsi="Cambria"/>
                              </w:rPr>
                            </w:pPr>
                            <w:r w:rsidRPr="00414D2B">
                              <w:rPr>
                                <w:rFonts w:ascii="Cambria" w:eastAsiaTheme="minorEastAsia" w:hAnsi="Cambria"/>
                              </w:rPr>
                              <w:t xml:space="preserve">Man har </w:t>
                            </w:r>
                            <m:oMath>
                              <m:r>
                                <w:rPr>
                                  <w:rFonts w:ascii="Cambria Math" w:eastAsiaTheme="minorEastAsia" w:hAnsi="Cambria Math"/>
                                </w:rPr>
                                <m:t>c&gt;0</m:t>
                              </m:r>
                            </m:oMath>
                            <w:r w:rsidRPr="00414D2B">
                              <w:rPr>
                                <w:rFonts w:ascii="Cambria" w:eastAsiaTheme="minorEastAsia" w:hAnsi="Cambria"/>
                              </w:rPr>
                              <w:t xml:space="preserve"> och </w:t>
                            </w:r>
                            <m:oMath>
                              <m:r>
                                <w:rPr>
                                  <w:rFonts w:ascii="Cambria Math" w:eastAsiaTheme="minorEastAsia" w:hAnsi="Cambria Math"/>
                                </w:rPr>
                                <m:t>v&gt;0</m:t>
                              </m:r>
                            </m:oMath>
                            <w:r w:rsidRPr="00414D2B">
                              <w:rPr>
                                <w:rFonts w:ascii="Cambria" w:eastAsiaTheme="minorEastAsia" w:hAnsi="Cambria"/>
                              </w:rPr>
                              <w:t xml:space="preserve">. Lös ut </w:t>
                            </w:r>
                            <m:oMath>
                              <m:r>
                                <w:rPr>
                                  <w:rFonts w:ascii="Cambria Math" w:eastAsiaTheme="minorEastAsia" w:hAnsi="Cambria Math"/>
                                </w:rPr>
                                <m:t>v</m:t>
                              </m:r>
                            </m:oMath>
                            <w:r w:rsidRPr="00414D2B">
                              <w:rPr>
                                <w:rFonts w:ascii="Cambria" w:eastAsiaTheme="minorEastAsia" w:hAnsi="Cambria"/>
                              </w:rPr>
                              <w:t xml:space="preserve"> ur formeln </w:t>
                            </w:r>
                            <m:oMath>
                              <m:r>
                                <w:rPr>
                                  <w:rFonts w:ascii="Cambria Math" w:eastAsiaTheme="minorEastAsia" w:hAnsi="Cambria Math"/>
                                </w:rPr>
                                <m:t>M=</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cstheme="minorBidi"/>
                                      <w:sz w:val="28"/>
                                      <w:szCs w:val="28"/>
                                      <w:lang w:eastAsia="en-US"/>
                                    </w:rPr>
                                    <m:t>m</m:t>
                                  </m:r>
                                </m:num>
                                <m:den>
                                  <m:rad>
                                    <m:radPr>
                                      <m:degHide m:val="1"/>
                                      <m:ctrlPr>
                                        <w:rPr>
                                          <w:rFonts w:ascii="Cambria Math" w:eastAsiaTheme="minorEastAsia" w:hAnsi="Cambria Math" w:cstheme="minorBidi"/>
                                          <w:i/>
                                          <w:sz w:val="28"/>
                                          <w:szCs w:val="28"/>
                                          <w:lang w:eastAsia="en-US"/>
                                        </w:rPr>
                                      </m:ctrlPr>
                                    </m:radPr>
                                    <m:deg/>
                                    <m:e>
                                      <m:r>
                                        <w:rPr>
                                          <w:rFonts w:ascii="Cambria Math" w:eastAsiaTheme="minorEastAsia" w:hAnsi="Cambria Math"/>
                                          <w:sz w:val="28"/>
                                          <w:szCs w:val="28"/>
                                        </w:rPr>
                                        <m:t>1-</m:t>
                                      </m:r>
                                      <m:f>
                                        <m:fPr>
                                          <m:ctrlPr>
                                            <w:rPr>
                                              <w:rFonts w:ascii="Cambria Math" w:eastAsiaTheme="minorEastAsia" w:hAnsi="Cambria Math" w:cstheme="minorBidi"/>
                                              <w:i/>
                                              <w:sz w:val="28"/>
                                              <w:szCs w:val="28"/>
                                              <w:lang w:eastAsia="en-US"/>
                                            </w:rPr>
                                          </m:ctrlPr>
                                        </m:fPr>
                                        <m:num>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c</m:t>
                                              </m:r>
                                            </m:e>
                                            <m:sup>
                                              <m:r>
                                                <w:rPr>
                                                  <w:rFonts w:ascii="Cambria Math" w:eastAsiaTheme="minorEastAsia" w:hAnsi="Cambria Math"/>
                                                  <w:sz w:val="28"/>
                                                  <w:szCs w:val="28"/>
                                                </w:rPr>
                                                <m:t>2</m:t>
                                              </m:r>
                                            </m:sup>
                                          </m:sSup>
                                        </m:den>
                                      </m:f>
                                    </m:e>
                                  </m:rad>
                                </m:den>
                              </m:f>
                            </m:oMath>
                            <w:r w:rsidRPr="00414D2B">
                              <w:rPr>
                                <w:rFonts w:ascii="Cambria" w:eastAsiaTheme="minorEastAsia" w:hAnsi="Cambria"/>
                              </w:rPr>
                              <w:t xml:space="preserve"> .</w:t>
                            </w:r>
                          </w:p>
                          <w:p w:rsidR="001233CC" w:rsidRPr="00F911F2" w:rsidRDefault="001233CC" w:rsidP="00EB0FEB">
                            <w:pPr>
                              <w:pStyle w:val="Liststycke"/>
                              <w:rPr>
                                <w:rFonts w:ascii="Cambria" w:eastAsiaTheme="minorEastAsia" w:hAnsi="Cambria"/>
                                <w:sz w:val="20"/>
                                <w:szCs w:val="20"/>
                              </w:rPr>
                            </w:pPr>
                          </w:p>
                          <w:p w:rsidR="001233CC" w:rsidRDefault="001233CC" w:rsidP="00F6587B">
                            <w:pPr>
                              <w:pStyle w:val="Liststycke"/>
                              <w:numPr>
                                <w:ilvl w:val="0"/>
                                <w:numId w:val="52"/>
                              </w:numPr>
                              <w:ind w:left="567" w:hanging="567"/>
                              <w:rPr>
                                <w:rFonts w:ascii="Cambria" w:eastAsiaTheme="minorEastAsia" w:hAnsi="Cambria"/>
                              </w:rPr>
                            </w:pPr>
                            <w:r w:rsidRPr="00414D2B">
                              <w:rPr>
                                <w:rFonts w:ascii="Cambria" w:eastAsiaTheme="minorEastAsia" w:hAnsi="Cambria"/>
                              </w:rPr>
                              <w:t xml:space="preserve">Lös ut </w:t>
                            </w:r>
                            <m:oMath>
                              <m:r>
                                <w:rPr>
                                  <w:rFonts w:ascii="Cambria Math" w:eastAsiaTheme="minorEastAsia" w:hAnsi="Cambria Math"/>
                                </w:rPr>
                                <m:t>C</m:t>
                              </m:r>
                            </m:oMath>
                            <w:r w:rsidRPr="00414D2B">
                              <w:rPr>
                                <w:rFonts w:ascii="Cambria" w:eastAsiaTheme="minorEastAsia" w:hAnsi="Cambria"/>
                              </w:rPr>
                              <w:t xml:space="preserve">, </w:t>
                            </w:r>
                            <m:oMath>
                              <m:r>
                                <w:rPr>
                                  <w:rFonts w:ascii="Cambria Math" w:eastAsiaTheme="minorEastAsia" w:hAnsi="Cambria Math"/>
                                </w:rPr>
                                <m:t>C&gt;0</m:t>
                              </m:r>
                            </m:oMath>
                            <w:r w:rsidRPr="00414D2B">
                              <w:rPr>
                                <w:rFonts w:ascii="Cambria" w:eastAsiaTheme="minorEastAsia" w:hAnsi="Cambria"/>
                              </w:rPr>
                              <w:t xml:space="preserve">, ur formeln </w:t>
                            </w:r>
                          </w:p>
                          <w:p w:rsidR="001233CC" w:rsidRPr="007B7E82" w:rsidRDefault="001233CC" w:rsidP="00EB0FEB">
                            <w:pPr>
                              <w:rPr>
                                <w:rFonts w:ascii="Cambria" w:eastAsiaTheme="minorEastAsia" w:hAnsi="Cambria"/>
                              </w:rPr>
                            </w:pPr>
                            <m:oMath>
                              <m:r>
                                <w:rPr>
                                  <w:rFonts w:ascii="Cambria Math" w:eastAsiaTheme="minorEastAsia" w:hAnsi="Cambria Math" w:cs="Times New Roman"/>
                                  <w:sz w:val="24"/>
                                  <w:szCs w:val="24"/>
                                  <w:lang w:eastAsia="sv-SE"/>
                                </w:rPr>
                                <m:t xml:space="preserve">              </m:t>
                              </m:r>
                              <m:r>
                                <w:rPr>
                                  <w:rFonts w:ascii="Cambria Math" w:eastAsiaTheme="minorEastAsia" w:hAnsi="Cambria Math"/>
                                </w:rPr>
                                <m:t>Z=</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ωL-</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ωC</m:t>
                                              </m:r>
                                            </m:den>
                                          </m:f>
                                        </m:e>
                                      </m:d>
                                    </m:e>
                                    <m:sup>
                                      <m:r>
                                        <w:rPr>
                                          <w:rFonts w:ascii="Cambria Math" w:eastAsiaTheme="minorEastAsia" w:hAnsi="Cambria Math"/>
                                        </w:rPr>
                                        <m:t>2</m:t>
                                      </m:r>
                                    </m:sup>
                                  </m:sSup>
                                </m:e>
                              </m:rad>
                            </m:oMath>
                            <w:r w:rsidRPr="007B7E82">
                              <w:rPr>
                                <w:rFonts w:ascii="Cambria" w:eastAsiaTheme="minorEastAsia" w:hAnsi="Cambria"/>
                              </w:rPr>
                              <w:t>.</w:t>
                            </w:r>
                          </w:p>
                          <w:p w:rsidR="001233CC" w:rsidRDefault="001233CC" w:rsidP="00EB0FEB">
                            <w:pPr>
                              <w:ind w:left="426" w:hanging="42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1146" o:spid="_x0000_s1108" type="#_x0000_t202" style="position:absolute;margin-left:233.35pt;margin-top:-5.1pt;width:219.2pt;height:724.6pt;z-index:25192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" filled="f" stroked="f" strokeweight=".5pt">
                <v:textbox>
                  <w:txbxContent>
                    <w:p w:rsidR="001233CC" w:rsidRDefault="001233CC" w:rsidP="00F6587B">
                      <w:pPr>
                        <w:pStyle w:val="Liststycke"/>
                        <w:numPr>
                          <w:ilvl w:val="0"/>
                          <w:numId w:val="52"/>
                        </w:numPr>
                        <w:ind w:left="567" w:hanging="567"/>
                        <w:rPr>
                          <w:rFonts w:eastAsiaTheme="minorEastAsia"/>
                        </w:rPr>
                      </w:pPr>
                      <w:r w:rsidRPr="00BF38FC">
                        <w:rPr>
                          <w:rFonts w:ascii="Cambria" w:hAnsi="Cambria"/>
                        </w:rPr>
                        <w:t>Lös ut I ur sambandet</w:t>
                      </w:r>
                      <w:r w:rsidRPr="00BF38FC">
                        <w:t xml:space="preserve"> </w:t>
                      </w:r>
                      <m:oMath>
                        <m:r>
                          <w:rPr>
                            <w:rFonts w:ascii="Cambria Math" w:hAnsi="Cambria Math"/>
                          </w:rPr>
                          <m:t>x=</m:t>
                        </m:r>
                      </m:oMath>
                      <w:r w:rsidRPr="00BF38FC">
                        <w:rPr>
                          <w:rFonts w:eastAsiaTheme="minorEastAs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3</m:t>
                                </m:r>
                              </m:sup>
                            </m:sSup>
                          </m:num>
                          <m:den>
                            <m:r>
                              <w:rPr>
                                <w:rFonts w:ascii="Cambria Math" w:eastAsiaTheme="minorEastAsia" w:hAnsi="Cambria Math"/>
                                <w:sz w:val="32"/>
                                <w:szCs w:val="32"/>
                              </w:rPr>
                              <m:t>EI</m:t>
                            </m:r>
                          </m:den>
                        </m:f>
                      </m:oMath>
                      <w:r w:rsidRPr="00BF38FC">
                        <w:rPr>
                          <w:rFonts w:eastAsiaTheme="minorEastAsia"/>
                        </w:rPr>
                        <w:t>.</w:t>
                      </w:r>
                    </w:p>
                    <w:p w:rsidR="001233CC" w:rsidRPr="00BF38F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 xml:space="preserve">Lös ut </w:t>
                      </w:r>
                      <m:oMath>
                        <m:r>
                          <w:rPr>
                            <w:rFonts w:ascii="Cambria Math" w:eastAsiaTheme="minorEastAsia" w:hAnsi="Cambria Math"/>
                          </w:rPr>
                          <m:t>t</m:t>
                        </m:r>
                      </m:oMath>
                      <w:r w:rsidRPr="00BF38FC">
                        <w:rPr>
                          <w:rFonts w:ascii="Cambria" w:eastAsiaTheme="minorEastAsia" w:hAnsi="Cambria"/>
                        </w:rPr>
                        <w:t xml:space="preserve"> ur formeln </w:t>
                      </w:r>
                      <m:oMath>
                        <m:r>
                          <w:rPr>
                            <w:rFonts w:ascii="Cambria Math" w:eastAsiaTheme="minorEastAsia" w:hAnsi="Cambria Math"/>
                          </w:rPr>
                          <m:t>f=</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ω</m:t>
                            </m:r>
                          </m:num>
                          <m:den>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L</m:t>
                                </m:r>
                              </m:e>
                              <m:sup>
                                <m:r>
                                  <w:rPr>
                                    <w:rFonts w:ascii="Cambria Math" w:eastAsiaTheme="minorEastAsia" w:hAnsi="Cambria Math"/>
                                    <w:sz w:val="32"/>
                                    <w:szCs w:val="32"/>
                                  </w:rPr>
                                  <m:t>2</m:t>
                                </m:r>
                              </m:sup>
                            </m:sSup>
                            <m:r>
                              <w:rPr>
                                <w:rFonts w:ascii="Cambria Math" w:eastAsiaTheme="minorEastAsia" w:hAnsi="Cambria Math"/>
                                <w:sz w:val="32"/>
                                <w:szCs w:val="32"/>
                              </w:rPr>
                              <m:t>t</m:t>
                            </m:r>
                          </m:den>
                        </m:f>
                      </m:oMath>
                      <w:r w:rsidRPr="00BF38FC">
                        <w:rPr>
                          <w:rFonts w:ascii="Cambria" w:eastAsiaTheme="minorEastAsia" w:hAnsi="Cambria"/>
                        </w:rPr>
                        <w:t xml:space="preserve"> </w:t>
                      </w:r>
                      <m:oMath>
                        <m:r>
                          <w:rPr>
                            <w:rFonts w:ascii="Cambria Math" w:eastAsiaTheme="minorEastAsia" w:hAnsi="Cambria Math"/>
                          </w:rPr>
                          <m:t>+P</m:t>
                        </m:r>
                      </m:oMath>
                      <w:r w:rsidRPr="00BF38FC">
                        <w:rPr>
                          <w:rFonts w:ascii="Cambria" w:eastAsiaTheme="minorEastAsia" w:hAnsi="Cambria"/>
                        </w:rPr>
                        <w:t>.</w:t>
                      </w:r>
                    </w:p>
                    <w:p w:rsidR="001233CC" w:rsidRPr="00A5553C" w:rsidRDefault="001233CC" w:rsidP="00F6587B">
                      <w:pPr>
                        <w:pStyle w:val="Liststycke"/>
                        <w:numPr>
                          <w:ilvl w:val="0"/>
                          <w:numId w:val="52"/>
                        </w:numPr>
                        <w:ind w:left="567" w:hanging="567"/>
                        <w:rPr>
                          <w:rFonts w:eastAsiaTheme="minorEastAsia"/>
                        </w:rPr>
                      </w:pPr>
                      <w:r w:rsidRPr="00BF38FC">
                        <w:rPr>
                          <w:rFonts w:ascii="Cambria" w:hAnsi="Cambria"/>
                        </w:rPr>
                        <w:t xml:space="preserve">Lös ut de positiva storheterna D respektive L ur sambandet </w:t>
                      </w:r>
                    </w:p>
                    <w:p w:rsidR="001233CC" w:rsidRPr="00BF38FC" w:rsidRDefault="001233CC" w:rsidP="00A5553C">
                      <w:pPr>
                        <w:pStyle w:val="Liststycke"/>
                        <w:ind w:left="567"/>
                        <w:rPr>
                          <w:rFonts w:eastAsiaTheme="minorEastAsia"/>
                        </w:rPr>
                      </w:pPr>
                      <m:oMath>
                        <m:r>
                          <w:rPr>
                            <w:rFonts w:ascii="Cambria Math" w:hAnsi="Cambria Math"/>
                          </w:rPr>
                          <m:t>v=</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π</m:t>
                            </m:r>
                            <m:sSup>
                              <m:sSupPr>
                                <m:ctrlPr>
                                  <w:rPr>
                                    <w:rFonts w:ascii="Cambria Math" w:eastAsiaTheme="minorEastAsia" w:hAnsi="Cambria Math" w:cstheme="minorBidi"/>
                                    <w:i/>
                                    <w:sz w:val="32"/>
                                    <w:szCs w:val="32"/>
                                    <w:lang w:eastAsia="en-US"/>
                                  </w:rPr>
                                </m:ctrlPr>
                              </m:sSupPr>
                              <m:e>
                                <m:r>
                                  <w:rPr>
                                    <w:rFonts w:ascii="Cambria Math" w:eastAsiaTheme="minorEastAsia" w:hAnsi="Cambria Math"/>
                                    <w:sz w:val="32"/>
                                    <w:szCs w:val="32"/>
                                  </w:rPr>
                                  <m:t>D</m:t>
                                </m:r>
                              </m:e>
                              <m:sup>
                                <m:r>
                                  <w:rPr>
                                    <w:rFonts w:ascii="Cambria Math" w:eastAsiaTheme="minorEastAsia" w:hAnsi="Cambria Math"/>
                                    <w:sz w:val="32"/>
                                    <w:szCs w:val="32"/>
                                  </w:rPr>
                                  <m:t>2</m:t>
                                </m:r>
                              </m:sup>
                            </m:sSup>
                          </m:num>
                          <m:den>
                            <m:r>
                              <w:rPr>
                                <w:rFonts w:ascii="Cambria Math" w:eastAsiaTheme="minorEastAsia" w:hAnsi="Cambria Math"/>
                                <w:sz w:val="32"/>
                                <w:szCs w:val="32"/>
                              </w:rPr>
                              <m:t>4</m:t>
                            </m:r>
                          </m:den>
                        </m:f>
                      </m:oMath>
                      <w:r w:rsidRPr="00BF38FC">
                        <w:rPr>
                          <w:rFonts w:ascii="Cambria" w:eastAsiaTheme="minorEastAsia" w:hAnsi="Cambria"/>
                        </w:rPr>
                        <w:t xml:space="preserve"> </w:t>
                      </w:r>
                      <m:oMath>
                        <m:r>
                          <w:rPr>
                            <w:rFonts w:ascii="Cambria Math" w:eastAsiaTheme="minorEastAsia" w:hAnsi="Cambria Math"/>
                          </w:rPr>
                          <m:t>∙L</m:t>
                        </m:r>
                      </m:oMath>
                      <w:r w:rsidRPr="00BF38FC">
                        <w:rPr>
                          <w:rFonts w:ascii="Cambria" w:eastAsiaTheme="minorEastAsia" w:hAnsi="Cambria"/>
                        </w:rPr>
                        <w:t>.</w:t>
                      </w:r>
                    </w:p>
                    <w:p w:rsidR="001233CC" w:rsidRPr="00A5553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 xml:space="preserve">Man har sambandet </w:t>
                      </w:r>
                    </w:p>
                    <w:p w:rsidR="001233CC" w:rsidRPr="00BF38FC" w:rsidRDefault="001233CC" w:rsidP="00A5553C">
                      <w:pPr>
                        <w:pStyle w:val="Liststycke"/>
                        <w:ind w:left="567"/>
                        <w:rPr>
                          <w:rFonts w:eastAsiaTheme="minorEastAsia"/>
                        </w:rPr>
                      </w:pPr>
                      <m:oMath>
                        <m:r>
                          <w:rPr>
                            <w:rFonts w:ascii="Cambria Math" w:eastAsiaTheme="minorEastAsia" w:hAnsi="Cambria Math"/>
                          </w:rPr>
                          <m:t>F=G∙</m:t>
                        </m:r>
                      </m:oMath>
                      <w:r w:rsidRPr="00BF38FC">
                        <w:rPr>
                          <w:rFonts w:ascii="Cambria" w:eastAsiaTheme="minorEastAsia" w:hAnsi="Cambria"/>
                        </w:rPr>
                        <w:t xml:space="preserve"> </w:t>
                      </w:r>
                      <m:oMath>
                        <m:f>
                          <m:fPr>
                            <m:ctrlPr>
                              <w:rPr>
                                <w:rFonts w:ascii="Cambria Math" w:eastAsiaTheme="minorEastAsia" w:hAnsi="Cambria Math" w:cstheme="minorBidi"/>
                                <w:i/>
                                <w:sz w:val="32"/>
                                <w:szCs w:val="32"/>
                                <w:lang w:eastAsia="en-US"/>
                              </w:rPr>
                            </m:ctrlPr>
                          </m:fPr>
                          <m:num>
                            <m:r>
                              <w:rPr>
                                <w:rFonts w:ascii="Cambria Math" w:eastAsiaTheme="minorEastAsia" w:hAnsi="Cambria Math"/>
                                <w:sz w:val="32"/>
                                <w:szCs w:val="32"/>
                              </w:rPr>
                              <m:t>Mm</m:t>
                            </m:r>
                          </m:num>
                          <m:den>
                            <m:sSup>
                              <m:sSupPr>
                                <m:ctrlPr>
                                  <w:rPr>
                                    <w:rFonts w:ascii="Cambria Math" w:eastAsiaTheme="minorEastAsia" w:hAnsi="Cambria Math" w:cstheme="minorBidi"/>
                                    <w:i/>
                                    <w:sz w:val="32"/>
                                    <w:szCs w:val="32"/>
                                    <w:lang w:eastAsia="en-US"/>
                                  </w:rPr>
                                </m:ctrlPr>
                              </m:sSupPr>
                              <m:e>
                                <m:d>
                                  <m:dPr>
                                    <m:ctrlPr>
                                      <w:rPr>
                                        <w:rFonts w:ascii="Cambria Math" w:eastAsiaTheme="minorEastAsia" w:hAnsi="Cambria Math" w:cstheme="minorBidi"/>
                                        <w:i/>
                                        <w:sz w:val="32"/>
                                        <w:szCs w:val="32"/>
                                        <w:lang w:eastAsia="en-US"/>
                                      </w:rPr>
                                    </m:ctrlPr>
                                  </m:dPr>
                                  <m:e>
                                    <m:r>
                                      <w:rPr>
                                        <w:rFonts w:ascii="Cambria Math" w:eastAsiaTheme="minorEastAsia" w:hAnsi="Cambria Math"/>
                                        <w:sz w:val="32"/>
                                        <w:szCs w:val="32"/>
                                      </w:rPr>
                                      <m:t>R+h</m:t>
                                    </m:r>
                                  </m:e>
                                </m:d>
                              </m:e>
                              <m:sup>
                                <m:r>
                                  <w:rPr>
                                    <w:rFonts w:ascii="Cambria Math" w:eastAsiaTheme="minorEastAsia" w:hAnsi="Cambria Math"/>
                                    <w:sz w:val="32"/>
                                    <w:szCs w:val="32"/>
                                  </w:rPr>
                                  <m:t>2</m:t>
                                </m:r>
                              </m:sup>
                            </m:sSup>
                          </m:den>
                        </m:f>
                      </m:oMath>
                      <w:r w:rsidRPr="00BF38FC">
                        <w:rPr>
                          <w:rFonts w:ascii="Cambria" w:eastAsiaTheme="minorEastAsia" w:hAnsi="Cambria"/>
                        </w:rPr>
                        <w:t xml:space="preserve">  </w:t>
                      </w:r>
                    </w:p>
                    <w:p w:rsidR="001233CC" w:rsidRDefault="001233CC" w:rsidP="00EB0FEB">
                      <w:pPr>
                        <w:pStyle w:val="Liststycke"/>
                        <w:ind w:left="426"/>
                        <w:rPr>
                          <w:rFonts w:ascii="Cambria" w:eastAsiaTheme="minorEastAsia" w:hAnsi="Cambria"/>
                        </w:rPr>
                      </w:pPr>
                      <w:r w:rsidRPr="00BF38FC">
                        <w:rPr>
                          <w:rFonts w:ascii="Cambria" w:eastAsiaTheme="minorEastAsia" w:hAnsi="Cambria"/>
                        </w:rPr>
                        <w:t xml:space="preserve">där alla ingående storheter är positiva. Lös ut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M</m:t>
                        </m:r>
                      </m:oMath>
                      <w:r w:rsidRPr="00BF38FC">
                        <w:rPr>
                          <w:rFonts w:ascii="Cambria" w:eastAsiaTheme="minorEastAsia" w:hAnsi="Cambria"/>
                        </w:rPr>
                        <w:t xml:space="preserve">, </w:t>
                      </w:r>
                      <m:oMath>
                        <m:r>
                          <w:rPr>
                            <w:rFonts w:ascii="Cambria Math" w:eastAsiaTheme="minorEastAsia" w:hAnsi="Cambria Math"/>
                          </w:rPr>
                          <m:t>G</m:t>
                        </m:r>
                      </m:oMath>
                      <w:r w:rsidRPr="00BF38FC">
                        <w:rPr>
                          <w:rFonts w:ascii="Cambria" w:eastAsiaTheme="minorEastAsia" w:hAnsi="Cambria"/>
                        </w:rPr>
                        <w:t xml:space="preserve"> resp </w:t>
                      </w:r>
                      <m:oMath>
                        <m:r>
                          <w:rPr>
                            <w:rFonts w:ascii="Cambria Math" w:eastAsiaTheme="minorEastAsia" w:hAnsi="Cambria Math"/>
                          </w:rPr>
                          <m:t>h</m:t>
                        </m:r>
                      </m:oMath>
                      <w:r w:rsidRPr="00BF38FC">
                        <w:rPr>
                          <w:rFonts w:ascii="Cambria" w:eastAsiaTheme="minorEastAsia" w:hAnsi="Cambria"/>
                        </w:rPr>
                        <w:t>.</w:t>
                      </w:r>
                    </w:p>
                    <w:p w:rsidR="001233CC" w:rsidRPr="00214491" w:rsidRDefault="001233CC" w:rsidP="00EB0FEB">
                      <w:pPr>
                        <w:pStyle w:val="Liststycke"/>
                        <w:ind w:left="426"/>
                        <w:rPr>
                          <w:rFonts w:eastAsiaTheme="minorEastAsia"/>
                          <w:sz w:val="16"/>
                          <w:szCs w:val="16"/>
                        </w:rPr>
                      </w:pPr>
                    </w:p>
                    <w:p w:rsidR="001233CC" w:rsidRPr="00BF38FC" w:rsidRDefault="001233CC" w:rsidP="00F6587B">
                      <w:pPr>
                        <w:pStyle w:val="Liststycke"/>
                        <w:numPr>
                          <w:ilvl w:val="0"/>
                          <w:numId w:val="52"/>
                        </w:numPr>
                        <w:ind w:left="567" w:hanging="567"/>
                        <w:rPr>
                          <w:rFonts w:eastAsiaTheme="minorEastAsia"/>
                        </w:rPr>
                      </w:pPr>
                      <w:r w:rsidRPr="00BF38FC">
                        <w:rPr>
                          <w:rFonts w:ascii="Cambria" w:eastAsiaTheme="minorEastAsia" w:hAnsi="Cambria"/>
                        </w:rPr>
                        <w:t>Då man räknar på en typ av växelströmkrets kommer man fram till sambandet</w:t>
                      </w:r>
                    </w:p>
                    <w:p w:rsidR="001233CC" w:rsidRPr="00A5553C" w:rsidRDefault="001233CC" w:rsidP="00A5553C">
                      <w:pPr>
                        <w:pStyle w:val="Liststycke"/>
                        <w:ind w:left="567" w:hanging="567"/>
                        <w:rPr>
                          <w:rFonts w:ascii="Cambria" w:eastAsiaTheme="minorEastAsia" w:hAnsi="Cambria"/>
                          <w:lang w:eastAsia="en-US"/>
                        </w:rPr>
                      </w:pPr>
                      <m:oMathPara>
                        <m:oMathParaPr>
                          <m:jc m:val="left"/>
                        </m:oMathParaPr>
                        <m:oMath>
                          <m:sSup>
                            <m:sSupPr>
                              <m:ctrlPr>
                                <w:rPr>
                                  <w:rFonts w:ascii="Cambria Math" w:eastAsiaTheme="minorEastAsia" w:hAnsi="Cambria Math" w:cstheme="minorBidi"/>
                                  <w:i/>
                                  <w:lang w:eastAsia="en-US"/>
                                </w:rPr>
                              </m:ctrlPr>
                            </m:sSupPr>
                            <m:e>
                              <m:r>
                                <w:rPr>
                                  <w:rFonts w:ascii="Cambria Math" w:eastAsiaTheme="minorEastAsia" w:hAnsi="Cambria Math"/>
                                </w:rPr>
                                <m:t>Z</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cstheme="minorBidi"/>
                                  <w:i/>
                                  <w:lang w:eastAsia="en-US"/>
                                </w:rPr>
                              </m:ctrlPr>
                            </m:sSupPr>
                            <m:e>
                              <m:r>
                                <w:rPr>
                                  <w:rFonts w:ascii="Cambria Math" w:eastAsiaTheme="minorEastAsia" w:hAnsi="Cambria Math"/>
                                </w:rPr>
                                <m:t>ω</m:t>
                              </m:r>
                            </m:e>
                            <m:sup>
                              <m:r>
                                <w:rPr>
                                  <w:rFonts w:ascii="Cambria Math" w:eastAsiaTheme="minorEastAsia" w:hAnsi="Cambria Math"/>
                                </w:rPr>
                                <m:t>2</m:t>
                              </m:r>
                            </m:sup>
                          </m:sSup>
                          <m:sSup>
                            <m:sSupPr>
                              <m:ctrlPr>
                                <w:rPr>
                                  <w:rFonts w:ascii="Cambria Math" w:eastAsiaTheme="minorEastAsia" w:hAnsi="Cambria Math" w:cstheme="minorBidi"/>
                                  <w:i/>
                                  <w:lang w:eastAsia="en-US"/>
                                </w:rPr>
                              </m:ctrlPr>
                            </m:sSupPr>
                            <m:e>
                              <m:r>
                                <w:rPr>
                                  <w:rFonts w:ascii="Cambria Math" w:eastAsiaTheme="minorEastAsia" w:hAnsi="Cambria Math"/>
                                </w:rPr>
                                <m:t>L</m:t>
                              </m:r>
                            </m:e>
                            <m:sup>
                              <m:r>
                                <w:rPr>
                                  <w:rFonts w:ascii="Cambria Math" w:eastAsiaTheme="minorEastAsia" w:hAnsi="Cambria Math"/>
                                </w:rPr>
                                <m:t>2</m:t>
                              </m:r>
                            </m:sup>
                          </m:sSup>
                        </m:oMath>
                      </m:oMathPara>
                    </w:p>
                    <w:p w:rsidR="001233CC" w:rsidRDefault="001233CC" w:rsidP="00A5553C">
                      <w:pPr>
                        <w:ind w:left="567"/>
                        <w:rPr>
                          <w:rFonts w:ascii="Cambria" w:eastAsiaTheme="minorEastAsia" w:hAnsi="Cambria"/>
                          <w:sz w:val="24"/>
                          <w:szCs w:val="24"/>
                        </w:rPr>
                      </w:pPr>
                      <w:r w:rsidRPr="00BF38FC">
                        <w:rPr>
                          <w:rFonts w:ascii="Cambria" w:eastAsiaTheme="minorEastAsia" w:hAnsi="Cambria"/>
                          <w:sz w:val="24"/>
                          <w:szCs w:val="24"/>
                        </w:rPr>
                        <w:t xml:space="preserve">där alla storheter är positiva. Lös ut </w:t>
                      </w:r>
                      <m:oMath>
                        <m:r>
                          <w:rPr>
                            <w:rFonts w:ascii="Cambria Math" w:eastAsiaTheme="minorEastAsia" w:hAnsi="Cambria Math"/>
                            <w:sz w:val="24"/>
                            <w:szCs w:val="24"/>
                          </w:rPr>
                          <m:t>R</m:t>
                        </m:r>
                      </m:oMath>
                      <w:r w:rsidRPr="00BF38FC">
                        <w:rPr>
                          <w:rFonts w:ascii="Cambria" w:eastAsiaTheme="minorEastAsia" w:hAnsi="Cambria"/>
                          <w:sz w:val="24"/>
                          <w:szCs w:val="24"/>
                        </w:rPr>
                        <w:t xml:space="preserve">, </w:t>
                      </w:r>
                      <m:oMath>
                        <m:r>
                          <w:rPr>
                            <w:rFonts w:ascii="Cambria Math" w:eastAsiaTheme="minorEastAsia" w:hAnsi="Cambria Math"/>
                            <w:sz w:val="24"/>
                            <w:szCs w:val="24"/>
                          </w:rPr>
                          <m:t>L</m:t>
                        </m:r>
                      </m:oMath>
                      <w:r w:rsidRPr="00BF38FC">
                        <w:rPr>
                          <w:rFonts w:ascii="Cambria" w:eastAsiaTheme="minorEastAsia" w:hAnsi="Cambria"/>
                          <w:sz w:val="24"/>
                          <w:szCs w:val="24"/>
                        </w:rPr>
                        <w:t xml:space="preserve"> resp</w:t>
                      </w:r>
                      <w:r>
                        <w:rPr>
                          <w:rFonts w:ascii="Cambria" w:eastAsiaTheme="minorEastAsia" w:hAnsi="Cambria"/>
                          <w:sz w:val="24"/>
                          <w:szCs w:val="24"/>
                        </w:rPr>
                        <w:t>ektive</w:t>
                      </w:r>
                      <w:r w:rsidRPr="00BF38FC">
                        <w:rPr>
                          <w:rFonts w:ascii="Cambria" w:eastAsiaTheme="minorEastAsia" w:hAnsi="Cambria"/>
                          <w:sz w:val="24"/>
                          <w:szCs w:val="24"/>
                        </w:rPr>
                        <w:t xml:space="preserve"> </w:t>
                      </w:r>
                      <m:oMath>
                        <m:r>
                          <w:rPr>
                            <w:rFonts w:ascii="Cambria Math" w:eastAsiaTheme="minorEastAsia" w:hAnsi="Cambria Math"/>
                            <w:sz w:val="24"/>
                            <w:szCs w:val="24"/>
                          </w:rPr>
                          <m:t>ω</m:t>
                        </m:r>
                      </m:oMath>
                      <w:r w:rsidRPr="00BF38FC">
                        <w:rPr>
                          <w:rFonts w:ascii="Cambria" w:eastAsiaTheme="minorEastAsia" w:hAnsi="Cambria"/>
                          <w:sz w:val="24"/>
                          <w:szCs w:val="24"/>
                        </w:rPr>
                        <w:t>.</w:t>
                      </w:r>
                    </w:p>
                    <w:p w:rsidR="001233CC" w:rsidRPr="00214491" w:rsidRDefault="001233CC" w:rsidP="00EB0FEB">
                      <w:pPr>
                        <w:ind w:left="426"/>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Om man räknar med energi så kan man komma fram till sambandet</w:t>
                      </w:r>
                    </w:p>
                    <w:p w:rsidR="001233CC" w:rsidRDefault="001233CC" w:rsidP="00EB0FEB">
                      <w:pPr>
                        <w:pStyle w:val="Liststycke"/>
                        <w:jc w:val="center"/>
                        <w:rPr>
                          <w:rFonts w:ascii="Cambria" w:eastAsiaTheme="minorEastAsia" w:hAnsi="Cambria"/>
                          <w:lang w:eastAsia="en-US"/>
                        </w:rPr>
                      </w:pPr>
                      <m:oMath>
                        <m:r>
                          <w:rPr>
                            <w:rFonts w:ascii="Cambria Math" w:eastAsiaTheme="minorEastAsia" w:hAnsi="Cambria Math"/>
                          </w:rPr>
                          <m:t>W=mgh+</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p>
                    <w:p w:rsidR="001233CC" w:rsidRPr="00414D2B" w:rsidRDefault="001233CC" w:rsidP="00EB0FEB">
                      <w:pPr>
                        <w:pStyle w:val="Liststycke"/>
                        <w:ind w:left="567"/>
                        <w:rPr>
                          <w:rFonts w:ascii="Cambria" w:eastAsiaTheme="minorEastAsia" w:hAnsi="Cambria"/>
                        </w:rPr>
                      </w:pPr>
                      <w:r>
                        <w:rPr>
                          <w:rFonts w:ascii="Cambria" w:eastAsiaTheme="minorEastAsia" w:hAnsi="Cambria"/>
                        </w:rPr>
                        <w:t>m</w:t>
                      </w:r>
                      <w:r w:rsidRPr="00414D2B">
                        <w:rPr>
                          <w:rFonts w:ascii="Cambria" w:eastAsiaTheme="minorEastAsia" w:hAnsi="Cambria"/>
                        </w:rPr>
                        <w:t xml:space="preserve">ellan de positiva storheterna, </w:t>
                      </w:r>
                      <m:oMath>
                        <m:r>
                          <w:rPr>
                            <w:rFonts w:ascii="Cambria Math" w:eastAsiaTheme="minorEastAsia" w:hAnsi="Cambria Math"/>
                          </w:rPr>
                          <m:t>W</m:t>
                        </m:r>
                      </m:oMath>
                      <w:r w:rsidRPr="00414D2B">
                        <w:rPr>
                          <w:rFonts w:ascii="Cambria" w:eastAsiaTheme="minorEastAsia" w:hAnsi="Cambria"/>
                        </w:rPr>
                        <w:t xml:space="preserve">, </w:t>
                      </w:r>
                      <m:oMath>
                        <m:r>
                          <w:rPr>
                            <w:rFonts w:ascii="Cambria Math" w:eastAsiaTheme="minorEastAsia" w:hAnsi="Cambria Math"/>
                          </w:rPr>
                          <m:t>m</m:t>
                        </m:r>
                      </m:oMath>
                      <w:r w:rsidRPr="00414D2B">
                        <w:rPr>
                          <w:rFonts w:ascii="Cambria" w:eastAsiaTheme="minorEastAsia" w:hAnsi="Cambria"/>
                        </w:rPr>
                        <w:t xml:space="preserve">, </w:t>
                      </w:r>
                      <m:oMath>
                        <m:r>
                          <w:rPr>
                            <w:rFonts w:ascii="Cambria Math" w:eastAsiaTheme="minorEastAsia" w:hAnsi="Cambria Math"/>
                          </w:rPr>
                          <m:t>g</m:t>
                        </m:r>
                      </m:oMath>
                      <w:r w:rsidRPr="00414D2B">
                        <w:rPr>
                          <w:rFonts w:ascii="Cambria" w:eastAsiaTheme="minorEastAsia" w:hAnsi="Cambria"/>
                        </w:rPr>
                        <w:t xml:space="preserve">, </w:t>
                      </w:r>
                      <m:oMath>
                        <m:r>
                          <w:rPr>
                            <w:rFonts w:ascii="Cambria Math" w:eastAsiaTheme="minorEastAsia" w:hAnsi="Cambria Math"/>
                          </w:rPr>
                          <m:t>h</m:t>
                        </m:r>
                      </m:oMath>
                      <w:r w:rsidRPr="00414D2B">
                        <w:rPr>
                          <w:rFonts w:ascii="Cambria" w:eastAsiaTheme="minorEastAsia" w:hAnsi="Cambria"/>
                        </w:rPr>
                        <w:t xml:space="preserve"> och </w:t>
                      </w:r>
                      <m:oMath>
                        <m:r>
                          <w:rPr>
                            <w:rFonts w:ascii="Cambria Math" w:eastAsiaTheme="minorEastAsia" w:hAnsi="Cambria Math"/>
                          </w:rPr>
                          <m:t>v</m:t>
                        </m:r>
                      </m:oMath>
                      <w:r w:rsidRPr="00414D2B">
                        <w:rPr>
                          <w:rFonts w:ascii="Cambria" w:eastAsiaTheme="minorEastAsia" w:hAnsi="Cambria"/>
                        </w:rPr>
                        <w:t xml:space="preserve">. Lös ut </w:t>
                      </w:r>
                      <m:oMath>
                        <m:r>
                          <w:rPr>
                            <w:rFonts w:ascii="Cambria Math" w:eastAsiaTheme="minorEastAsia" w:hAnsi="Cambria Math"/>
                          </w:rPr>
                          <m:t>h</m:t>
                        </m:r>
                      </m:oMath>
                      <w:r w:rsidRPr="00414D2B">
                        <w:rPr>
                          <w:rFonts w:ascii="Cambria" w:eastAsiaTheme="minorEastAsia" w:hAnsi="Cambria"/>
                        </w:rPr>
                        <w:t xml:space="preserve">, </w:t>
                      </w:r>
                      <m:oMath>
                        <m:r>
                          <w:rPr>
                            <w:rFonts w:ascii="Cambria Math" w:eastAsiaTheme="minorEastAsia" w:hAnsi="Cambria Math"/>
                          </w:rPr>
                          <m:t>v</m:t>
                        </m:r>
                      </m:oMath>
                      <w:r w:rsidRPr="00414D2B">
                        <w:rPr>
                          <w:rFonts w:ascii="Cambria" w:eastAsiaTheme="minorEastAsia" w:hAnsi="Cambria"/>
                        </w:rPr>
                        <w:t xml:space="preserve"> resp </w:t>
                      </w:r>
                      <m:oMath>
                        <m:r>
                          <w:rPr>
                            <w:rFonts w:ascii="Cambria Math" w:eastAsiaTheme="minorEastAsia" w:hAnsi="Cambria Math"/>
                          </w:rPr>
                          <m:t>m</m:t>
                        </m:r>
                      </m:oMath>
                      <w:r w:rsidRPr="00414D2B">
                        <w:rPr>
                          <w:rFonts w:ascii="Cambria" w:eastAsiaTheme="minorEastAsia" w:hAnsi="Cambria"/>
                        </w:rPr>
                        <w:t>.</w:t>
                      </w:r>
                    </w:p>
                    <w:p w:rsidR="001233CC" w:rsidRPr="00214491" w:rsidRDefault="001233CC" w:rsidP="00EB0FEB">
                      <w:pPr>
                        <w:ind w:left="426"/>
                        <w:rPr>
                          <w:rFonts w:ascii="Cambria" w:eastAsiaTheme="minorEastAsia" w:hAnsi="Cambria"/>
                          <w:sz w:val="16"/>
                          <w:szCs w:val="16"/>
                        </w:rPr>
                      </w:pPr>
                    </w:p>
                    <w:p w:rsidR="001233CC"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Den som sysslar med plan böjning av rak balk får förr eller senare anledning att befatta sig sambandet</w:t>
                      </w:r>
                    </w:p>
                    <w:p w:rsidR="001233CC" w:rsidRPr="006D01E5" w:rsidRDefault="001233CC" w:rsidP="006D01E5">
                      <w:pPr>
                        <w:pStyle w:val="Liststycke"/>
                        <w:ind w:left="567"/>
                        <w:rPr>
                          <w:rFonts w:ascii="Cambria" w:eastAsiaTheme="minorEastAsia" w:hAnsi="Cambria"/>
                        </w:rPr>
                      </w:pPr>
                      <m:oMath>
                        <m:sSub>
                          <m:sSubPr>
                            <m:ctrlPr>
                              <w:rPr>
                                <w:rFonts w:ascii="Cambria Math" w:eastAsiaTheme="minorEastAsia" w:hAnsi="Cambria Math" w:cstheme="minorBidi"/>
                                <w:i/>
                                <w:lang w:eastAsia="en-US"/>
                              </w:rPr>
                            </m:ctrlPr>
                          </m:sSubPr>
                          <m:e>
                            <m:r>
                              <w:rPr>
                                <w:rFonts w:ascii="Cambria Math" w:eastAsiaTheme="minorEastAsia" w:hAnsi="Cambria Math"/>
                              </w:rPr>
                              <m:t>σ</m:t>
                            </m:r>
                          </m:e>
                          <m:sub>
                            <m:r>
                              <w:rPr>
                                <w:rFonts w:ascii="Cambria Math" w:eastAsiaTheme="minorEastAsia" w:hAnsi="Cambria Math"/>
                              </w:rPr>
                              <m:t>x</m:t>
                            </m:r>
                          </m:sub>
                        </m:sSub>
                        <m:r>
                          <w:rPr>
                            <w:rFonts w:ascii="Cambria Math" w:eastAsiaTheme="minorEastAsia" w:hAnsi="Cambria Math"/>
                          </w:rPr>
                          <m:t>=</m:t>
                        </m:r>
                      </m:oMath>
                      <w:r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MZ</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I</m:t>
                                </m:r>
                              </m:e>
                              <m:sub>
                                <m:r>
                                  <w:rPr>
                                    <w:rFonts w:ascii="Cambria Math" w:eastAsiaTheme="minorEastAsia" w:hAnsi="Cambria Math"/>
                                    <w:sz w:val="28"/>
                                    <w:szCs w:val="28"/>
                                  </w:rPr>
                                  <m:t>y</m:t>
                                </m:r>
                              </m:sub>
                            </m:sSub>
                          </m:den>
                        </m:f>
                      </m:oMath>
                      <w:r w:rsidRPr="006D01E5">
                        <w:rPr>
                          <w:rFonts w:ascii="Cambria" w:eastAsiaTheme="minorEastAsia" w:hAnsi="Cambria"/>
                        </w:rPr>
                        <w:t xml:space="preserve"> </w:t>
                      </w:r>
                      <m:oMath>
                        <m:r>
                          <w:rPr>
                            <w:rFonts w:ascii="Cambria Math" w:eastAsiaTheme="minorEastAsia" w:hAnsi="Cambria Math"/>
                          </w:rPr>
                          <m:t>+</m:t>
                        </m:r>
                      </m:oMath>
                      <w:r w:rsidRPr="006D01E5">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N</m:t>
                            </m:r>
                          </m:num>
                          <m:den>
                            <m:r>
                              <w:rPr>
                                <w:rFonts w:ascii="Cambria Math" w:eastAsiaTheme="minorEastAsia" w:hAnsi="Cambria Math"/>
                                <w:sz w:val="28"/>
                                <w:szCs w:val="28"/>
                              </w:rPr>
                              <m:t>A</m:t>
                            </m:r>
                          </m:den>
                        </m:f>
                      </m:oMath>
                      <w:r>
                        <w:rPr>
                          <w:rFonts w:ascii="Cambria" w:eastAsiaTheme="minorEastAsia" w:hAnsi="Cambria"/>
                          <w:sz w:val="28"/>
                          <w:szCs w:val="28"/>
                          <w:lang w:eastAsia="en-US"/>
                        </w:rPr>
                        <w:t>.</w:t>
                      </w:r>
                    </w:p>
                    <w:p w:rsidR="001233CC" w:rsidRDefault="001233CC" w:rsidP="00EB0FEB">
                      <w:pPr>
                        <w:pStyle w:val="Liststycke"/>
                        <w:ind w:left="567"/>
                        <w:rPr>
                          <w:rFonts w:ascii="Cambria" w:eastAsiaTheme="minorEastAsia" w:hAnsi="Cambria"/>
                        </w:rPr>
                      </w:pPr>
                      <w:r w:rsidRPr="00414D2B">
                        <w:rPr>
                          <w:rFonts w:ascii="Cambria" w:eastAsiaTheme="minorEastAsia" w:hAnsi="Cambria"/>
                        </w:rPr>
                        <w:t xml:space="preserve">Lös ut storheterna </w:t>
                      </w:r>
                      <m:oMath>
                        <m:r>
                          <w:rPr>
                            <w:rFonts w:ascii="Cambria Math" w:eastAsiaTheme="minorEastAsia" w:hAnsi="Cambria Math"/>
                          </w:rPr>
                          <m:t>N</m:t>
                        </m:r>
                      </m:oMath>
                      <w:r w:rsidRPr="00414D2B">
                        <w:rPr>
                          <w:rFonts w:ascii="Cambria" w:eastAsiaTheme="minorEastAsia" w:hAnsi="Cambria"/>
                        </w:rPr>
                        <w:t xml:space="preserve">, </w:t>
                      </w:r>
                      <m:oMath>
                        <m:r>
                          <w:rPr>
                            <w:rFonts w:ascii="Cambria Math" w:eastAsiaTheme="minorEastAsia" w:hAnsi="Cambria Math"/>
                          </w:rPr>
                          <m:t>Z</m:t>
                        </m:r>
                      </m:oMath>
                      <w:r w:rsidRPr="00414D2B">
                        <w:rPr>
                          <w:rFonts w:ascii="Cambria" w:eastAsiaTheme="minorEastAsia" w:hAnsi="Cambria"/>
                        </w:rPr>
                        <w:t xml:space="preserve"> resp </w:t>
                      </w:r>
                      <m:oMath>
                        <m:r>
                          <w:rPr>
                            <w:rFonts w:ascii="Cambria Math" w:eastAsiaTheme="minorEastAsia" w:hAnsi="Cambria Math"/>
                          </w:rPr>
                          <m:t>A</m:t>
                        </m:r>
                      </m:oMath>
                      <w:r>
                        <w:rPr>
                          <w:rFonts w:ascii="Cambria" w:eastAsiaTheme="minorEastAsia" w:hAnsi="Cambria"/>
                        </w:rPr>
                        <w:t>.</w:t>
                      </w:r>
                    </w:p>
                    <w:p w:rsidR="001233CC" w:rsidRPr="00214491" w:rsidRDefault="001233CC" w:rsidP="00EB0FEB">
                      <w:pPr>
                        <w:pStyle w:val="Liststycke"/>
                        <w:ind w:left="567"/>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 xml:space="preserve">Lös ut </w:t>
                      </w:r>
                      <w:r w:rsidRPr="007B7E82">
                        <w:rPr>
                          <w:rFonts w:ascii="Cambria" w:eastAsiaTheme="minorEastAsia" w:hAnsi="Cambria"/>
                          <w:i/>
                        </w:rPr>
                        <w:t>h</w:t>
                      </w:r>
                      <w:r w:rsidRPr="007B7E82">
                        <w:rPr>
                          <w:rFonts w:ascii="Cambria" w:eastAsiaTheme="minorEastAsia" w:hAnsi="Cambria"/>
                        </w:rPr>
                        <w:t xml:space="preserve"> ur formeln</w:t>
                      </w:r>
                      <w:r>
                        <w:rPr>
                          <w:rFonts w:ascii="Cambria" w:eastAsiaTheme="minorEastAsia" w:hAnsi="Cambria"/>
                        </w:rPr>
                        <w:tab/>
                      </w:r>
                      <w:r>
                        <w:rPr>
                          <w:rFonts w:ascii="Cambria" w:eastAsiaTheme="minorEastAsia" w:hAnsi="Cambria"/>
                        </w:rPr>
                        <w:tab/>
                      </w:r>
                      <w:r w:rsidRPr="007B7E82">
                        <w:rPr>
                          <w:rFonts w:ascii="Cambria" w:eastAsiaTheme="minorEastAsia" w:hAnsi="Cambria"/>
                        </w:rPr>
                        <w:t xml:space="preserve"> </w:t>
                      </w:r>
                      <m:oMath>
                        <m:sSup>
                          <m:sSupPr>
                            <m:ctrlPr>
                              <w:rPr>
                                <w:rFonts w:ascii="Cambria Math" w:eastAsiaTheme="minorEastAsia" w:hAnsi="Cambria Math" w:cstheme="minorBidi"/>
                                <w:i/>
                                <w:lang w:eastAsia="en-US"/>
                              </w:rPr>
                            </m:ctrlPr>
                          </m:sSupPr>
                          <m:e>
                            <m:sSub>
                              <m:sSubPr>
                                <m:ctrlPr>
                                  <w:rPr>
                                    <w:rFonts w:ascii="Cambria Math" w:eastAsiaTheme="minorEastAsia" w:hAnsi="Cambria Math" w:cstheme="minorBidi"/>
                                    <w:i/>
                                    <w:lang w:eastAsia="en-US"/>
                                  </w:rPr>
                                </m:ctrlPr>
                              </m:sSubPr>
                              <m:e>
                                <m:r>
                                  <w:rPr>
                                    <w:rFonts w:ascii="Cambria Math" w:eastAsiaTheme="minorEastAsia" w:hAnsi="Cambria Math"/>
                                  </w:rPr>
                                  <m:t>v</m:t>
                                </m:r>
                              </m:e>
                              <m:sub>
                                <m:r>
                                  <w:rPr>
                                    <w:rFonts w:ascii="Cambria Math" w:eastAsiaTheme="minorEastAsia" w:hAnsi="Cambria Math"/>
                                  </w:rPr>
                                  <m:t>0</m:t>
                                </m:r>
                              </m:sub>
                            </m:sSub>
                          </m:e>
                          <m:sup>
                            <m:r>
                              <w:rPr>
                                <w:rFonts w:ascii="Cambria Math" w:eastAsiaTheme="minorEastAsia" w:hAnsi="Cambria Math"/>
                              </w:rPr>
                              <m:t>2</m:t>
                            </m:r>
                          </m:sup>
                        </m:sSup>
                        <m:r>
                          <w:rPr>
                            <w:rFonts w:ascii="Cambria Math" w:eastAsiaTheme="minorEastAsia" w:hAnsi="Cambria Math"/>
                          </w:rPr>
                          <m:t>=2g</m:t>
                        </m:r>
                        <m:sSup>
                          <m:sSupPr>
                            <m:ctrlPr>
                              <w:rPr>
                                <w:rFonts w:ascii="Cambria Math" w:eastAsiaTheme="minorEastAsia" w:hAnsi="Cambria Math" w:cstheme="minorBidi"/>
                                <w:i/>
                                <w:lang w:eastAsia="en-US"/>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sz w:val="28"/>
                          <w:szCs w:val="28"/>
                        </w:rPr>
                        <w:t xml:space="preserve"> </w:t>
                      </w:r>
                      <m:oMath>
                        <m:r>
                          <w:rPr>
                            <w:rFonts w:ascii="Cambria Math" w:eastAsiaTheme="minorEastAsia" w:hAnsi="Cambria Math"/>
                            <w:sz w:val="28"/>
                            <w:szCs w:val="28"/>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R+h</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w:t>
                      </w:r>
                    </w:p>
                    <w:p w:rsidR="001233CC" w:rsidRPr="00214491" w:rsidRDefault="001233CC" w:rsidP="00EB0FEB">
                      <w:pPr>
                        <w:pStyle w:val="Liststycke"/>
                        <w:rPr>
                          <w:rFonts w:ascii="Cambria" w:eastAsiaTheme="minorEastAsia" w:hAnsi="Cambria"/>
                          <w:sz w:val="16"/>
                          <w:szCs w:val="16"/>
                        </w:rPr>
                      </w:pPr>
                    </w:p>
                    <w:p w:rsidR="001233CC" w:rsidRPr="007B7E82" w:rsidRDefault="001233CC" w:rsidP="00F6587B">
                      <w:pPr>
                        <w:pStyle w:val="Liststycke"/>
                        <w:numPr>
                          <w:ilvl w:val="0"/>
                          <w:numId w:val="52"/>
                        </w:numPr>
                        <w:ind w:left="567" w:hanging="567"/>
                        <w:rPr>
                          <w:rFonts w:ascii="Cambria" w:eastAsiaTheme="minorEastAsia" w:hAnsi="Cambria"/>
                        </w:rPr>
                      </w:pPr>
                      <w:r w:rsidRPr="007B7E82">
                        <w:rPr>
                          <w:rFonts w:ascii="Cambria" w:eastAsiaTheme="minorEastAsia" w:hAnsi="Cambria"/>
                        </w:rPr>
                        <w:t xml:space="preserve">Lös ut </w:t>
                      </w:r>
                      <m:oMath>
                        <m:r>
                          <w:rPr>
                            <w:rFonts w:ascii="Cambria Math" w:eastAsiaTheme="minorEastAsia" w:hAnsi="Cambria Math"/>
                          </w:rPr>
                          <m:t>R</m:t>
                        </m:r>
                      </m:oMath>
                      <w:r w:rsidRPr="007B7E82">
                        <w:rPr>
                          <w:rFonts w:ascii="Cambria" w:eastAsiaTheme="minorEastAsia" w:hAnsi="Cambria"/>
                        </w:rPr>
                        <w:t xml:space="preserve"> ur formeln</w:t>
                      </w:r>
                      <w:r>
                        <w:rPr>
                          <w:rFonts w:ascii="Cambria" w:eastAsiaTheme="minorEastAsia" w:hAnsi="Cambria"/>
                        </w:rPr>
                        <w:tab/>
                        <w:t xml:space="preserve">                         </w:t>
                      </w:r>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r>
                              <w:rPr>
                                <w:rFonts w:ascii="Cambria Math" w:eastAsiaTheme="minorEastAsia" w:hAnsi="Cambria Math"/>
                                <w:sz w:val="28"/>
                                <w:szCs w:val="28"/>
                              </w:rPr>
                              <m:t>R</m:t>
                            </m:r>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1</m:t>
                                </m:r>
                              </m:sub>
                            </m:sSub>
                          </m:den>
                        </m:f>
                      </m:oMath>
                      <w:r w:rsidRPr="007B7E82">
                        <w:rPr>
                          <w:rFonts w:ascii="Cambria" w:eastAsiaTheme="minorEastAsia" w:hAnsi="Cambria"/>
                        </w:rPr>
                        <w:t xml:space="preserve"> </w:t>
                      </w:r>
                      <m:oMath>
                        <m:r>
                          <w:rPr>
                            <w:rFonts w:ascii="Cambria Math" w:eastAsiaTheme="minorEastAsia" w:hAnsi="Cambria Math"/>
                          </w:rPr>
                          <m:t>+</m:t>
                        </m:r>
                      </m:oMath>
                      <w:r w:rsidRPr="007B7E8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2</m:t>
                                </m:r>
                              </m:sub>
                            </m:sSub>
                          </m:den>
                        </m:f>
                      </m:oMath>
                      <w:r>
                        <w:rPr>
                          <w:rFonts w:ascii="Cambria" w:eastAsiaTheme="minorEastAsia" w:hAnsi="Cambria"/>
                          <w:sz w:val="28"/>
                          <w:szCs w:val="28"/>
                          <w:lang w:eastAsia="en-US"/>
                        </w:rPr>
                        <w:t xml:space="preserve"> </w:t>
                      </w:r>
                      <m:oMath>
                        <m:r>
                          <w:rPr>
                            <w:rFonts w:ascii="Cambria Math" w:eastAsiaTheme="minorEastAsia" w:hAnsi="Cambria Math"/>
                            <w:lang w:eastAsia="en-US"/>
                          </w:rPr>
                          <m:t>+</m:t>
                        </m:r>
                      </m:oMath>
                      <w:r>
                        <w:rPr>
                          <w:rFonts w:ascii="Cambria" w:eastAsiaTheme="minorEastAsia" w:hAnsi="Cambria"/>
                          <w:sz w:val="28"/>
                          <w:szCs w:val="28"/>
                          <w:lang w:eastAsia="en-US"/>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1</m:t>
                            </m:r>
                          </m:num>
                          <m:den>
                            <m:sSub>
                              <m:sSubPr>
                                <m:ctrlPr>
                                  <w:rPr>
                                    <w:rFonts w:ascii="Cambria Math" w:eastAsiaTheme="minorEastAsia" w:hAnsi="Cambria Math" w:cstheme="minorBidi"/>
                                    <w:i/>
                                    <w:sz w:val="28"/>
                                    <w:szCs w:val="28"/>
                                    <w:lang w:eastAsia="en-US"/>
                                  </w:rPr>
                                </m:ctrlPr>
                              </m:sSubPr>
                              <m:e>
                                <m:r>
                                  <w:rPr>
                                    <w:rFonts w:ascii="Cambria Math" w:eastAsiaTheme="minorEastAsia" w:hAnsi="Cambria Math"/>
                                    <w:sz w:val="28"/>
                                    <w:szCs w:val="28"/>
                                  </w:rPr>
                                  <m:t>R</m:t>
                                </m:r>
                              </m:e>
                              <m:sub>
                                <m:r>
                                  <w:rPr>
                                    <w:rFonts w:ascii="Cambria Math" w:eastAsiaTheme="minorEastAsia" w:hAnsi="Cambria Math"/>
                                    <w:sz w:val="28"/>
                                    <w:szCs w:val="28"/>
                                  </w:rPr>
                                  <m:t>3</m:t>
                                </m:r>
                              </m:sub>
                            </m:sSub>
                          </m:den>
                        </m:f>
                      </m:oMath>
                      <w:r w:rsidRPr="007B7E82">
                        <w:rPr>
                          <w:rFonts w:ascii="Cambria" w:eastAsiaTheme="minorEastAsia" w:hAnsi="Cambria"/>
                        </w:rPr>
                        <w:t xml:space="preserve"> .</w:t>
                      </w:r>
                    </w:p>
                    <w:p w:rsidR="001233CC" w:rsidRPr="00F911F2" w:rsidRDefault="001233CC" w:rsidP="00EB0FEB">
                      <w:pPr>
                        <w:pStyle w:val="Liststycke"/>
                        <w:rPr>
                          <w:rFonts w:ascii="Cambria" w:eastAsiaTheme="minorEastAsia" w:hAnsi="Cambria"/>
                          <w:sz w:val="20"/>
                          <w:szCs w:val="20"/>
                        </w:rPr>
                      </w:pPr>
                    </w:p>
                    <w:p w:rsidR="001233CC" w:rsidRPr="00414D2B" w:rsidRDefault="001233CC" w:rsidP="00F6587B">
                      <w:pPr>
                        <w:pStyle w:val="Liststycke"/>
                        <w:numPr>
                          <w:ilvl w:val="0"/>
                          <w:numId w:val="52"/>
                        </w:numPr>
                        <w:ind w:left="567" w:hanging="567"/>
                        <w:rPr>
                          <w:rFonts w:ascii="Cambria" w:eastAsiaTheme="minorEastAsia" w:hAnsi="Cambria"/>
                        </w:rPr>
                      </w:pPr>
                      <w:r w:rsidRPr="00414D2B">
                        <w:rPr>
                          <w:rFonts w:ascii="Cambria" w:eastAsiaTheme="minorEastAsia" w:hAnsi="Cambria"/>
                        </w:rPr>
                        <w:t xml:space="preserve">Man har </w:t>
                      </w:r>
                      <m:oMath>
                        <m:r>
                          <w:rPr>
                            <w:rFonts w:ascii="Cambria Math" w:eastAsiaTheme="minorEastAsia" w:hAnsi="Cambria Math"/>
                          </w:rPr>
                          <m:t>c&gt;0</m:t>
                        </m:r>
                      </m:oMath>
                      <w:r w:rsidRPr="00414D2B">
                        <w:rPr>
                          <w:rFonts w:ascii="Cambria" w:eastAsiaTheme="minorEastAsia" w:hAnsi="Cambria"/>
                        </w:rPr>
                        <w:t xml:space="preserve"> och </w:t>
                      </w:r>
                      <m:oMath>
                        <m:r>
                          <w:rPr>
                            <w:rFonts w:ascii="Cambria Math" w:eastAsiaTheme="minorEastAsia" w:hAnsi="Cambria Math"/>
                          </w:rPr>
                          <m:t>v&gt;0</m:t>
                        </m:r>
                      </m:oMath>
                      <w:r w:rsidRPr="00414D2B">
                        <w:rPr>
                          <w:rFonts w:ascii="Cambria" w:eastAsiaTheme="minorEastAsia" w:hAnsi="Cambria"/>
                        </w:rPr>
                        <w:t xml:space="preserve">. Lös ut </w:t>
                      </w:r>
                      <m:oMath>
                        <m:r>
                          <w:rPr>
                            <w:rFonts w:ascii="Cambria Math" w:eastAsiaTheme="minorEastAsia" w:hAnsi="Cambria Math"/>
                          </w:rPr>
                          <m:t>v</m:t>
                        </m:r>
                      </m:oMath>
                      <w:r w:rsidRPr="00414D2B">
                        <w:rPr>
                          <w:rFonts w:ascii="Cambria" w:eastAsiaTheme="minorEastAsia" w:hAnsi="Cambria"/>
                        </w:rPr>
                        <w:t xml:space="preserve"> ur formeln </w:t>
                      </w:r>
                      <m:oMath>
                        <m:r>
                          <w:rPr>
                            <w:rFonts w:ascii="Cambria Math" w:eastAsiaTheme="minorEastAsia" w:hAnsi="Cambria Math"/>
                          </w:rPr>
                          <m:t>M=</m:t>
                        </m:r>
                      </m:oMath>
                      <w:r w:rsidRPr="00414D2B">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cstheme="minorBidi"/>
                                <w:sz w:val="28"/>
                                <w:szCs w:val="28"/>
                                <w:lang w:eastAsia="en-US"/>
                              </w:rPr>
                              <m:t>m</m:t>
                            </m:r>
                          </m:num>
                          <m:den>
                            <m:rad>
                              <m:radPr>
                                <m:degHide m:val="1"/>
                                <m:ctrlPr>
                                  <w:rPr>
                                    <w:rFonts w:ascii="Cambria Math" w:eastAsiaTheme="minorEastAsia" w:hAnsi="Cambria Math" w:cstheme="minorBidi"/>
                                    <w:i/>
                                    <w:sz w:val="28"/>
                                    <w:szCs w:val="28"/>
                                    <w:lang w:eastAsia="en-US"/>
                                  </w:rPr>
                                </m:ctrlPr>
                              </m:radPr>
                              <m:deg/>
                              <m:e>
                                <m:r>
                                  <w:rPr>
                                    <w:rFonts w:ascii="Cambria Math" w:eastAsiaTheme="minorEastAsia" w:hAnsi="Cambria Math"/>
                                    <w:sz w:val="28"/>
                                    <w:szCs w:val="28"/>
                                  </w:rPr>
                                  <m:t>1-</m:t>
                                </m:r>
                                <m:f>
                                  <m:fPr>
                                    <m:ctrlPr>
                                      <w:rPr>
                                        <w:rFonts w:ascii="Cambria Math" w:eastAsiaTheme="minorEastAsia" w:hAnsi="Cambria Math" w:cstheme="minorBidi"/>
                                        <w:i/>
                                        <w:sz w:val="28"/>
                                        <w:szCs w:val="28"/>
                                        <w:lang w:eastAsia="en-US"/>
                                      </w:rPr>
                                    </m:ctrlPr>
                                  </m:fPr>
                                  <m:num>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v</m:t>
                                        </m:r>
                                      </m:e>
                                      <m:sup>
                                        <m:r>
                                          <w:rPr>
                                            <w:rFonts w:ascii="Cambria Math" w:eastAsiaTheme="minorEastAsia" w:hAnsi="Cambria Math"/>
                                            <w:sz w:val="28"/>
                                            <w:szCs w:val="28"/>
                                          </w:rPr>
                                          <m:t>2</m:t>
                                        </m:r>
                                      </m:sup>
                                    </m:sSup>
                                  </m:num>
                                  <m:den>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c</m:t>
                                        </m:r>
                                      </m:e>
                                      <m:sup>
                                        <m:r>
                                          <w:rPr>
                                            <w:rFonts w:ascii="Cambria Math" w:eastAsiaTheme="minorEastAsia" w:hAnsi="Cambria Math"/>
                                            <w:sz w:val="28"/>
                                            <w:szCs w:val="28"/>
                                          </w:rPr>
                                          <m:t>2</m:t>
                                        </m:r>
                                      </m:sup>
                                    </m:sSup>
                                  </m:den>
                                </m:f>
                              </m:e>
                            </m:rad>
                          </m:den>
                        </m:f>
                      </m:oMath>
                      <w:r w:rsidRPr="00414D2B">
                        <w:rPr>
                          <w:rFonts w:ascii="Cambria" w:eastAsiaTheme="minorEastAsia" w:hAnsi="Cambria"/>
                        </w:rPr>
                        <w:t xml:space="preserve"> .</w:t>
                      </w:r>
                    </w:p>
                    <w:p w:rsidR="001233CC" w:rsidRPr="00F911F2" w:rsidRDefault="001233CC" w:rsidP="00EB0FEB">
                      <w:pPr>
                        <w:pStyle w:val="Liststycke"/>
                        <w:rPr>
                          <w:rFonts w:ascii="Cambria" w:eastAsiaTheme="minorEastAsia" w:hAnsi="Cambria"/>
                          <w:sz w:val="20"/>
                          <w:szCs w:val="20"/>
                        </w:rPr>
                      </w:pPr>
                    </w:p>
                    <w:p w:rsidR="001233CC" w:rsidRDefault="001233CC" w:rsidP="00F6587B">
                      <w:pPr>
                        <w:pStyle w:val="Liststycke"/>
                        <w:numPr>
                          <w:ilvl w:val="0"/>
                          <w:numId w:val="52"/>
                        </w:numPr>
                        <w:ind w:left="567" w:hanging="567"/>
                        <w:rPr>
                          <w:rFonts w:ascii="Cambria" w:eastAsiaTheme="minorEastAsia" w:hAnsi="Cambria"/>
                        </w:rPr>
                      </w:pPr>
                      <w:r w:rsidRPr="00414D2B">
                        <w:rPr>
                          <w:rFonts w:ascii="Cambria" w:eastAsiaTheme="minorEastAsia" w:hAnsi="Cambria"/>
                        </w:rPr>
                        <w:t xml:space="preserve">Lös ut </w:t>
                      </w:r>
                      <m:oMath>
                        <m:r>
                          <w:rPr>
                            <w:rFonts w:ascii="Cambria Math" w:eastAsiaTheme="minorEastAsia" w:hAnsi="Cambria Math"/>
                          </w:rPr>
                          <m:t>C</m:t>
                        </m:r>
                      </m:oMath>
                      <w:r w:rsidRPr="00414D2B">
                        <w:rPr>
                          <w:rFonts w:ascii="Cambria" w:eastAsiaTheme="minorEastAsia" w:hAnsi="Cambria"/>
                        </w:rPr>
                        <w:t xml:space="preserve">, </w:t>
                      </w:r>
                      <m:oMath>
                        <m:r>
                          <w:rPr>
                            <w:rFonts w:ascii="Cambria Math" w:eastAsiaTheme="minorEastAsia" w:hAnsi="Cambria Math"/>
                          </w:rPr>
                          <m:t>C&gt;0</m:t>
                        </m:r>
                      </m:oMath>
                      <w:r w:rsidRPr="00414D2B">
                        <w:rPr>
                          <w:rFonts w:ascii="Cambria" w:eastAsiaTheme="minorEastAsia" w:hAnsi="Cambria"/>
                        </w:rPr>
                        <w:t xml:space="preserve">, ur formeln </w:t>
                      </w:r>
                    </w:p>
                    <w:p w:rsidR="001233CC" w:rsidRPr="007B7E82" w:rsidRDefault="001233CC" w:rsidP="00EB0FEB">
                      <w:pPr>
                        <w:rPr>
                          <w:rFonts w:ascii="Cambria" w:eastAsiaTheme="minorEastAsia" w:hAnsi="Cambria"/>
                        </w:rPr>
                      </w:pPr>
                      <m:oMath>
                        <m:r>
                          <w:rPr>
                            <w:rFonts w:ascii="Cambria Math" w:eastAsiaTheme="minorEastAsia" w:hAnsi="Cambria Math" w:cs="Times New Roman"/>
                            <w:sz w:val="24"/>
                            <w:szCs w:val="24"/>
                            <w:lang w:eastAsia="sv-SE"/>
                          </w:rPr>
                          <m:t xml:space="preserve">              </m:t>
                        </m:r>
                        <m:r>
                          <w:rPr>
                            <w:rFonts w:ascii="Cambria Math" w:eastAsiaTheme="minorEastAsia" w:hAnsi="Cambria Math"/>
                          </w:rPr>
                          <m:t>Z=</m:t>
                        </m:r>
                        <m:rad>
                          <m:radPr>
                            <m:degHide m:val="1"/>
                            <m:ctrlPr>
                              <w:rPr>
                                <w:rFonts w:ascii="Cambria Math" w:eastAsiaTheme="minorEastAsia" w:hAnsi="Cambria Math"/>
                                <w:i/>
                              </w:rPr>
                            </m:ctrlPr>
                          </m:radPr>
                          <m:deg/>
                          <m:e>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ωL-</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ωC</m:t>
                                        </m:r>
                                      </m:den>
                                    </m:f>
                                  </m:e>
                                </m:d>
                              </m:e>
                              <m:sup>
                                <m:r>
                                  <w:rPr>
                                    <w:rFonts w:ascii="Cambria Math" w:eastAsiaTheme="minorEastAsia" w:hAnsi="Cambria Math"/>
                                  </w:rPr>
                                  <m:t>2</m:t>
                                </m:r>
                              </m:sup>
                            </m:sSup>
                          </m:e>
                        </m:rad>
                      </m:oMath>
                      <w:r w:rsidRPr="007B7E82">
                        <w:rPr>
                          <w:rFonts w:ascii="Cambria" w:eastAsiaTheme="minorEastAsia" w:hAnsi="Cambria"/>
                        </w:rPr>
                        <w:t>.</w:t>
                      </w:r>
                    </w:p>
                    <w:p w:rsidR="001233CC" w:rsidRDefault="001233CC" w:rsidP="00EB0FEB">
                      <w:pPr>
                        <w:ind w:left="426" w:hanging="426"/>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928064" behindDoc="0" locked="0" layoutInCell="1" allowOverlap="1" wp14:anchorId="579BC2E5" wp14:editId="0D90A88E">
                <wp:simplePos x="0" y="0"/>
                <wp:positionH relativeFrom="column">
                  <wp:posOffset>-204394</wp:posOffset>
                </wp:positionH>
                <wp:positionV relativeFrom="paragraph">
                  <wp:posOffset>44185</wp:posOffset>
                </wp:positionV>
                <wp:extent cx="2784143" cy="9103056"/>
                <wp:effectExtent l="0" t="0" r="0" b="3175"/>
                <wp:wrapNone/>
                <wp:docPr id="1144" name="Textruta 1144"/>
                <wp:cNvGraphicFramePr/>
                <a:graphic xmlns:a="http://schemas.openxmlformats.org/drawingml/2006/main">
                  <a:graphicData uri="http://schemas.microsoft.com/office/word/2010/wordprocessingShape">
                    <wps:wsp>
                      <wps:cNvSpPr txBox="1"/>
                      <wps:spPr>
                        <a:xfrm>
                          <a:off x="0" y="0"/>
                          <a:ext cx="2784143" cy="9103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F38FC" w:rsidRDefault="001233CC" w:rsidP="00DD5733">
                            <w:pPr>
                              <w:pStyle w:val="Liststycke"/>
                              <w:numPr>
                                <w:ilvl w:val="0"/>
                                <w:numId w:val="21"/>
                              </w:numPr>
                              <w:spacing w:line="360" w:lineRule="auto"/>
                              <w:ind w:left="567" w:hanging="567"/>
                              <w:rPr>
                                <w:rFonts w:ascii="Cambria" w:hAnsi="Cambria"/>
                              </w:rPr>
                            </w:pPr>
                            <w:r w:rsidRPr="00BF38FC">
                              <w:rPr>
                                <w:rFonts w:ascii="Cambria" w:hAnsi="Cambria"/>
                              </w:rPr>
                              <w:t>Lös ut variabel som står inom parentes efter formeln.</w:t>
                            </w:r>
                          </w:p>
                          <w:p w:rsidR="001233CC" w:rsidRPr="000A760A" w:rsidRDefault="001233CC" w:rsidP="00DD5733">
                            <w:pPr>
                              <w:pStyle w:val="Liststycke"/>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3</m:t>
                              </m:r>
                              <m:r>
                                <w:rPr>
                                  <w:rFonts w:ascii="Cambria Math" w:hAnsi="Cambria Math"/>
                                </w:rPr>
                                <m:t>x</m:t>
                              </m:r>
                              <m:r>
                                <w:rPr>
                                  <w:rFonts w:ascii="Cambria Math" w:hAnsi="Cambria Math"/>
                                  <w:lang w:val="en-US"/>
                                </w:rPr>
                                <m:t>+4</m:t>
                              </m:r>
                              <m:r>
                                <w:rPr>
                                  <w:rFonts w:ascii="Cambria Math" w:hAnsi="Cambria Math"/>
                                </w:rPr>
                                <m:t>y</m:t>
                              </m:r>
                              <m:r>
                                <w:rPr>
                                  <w:rFonts w:ascii="Cambria Math" w:hAnsi="Cambria Math"/>
                                  <w:lang w:val="en-US"/>
                                </w:rPr>
                                <m:t>-13=0</m:t>
                              </m:r>
                            </m:oMath>
                            <w:r w:rsidRPr="000A760A">
                              <w:rPr>
                                <w:rFonts w:ascii="Cambria" w:hAnsi="Cambria"/>
                                <w:lang w:val="en-US"/>
                              </w:rPr>
                              <w:tab/>
                            </w:r>
                            <m:oMath>
                              <m:d>
                                <m:dPr>
                                  <m:ctrlPr>
                                    <w:rPr>
                                      <w:rFonts w:ascii="Cambria Math" w:hAnsi="Cambria Math"/>
                                      <w:i/>
                                    </w:rPr>
                                  </m:ctrlPr>
                                </m:dPr>
                                <m:e>
                                  <m:r>
                                    <w:rPr>
                                      <w:rFonts w:ascii="Cambria Math" w:hAnsi="Cambria Math"/>
                                    </w:rPr>
                                    <m:t>x</m:t>
                                  </m:r>
                                </m:e>
                              </m:d>
                            </m:oMath>
                            <w:r w:rsidRPr="000A760A">
                              <w:rPr>
                                <w:rFonts w:ascii="Cambria" w:eastAsiaTheme="minorEastAsia" w:hAnsi="Cambria"/>
                              </w:rPr>
                              <w:tab/>
                            </w:r>
                          </w:p>
                          <w:p w:rsidR="001233CC" w:rsidRPr="000A760A" w:rsidRDefault="001233CC" w:rsidP="00DD5733">
                            <w:pPr>
                              <w:pStyle w:val="Liststycke"/>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5</m:t>
                              </m:r>
                              <m:r>
                                <w:rPr>
                                  <w:rFonts w:ascii="Cambria Math" w:hAnsi="Cambria Math"/>
                                </w:rPr>
                                <m:t>x</m:t>
                              </m:r>
                              <m:r>
                                <w:rPr>
                                  <w:rFonts w:ascii="Cambria Math" w:hAnsi="Cambria Math"/>
                                  <w:lang w:val="en-US"/>
                                </w:rPr>
                                <m:t>-3</m:t>
                              </m:r>
                              <m:r>
                                <w:rPr>
                                  <w:rFonts w:ascii="Cambria Math" w:hAnsi="Cambria Math"/>
                                </w:rPr>
                                <m:t>y</m:t>
                              </m:r>
                              <m:r>
                                <w:rPr>
                                  <w:rFonts w:ascii="Cambria Math" w:hAnsi="Cambria Math"/>
                                  <w:lang w:val="en-US"/>
                                </w:rPr>
                                <m:t>+14=0</m:t>
                              </m:r>
                            </m:oMath>
                            <w:r w:rsidRPr="000A760A">
                              <w:rPr>
                                <w:rFonts w:ascii="Cambria" w:hAnsi="Cambria"/>
                                <w:lang w:val="en-US"/>
                              </w:rPr>
                              <w:tab/>
                            </w:r>
                            <m:oMath>
                              <m:d>
                                <m:dPr>
                                  <m:ctrlPr>
                                    <w:rPr>
                                      <w:rFonts w:ascii="Cambria Math" w:hAnsi="Cambria Math"/>
                                      <w:i/>
                                    </w:rPr>
                                  </m:ctrlPr>
                                </m:dPr>
                                <m:e>
                                  <m:r>
                                    <w:rPr>
                                      <w:rFonts w:ascii="Cambria Math" w:hAnsi="Cambria Math"/>
                                    </w:rPr>
                                    <m:t>y</m:t>
                                  </m:r>
                                </m:e>
                              </m:d>
                            </m:oMath>
                          </w:p>
                          <w:p w:rsidR="001233CC" w:rsidRPr="000A760A" w:rsidRDefault="001233CC" w:rsidP="00DD5733">
                            <w:pPr>
                              <w:pStyle w:val="Liststycke"/>
                              <w:numPr>
                                <w:ilvl w:val="0"/>
                                <w:numId w:val="19"/>
                              </w:numPr>
                              <w:tabs>
                                <w:tab w:val="left" w:pos="2835"/>
                                <w:tab w:val="left" w:pos="3240"/>
                                <w:tab w:val="left" w:pos="4500"/>
                              </w:tabs>
                              <w:spacing w:line="360" w:lineRule="auto"/>
                              <w:ind w:left="993" w:hanging="426"/>
                              <w:rPr>
                                <w:rFonts w:ascii="Cambria" w:hAnsi="Cambria"/>
                              </w:rPr>
                            </w:pPr>
                            <w:r w:rsidRPr="000A760A">
                              <w:rPr>
                                <w:rFonts w:ascii="Cambria" w:hAnsi="Cambria"/>
                                <w:i/>
                              </w:rPr>
                              <w:t>S</w:t>
                            </w:r>
                            <m:oMath>
                              <m:r>
                                <w:rPr>
                                  <w:rFonts w:ascii="Cambria Math" w:hAnsi="Cambria Math"/>
                                </w:rPr>
                                <m:t xml:space="preserve"> =2πrh+2π</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0A760A">
                              <w:rPr>
                                <w:rFonts w:ascii="Cambria" w:hAnsi="Cambria"/>
                              </w:rPr>
                              <w:tab/>
                            </w:r>
                            <m:oMath>
                              <m:d>
                                <m:dPr>
                                  <m:ctrlPr>
                                    <w:rPr>
                                      <w:rFonts w:ascii="Cambria Math" w:hAnsi="Cambria Math"/>
                                      <w:i/>
                                    </w:rPr>
                                  </m:ctrlPr>
                                </m:dPr>
                                <m:e>
                                  <m:r>
                                    <w:rPr>
                                      <w:rFonts w:ascii="Cambria Math" w:hAnsi="Cambria Math"/>
                                    </w:rPr>
                                    <m:t>h</m:t>
                                  </m:r>
                                </m:e>
                              </m:d>
                            </m:oMath>
                          </w:p>
                          <w:p w:rsidR="001233CC" w:rsidRPr="000A760A" w:rsidRDefault="001233CC" w:rsidP="00DD5733">
                            <w:pPr>
                              <w:pStyle w:val="Liststycke"/>
                              <w:numPr>
                                <w:ilvl w:val="0"/>
                                <w:numId w:val="19"/>
                              </w:numPr>
                              <w:tabs>
                                <w:tab w:val="left" w:pos="2835"/>
                                <w:tab w:val="left" w:pos="3240"/>
                                <w:tab w:val="left" w:pos="4500"/>
                              </w:tabs>
                              <w:spacing w:line="360" w:lineRule="auto"/>
                              <w:ind w:left="993" w:hanging="426"/>
                              <w:rPr>
                                <w:rFonts w:ascii="Cambria" w:hAnsi="Cambria"/>
                              </w:rPr>
                            </w:pPr>
                            <m:oMath>
                              <m:r>
                                <w:rPr>
                                  <w:rFonts w:ascii="Cambria Math" w:hAnsi="Cambria Math"/>
                                </w:rPr>
                                <m:t>L=a+nd-d</m:t>
                              </m:r>
                            </m:oMath>
                            <w:r w:rsidRPr="000A760A">
                              <w:rPr>
                                <w:rFonts w:ascii="Cambria" w:hAnsi="Cambria"/>
                              </w:rPr>
                              <w:tab/>
                            </w:r>
                            <m:oMath>
                              <m:d>
                                <m:dPr>
                                  <m:ctrlPr>
                                    <w:rPr>
                                      <w:rFonts w:ascii="Cambria Math" w:hAnsi="Cambria Math"/>
                                      <w:i/>
                                    </w:rPr>
                                  </m:ctrlPr>
                                </m:dPr>
                                <m:e>
                                  <m:r>
                                    <w:rPr>
                                      <w:rFonts w:ascii="Cambria Math" w:hAnsi="Cambria Math"/>
                                    </w:rPr>
                                    <m:t>d</m:t>
                                  </m:r>
                                </m:e>
                              </m:d>
                            </m:oMath>
                          </w:p>
                          <w:p w:rsidR="001233CC" w:rsidRDefault="001233CC" w:rsidP="00EB0FEB"/>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603D6C"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U=RI</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R</m:t>
                                  </m:r>
                                </m:e>
                              </m:d>
                            </m:oMath>
                            <w:r>
                              <w:rPr>
                                <w:rFonts w:ascii="Cambria" w:hAnsi="Cambria"/>
                              </w:rPr>
                              <w:tab/>
                            </w:r>
                          </w:p>
                          <w:p w:rsidR="001233CC" w:rsidRPr="00264D92"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F=ma</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a</m:t>
                                  </m:r>
                                </m:e>
                              </m:d>
                            </m:oMath>
                          </w:p>
                          <w:p w:rsidR="001233CC" w:rsidRPr="00603D6C"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lang w:val="en-US"/>
                                </w:rPr>
                                <m:t>p</m:t>
                              </m:r>
                              <m:r>
                                <w:rPr>
                                  <w:rFonts w:ascii="Cambria Math" w:hAnsi="Cambria Math"/>
                                </w:rPr>
                                <m:t>V=nRT</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V</m:t>
                                  </m:r>
                                </m:e>
                              </m:d>
                            </m:oMath>
                            <w:r w:rsidRPr="00603D6C">
                              <w:rPr>
                                <w:rFonts w:ascii="Cambria" w:hAnsi="Cambria"/>
                              </w:rPr>
                              <w:tab/>
                            </w:r>
                          </w:p>
                          <w:p w:rsidR="001233CC" w:rsidRPr="00264D92"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v=</m:t>
                              </m:r>
                              <m:rad>
                                <m:radPr>
                                  <m:degHide m:val="1"/>
                                  <m:ctrlPr>
                                    <w:rPr>
                                      <w:rFonts w:ascii="Cambria Math" w:hAnsi="Cambria Math"/>
                                      <w:i/>
                                    </w:rPr>
                                  </m:ctrlPr>
                                </m:radPr>
                                <m:deg/>
                                <m:e>
                                  <m:r>
                                    <w:rPr>
                                      <w:rFonts w:ascii="Cambria Math" w:hAnsi="Cambria Math"/>
                                    </w:rPr>
                                    <m:t>2gh</m:t>
                                  </m:r>
                                </m:e>
                              </m:rad>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h</m:t>
                                  </m:r>
                                </m:e>
                              </m:d>
                            </m:oMath>
                          </w:p>
                          <w:p w:rsidR="001233CC" w:rsidRDefault="001233CC" w:rsidP="00EB0FEB">
                            <w:pPr>
                              <w:spacing w:line="360" w:lineRule="auto"/>
                              <w:jc w:val="both"/>
                              <w:rPr>
                                <w:rFonts w:ascii="Cambria" w:hAnsi="Cambria"/>
                              </w:rPr>
                            </w:pPr>
                          </w:p>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264D92" w:rsidRDefault="002D00F0" w:rsidP="00DD5733">
                            <w:pPr>
                              <w:pStyle w:val="Liststycke"/>
                              <w:numPr>
                                <w:ilvl w:val="0"/>
                                <w:numId w:val="18"/>
                              </w:numPr>
                              <w:spacing w:line="360" w:lineRule="auto"/>
                              <w:ind w:left="993" w:hanging="426"/>
                              <w:jc w:val="both"/>
                              <w:rPr>
                                <w:rFonts w:ascii="Cambria" w:eastAsiaTheme="minorEastAsia" w:hAnsi="Cambria"/>
                              </w:rPr>
                            </w:pPr>
                            <m:oMath>
                              <m:sSup>
                                <m:sSupPr>
                                  <m:ctrlPr>
                                    <w:rPr>
                                      <w:rFonts w:ascii="Cambria Math" w:eastAsiaTheme="minorHAnsi" w:hAnsi="Cambria Math" w:cstheme="minorBidi"/>
                                      <w:i/>
                                      <w:lang w:eastAsia="en-US"/>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eastAsiaTheme="minorHAnsi" w:hAnsi="Cambria Math" w:cstheme="minorBidi"/>
                                      <w:i/>
                                      <w:lang w:eastAsia="en-US"/>
                                    </w:rPr>
                                  </m:ctrlPr>
                                </m:sSupPr>
                                <m:e>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e>
                                <m:sup>
                                  <m:r>
                                    <w:rPr>
                                      <w:rFonts w:ascii="Cambria Math" w:hAnsi="Cambria Math"/>
                                    </w:rPr>
                                    <m:t>2</m:t>
                                  </m:r>
                                </m:sup>
                              </m:sSup>
                              <m:r>
                                <w:rPr>
                                  <w:rFonts w:ascii="Cambria Math" w:hAnsi="Cambria Math"/>
                                </w:rPr>
                                <m:t>=2as</m:t>
                              </m:r>
                            </m:oMath>
                            <w:r w:rsidR="001233CC">
                              <w:rPr>
                                <w:rFonts w:ascii="Cambria" w:eastAsiaTheme="minorEastAsia" w:hAnsi="Cambria"/>
                              </w:rPr>
                              <w:t xml:space="preserve"> </w:t>
                            </w:r>
                            <m:oMath>
                              <m:d>
                                <m:dPr>
                                  <m:ctrlPr>
                                    <w:rPr>
                                      <w:rFonts w:ascii="Cambria Math" w:hAnsi="Cambria Math"/>
                                      <w:i/>
                                    </w:rPr>
                                  </m:ctrlPr>
                                </m:dPr>
                                <m:e>
                                  <m:r>
                                    <w:rPr>
                                      <w:rFonts w:ascii="Cambria Math" w:hAnsi="Cambria Math"/>
                                    </w:rPr>
                                    <m:t>a</m:t>
                                  </m:r>
                                </m:e>
                              </m:d>
                            </m:oMath>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rPr>
                                <m:t>s=</m:t>
                              </m:r>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r>
                                <w:rPr>
                                  <w:rFonts w:ascii="Cambria Math" w:hAnsi="Cambria Math"/>
                                </w:rPr>
                                <m:t>t+</m:t>
                              </m:r>
                            </m:oMath>
                            <w:r w:rsidRPr="00264D9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a</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t</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r>
                              <w:rPr>
                                <w:rFonts w:ascii="Cambria" w:eastAsiaTheme="minorEastAsia" w:hAnsi="Cambria"/>
                                <w:sz w:val="28"/>
                                <w:szCs w:val="28"/>
                                <w:lang w:eastAsia="en-US"/>
                              </w:rPr>
                              <w:t xml:space="preserve"> </w:t>
                            </w:r>
                            <w:r>
                              <w:rPr>
                                <w:rFonts w:ascii="Cambria" w:eastAsiaTheme="minorEastAsia" w:hAnsi="Cambria"/>
                                <w:sz w:val="28"/>
                                <w:szCs w:val="28"/>
                                <w:lang w:eastAsia="en-US"/>
                              </w:rPr>
                              <w:tab/>
                            </w:r>
                            <m:oMath>
                              <m:r>
                                <w:rPr>
                                  <w:rFonts w:ascii="Cambria Math" w:hAnsi="Cambria Math"/>
                                </w:rPr>
                                <m:t>(a)</m:t>
                              </m:r>
                            </m:oMath>
                            <w:r w:rsidRPr="00264D92">
                              <w:rPr>
                                <w:rFonts w:ascii="Cambria" w:hAnsi="Cambria"/>
                              </w:rPr>
                              <w:tab/>
                            </w:r>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0</m:t>
                                  </m:r>
                                </m:sub>
                              </m:sSub>
                              <m:d>
                                <m:dPr>
                                  <m:ctrlPr>
                                    <w:rPr>
                                      <w:rFonts w:ascii="Cambria Math" w:hAnsi="Cambria Math"/>
                                      <w:i/>
                                    </w:rPr>
                                  </m:ctrlPr>
                                </m:dPr>
                                <m:e>
                                  <m:r>
                                    <w:rPr>
                                      <w:rFonts w:ascii="Cambria Math" w:hAnsi="Cambria Math"/>
                                    </w:rPr>
                                    <m:t>1+γT</m:t>
                                  </m:r>
                                </m:e>
                              </m:d>
                            </m:oMath>
                            <w:r>
                              <w:rPr>
                                <w:rFonts w:ascii="Cambria" w:eastAsiaTheme="minorEastAsia" w:hAnsi="Cambria"/>
                              </w:rPr>
                              <w:tab/>
                            </w:r>
                            <m:oMath>
                              <m:d>
                                <m:dPr>
                                  <m:ctrlPr>
                                    <w:rPr>
                                      <w:rFonts w:ascii="Cambria Math" w:hAnsi="Cambria Math"/>
                                      <w:i/>
                                    </w:rPr>
                                  </m:ctrlPr>
                                </m:dPr>
                                <m:e>
                                  <m:r>
                                    <w:rPr>
                                      <w:rFonts w:ascii="Cambria Math" w:hAnsi="Cambria Math"/>
                                    </w:rPr>
                                    <m:t>T</m:t>
                                  </m:r>
                                </m:e>
                              </m:d>
                            </m:oMath>
                          </w:p>
                          <w:p w:rsidR="001233CC" w:rsidRPr="007852E0"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lang w:val="en-US"/>
                                </w:rPr>
                                <m:t>P=</m:t>
                              </m:r>
                            </m:oMath>
                            <w:r w:rsidRPr="00264D92">
                              <w:rPr>
                                <w:rFonts w:ascii="Cambria" w:eastAsiaTheme="minorEastAsia" w:hAnsi="Cambria"/>
                                <w:lang w:val="en-US"/>
                              </w:rPr>
                              <w:t xml:space="preserve"> </w:t>
                            </w:r>
                            <m:oMath>
                              <m:f>
                                <m:fPr>
                                  <m:ctrlPr>
                                    <w:rPr>
                                      <w:rFonts w:ascii="Cambria Math" w:eastAsiaTheme="minorEastAsia" w:hAnsi="Cambria Math" w:cstheme="minorBidi"/>
                                      <w:i/>
                                      <w:sz w:val="28"/>
                                      <w:szCs w:val="28"/>
                                      <w:lang w:val="en-US" w:eastAsia="en-US"/>
                                    </w:rPr>
                                  </m:ctrlPr>
                                </m:fPr>
                                <m:num>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U</m:t>
                                      </m:r>
                                    </m:e>
                                    <m:sup>
                                      <m:r>
                                        <w:rPr>
                                          <w:rFonts w:ascii="Cambria Math" w:eastAsiaTheme="minorEastAsia" w:hAnsi="Cambria Math"/>
                                          <w:sz w:val="28"/>
                                          <w:szCs w:val="28"/>
                                          <w:lang w:val="en-US"/>
                                        </w:rPr>
                                        <m:t>2</m:t>
                                      </m:r>
                                    </m:sup>
                                  </m:sSup>
                                </m:num>
                                <m:den>
                                  <m:r>
                                    <w:rPr>
                                      <w:rFonts w:ascii="Cambria Math" w:eastAsiaTheme="minorEastAsia" w:hAnsi="Cambria Math"/>
                                      <w:sz w:val="28"/>
                                      <w:szCs w:val="28"/>
                                      <w:lang w:val="en-US"/>
                                    </w:rPr>
                                    <m:t>R</m:t>
                                  </m:r>
                                </m:den>
                              </m:f>
                            </m:oMath>
                            <w:r>
                              <w:rPr>
                                <w:rFonts w:ascii="Cambria" w:eastAsiaTheme="minorEastAsia" w:hAnsi="Cambria"/>
                                <w:sz w:val="28"/>
                                <w:szCs w:val="28"/>
                                <w:lang w:val="en-US" w:eastAsia="en-US"/>
                              </w:rPr>
                              <w:t xml:space="preserve"> </w:t>
                            </w:r>
                            <w:r>
                              <w:rPr>
                                <w:rFonts w:ascii="Cambria" w:eastAsiaTheme="minorEastAsia" w:hAnsi="Cambria"/>
                                <w:sz w:val="28"/>
                                <w:szCs w:val="28"/>
                                <w:lang w:val="en-US" w:eastAsia="en-US"/>
                              </w:rPr>
                              <w:tab/>
                            </w:r>
                            <m:oMath>
                              <m:d>
                                <m:dPr>
                                  <m:ctrlPr>
                                    <w:rPr>
                                      <w:rFonts w:ascii="Cambria Math" w:eastAsiaTheme="minorEastAsia" w:hAnsi="Cambria Math"/>
                                      <w:i/>
                                      <w:lang w:val="en-US"/>
                                    </w:rPr>
                                  </m:ctrlPr>
                                </m:dPr>
                                <m:e>
                                  <m:r>
                                    <w:rPr>
                                      <w:rFonts w:ascii="Cambria Math" w:eastAsiaTheme="minorEastAsia" w:hAnsi="Cambria Math"/>
                                      <w:lang w:val="en-US"/>
                                    </w:rPr>
                                    <m:t>U</m:t>
                                  </m:r>
                                </m:e>
                              </m:d>
                            </m:oMath>
                            <w:r w:rsidRPr="00264D92">
                              <w:rPr>
                                <w:rFonts w:ascii="Cambria" w:hAnsi="Cambria"/>
                                <w:lang w:val="en-US"/>
                              </w:rPr>
                              <w:tab/>
                            </w:r>
                          </w:p>
                          <w:p w:rsidR="001233CC" w:rsidRDefault="001233CC" w:rsidP="00EB0FEB">
                            <w:pPr>
                              <w:spacing w:line="360" w:lineRule="auto"/>
                              <w:jc w:val="both"/>
                              <w:rPr>
                                <w:rFonts w:ascii="Cambria" w:hAnsi="Cambria"/>
                                <w:lang w:val="en-US"/>
                              </w:rPr>
                            </w:pPr>
                          </w:p>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7852E0" w:rsidRDefault="001233CC" w:rsidP="00DD5733">
                            <w:pPr>
                              <w:pStyle w:val="Liststycke"/>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I=</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0</m:t>
                                  </m:r>
                                </m:sub>
                              </m:sSub>
                              <m:r>
                                <w:rPr>
                                  <w:rFonts w:ascii="Cambria Math" w:hAnsi="Cambria Math"/>
                                  <w:lang w:val="en-US"/>
                                </w:rPr>
                                <m:t>+A</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oMath>
                            <w:r w:rsidRPr="007852E0">
                              <w:rPr>
                                <w:rFonts w:ascii="Cambria" w:hAnsi="Cambria"/>
                                <w:lang w:val="en-US"/>
                              </w:rPr>
                              <w:tab/>
                            </w:r>
                            <m:oMath>
                              <m:d>
                                <m:dPr>
                                  <m:ctrlPr>
                                    <w:rPr>
                                      <w:rFonts w:ascii="Cambria Math" w:hAnsi="Cambria Math"/>
                                      <w:i/>
                                      <w:lang w:val="en-US"/>
                                    </w:rPr>
                                  </m:ctrlPr>
                                </m:dPr>
                                <m:e>
                                  <m:r>
                                    <w:rPr>
                                      <w:rFonts w:ascii="Cambria Math" w:hAnsi="Cambria Math"/>
                                      <w:lang w:val="en-US"/>
                                    </w:rPr>
                                    <m:t>a</m:t>
                                  </m:r>
                                </m:e>
                              </m:d>
                            </m:oMath>
                          </w:p>
                          <w:p w:rsidR="001233CC" w:rsidRPr="007852E0" w:rsidRDefault="001233CC" w:rsidP="00DD5733">
                            <w:pPr>
                              <w:pStyle w:val="Liststycke"/>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d=</m:t>
                              </m:r>
                              <m:rad>
                                <m:radPr>
                                  <m:degHide m:val="1"/>
                                  <m:ctrlPr>
                                    <w:rPr>
                                      <w:rFonts w:ascii="Cambria Math" w:hAnsi="Cambria Math"/>
                                      <w:i/>
                                      <w:lang w:val="en-US"/>
                                    </w:rPr>
                                  </m:ctrlPr>
                                </m:radPr>
                                <m:deg/>
                                <m:e>
                                  <m:r>
                                    <w:rPr>
                                      <w:rFonts w:ascii="Cambria Math" w:hAnsi="Cambria Math"/>
                                      <w:lang w:val="en-US"/>
                                    </w:rPr>
                                    <m:t>h(2r+h)</m:t>
                                  </m:r>
                                </m:e>
                              </m:rad>
                            </m:oMath>
                            <w:r>
                              <w:rPr>
                                <w:rFonts w:ascii="Cambria" w:hAnsi="Cambria"/>
                                <w:lang w:val="en-US"/>
                              </w:rPr>
                              <w:t xml:space="preserve"> </w:t>
                            </w:r>
                            <w:r>
                              <w:rPr>
                                <w:rFonts w:ascii="Cambria" w:hAnsi="Cambria"/>
                                <w:lang w:val="en-US"/>
                              </w:rPr>
                              <w:tab/>
                            </w:r>
                            <m:oMath>
                              <m:d>
                                <m:dPr>
                                  <m:ctrlPr>
                                    <w:rPr>
                                      <w:rFonts w:ascii="Cambria Math" w:hAnsi="Cambria Math"/>
                                      <w:i/>
                                      <w:lang w:val="en-US"/>
                                    </w:rPr>
                                  </m:ctrlPr>
                                </m:dPr>
                                <m:e>
                                  <m:r>
                                    <w:rPr>
                                      <w:rFonts w:ascii="Cambria Math" w:hAnsi="Cambria Math"/>
                                      <w:lang w:val="en-US"/>
                                    </w:rPr>
                                    <m:t>r</m:t>
                                  </m:r>
                                </m:e>
                              </m:d>
                            </m:oMath>
                          </w:p>
                          <w:p w:rsidR="001233CC" w:rsidRPr="00603D6C" w:rsidRDefault="001233CC" w:rsidP="00DD5733">
                            <w:pPr>
                              <w:pStyle w:val="Liststycke"/>
                              <w:numPr>
                                <w:ilvl w:val="0"/>
                                <w:numId w:val="20"/>
                              </w:numPr>
                              <w:tabs>
                                <w:tab w:val="left" w:pos="3119"/>
                                <w:tab w:val="left" w:pos="4140"/>
                              </w:tabs>
                              <w:spacing w:line="360" w:lineRule="auto"/>
                              <w:ind w:left="993" w:hanging="426"/>
                              <w:rPr>
                                <w:rFonts w:ascii="Cambria" w:hAnsi="Cambria"/>
                                <w:lang w:val="en-US"/>
                              </w:rPr>
                            </w:pPr>
                            <w:r w:rsidRPr="00603D6C">
                              <w:rPr>
                                <w:rFonts w:ascii="Cambria" w:hAnsi="Cambria"/>
                                <w:i/>
                                <w:lang w:val="en-US"/>
                              </w:rPr>
                              <w:t>F</w:t>
                            </w:r>
                            <m:oMath>
                              <m:r>
                                <w:rPr>
                                  <w:rFonts w:ascii="Cambria Math" w:hAnsi="Cambria Math"/>
                                  <w:lang w:val="en-US"/>
                                </w:rPr>
                                <m:t xml:space="preserve"> =</m:t>
                              </m:r>
                            </m:oMath>
                            <w:r w:rsidRPr="00603D6C">
                              <w:rPr>
                                <w:rFonts w:ascii="Cambria" w:hAnsi="Cambria"/>
                                <w:sz w:val="28"/>
                                <w:szCs w:val="28"/>
                                <w:lang w:val="en-US"/>
                              </w:rPr>
                              <w:t xml:space="preserve"> </w:t>
                            </w:r>
                            <m:oMath>
                              <m:f>
                                <m:fPr>
                                  <m:ctrlPr>
                                    <w:rPr>
                                      <w:rFonts w:ascii="Cambria Math" w:hAnsi="Cambria Math"/>
                                      <w:i/>
                                      <w:sz w:val="28"/>
                                      <w:szCs w:val="28"/>
                                    </w:rPr>
                                  </m:ctrlPr>
                                </m:fPr>
                                <m:num>
                                  <m:r>
                                    <w:rPr>
                                      <w:rFonts w:ascii="Cambria Math" w:hAnsi="Cambria Math"/>
                                      <w:sz w:val="28"/>
                                      <w:szCs w:val="28"/>
                                    </w:rPr>
                                    <m:t>m</m:t>
                                  </m:r>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lang w:val="en-US"/>
                                        </w:rPr>
                                        <m:t>2</m:t>
                                      </m:r>
                                    </m:sup>
                                  </m:sSup>
                                </m:num>
                                <m:den>
                                  <m:r>
                                    <w:rPr>
                                      <w:rFonts w:ascii="Cambria Math" w:hAnsi="Cambria Math"/>
                                      <w:sz w:val="28"/>
                                      <w:szCs w:val="28"/>
                                    </w:rPr>
                                    <m:t>r</m:t>
                                  </m:r>
                                </m:den>
                              </m:f>
                            </m:oMath>
                            <w:r>
                              <w:rPr>
                                <w:rFonts w:ascii="Cambria" w:hAnsi="Cambria"/>
                                <w:sz w:val="28"/>
                                <w:szCs w:val="28"/>
                              </w:rPr>
                              <w:t xml:space="preserve"> </w:t>
                            </w:r>
                            <w:r>
                              <w:rPr>
                                <w:rFonts w:ascii="Cambria" w:hAnsi="Cambria"/>
                                <w:sz w:val="28"/>
                                <w:szCs w:val="28"/>
                              </w:rPr>
                              <w:tab/>
                            </w:r>
                            <m:oMath>
                              <m:d>
                                <m:dPr>
                                  <m:ctrlPr>
                                    <w:rPr>
                                      <w:rFonts w:ascii="Cambria Math" w:hAnsi="Cambria Math"/>
                                      <w:i/>
                                      <w:lang w:val="en-US"/>
                                    </w:rPr>
                                  </m:ctrlPr>
                                </m:dPr>
                                <m:e>
                                  <m:r>
                                    <w:rPr>
                                      <w:rFonts w:ascii="Cambria Math" w:hAnsi="Cambria Math"/>
                                      <w:lang w:val="en-US"/>
                                    </w:rPr>
                                    <m:t>v</m:t>
                                  </m:r>
                                </m:e>
                              </m:d>
                            </m:oMath>
                          </w:p>
                          <w:p w:rsidR="001233CC" w:rsidRPr="00122960" w:rsidRDefault="001233CC" w:rsidP="00DD5733">
                            <w:pPr>
                              <w:pStyle w:val="Liststycke"/>
                              <w:numPr>
                                <w:ilvl w:val="0"/>
                                <w:numId w:val="20"/>
                              </w:numPr>
                              <w:tabs>
                                <w:tab w:val="left" w:pos="3119"/>
                              </w:tabs>
                              <w:spacing w:line="360" w:lineRule="auto"/>
                              <w:ind w:left="993" w:hanging="426"/>
                              <w:rPr>
                                <w:rFonts w:ascii="Cambria" w:hAnsi="Cambria"/>
                                <w:lang w:val="en-US"/>
                              </w:rPr>
                            </w:pPr>
                            <m:oMath>
                              <m:r>
                                <w:rPr>
                                  <w:rFonts w:ascii="Cambria Math" w:hAnsi="Cambria Math"/>
                                </w:rPr>
                                <m:t>V</m:t>
                              </m:r>
                              <m:r>
                                <w:rPr>
                                  <w:rFonts w:ascii="Cambria Math" w:hAnsi="Cambria Math"/>
                                  <w:lang w:val="en-US"/>
                                </w:rPr>
                                <m:t>=</m:t>
                              </m:r>
                            </m:oMath>
                            <w:r w:rsidRPr="00603D6C">
                              <w:rPr>
                                <w:rFonts w:ascii="Cambria" w:hAnsi="Cambria"/>
                                <w:lang w:val="en-US"/>
                              </w:rPr>
                              <w:t xml:space="preserve"> </w:t>
                            </w:r>
                            <m:oMath>
                              <m:f>
                                <m:fPr>
                                  <m:ctrlPr>
                                    <w:rPr>
                                      <w:rFonts w:ascii="Cambria Math" w:hAnsi="Cambria Math"/>
                                      <w:i/>
                                      <w:sz w:val="28"/>
                                      <w:szCs w:val="28"/>
                                    </w:rPr>
                                  </m:ctrlPr>
                                </m:fPr>
                                <m:num>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lang w:val="en-US"/>
                                        </w:rPr>
                                        <m:t>2</m:t>
                                      </m:r>
                                    </m:sup>
                                  </m:sSup>
                                  <m:r>
                                    <w:rPr>
                                      <w:rFonts w:ascii="Cambria Math" w:hAnsi="Cambria Math"/>
                                      <w:sz w:val="28"/>
                                      <w:szCs w:val="28"/>
                                      <w:lang w:val="en-US"/>
                                    </w:rPr>
                                    <m:t>h</m:t>
                                  </m:r>
                                </m:num>
                                <m:den>
                                  <m:r>
                                    <w:rPr>
                                      <w:rFonts w:ascii="Cambria Math" w:hAnsi="Cambria Math"/>
                                      <w:sz w:val="28"/>
                                      <w:szCs w:val="28"/>
                                      <w:lang w:val="en-US"/>
                                    </w:rPr>
                                    <m:t>4</m:t>
                                  </m:r>
                                </m:den>
                              </m:f>
                            </m:oMath>
                            <w:r>
                              <w:rPr>
                                <w:rFonts w:ascii="Cambria" w:hAnsi="Cambria"/>
                                <w:sz w:val="28"/>
                                <w:szCs w:val="28"/>
                              </w:rPr>
                              <w:t xml:space="preserve"> </w:t>
                            </w:r>
                            <w:r>
                              <w:rPr>
                                <w:rFonts w:ascii="Cambria" w:hAnsi="Cambria"/>
                                <w:sz w:val="28"/>
                                <w:szCs w:val="28"/>
                              </w:rPr>
                              <w:tab/>
                            </w:r>
                            <m:oMath>
                              <m:d>
                                <m:dPr>
                                  <m:ctrlPr>
                                    <w:rPr>
                                      <w:rFonts w:ascii="Cambria Math" w:hAnsi="Cambria Math"/>
                                      <w:i/>
                                    </w:rPr>
                                  </m:ctrlPr>
                                </m:dPr>
                                <m:e>
                                  <m:r>
                                    <w:rPr>
                                      <w:rFonts w:ascii="Cambria Math" w:hAnsi="Cambria Math"/>
                                      <w:lang w:val="en-US"/>
                                    </w:rPr>
                                    <m:t>h</m:t>
                                  </m:r>
                                </m:e>
                              </m:d>
                            </m:oMath>
                          </w:p>
                          <w:p w:rsidR="001233CC" w:rsidRPr="007D3BDA" w:rsidRDefault="001233CC" w:rsidP="00DD5733">
                            <w:pPr>
                              <w:pStyle w:val="Liststycke"/>
                              <w:numPr>
                                <w:ilvl w:val="0"/>
                                <w:numId w:val="20"/>
                              </w:numPr>
                              <w:tabs>
                                <w:tab w:val="left" w:pos="3119"/>
                              </w:tabs>
                              <w:spacing w:line="360" w:lineRule="auto"/>
                              <w:ind w:left="993" w:hanging="426"/>
                              <w:rPr>
                                <w:rFonts w:ascii="Cambria" w:hAnsi="Cambria"/>
                                <w:lang w:val="en-US"/>
                              </w:rPr>
                            </w:pPr>
                            <m:oMath>
                              <m:r>
                                <w:rPr>
                                  <w:rFonts w:ascii="Cambria Math" w:hAnsi="Cambria Math"/>
                                  <w:lang w:val="en-US"/>
                                </w:rPr>
                                <m:t>f=</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2π</m:t>
                                  </m:r>
                                  <m:rad>
                                    <m:radPr>
                                      <m:degHide m:val="1"/>
                                      <m:ctrlPr>
                                        <w:rPr>
                                          <w:rFonts w:ascii="Cambria Math" w:hAnsi="Cambria Math"/>
                                          <w:i/>
                                          <w:sz w:val="28"/>
                                          <w:szCs w:val="28"/>
                                          <w:lang w:val="en-US"/>
                                        </w:rPr>
                                      </m:ctrlPr>
                                    </m:radPr>
                                    <m:deg/>
                                    <m:e>
                                      <m:r>
                                        <w:rPr>
                                          <w:rFonts w:ascii="Cambria Math" w:hAnsi="Cambria Math"/>
                                          <w:sz w:val="28"/>
                                          <w:szCs w:val="28"/>
                                          <w:lang w:val="en-US"/>
                                        </w:rPr>
                                        <m:t>LC</m:t>
                                      </m:r>
                                    </m:e>
                                  </m:rad>
                                </m:den>
                              </m:f>
                            </m:oMath>
                            <w:r>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C</m:t>
                                  </m:r>
                                </m:e>
                              </m:d>
                            </m:oMath>
                          </w:p>
                          <w:p w:rsidR="001233CC" w:rsidRDefault="002D00F0" w:rsidP="00DD5733">
                            <w:pPr>
                              <w:pStyle w:val="Liststycke"/>
                              <w:numPr>
                                <w:ilvl w:val="0"/>
                                <w:numId w:val="20"/>
                              </w:numPr>
                              <w:tabs>
                                <w:tab w:val="left" w:pos="3119"/>
                                <w:tab w:val="left" w:pos="5220"/>
                              </w:tabs>
                              <w:spacing w:line="360" w:lineRule="auto"/>
                              <w:ind w:left="993" w:hanging="426"/>
                              <w:rPr>
                                <w:rFonts w:ascii="Cambria" w:hAnsi="Cambria"/>
                                <w:lang w:val="en-US"/>
                              </w:rPr>
                            </w:pP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a</m:t>
                                  </m:r>
                                </m:den>
                              </m:f>
                            </m:oMath>
                            <w:r w:rsidR="001233CC">
                              <w:rPr>
                                <w:rFonts w:ascii="Cambria" w:hAnsi="Cambria"/>
                                <w:lang w:val="en-US"/>
                              </w:rPr>
                              <w:t xml:space="preserve"> </w:t>
                            </w:r>
                            <m:oMath>
                              <m:r>
                                <w:rPr>
                                  <w:rFonts w:ascii="Cambria Math" w:hAnsi="Cambria Math"/>
                                  <w:lang w:val="en-US"/>
                                </w:rPr>
                                <m:t>+</m:t>
                              </m:r>
                            </m:oMath>
                            <w:r w:rsidR="001233CC">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b</m:t>
                                  </m:r>
                                </m:den>
                              </m:f>
                            </m:oMath>
                            <w:r w:rsidR="001233CC">
                              <w:rPr>
                                <w:rFonts w:ascii="Cambria" w:hAnsi="Cambria"/>
                                <w:lang w:val="en-US"/>
                              </w:rPr>
                              <w:t xml:space="preserve"> </w:t>
                            </w:r>
                            <m:oMath>
                              <m:r>
                                <w:rPr>
                                  <w:rFonts w:ascii="Cambria Math" w:hAnsi="Cambria Math"/>
                                  <w:lang w:val="en-US"/>
                                </w:rPr>
                                <m:t>=</m:t>
                              </m:r>
                            </m:oMath>
                            <w:r w:rsidR="001233CC">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f</m:t>
                                  </m:r>
                                </m:den>
                              </m:f>
                            </m:oMath>
                            <w:r w:rsidR="001233CC">
                              <w:rPr>
                                <w:rFonts w:ascii="Cambria" w:hAnsi="Cambria"/>
                                <w:sz w:val="28"/>
                                <w:szCs w:val="28"/>
                                <w:lang w:val="en-US"/>
                              </w:rPr>
                              <w:t xml:space="preserve"> </w:t>
                            </w:r>
                            <w:r w:rsidR="001233CC">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b</m:t>
                                  </m:r>
                                </m:e>
                              </m:d>
                            </m:oMath>
                          </w:p>
                          <w:p w:rsidR="001233CC" w:rsidRPr="007852E0" w:rsidRDefault="001233CC" w:rsidP="00EB0FEB">
                            <w:pPr>
                              <w:spacing w:line="360" w:lineRule="auto"/>
                              <w:jc w:val="both"/>
                              <w:rPr>
                                <w:rFonts w:ascii="Cambria" w:eastAsiaTheme="minorEastAsia" w:hAnsi="Cambria"/>
                              </w:rPr>
                            </w:pPr>
                          </w:p>
                          <w:p w:rsidR="001233CC" w:rsidRDefault="001233CC" w:rsidP="00EB0F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144" o:spid="_x0000_s1109" type="#_x0000_t202" style="position:absolute;margin-left:-16.1pt;margin-top:3.5pt;width:219.2pt;height:716.8pt;z-index:25192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" filled="f" stroked="f" strokeweight=".5pt">
                <v:textbox>
                  <w:txbxContent>
                    <w:p w:rsidR="001233CC" w:rsidRPr="00BF38FC" w:rsidRDefault="001233CC" w:rsidP="00DD5733">
                      <w:pPr>
                        <w:pStyle w:val="Liststycke"/>
                        <w:numPr>
                          <w:ilvl w:val="0"/>
                          <w:numId w:val="21"/>
                        </w:numPr>
                        <w:spacing w:line="360" w:lineRule="auto"/>
                        <w:ind w:left="567" w:hanging="567"/>
                        <w:rPr>
                          <w:rFonts w:ascii="Cambria" w:hAnsi="Cambria"/>
                        </w:rPr>
                      </w:pPr>
                      <w:r w:rsidRPr="00BF38FC">
                        <w:rPr>
                          <w:rFonts w:ascii="Cambria" w:hAnsi="Cambria"/>
                        </w:rPr>
                        <w:t>Lös ut variabel som står inom parentes efter formeln.</w:t>
                      </w:r>
                    </w:p>
                    <w:p w:rsidR="001233CC" w:rsidRPr="000A760A" w:rsidRDefault="001233CC" w:rsidP="00DD5733">
                      <w:pPr>
                        <w:pStyle w:val="Liststycke"/>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3</m:t>
                        </m:r>
                        <m:r>
                          <w:rPr>
                            <w:rFonts w:ascii="Cambria Math" w:hAnsi="Cambria Math"/>
                          </w:rPr>
                          <m:t>x</m:t>
                        </m:r>
                        <m:r>
                          <w:rPr>
                            <w:rFonts w:ascii="Cambria Math" w:hAnsi="Cambria Math"/>
                            <w:lang w:val="en-US"/>
                          </w:rPr>
                          <m:t>+4</m:t>
                        </m:r>
                        <m:r>
                          <w:rPr>
                            <w:rFonts w:ascii="Cambria Math" w:hAnsi="Cambria Math"/>
                          </w:rPr>
                          <m:t>y</m:t>
                        </m:r>
                        <m:r>
                          <w:rPr>
                            <w:rFonts w:ascii="Cambria Math" w:hAnsi="Cambria Math"/>
                            <w:lang w:val="en-US"/>
                          </w:rPr>
                          <m:t>-13=0</m:t>
                        </m:r>
                      </m:oMath>
                      <w:r w:rsidRPr="000A760A">
                        <w:rPr>
                          <w:rFonts w:ascii="Cambria" w:hAnsi="Cambria"/>
                          <w:lang w:val="en-US"/>
                        </w:rPr>
                        <w:tab/>
                      </w:r>
                      <m:oMath>
                        <m:d>
                          <m:dPr>
                            <m:ctrlPr>
                              <w:rPr>
                                <w:rFonts w:ascii="Cambria Math" w:hAnsi="Cambria Math"/>
                                <w:i/>
                              </w:rPr>
                            </m:ctrlPr>
                          </m:dPr>
                          <m:e>
                            <m:r>
                              <w:rPr>
                                <w:rFonts w:ascii="Cambria Math" w:hAnsi="Cambria Math"/>
                              </w:rPr>
                              <m:t>x</m:t>
                            </m:r>
                          </m:e>
                        </m:d>
                      </m:oMath>
                      <w:r w:rsidRPr="000A760A">
                        <w:rPr>
                          <w:rFonts w:ascii="Cambria" w:eastAsiaTheme="minorEastAsia" w:hAnsi="Cambria"/>
                        </w:rPr>
                        <w:tab/>
                      </w:r>
                    </w:p>
                    <w:p w:rsidR="001233CC" w:rsidRPr="000A760A" w:rsidRDefault="001233CC" w:rsidP="00DD5733">
                      <w:pPr>
                        <w:pStyle w:val="Liststycke"/>
                        <w:numPr>
                          <w:ilvl w:val="0"/>
                          <w:numId w:val="19"/>
                        </w:numPr>
                        <w:tabs>
                          <w:tab w:val="left" w:pos="2835"/>
                          <w:tab w:val="left" w:pos="3240"/>
                          <w:tab w:val="left" w:pos="3600"/>
                          <w:tab w:val="left" w:pos="4500"/>
                        </w:tabs>
                        <w:spacing w:line="360" w:lineRule="auto"/>
                        <w:ind w:left="993" w:hanging="426"/>
                        <w:rPr>
                          <w:rFonts w:ascii="Cambria" w:hAnsi="Cambria"/>
                          <w:lang w:val="en-US"/>
                        </w:rPr>
                      </w:pPr>
                      <m:oMath>
                        <m:r>
                          <w:rPr>
                            <w:rFonts w:ascii="Cambria Math" w:hAnsi="Cambria Math"/>
                            <w:lang w:val="en-US"/>
                          </w:rPr>
                          <m:t>5</m:t>
                        </m:r>
                        <m:r>
                          <w:rPr>
                            <w:rFonts w:ascii="Cambria Math" w:hAnsi="Cambria Math"/>
                          </w:rPr>
                          <m:t>x</m:t>
                        </m:r>
                        <m:r>
                          <w:rPr>
                            <w:rFonts w:ascii="Cambria Math" w:hAnsi="Cambria Math"/>
                            <w:lang w:val="en-US"/>
                          </w:rPr>
                          <m:t>-3</m:t>
                        </m:r>
                        <m:r>
                          <w:rPr>
                            <w:rFonts w:ascii="Cambria Math" w:hAnsi="Cambria Math"/>
                          </w:rPr>
                          <m:t>y</m:t>
                        </m:r>
                        <m:r>
                          <w:rPr>
                            <w:rFonts w:ascii="Cambria Math" w:hAnsi="Cambria Math"/>
                            <w:lang w:val="en-US"/>
                          </w:rPr>
                          <m:t>+14=0</m:t>
                        </m:r>
                      </m:oMath>
                      <w:r w:rsidRPr="000A760A">
                        <w:rPr>
                          <w:rFonts w:ascii="Cambria" w:hAnsi="Cambria"/>
                          <w:lang w:val="en-US"/>
                        </w:rPr>
                        <w:tab/>
                      </w:r>
                      <m:oMath>
                        <m:d>
                          <m:dPr>
                            <m:ctrlPr>
                              <w:rPr>
                                <w:rFonts w:ascii="Cambria Math" w:hAnsi="Cambria Math"/>
                                <w:i/>
                              </w:rPr>
                            </m:ctrlPr>
                          </m:dPr>
                          <m:e>
                            <m:r>
                              <w:rPr>
                                <w:rFonts w:ascii="Cambria Math" w:hAnsi="Cambria Math"/>
                              </w:rPr>
                              <m:t>y</m:t>
                            </m:r>
                          </m:e>
                        </m:d>
                      </m:oMath>
                    </w:p>
                    <w:p w:rsidR="001233CC" w:rsidRPr="000A760A" w:rsidRDefault="001233CC" w:rsidP="00DD5733">
                      <w:pPr>
                        <w:pStyle w:val="Liststycke"/>
                        <w:numPr>
                          <w:ilvl w:val="0"/>
                          <w:numId w:val="19"/>
                        </w:numPr>
                        <w:tabs>
                          <w:tab w:val="left" w:pos="2835"/>
                          <w:tab w:val="left" w:pos="3240"/>
                          <w:tab w:val="left" w:pos="4500"/>
                        </w:tabs>
                        <w:spacing w:line="360" w:lineRule="auto"/>
                        <w:ind w:left="993" w:hanging="426"/>
                        <w:rPr>
                          <w:rFonts w:ascii="Cambria" w:hAnsi="Cambria"/>
                        </w:rPr>
                      </w:pPr>
                      <w:r w:rsidRPr="000A760A">
                        <w:rPr>
                          <w:rFonts w:ascii="Cambria" w:hAnsi="Cambria"/>
                          <w:i/>
                        </w:rPr>
                        <w:t>S</w:t>
                      </w:r>
                      <m:oMath>
                        <m:r>
                          <w:rPr>
                            <w:rFonts w:ascii="Cambria Math" w:hAnsi="Cambria Math"/>
                          </w:rPr>
                          <m:t xml:space="preserve"> =2πrh+2π</m:t>
                        </m:r>
                        <m:sSup>
                          <m:sSupPr>
                            <m:ctrlPr>
                              <w:rPr>
                                <w:rFonts w:ascii="Cambria Math" w:hAnsi="Cambria Math"/>
                                <w:i/>
                              </w:rPr>
                            </m:ctrlPr>
                          </m:sSupPr>
                          <m:e>
                            <m:r>
                              <w:rPr>
                                <w:rFonts w:ascii="Cambria Math" w:hAnsi="Cambria Math"/>
                              </w:rPr>
                              <m:t>r</m:t>
                            </m:r>
                          </m:e>
                          <m:sup>
                            <m:r>
                              <w:rPr>
                                <w:rFonts w:ascii="Cambria Math" w:hAnsi="Cambria Math"/>
                              </w:rPr>
                              <m:t>2</m:t>
                            </m:r>
                          </m:sup>
                        </m:sSup>
                      </m:oMath>
                      <w:r w:rsidRPr="000A760A">
                        <w:rPr>
                          <w:rFonts w:ascii="Cambria" w:hAnsi="Cambria"/>
                        </w:rPr>
                        <w:tab/>
                      </w:r>
                      <m:oMath>
                        <m:d>
                          <m:dPr>
                            <m:ctrlPr>
                              <w:rPr>
                                <w:rFonts w:ascii="Cambria Math" w:hAnsi="Cambria Math"/>
                                <w:i/>
                              </w:rPr>
                            </m:ctrlPr>
                          </m:dPr>
                          <m:e>
                            <m:r>
                              <w:rPr>
                                <w:rFonts w:ascii="Cambria Math" w:hAnsi="Cambria Math"/>
                              </w:rPr>
                              <m:t>h</m:t>
                            </m:r>
                          </m:e>
                        </m:d>
                      </m:oMath>
                    </w:p>
                    <w:p w:rsidR="001233CC" w:rsidRPr="000A760A" w:rsidRDefault="001233CC" w:rsidP="00DD5733">
                      <w:pPr>
                        <w:pStyle w:val="Liststycke"/>
                        <w:numPr>
                          <w:ilvl w:val="0"/>
                          <w:numId w:val="19"/>
                        </w:numPr>
                        <w:tabs>
                          <w:tab w:val="left" w:pos="2835"/>
                          <w:tab w:val="left" w:pos="3240"/>
                          <w:tab w:val="left" w:pos="4500"/>
                        </w:tabs>
                        <w:spacing w:line="360" w:lineRule="auto"/>
                        <w:ind w:left="993" w:hanging="426"/>
                        <w:rPr>
                          <w:rFonts w:ascii="Cambria" w:hAnsi="Cambria"/>
                        </w:rPr>
                      </w:pPr>
                      <m:oMath>
                        <m:r>
                          <w:rPr>
                            <w:rFonts w:ascii="Cambria Math" w:hAnsi="Cambria Math"/>
                          </w:rPr>
                          <m:t>L=a+nd-d</m:t>
                        </m:r>
                      </m:oMath>
                      <w:r w:rsidRPr="000A760A">
                        <w:rPr>
                          <w:rFonts w:ascii="Cambria" w:hAnsi="Cambria"/>
                        </w:rPr>
                        <w:tab/>
                      </w:r>
                      <m:oMath>
                        <m:d>
                          <m:dPr>
                            <m:ctrlPr>
                              <w:rPr>
                                <w:rFonts w:ascii="Cambria Math" w:hAnsi="Cambria Math"/>
                                <w:i/>
                              </w:rPr>
                            </m:ctrlPr>
                          </m:dPr>
                          <m:e>
                            <m:r>
                              <w:rPr>
                                <w:rFonts w:ascii="Cambria Math" w:hAnsi="Cambria Math"/>
                              </w:rPr>
                              <m:t>d</m:t>
                            </m:r>
                          </m:e>
                        </m:d>
                      </m:oMath>
                    </w:p>
                    <w:p w:rsidR="001233CC" w:rsidRDefault="001233CC" w:rsidP="00EB0FEB"/>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603D6C"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U=RI</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R</m:t>
                            </m:r>
                          </m:e>
                        </m:d>
                      </m:oMath>
                      <w:r>
                        <w:rPr>
                          <w:rFonts w:ascii="Cambria" w:hAnsi="Cambria"/>
                        </w:rPr>
                        <w:tab/>
                      </w:r>
                    </w:p>
                    <w:p w:rsidR="001233CC" w:rsidRPr="00264D92"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F=ma</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a</m:t>
                            </m:r>
                          </m:e>
                        </m:d>
                      </m:oMath>
                    </w:p>
                    <w:p w:rsidR="001233CC" w:rsidRPr="00603D6C"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lang w:val="en-US"/>
                          </w:rPr>
                          <m:t>p</m:t>
                        </m:r>
                        <m:r>
                          <w:rPr>
                            <w:rFonts w:ascii="Cambria Math" w:hAnsi="Cambria Math"/>
                          </w:rPr>
                          <m:t>V=nRT</m:t>
                        </m:r>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V</m:t>
                            </m:r>
                          </m:e>
                        </m:d>
                      </m:oMath>
                      <w:r w:rsidRPr="00603D6C">
                        <w:rPr>
                          <w:rFonts w:ascii="Cambria" w:hAnsi="Cambria"/>
                        </w:rPr>
                        <w:tab/>
                      </w:r>
                    </w:p>
                    <w:p w:rsidR="001233CC" w:rsidRPr="00264D92" w:rsidRDefault="001233CC" w:rsidP="00DD5733">
                      <w:pPr>
                        <w:pStyle w:val="Liststycke"/>
                        <w:numPr>
                          <w:ilvl w:val="0"/>
                          <w:numId w:val="17"/>
                        </w:numPr>
                        <w:spacing w:line="360" w:lineRule="auto"/>
                        <w:ind w:left="993" w:hanging="426"/>
                        <w:jc w:val="both"/>
                        <w:rPr>
                          <w:rFonts w:ascii="Cambria" w:hAnsi="Cambria"/>
                        </w:rPr>
                      </w:pPr>
                      <m:oMath>
                        <m:r>
                          <w:rPr>
                            <w:rFonts w:ascii="Cambria Math" w:hAnsi="Cambria Math"/>
                          </w:rPr>
                          <m:t>v=</m:t>
                        </m:r>
                        <m:rad>
                          <m:radPr>
                            <m:degHide m:val="1"/>
                            <m:ctrlPr>
                              <w:rPr>
                                <w:rFonts w:ascii="Cambria Math" w:hAnsi="Cambria Math"/>
                                <w:i/>
                              </w:rPr>
                            </m:ctrlPr>
                          </m:radPr>
                          <m:deg/>
                          <m:e>
                            <m:r>
                              <w:rPr>
                                <w:rFonts w:ascii="Cambria Math" w:hAnsi="Cambria Math"/>
                              </w:rPr>
                              <m:t>2gh</m:t>
                            </m:r>
                          </m:e>
                        </m:rad>
                      </m:oMath>
                      <w:r>
                        <w:rPr>
                          <w:rFonts w:ascii="Cambria" w:hAnsi="Cambria"/>
                        </w:rPr>
                        <w:t xml:space="preserve"> </w:t>
                      </w:r>
                      <w:r>
                        <w:rPr>
                          <w:rFonts w:ascii="Cambria" w:hAnsi="Cambria"/>
                        </w:rPr>
                        <w:tab/>
                      </w:r>
                      <m:oMath>
                        <m:d>
                          <m:dPr>
                            <m:ctrlPr>
                              <w:rPr>
                                <w:rFonts w:ascii="Cambria Math" w:hAnsi="Cambria Math"/>
                                <w:i/>
                              </w:rPr>
                            </m:ctrlPr>
                          </m:dPr>
                          <m:e>
                            <m:r>
                              <w:rPr>
                                <w:rFonts w:ascii="Cambria Math" w:hAnsi="Cambria Math"/>
                              </w:rPr>
                              <m:t>h</m:t>
                            </m:r>
                          </m:e>
                        </m:d>
                      </m:oMath>
                    </w:p>
                    <w:p w:rsidR="001233CC" w:rsidRDefault="001233CC" w:rsidP="00EB0FEB">
                      <w:pPr>
                        <w:spacing w:line="360" w:lineRule="auto"/>
                        <w:jc w:val="both"/>
                        <w:rPr>
                          <w:rFonts w:ascii="Cambria" w:hAnsi="Cambria"/>
                        </w:rPr>
                      </w:pPr>
                    </w:p>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sSup>
                          <m:sSupPr>
                            <m:ctrlPr>
                              <w:rPr>
                                <w:rFonts w:ascii="Cambria Math" w:eastAsiaTheme="minorHAnsi" w:hAnsi="Cambria Math" w:cstheme="minorBidi"/>
                                <w:i/>
                                <w:lang w:eastAsia="en-US"/>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eastAsiaTheme="minorHAnsi" w:hAnsi="Cambria Math" w:cstheme="minorBidi"/>
                                <w:i/>
                                <w:lang w:eastAsia="en-US"/>
                              </w:rPr>
                            </m:ctrlPr>
                          </m:sSupPr>
                          <m:e>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e>
                          <m:sup>
                            <m:r>
                              <w:rPr>
                                <w:rFonts w:ascii="Cambria Math" w:hAnsi="Cambria Math"/>
                              </w:rPr>
                              <m:t>2</m:t>
                            </m:r>
                          </m:sup>
                        </m:sSup>
                        <m:r>
                          <w:rPr>
                            <w:rFonts w:ascii="Cambria Math" w:hAnsi="Cambria Math"/>
                          </w:rPr>
                          <m:t>=2as</m:t>
                        </m:r>
                      </m:oMath>
                      <w:r>
                        <w:rPr>
                          <w:rFonts w:ascii="Cambria" w:eastAsiaTheme="minorEastAsia" w:hAnsi="Cambria"/>
                        </w:rPr>
                        <w:t xml:space="preserve"> </w:t>
                      </w:r>
                      <m:oMath>
                        <m:d>
                          <m:dPr>
                            <m:ctrlPr>
                              <w:rPr>
                                <w:rFonts w:ascii="Cambria Math" w:hAnsi="Cambria Math"/>
                                <w:i/>
                              </w:rPr>
                            </m:ctrlPr>
                          </m:dPr>
                          <m:e>
                            <m:r>
                              <w:rPr>
                                <w:rFonts w:ascii="Cambria Math" w:hAnsi="Cambria Math"/>
                              </w:rPr>
                              <m:t>a</m:t>
                            </m:r>
                          </m:e>
                        </m:d>
                      </m:oMath>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rPr>
                          <m:t>s=</m:t>
                        </m:r>
                        <m:sSub>
                          <m:sSubPr>
                            <m:ctrlPr>
                              <w:rPr>
                                <w:rFonts w:ascii="Cambria Math" w:eastAsiaTheme="minorHAnsi" w:hAnsi="Cambria Math" w:cstheme="minorBidi"/>
                                <w:i/>
                                <w:lang w:eastAsia="en-US"/>
                              </w:rPr>
                            </m:ctrlPr>
                          </m:sSubPr>
                          <m:e>
                            <m:r>
                              <w:rPr>
                                <w:rFonts w:ascii="Cambria Math" w:hAnsi="Cambria Math"/>
                              </w:rPr>
                              <m:t>v</m:t>
                            </m:r>
                          </m:e>
                          <m:sub>
                            <m:r>
                              <w:rPr>
                                <w:rFonts w:ascii="Cambria Math" w:hAnsi="Cambria Math"/>
                              </w:rPr>
                              <m:t>0</m:t>
                            </m:r>
                          </m:sub>
                        </m:sSub>
                        <m:r>
                          <w:rPr>
                            <w:rFonts w:ascii="Cambria Math" w:hAnsi="Cambria Math"/>
                          </w:rPr>
                          <m:t>t+</m:t>
                        </m:r>
                      </m:oMath>
                      <w:r w:rsidRPr="00264D92">
                        <w:rPr>
                          <w:rFonts w:ascii="Cambria" w:eastAsiaTheme="minorEastAsia" w:hAnsi="Cambria"/>
                        </w:rPr>
                        <w:t xml:space="preserve"> </w:t>
                      </w:r>
                      <m:oMath>
                        <m:f>
                          <m:fPr>
                            <m:ctrlPr>
                              <w:rPr>
                                <w:rFonts w:ascii="Cambria Math" w:eastAsiaTheme="minorEastAsia" w:hAnsi="Cambria Math" w:cstheme="minorBidi"/>
                                <w:i/>
                                <w:sz w:val="28"/>
                                <w:szCs w:val="28"/>
                                <w:lang w:eastAsia="en-US"/>
                              </w:rPr>
                            </m:ctrlPr>
                          </m:fPr>
                          <m:num>
                            <m:r>
                              <w:rPr>
                                <w:rFonts w:ascii="Cambria Math" w:eastAsiaTheme="minorEastAsia" w:hAnsi="Cambria Math"/>
                                <w:sz w:val="28"/>
                                <w:szCs w:val="28"/>
                              </w:rPr>
                              <m:t>a</m:t>
                            </m:r>
                            <m:sSup>
                              <m:sSupPr>
                                <m:ctrlPr>
                                  <w:rPr>
                                    <w:rFonts w:ascii="Cambria Math" w:eastAsiaTheme="minorEastAsia" w:hAnsi="Cambria Math" w:cstheme="minorBidi"/>
                                    <w:i/>
                                    <w:sz w:val="28"/>
                                    <w:szCs w:val="28"/>
                                    <w:lang w:eastAsia="en-US"/>
                                  </w:rPr>
                                </m:ctrlPr>
                              </m:sSupPr>
                              <m:e>
                                <m:r>
                                  <w:rPr>
                                    <w:rFonts w:ascii="Cambria Math" w:eastAsiaTheme="minorEastAsia" w:hAnsi="Cambria Math"/>
                                    <w:sz w:val="28"/>
                                    <w:szCs w:val="28"/>
                                  </w:rPr>
                                  <m:t>t</m:t>
                                </m:r>
                              </m:e>
                              <m:sup>
                                <m:r>
                                  <w:rPr>
                                    <w:rFonts w:ascii="Cambria Math" w:eastAsiaTheme="minorEastAsia" w:hAnsi="Cambria Math"/>
                                    <w:sz w:val="28"/>
                                    <w:szCs w:val="28"/>
                                  </w:rPr>
                                  <m:t>2</m:t>
                                </m:r>
                              </m:sup>
                            </m:sSup>
                          </m:num>
                          <m:den>
                            <m:r>
                              <w:rPr>
                                <w:rFonts w:ascii="Cambria Math" w:eastAsiaTheme="minorEastAsia" w:hAnsi="Cambria Math"/>
                                <w:sz w:val="28"/>
                                <w:szCs w:val="28"/>
                              </w:rPr>
                              <m:t>2</m:t>
                            </m:r>
                          </m:den>
                        </m:f>
                      </m:oMath>
                      <w:r>
                        <w:rPr>
                          <w:rFonts w:ascii="Cambria" w:eastAsiaTheme="minorEastAsia" w:hAnsi="Cambria"/>
                          <w:sz w:val="28"/>
                          <w:szCs w:val="28"/>
                          <w:lang w:eastAsia="en-US"/>
                        </w:rPr>
                        <w:t xml:space="preserve"> </w:t>
                      </w:r>
                      <w:r>
                        <w:rPr>
                          <w:rFonts w:ascii="Cambria" w:eastAsiaTheme="minorEastAsia" w:hAnsi="Cambria"/>
                          <w:sz w:val="28"/>
                          <w:szCs w:val="28"/>
                          <w:lang w:eastAsia="en-US"/>
                        </w:rPr>
                        <w:tab/>
                      </w:r>
                      <m:oMath>
                        <m:r>
                          <w:rPr>
                            <w:rFonts w:ascii="Cambria Math" w:hAnsi="Cambria Math"/>
                          </w:rPr>
                          <m:t>(a)</m:t>
                        </m:r>
                      </m:oMath>
                      <w:r w:rsidRPr="00264D92">
                        <w:rPr>
                          <w:rFonts w:ascii="Cambria" w:hAnsi="Cambria"/>
                        </w:rPr>
                        <w:tab/>
                      </w:r>
                    </w:p>
                    <w:p w:rsidR="001233CC" w:rsidRPr="00264D92"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0</m:t>
                            </m:r>
                          </m:sub>
                        </m:sSub>
                        <m:d>
                          <m:dPr>
                            <m:ctrlPr>
                              <w:rPr>
                                <w:rFonts w:ascii="Cambria Math" w:hAnsi="Cambria Math"/>
                                <w:i/>
                              </w:rPr>
                            </m:ctrlPr>
                          </m:dPr>
                          <m:e>
                            <m:r>
                              <w:rPr>
                                <w:rFonts w:ascii="Cambria Math" w:hAnsi="Cambria Math"/>
                              </w:rPr>
                              <m:t>1+γT</m:t>
                            </m:r>
                          </m:e>
                        </m:d>
                      </m:oMath>
                      <w:r>
                        <w:rPr>
                          <w:rFonts w:ascii="Cambria" w:eastAsiaTheme="minorEastAsia" w:hAnsi="Cambria"/>
                        </w:rPr>
                        <w:tab/>
                      </w:r>
                      <m:oMath>
                        <m:d>
                          <m:dPr>
                            <m:ctrlPr>
                              <w:rPr>
                                <w:rFonts w:ascii="Cambria Math" w:hAnsi="Cambria Math"/>
                                <w:i/>
                              </w:rPr>
                            </m:ctrlPr>
                          </m:dPr>
                          <m:e>
                            <m:r>
                              <w:rPr>
                                <w:rFonts w:ascii="Cambria Math" w:hAnsi="Cambria Math"/>
                              </w:rPr>
                              <m:t>T</m:t>
                            </m:r>
                          </m:e>
                        </m:d>
                      </m:oMath>
                    </w:p>
                    <w:p w:rsidR="001233CC" w:rsidRPr="007852E0" w:rsidRDefault="001233CC" w:rsidP="00DD5733">
                      <w:pPr>
                        <w:pStyle w:val="Liststycke"/>
                        <w:numPr>
                          <w:ilvl w:val="0"/>
                          <w:numId w:val="18"/>
                        </w:numPr>
                        <w:spacing w:line="360" w:lineRule="auto"/>
                        <w:ind w:left="993" w:hanging="426"/>
                        <w:jc w:val="both"/>
                        <w:rPr>
                          <w:rFonts w:ascii="Cambria" w:eastAsiaTheme="minorEastAsia" w:hAnsi="Cambria"/>
                        </w:rPr>
                      </w:pPr>
                      <m:oMath>
                        <m:r>
                          <w:rPr>
                            <w:rFonts w:ascii="Cambria Math" w:hAnsi="Cambria Math"/>
                            <w:lang w:val="en-US"/>
                          </w:rPr>
                          <m:t>P=</m:t>
                        </m:r>
                      </m:oMath>
                      <w:r w:rsidRPr="00264D92">
                        <w:rPr>
                          <w:rFonts w:ascii="Cambria" w:eastAsiaTheme="minorEastAsia" w:hAnsi="Cambria"/>
                          <w:lang w:val="en-US"/>
                        </w:rPr>
                        <w:t xml:space="preserve"> </w:t>
                      </w:r>
                      <m:oMath>
                        <m:f>
                          <m:fPr>
                            <m:ctrlPr>
                              <w:rPr>
                                <w:rFonts w:ascii="Cambria Math" w:eastAsiaTheme="minorEastAsia" w:hAnsi="Cambria Math" w:cstheme="minorBidi"/>
                                <w:i/>
                                <w:sz w:val="28"/>
                                <w:szCs w:val="28"/>
                                <w:lang w:val="en-US" w:eastAsia="en-US"/>
                              </w:rPr>
                            </m:ctrlPr>
                          </m:fPr>
                          <m:num>
                            <m:sSup>
                              <m:sSupPr>
                                <m:ctrlPr>
                                  <w:rPr>
                                    <w:rFonts w:ascii="Cambria Math" w:eastAsiaTheme="minorEastAsia" w:hAnsi="Cambria Math"/>
                                    <w:i/>
                                    <w:sz w:val="28"/>
                                    <w:szCs w:val="28"/>
                                    <w:lang w:val="en-US"/>
                                  </w:rPr>
                                </m:ctrlPr>
                              </m:sSupPr>
                              <m:e>
                                <m:r>
                                  <w:rPr>
                                    <w:rFonts w:ascii="Cambria Math" w:eastAsiaTheme="minorEastAsia" w:hAnsi="Cambria Math"/>
                                    <w:sz w:val="28"/>
                                    <w:szCs w:val="28"/>
                                    <w:lang w:val="en-US"/>
                                  </w:rPr>
                                  <m:t>U</m:t>
                                </m:r>
                              </m:e>
                              <m:sup>
                                <m:r>
                                  <w:rPr>
                                    <w:rFonts w:ascii="Cambria Math" w:eastAsiaTheme="minorEastAsia" w:hAnsi="Cambria Math"/>
                                    <w:sz w:val="28"/>
                                    <w:szCs w:val="28"/>
                                    <w:lang w:val="en-US"/>
                                  </w:rPr>
                                  <m:t>2</m:t>
                                </m:r>
                              </m:sup>
                            </m:sSup>
                          </m:num>
                          <m:den>
                            <m:r>
                              <w:rPr>
                                <w:rFonts w:ascii="Cambria Math" w:eastAsiaTheme="minorEastAsia" w:hAnsi="Cambria Math"/>
                                <w:sz w:val="28"/>
                                <w:szCs w:val="28"/>
                                <w:lang w:val="en-US"/>
                              </w:rPr>
                              <m:t>R</m:t>
                            </m:r>
                          </m:den>
                        </m:f>
                      </m:oMath>
                      <w:r>
                        <w:rPr>
                          <w:rFonts w:ascii="Cambria" w:eastAsiaTheme="minorEastAsia" w:hAnsi="Cambria"/>
                          <w:sz w:val="28"/>
                          <w:szCs w:val="28"/>
                          <w:lang w:val="en-US" w:eastAsia="en-US"/>
                        </w:rPr>
                        <w:t xml:space="preserve"> </w:t>
                      </w:r>
                      <w:r>
                        <w:rPr>
                          <w:rFonts w:ascii="Cambria" w:eastAsiaTheme="minorEastAsia" w:hAnsi="Cambria"/>
                          <w:sz w:val="28"/>
                          <w:szCs w:val="28"/>
                          <w:lang w:val="en-US" w:eastAsia="en-US"/>
                        </w:rPr>
                        <w:tab/>
                      </w:r>
                      <m:oMath>
                        <m:d>
                          <m:dPr>
                            <m:ctrlPr>
                              <w:rPr>
                                <w:rFonts w:ascii="Cambria Math" w:eastAsiaTheme="minorEastAsia" w:hAnsi="Cambria Math"/>
                                <w:i/>
                                <w:lang w:val="en-US"/>
                              </w:rPr>
                            </m:ctrlPr>
                          </m:dPr>
                          <m:e>
                            <m:r>
                              <w:rPr>
                                <w:rFonts w:ascii="Cambria Math" w:eastAsiaTheme="minorEastAsia" w:hAnsi="Cambria Math"/>
                                <w:lang w:val="en-US"/>
                              </w:rPr>
                              <m:t>U</m:t>
                            </m:r>
                          </m:e>
                        </m:d>
                      </m:oMath>
                      <w:r w:rsidRPr="00264D92">
                        <w:rPr>
                          <w:rFonts w:ascii="Cambria" w:hAnsi="Cambria"/>
                          <w:lang w:val="en-US"/>
                        </w:rPr>
                        <w:tab/>
                      </w:r>
                    </w:p>
                    <w:p w:rsidR="001233CC" w:rsidRDefault="001233CC" w:rsidP="00EB0FEB">
                      <w:pPr>
                        <w:spacing w:line="360" w:lineRule="auto"/>
                        <w:jc w:val="both"/>
                        <w:rPr>
                          <w:rFonts w:ascii="Cambria" w:hAnsi="Cambria"/>
                          <w:lang w:val="en-US"/>
                        </w:rPr>
                      </w:pPr>
                    </w:p>
                    <w:p w:rsidR="001233CC" w:rsidRPr="00264D92" w:rsidRDefault="001233CC" w:rsidP="00F6587B">
                      <w:pPr>
                        <w:pStyle w:val="Liststycke"/>
                        <w:numPr>
                          <w:ilvl w:val="0"/>
                          <w:numId w:val="55"/>
                        </w:numPr>
                        <w:spacing w:line="360" w:lineRule="auto"/>
                        <w:ind w:left="567" w:hanging="567"/>
                        <w:rPr>
                          <w:rFonts w:ascii="Cambria" w:hAnsi="Cambria"/>
                        </w:rPr>
                      </w:pPr>
                      <w:r w:rsidRPr="005D566E">
                        <w:rPr>
                          <w:rFonts w:ascii="Cambria" w:hAnsi="Cambria"/>
                        </w:rPr>
                        <w:t>Lös ut variabel som står inom parentes efter formeln.</w:t>
                      </w:r>
                    </w:p>
                    <w:p w:rsidR="001233CC" w:rsidRPr="007852E0" w:rsidRDefault="001233CC" w:rsidP="00DD5733">
                      <w:pPr>
                        <w:pStyle w:val="Liststycke"/>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I=</m:t>
                        </m:r>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0</m:t>
                            </m:r>
                          </m:sub>
                        </m:sSub>
                        <m:r>
                          <w:rPr>
                            <w:rFonts w:ascii="Cambria Math" w:hAnsi="Cambria Math"/>
                            <w:lang w:val="en-US"/>
                          </w:rPr>
                          <m:t>+A</m:t>
                        </m:r>
                        <m:sSup>
                          <m:sSupPr>
                            <m:ctrlPr>
                              <w:rPr>
                                <w:rFonts w:ascii="Cambria Math" w:hAnsi="Cambria Math"/>
                                <w:i/>
                                <w:lang w:val="en-US"/>
                              </w:rPr>
                            </m:ctrlPr>
                          </m:sSupPr>
                          <m:e>
                            <m:r>
                              <w:rPr>
                                <w:rFonts w:ascii="Cambria Math" w:hAnsi="Cambria Math"/>
                                <w:lang w:val="en-US"/>
                              </w:rPr>
                              <m:t>a</m:t>
                            </m:r>
                          </m:e>
                          <m:sup>
                            <m:r>
                              <w:rPr>
                                <w:rFonts w:ascii="Cambria Math" w:hAnsi="Cambria Math"/>
                                <w:lang w:val="en-US"/>
                              </w:rPr>
                              <m:t>2</m:t>
                            </m:r>
                          </m:sup>
                        </m:sSup>
                      </m:oMath>
                      <w:r w:rsidRPr="007852E0">
                        <w:rPr>
                          <w:rFonts w:ascii="Cambria" w:hAnsi="Cambria"/>
                          <w:lang w:val="en-US"/>
                        </w:rPr>
                        <w:tab/>
                      </w:r>
                      <m:oMath>
                        <m:d>
                          <m:dPr>
                            <m:ctrlPr>
                              <w:rPr>
                                <w:rFonts w:ascii="Cambria Math" w:hAnsi="Cambria Math"/>
                                <w:i/>
                                <w:lang w:val="en-US"/>
                              </w:rPr>
                            </m:ctrlPr>
                          </m:dPr>
                          <m:e>
                            <m:r>
                              <w:rPr>
                                <w:rFonts w:ascii="Cambria Math" w:hAnsi="Cambria Math"/>
                                <w:lang w:val="en-US"/>
                              </w:rPr>
                              <m:t>a</m:t>
                            </m:r>
                          </m:e>
                        </m:d>
                      </m:oMath>
                    </w:p>
                    <w:p w:rsidR="001233CC" w:rsidRPr="007852E0" w:rsidRDefault="001233CC" w:rsidP="00DD5733">
                      <w:pPr>
                        <w:pStyle w:val="Liststycke"/>
                        <w:numPr>
                          <w:ilvl w:val="0"/>
                          <w:numId w:val="20"/>
                        </w:numPr>
                        <w:tabs>
                          <w:tab w:val="left" w:pos="993"/>
                          <w:tab w:val="left" w:pos="3119"/>
                        </w:tabs>
                        <w:spacing w:line="360" w:lineRule="auto"/>
                        <w:ind w:hanging="153"/>
                        <w:rPr>
                          <w:rFonts w:ascii="Cambria" w:hAnsi="Cambria"/>
                          <w:lang w:val="en-US"/>
                        </w:rPr>
                      </w:pPr>
                      <m:oMath>
                        <m:r>
                          <w:rPr>
                            <w:rFonts w:ascii="Cambria Math" w:hAnsi="Cambria Math"/>
                            <w:lang w:val="en-US"/>
                          </w:rPr>
                          <m:t>d=</m:t>
                        </m:r>
                        <m:rad>
                          <m:radPr>
                            <m:degHide m:val="1"/>
                            <m:ctrlPr>
                              <w:rPr>
                                <w:rFonts w:ascii="Cambria Math" w:hAnsi="Cambria Math"/>
                                <w:i/>
                                <w:lang w:val="en-US"/>
                              </w:rPr>
                            </m:ctrlPr>
                          </m:radPr>
                          <m:deg/>
                          <m:e>
                            <m:r>
                              <w:rPr>
                                <w:rFonts w:ascii="Cambria Math" w:hAnsi="Cambria Math"/>
                                <w:lang w:val="en-US"/>
                              </w:rPr>
                              <m:t>h(2r+h)</m:t>
                            </m:r>
                          </m:e>
                        </m:rad>
                      </m:oMath>
                      <w:r>
                        <w:rPr>
                          <w:rFonts w:ascii="Cambria" w:hAnsi="Cambria"/>
                          <w:lang w:val="en-US"/>
                        </w:rPr>
                        <w:t xml:space="preserve"> </w:t>
                      </w:r>
                      <w:r>
                        <w:rPr>
                          <w:rFonts w:ascii="Cambria" w:hAnsi="Cambria"/>
                          <w:lang w:val="en-US"/>
                        </w:rPr>
                        <w:tab/>
                      </w:r>
                      <m:oMath>
                        <m:d>
                          <m:dPr>
                            <m:ctrlPr>
                              <w:rPr>
                                <w:rFonts w:ascii="Cambria Math" w:hAnsi="Cambria Math"/>
                                <w:i/>
                                <w:lang w:val="en-US"/>
                              </w:rPr>
                            </m:ctrlPr>
                          </m:dPr>
                          <m:e>
                            <m:r>
                              <w:rPr>
                                <w:rFonts w:ascii="Cambria Math" w:hAnsi="Cambria Math"/>
                                <w:lang w:val="en-US"/>
                              </w:rPr>
                              <m:t>r</m:t>
                            </m:r>
                          </m:e>
                        </m:d>
                      </m:oMath>
                    </w:p>
                    <w:p w:rsidR="001233CC" w:rsidRPr="00603D6C" w:rsidRDefault="001233CC" w:rsidP="00DD5733">
                      <w:pPr>
                        <w:pStyle w:val="Liststycke"/>
                        <w:numPr>
                          <w:ilvl w:val="0"/>
                          <w:numId w:val="20"/>
                        </w:numPr>
                        <w:tabs>
                          <w:tab w:val="left" w:pos="3119"/>
                          <w:tab w:val="left" w:pos="4140"/>
                        </w:tabs>
                        <w:spacing w:line="360" w:lineRule="auto"/>
                        <w:ind w:left="993" w:hanging="426"/>
                        <w:rPr>
                          <w:rFonts w:ascii="Cambria" w:hAnsi="Cambria"/>
                          <w:lang w:val="en-US"/>
                        </w:rPr>
                      </w:pPr>
                      <w:r w:rsidRPr="00603D6C">
                        <w:rPr>
                          <w:rFonts w:ascii="Cambria" w:hAnsi="Cambria"/>
                          <w:i/>
                          <w:lang w:val="en-US"/>
                        </w:rPr>
                        <w:t>F</w:t>
                      </w:r>
                      <m:oMath>
                        <m:r>
                          <w:rPr>
                            <w:rFonts w:ascii="Cambria Math" w:hAnsi="Cambria Math"/>
                            <w:lang w:val="en-US"/>
                          </w:rPr>
                          <m:t xml:space="preserve"> =</m:t>
                        </m:r>
                      </m:oMath>
                      <w:r w:rsidRPr="00603D6C">
                        <w:rPr>
                          <w:rFonts w:ascii="Cambria" w:hAnsi="Cambria"/>
                          <w:sz w:val="28"/>
                          <w:szCs w:val="28"/>
                          <w:lang w:val="en-US"/>
                        </w:rPr>
                        <w:t xml:space="preserve"> </w:t>
                      </w:r>
                      <m:oMath>
                        <m:f>
                          <m:fPr>
                            <m:ctrlPr>
                              <w:rPr>
                                <w:rFonts w:ascii="Cambria Math" w:hAnsi="Cambria Math"/>
                                <w:i/>
                                <w:sz w:val="28"/>
                                <w:szCs w:val="28"/>
                              </w:rPr>
                            </m:ctrlPr>
                          </m:fPr>
                          <m:num>
                            <m:r>
                              <w:rPr>
                                <w:rFonts w:ascii="Cambria Math" w:hAnsi="Cambria Math"/>
                                <w:sz w:val="28"/>
                                <w:szCs w:val="28"/>
                              </w:rPr>
                              <m:t>m</m:t>
                            </m:r>
                            <m:sSup>
                              <m:sSupPr>
                                <m:ctrlPr>
                                  <w:rPr>
                                    <w:rFonts w:ascii="Cambria Math" w:hAnsi="Cambria Math"/>
                                    <w:i/>
                                    <w:sz w:val="28"/>
                                    <w:szCs w:val="28"/>
                                  </w:rPr>
                                </m:ctrlPr>
                              </m:sSupPr>
                              <m:e>
                                <m:r>
                                  <w:rPr>
                                    <w:rFonts w:ascii="Cambria Math" w:hAnsi="Cambria Math"/>
                                    <w:sz w:val="28"/>
                                    <w:szCs w:val="28"/>
                                  </w:rPr>
                                  <m:t>v</m:t>
                                </m:r>
                              </m:e>
                              <m:sup>
                                <m:r>
                                  <w:rPr>
                                    <w:rFonts w:ascii="Cambria Math" w:hAnsi="Cambria Math"/>
                                    <w:sz w:val="28"/>
                                    <w:szCs w:val="28"/>
                                    <w:lang w:val="en-US"/>
                                  </w:rPr>
                                  <m:t>2</m:t>
                                </m:r>
                              </m:sup>
                            </m:sSup>
                          </m:num>
                          <m:den>
                            <m:r>
                              <w:rPr>
                                <w:rFonts w:ascii="Cambria Math" w:hAnsi="Cambria Math"/>
                                <w:sz w:val="28"/>
                                <w:szCs w:val="28"/>
                              </w:rPr>
                              <m:t>r</m:t>
                            </m:r>
                          </m:den>
                        </m:f>
                      </m:oMath>
                      <w:r>
                        <w:rPr>
                          <w:rFonts w:ascii="Cambria" w:hAnsi="Cambria"/>
                          <w:sz w:val="28"/>
                          <w:szCs w:val="28"/>
                        </w:rPr>
                        <w:t xml:space="preserve"> </w:t>
                      </w:r>
                      <w:r>
                        <w:rPr>
                          <w:rFonts w:ascii="Cambria" w:hAnsi="Cambria"/>
                          <w:sz w:val="28"/>
                          <w:szCs w:val="28"/>
                        </w:rPr>
                        <w:tab/>
                      </w:r>
                      <m:oMath>
                        <m:d>
                          <m:dPr>
                            <m:ctrlPr>
                              <w:rPr>
                                <w:rFonts w:ascii="Cambria Math" w:hAnsi="Cambria Math"/>
                                <w:i/>
                                <w:lang w:val="en-US"/>
                              </w:rPr>
                            </m:ctrlPr>
                          </m:dPr>
                          <m:e>
                            <m:r>
                              <w:rPr>
                                <w:rFonts w:ascii="Cambria Math" w:hAnsi="Cambria Math"/>
                                <w:lang w:val="en-US"/>
                              </w:rPr>
                              <m:t>v</m:t>
                            </m:r>
                          </m:e>
                        </m:d>
                      </m:oMath>
                    </w:p>
                    <w:p w:rsidR="001233CC" w:rsidRPr="00122960" w:rsidRDefault="001233CC" w:rsidP="00DD5733">
                      <w:pPr>
                        <w:pStyle w:val="Liststycke"/>
                        <w:numPr>
                          <w:ilvl w:val="0"/>
                          <w:numId w:val="20"/>
                        </w:numPr>
                        <w:tabs>
                          <w:tab w:val="left" w:pos="3119"/>
                        </w:tabs>
                        <w:spacing w:line="360" w:lineRule="auto"/>
                        <w:ind w:left="993" w:hanging="426"/>
                        <w:rPr>
                          <w:rFonts w:ascii="Cambria" w:hAnsi="Cambria"/>
                          <w:lang w:val="en-US"/>
                        </w:rPr>
                      </w:pPr>
                      <m:oMath>
                        <m:r>
                          <w:rPr>
                            <w:rFonts w:ascii="Cambria Math" w:hAnsi="Cambria Math"/>
                          </w:rPr>
                          <m:t>V</m:t>
                        </m:r>
                        <m:r>
                          <w:rPr>
                            <w:rFonts w:ascii="Cambria Math" w:hAnsi="Cambria Math"/>
                            <w:lang w:val="en-US"/>
                          </w:rPr>
                          <m:t>=</m:t>
                        </m:r>
                      </m:oMath>
                      <w:r w:rsidRPr="00603D6C">
                        <w:rPr>
                          <w:rFonts w:ascii="Cambria" w:hAnsi="Cambria"/>
                          <w:lang w:val="en-US"/>
                        </w:rPr>
                        <w:t xml:space="preserve"> </w:t>
                      </w:r>
                      <m:oMath>
                        <m:f>
                          <m:fPr>
                            <m:ctrlPr>
                              <w:rPr>
                                <w:rFonts w:ascii="Cambria Math" w:hAnsi="Cambria Math"/>
                                <w:i/>
                                <w:sz w:val="28"/>
                                <w:szCs w:val="28"/>
                              </w:rPr>
                            </m:ctrlPr>
                          </m:fPr>
                          <m:num>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lang w:val="en-US"/>
                                  </w:rPr>
                                  <m:t>2</m:t>
                                </m:r>
                              </m:sup>
                            </m:sSup>
                            <m:r>
                              <w:rPr>
                                <w:rFonts w:ascii="Cambria Math" w:hAnsi="Cambria Math"/>
                                <w:sz w:val="28"/>
                                <w:szCs w:val="28"/>
                                <w:lang w:val="en-US"/>
                              </w:rPr>
                              <m:t>h</m:t>
                            </m:r>
                          </m:num>
                          <m:den>
                            <m:r>
                              <w:rPr>
                                <w:rFonts w:ascii="Cambria Math" w:hAnsi="Cambria Math"/>
                                <w:sz w:val="28"/>
                                <w:szCs w:val="28"/>
                                <w:lang w:val="en-US"/>
                              </w:rPr>
                              <m:t>4</m:t>
                            </m:r>
                          </m:den>
                        </m:f>
                      </m:oMath>
                      <w:r>
                        <w:rPr>
                          <w:rFonts w:ascii="Cambria" w:hAnsi="Cambria"/>
                          <w:sz w:val="28"/>
                          <w:szCs w:val="28"/>
                        </w:rPr>
                        <w:t xml:space="preserve"> </w:t>
                      </w:r>
                      <w:r>
                        <w:rPr>
                          <w:rFonts w:ascii="Cambria" w:hAnsi="Cambria"/>
                          <w:sz w:val="28"/>
                          <w:szCs w:val="28"/>
                        </w:rPr>
                        <w:tab/>
                      </w:r>
                      <m:oMath>
                        <m:d>
                          <m:dPr>
                            <m:ctrlPr>
                              <w:rPr>
                                <w:rFonts w:ascii="Cambria Math" w:hAnsi="Cambria Math"/>
                                <w:i/>
                              </w:rPr>
                            </m:ctrlPr>
                          </m:dPr>
                          <m:e>
                            <m:r>
                              <w:rPr>
                                <w:rFonts w:ascii="Cambria Math" w:hAnsi="Cambria Math"/>
                                <w:lang w:val="en-US"/>
                              </w:rPr>
                              <m:t>h</m:t>
                            </m:r>
                          </m:e>
                        </m:d>
                      </m:oMath>
                    </w:p>
                    <w:p w:rsidR="001233CC" w:rsidRPr="007D3BDA" w:rsidRDefault="001233CC" w:rsidP="00DD5733">
                      <w:pPr>
                        <w:pStyle w:val="Liststycke"/>
                        <w:numPr>
                          <w:ilvl w:val="0"/>
                          <w:numId w:val="20"/>
                        </w:numPr>
                        <w:tabs>
                          <w:tab w:val="left" w:pos="3119"/>
                        </w:tabs>
                        <w:spacing w:line="360" w:lineRule="auto"/>
                        <w:ind w:left="993" w:hanging="426"/>
                        <w:rPr>
                          <w:rFonts w:ascii="Cambria" w:hAnsi="Cambria"/>
                          <w:lang w:val="en-US"/>
                        </w:rPr>
                      </w:pPr>
                      <m:oMath>
                        <m:r>
                          <w:rPr>
                            <w:rFonts w:ascii="Cambria Math" w:hAnsi="Cambria Math"/>
                            <w:lang w:val="en-US"/>
                          </w:rPr>
                          <m:t>f=</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2π</m:t>
                            </m:r>
                            <m:rad>
                              <m:radPr>
                                <m:degHide m:val="1"/>
                                <m:ctrlPr>
                                  <w:rPr>
                                    <w:rFonts w:ascii="Cambria Math" w:hAnsi="Cambria Math"/>
                                    <w:i/>
                                    <w:sz w:val="28"/>
                                    <w:szCs w:val="28"/>
                                    <w:lang w:val="en-US"/>
                                  </w:rPr>
                                </m:ctrlPr>
                              </m:radPr>
                              <m:deg/>
                              <m:e>
                                <m:r>
                                  <w:rPr>
                                    <w:rFonts w:ascii="Cambria Math" w:hAnsi="Cambria Math"/>
                                    <w:sz w:val="28"/>
                                    <w:szCs w:val="28"/>
                                    <w:lang w:val="en-US"/>
                                  </w:rPr>
                                  <m:t>LC</m:t>
                                </m:r>
                              </m:e>
                            </m:rad>
                          </m:den>
                        </m:f>
                      </m:oMath>
                      <w:r>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C</m:t>
                            </m:r>
                          </m:e>
                        </m:d>
                      </m:oMath>
                    </w:p>
                    <w:p w:rsidR="001233CC" w:rsidRDefault="001233CC" w:rsidP="00DD5733">
                      <w:pPr>
                        <w:pStyle w:val="Liststycke"/>
                        <w:numPr>
                          <w:ilvl w:val="0"/>
                          <w:numId w:val="20"/>
                        </w:numPr>
                        <w:tabs>
                          <w:tab w:val="left" w:pos="3119"/>
                          <w:tab w:val="left" w:pos="5220"/>
                        </w:tabs>
                        <w:spacing w:line="360" w:lineRule="auto"/>
                        <w:ind w:left="993" w:hanging="426"/>
                        <w:rPr>
                          <w:rFonts w:ascii="Cambria" w:hAnsi="Cambria"/>
                          <w:lang w:val="en-US"/>
                        </w:rPr>
                      </w:pP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a</m:t>
                            </m:r>
                          </m:den>
                        </m:f>
                      </m:oMath>
                      <w:r>
                        <w:rPr>
                          <w:rFonts w:ascii="Cambria" w:hAnsi="Cambria"/>
                          <w:lang w:val="en-US"/>
                        </w:rPr>
                        <w:t xml:space="preserve"> </w:t>
                      </w:r>
                      <m:oMath>
                        <m:r>
                          <w:rPr>
                            <w:rFonts w:ascii="Cambria Math" w:hAnsi="Cambria Math"/>
                            <w:lang w:val="en-US"/>
                          </w:rPr>
                          <m:t>+</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b</m:t>
                            </m:r>
                          </m:den>
                        </m:f>
                      </m:oMath>
                      <w:r>
                        <w:rPr>
                          <w:rFonts w:ascii="Cambria" w:hAnsi="Cambria"/>
                          <w:lang w:val="en-US"/>
                        </w:rPr>
                        <w:t xml:space="preserve"> </w:t>
                      </w:r>
                      <m:oMath>
                        <m:r>
                          <w:rPr>
                            <w:rFonts w:ascii="Cambria Math" w:hAnsi="Cambria Math"/>
                            <w:lang w:val="en-US"/>
                          </w:rPr>
                          <m:t>=</m:t>
                        </m:r>
                      </m:oMath>
                      <w:r>
                        <w:rPr>
                          <w:rFonts w:ascii="Cambria" w:hAnsi="Cambria"/>
                          <w:lang w:val="en-US"/>
                        </w:rPr>
                        <w:t xml:space="preserve"> </w:t>
                      </w:r>
                      <m:oMath>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f</m:t>
                            </m:r>
                          </m:den>
                        </m:f>
                      </m:oMath>
                      <w:r>
                        <w:rPr>
                          <w:rFonts w:ascii="Cambria" w:hAnsi="Cambria"/>
                          <w:sz w:val="28"/>
                          <w:szCs w:val="28"/>
                          <w:lang w:val="en-US"/>
                        </w:rPr>
                        <w:t xml:space="preserve"> </w:t>
                      </w:r>
                      <w:r>
                        <w:rPr>
                          <w:rFonts w:ascii="Cambria" w:hAnsi="Cambria"/>
                          <w:sz w:val="28"/>
                          <w:szCs w:val="28"/>
                          <w:lang w:val="en-US"/>
                        </w:rPr>
                        <w:tab/>
                      </w:r>
                      <m:oMath>
                        <m:d>
                          <m:dPr>
                            <m:ctrlPr>
                              <w:rPr>
                                <w:rFonts w:ascii="Cambria Math" w:hAnsi="Cambria Math"/>
                                <w:i/>
                                <w:lang w:val="en-US"/>
                              </w:rPr>
                            </m:ctrlPr>
                          </m:dPr>
                          <m:e>
                            <m:r>
                              <w:rPr>
                                <w:rFonts w:ascii="Cambria Math" w:hAnsi="Cambria Math"/>
                                <w:lang w:val="en-US"/>
                              </w:rPr>
                              <m:t>b</m:t>
                            </m:r>
                          </m:e>
                        </m:d>
                      </m:oMath>
                    </w:p>
                    <w:p w:rsidR="001233CC" w:rsidRPr="007852E0" w:rsidRDefault="001233CC" w:rsidP="00EB0FEB">
                      <w:pPr>
                        <w:spacing w:line="360" w:lineRule="auto"/>
                        <w:jc w:val="both"/>
                        <w:rPr>
                          <w:rFonts w:ascii="Cambria" w:eastAsiaTheme="minorEastAsia" w:hAnsi="Cambria"/>
                        </w:rPr>
                      </w:pPr>
                    </w:p>
                    <w:p w:rsidR="001233CC" w:rsidRDefault="001233CC" w:rsidP="00EB0FEB"/>
                  </w:txbxContent>
                </v:textbox>
              </v:shape>
            </w:pict>
          </mc:Fallback>
        </mc:AlternateContent>
      </w:r>
    </w:p>
    <w:p w:rsidR="00636E87" w:rsidRDefault="00636E87" w:rsidP="00636E87">
      <w:pPr>
        <w:spacing w:line="360" w:lineRule="auto"/>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EB0FEB">
      <w:pPr>
        <w:spacing w:line="360" w:lineRule="auto"/>
        <w:ind w:left="1304"/>
        <w:rPr>
          <w:rFonts w:ascii="Cambria" w:hAnsi="Cambria"/>
          <w:sz w:val="24"/>
          <w:szCs w:val="24"/>
        </w:rPr>
      </w:pPr>
    </w:p>
    <w:p w:rsidR="00EB0FEB" w:rsidRDefault="00EB0FEB" w:rsidP="003C46F7">
      <w:pPr>
        <w:spacing w:line="360" w:lineRule="auto"/>
        <w:rPr>
          <w:rFonts w:ascii="Cambria" w:hAnsi="Cambria"/>
          <w:sz w:val="24"/>
          <w:szCs w:val="24"/>
        </w:rPr>
      </w:pPr>
    </w:p>
    <w:p w:rsidR="00070A1D" w:rsidRPr="006D01E5" w:rsidRDefault="00191640" w:rsidP="00D22EFA">
      <w:pPr>
        <w:rPr>
          <w:rFonts w:ascii="Cambria" w:hAnsi="Cambria"/>
          <w:color w:val="0C2953" w:themeColor="accent1" w:themeShade="80"/>
          <w:sz w:val="52"/>
          <w:szCs w:val="52"/>
        </w:rPr>
      </w:pPr>
      <w:r>
        <w:rPr>
          <w:rFonts w:ascii="Cambria" w:hAnsi="Cambria"/>
          <w:noProof/>
          <w:color w:val="0C2953" w:themeColor="text2" w:themeShade="80"/>
          <w:sz w:val="52"/>
          <w:szCs w:val="52"/>
          <w:lang w:eastAsia="sv-SE"/>
        </w:rPr>
        <mc:AlternateContent>
          <mc:Choice Requires="wps">
            <w:drawing>
              <wp:anchor distT="0" distB="0" distL="114300" distR="114300" simplePos="0" relativeHeight="251949568" behindDoc="0" locked="0" layoutInCell="1" allowOverlap="1" wp14:anchorId="31A0A6C0" wp14:editId="7B29D54F">
                <wp:simplePos x="0" y="0"/>
                <wp:positionH relativeFrom="margin">
                  <wp:align>left</wp:align>
                </wp:positionH>
                <wp:positionV relativeFrom="paragraph">
                  <wp:posOffset>-36162</wp:posOffset>
                </wp:positionV>
                <wp:extent cx="575953" cy="510639"/>
                <wp:effectExtent l="0" t="0" r="0" b="3810"/>
                <wp:wrapNone/>
                <wp:docPr id="89" name="Textruta 89"/>
                <wp:cNvGraphicFramePr/>
                <a:graphic xmlns:a="http://schemas.openxmlformats.org/drawingml/2006/main">
                  <a:graphicData uri="http://schemas.microsoft.com/office/word/2010/wordprocessingShape">
                    <wps:wsp>
                      <wps:cNvSpPr txBox="1"/>
                      <wps:spPr>
                        <a:xfrm>
                          <a:off x="0" y="0"/>
                          <a:ext cx="575953" cy="5106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191640">
                            <w:r>
                              <w:rPr>
                                <w:noProof/>
                                <w:lang w:eastAsia="sv-SE"/>
                              </w:rPr>
                              <w:drawing>
                                <wp:inline distT="0" distB="0" distL="0" distR="0" wp14:anchorId="4E64C7A8" wp14:editId="0B4C692D">
                                  <wp:extent cx="386715" cy="386715"/>
                                  <wp:effectExtent l="0" t="0" r="0" b="0"/>
                                  <wp:docPr id="93" name="Bildobjekt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kap6.PNG"/>
                                          <pic:cNvPicPr/>
                                        </pic:nvPicPr>
                                        <pic:blipFill>
                                          <a:blip r:embed="rId75">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89" o:spid="_x0000_s1110" type="#_x0000_t202" style="position:absolute;margin-left:0;margin-top:-2.85pt;width:45.35pt;height:40.2pt;z-index:251949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" filled="f" stroked="f" strokeweight=".5pt">
                <v:textbox>
                  <w:txbxContent>
                    <w:p w:rsidR="001233CC" w:rsidRDefault="001233CC" w:rsidP="00191640">
                      <w:r>
                        <w:rPr>
                          <w:noProof/>
                          <w:lang w:eastAsia="sv-SE"/>
                        </w:rPr>
                        <w:drawing>
                          <wp:inline distT="0" distB="0" distL="0" distR="0" wp14:anchorId="4E64C7A8" wp14:editId="0B4C692D">
                            <wp:extent cx="386715" cy="386715"/>
                            <wp:effectExtent l="0" t="0" r="0" b="0"/>
                            <wp:docPr id="93" name="Bildobjekt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kap6.PNG"/>
                                    <pic:cNvPicPr/>
                                  </pic:nvPicPr>
                                  <pic:blipFill>
                                    <a:blip r:embed="rId76">
                                      <a:extLst>
                                        <a:ext uri="{28A0092B-C50C-407E-A947-70E740481C1C}">
                                          <a14:useLocalDpi xmlns:a14="http://schemas.microsoft.com/office/drawing/2010/main" val="0"/>
                                        </a:ext>
                                      </a:extLst>
                                    </a:blip>
                                    <a:stretch>
                                      <a:fillRect/>
                                    </a:stretch>
                                  </pic:blipFill>
                                  <pic:spPr>
                                    <a:xfrm>
                                      <a:off x="0" y="0"/>
                                      <a:ext cx="386715" cy="386715"/>
                                    </a:xfrm>
                                    <a:prstGeom prst="rect">
                                      <a:avLst/>
                                    </a:prstGeom>
                                  </pic:spPr>
                                </pic:pic>
                              </a:graphicData>
                            </a:graphic>
                          </wp:inline>
                        </w:drawing>
                      </w:r>
                    </w:p>
                  </w:txbxContent>
                </v:textbox>
                <w10:wrap anchorx="margin"/>
              </v:shape>
            </w:pict>
          </mc:Fallback>
        </mc:AlternateContent>
      </w:r>
      <w:r>
        <w:rPr>
          <w:rFonts w:ascii="Cambria" w:hAnsi="Cambria"/>
          <w:color w:val="0C2953" w:themeColor="accent1" w:themeShade="80"/>
          <w:sz w:val="52"/>
          <w:szCs w:val="52"/>
        </w:rPr>
        <w:t xml:space="preserve">        </w:t>
      </w:r>
      <w:r w:rsidR="00634C60" w:rsidRPr="006D01E5">
        <w:rPr>
          <w:rFonts w:ascii="Cambria" w:hAnsi="Cambria"/>
          <w:color w:val="0C2953" w:themeColor="accent1" w:themeShade="80"/>
          <w:sz w:val="52"/>
          <w:szCs w:val="52"/>
        </w:rPr>
        <w:t>AREA – OCH VOLYMSKALA</w:t>
      </w:r>
      <w:r w:rsidR="00E854D9">
        <w:rPr>
          <w:rStyle w:val="Fotnotsreferens"/>
          <w:rFonts w:ascii="Cambria" w:hAnsi="Cambria"/>
          <w:color w:val="0C2953" w:themeColor="accent1" w:themeShade="80"/>
          <w:sz w:val="52"/>
          <w:szCs w:val="52"/>
        </w:rPr>
        <w:footnoteReference w:id="4"/>
      </w:r>
    </w:p>
    <w:p w:rsidR="00844EE7" w:rsidRDefault="00844EE7" w:rsidP="00D22EFA">
      <w:pPr>
        <w:rPr>
          <w:rFonts w:ascii="Cambria" w:hAnsi="Cambria"/>
          <w:sz w:val="24"/>
          <w:szCs w:val="24"/>
        </w:rPr>
      </w:pPr>
    </w:p>
    <w:p w:rsidR="00A107D8" w:rsidRPr="00F10079" w:rsidRDefault="00A107D8" w:rsidP="00E56E75">
      <w:pPr>
        <w:tabs>
          <w:tab w:val="left" w:pos="1701"/>
        </w:tabs>
        <w:ind w:left="1701"/>
        <w:rPr>
          <w:rFonts w:ascii="Cambria" w:hAnsi="Cambria"/>
          <w:sz w:val="24"/>
          <w:szCs w:val="24"/>
        </w:rPr>
      </w:pPr>
      <w:r w:rsidRPr="00F10079">
        <w:rPr>
          <w:rFonts w:ascii="Cambria" w:hAnsi="Cambria"/>
          <w:sz w:val="24"/>
          <w:szCs w:val="24"/>
        </w:rPr>
        <w:t>Kartor och ritningar är likformiga avbildningar av verkligheten (föremålet).</w:t>
      </w:r>
    </w:p>
    <w:p w:rsidR="00A107D8" w:rsidRPr="00F10079" w:rsidRDefault="00A107D8" w:rsidP="00E56E75">
      <w:pPr>
        <w:rPr>
          <w:rFonts w:ascii="Cambria" w:hAnsi="Cambria"/>
          <w:sz w:val="24"/>
          <w:szCs w:val="24"/>
        </w:rPr>
      </w:pPr>
    </w:p>
    <w:p w:rsidR="00A107D8" w:rsidRDefault="00A107D8" w:rsidP="00E56E75">
      <w:pPr>
        <w:tabs>
          <w:tab w:val="left" w:pos="1701"/>
          <w:tab w:val="left" w:pos="2268"/>
        </w:tabs>
        <w:rPr>
          <w:rFonts w:ascii="Cambria" w:hAnsi="Cambria"/>
          <w:sz w:val="24"/>
          <w:szCs w:val="24"/>
        </w:rPr>
      </w:pPr>
      <w:r w:rsidRPr="006D01E5">
        <w:rPr>
          <w:rFonts w:ascii="Cambria" w:hAnsi="Cambria"/>
          <w:b/>
          <w:color w:val="0C2953" w:themeColor="accent1" w:themeShade="80"/>
          <w:sz w:val="24"/>
          <w:szCs w:val="24"/>
        </w:rPr>
        <w:t>Exempel1</w:t>
      </w:r>
      <w:r w:rsidRPr="00F10079">
        <w:rPr>
          <w:rFonts w:ascii="Cambria" w:hAnsi="Cambria"/>
          <w:sz w:val="24"/>
          <w:szCs w:val="24"/>
        </w:rPr>
        <w:tab/>
        <w:t xml:space="preserve">Om en karta har skalan (skalfaktorn) 1:20 000, så är </w:t>
      </w:r>
    </w:p>
    <w:p w:rsidR="00E56E75" w:rsidRPr="00F10079" w:rsidRDefault="00E56E75" w:rsidP="00E56E75">
      <w:pPr>
        <w:tabs>
          <w:tab w:val="left" w:pos="1701"/>
          <w:tab w:val="left" w:pos="2268"/>
        </w:tabs>
        <w:rPr>
          <w:rFonts w:ascii="Cambria" w:hAnsi="Cambria"/>
          <w:sz w:val="24"/>
          <w:szCs w:val="24"/>
        </w:rPr>
      </w:pPr>
    </w:p>
    <w:p w:rsidR="00A107D8" w:rsidRPr="00F10079" w:rsidRDefault="00A107D8" w:rsidP="00E56E75">
      <w:pPr>
        <w:tabs>
          <w:tab w:val="left" w:pos="1701"/>
          <w:tab w:val="left" w:pos="2268"/>
        </w:tabs>
        <w:rPr>
          <w:rFonts w:ascii="Cambria" w:hAnsi="Cambria"/>
          <w:sz w:val="24"/>
          <w:szCs w:val="24"/>
        </w:rPr>
      </w:pPr>
      <w:r w:rsidRPr="00F10079">
        <w:rPr>
          <w:rFonts w:ascii="Cambria" w:hAnsi="Cambria"/>
          <w:sz w:val="24"/>
          <w:szCs w:val="24"/>
        </w:rPr>
        <w:tab/>
      </w:r>
      <m:oMath>
        <m:f>
          <m:fPr>
            <m:ctrlPr>
              <w:rPr>
                <w:rFonts w:ascii="Cambria Math" w:hAnsi="Cambria Math"/>
                <w:i/>
                <w:sz w:val="32"/>
                <w:szCs w:val="32"/>
              </w:rPr>
            </m:ctrlPr>
          </m:fPr>
          <m:num>
            <m:r>
              <w:rPr>
                <w:rFonts w:ascii="Cambria Math" w:hAnsi="Cambria Math"/>
                <w:sz w:val="32"/>
                <w:szCs w:val="32"/>
              </w:rPr>
              <m:t>en sträcka på kartan</m:t>
            </m:r>
          </m:num>
          <m:den>
            <m:r>
              <w:rPr>
                <w:rFonts w:ascii="Cambria Math" w:hAnsi="Cambria Math"/>
                <w:sz w:val="32"/>
                <w:szCs w:val="32"/>
              </w:rPr>
              <m:t>motsvarande sträcka i verkligheten</m:t>
            </m:r>
          </m:den>
        </m:f>
        <m:r>
          <w:rPr>
            <w:rFonts w:ascii="Cambria Math" w:hAnsi="Cambria Math"/>
            <w:sz w:val="32"/>
            <w:szCs w:val="32"/>
          </w:rPr>
          <m:t>=</m:t>
        </m:r>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20 000</m:t>
            </m:r>
          </m:den>
        </m:f>
      </m:oMath>
    </w:p>
    <w:p w:rsidR="00A107D8" w:rsidRPr="00F10079" w:rsidRDefault="00A107D8" w:rsidP="00E56E75">
      <w:pPr>
        <w:rPr>
          <w:rFonts w:ascii="Cambria" w:hAnsi="Cambria"/>
          <w:sz w:val="24"/>
          <w:szCs w:val="24"/>
        </w:rPr>
      </w:pPr>
    </w:p>
    <w:p w:rsidR="00A107D8" w:rsidRPr="00F10079" w:rsidRDefault="00A107D8" w:rsidP="00E56E75">
      <w:pPr>
        <w:tabs>
          <w:tab w:val="left" w:pos="1701"/>
          <w:tab w:val="left" w:pos="2268"/>
        </w:tabs>
        <w:rPr>
          <w:rFonts w:ascii="Cambria" w:hAnsi="Cambria"/>
          <w:sz w:val="24"/>
          <w:szCs w:val="24"/>
        </w:rPr>
      </w:pPr>
      <w:r w:rsidRPr="006D01E5">
        <w:rPr>
          <w:rFonts w:ascii="Cambria" w:hAnsi="Cambria"/>
          <w:b/>
          <w:color w:val="0C2953" w:themeColor="accent1" w:themeShade="80"/>
          <w:sz w:val="24"/>
          <w:szCs w:val="24"/>
        </w:rPr>
        <w:t>Exempel 2</w:t>
      </w:r>
      <w:r w:rsidRPr="00F10079">
        <w:rPr>
          <w:rFonts w:ascii="Cambria" w:hAnsi="Cambria"/>
          <w:sz w:val="24"/>
          <w:szCs w:val="24"/>
        </w:rPr>
        <w:tab/>
        <w:t>Om en ritning är gjort i skalan 1:50, så är</w:t>
      </w:r>
    </w:p>
    <w:p w:rsidR="00A107D8" w:rsidRDefault="00A107D8" w:rsidP="00E56E75">
      <w:pPr>
        <w:tabs>
          <w:tab w:val="left" w:pos="1701"/>
          <w:tab w:val="left" w:pos="1985"/>
          <w:tab w:val="left" w:pos="2268"/>
        </w:tabs>
        <w:rPr>
          <w:rFonts w:ascii="Cambria" w:eastAsiaTheme="minorEastAsia" w:hAnsi="Cambria"/>
          <w:sz w:val="24"/>
          <w:szCs w:val="24"/>
        </w:rPr>
      </w:pPr>
      <w:r w:rsidRPr="00F10079">
        <w:rPr>
          <w:rFonts w:ascii="Cambria" w:hAnsi="Cambria"/>
          <w:sz w:val="24"/>
          <w:szCs w:val="24"/>
        </w:rPr>
        <w:tab/>
      </w:r>
      <m:oMath>
        <m:r>
          <w:rPr>
            <w:rFonts w:ascii="Cambria Math" w:hAnsi="Cambria Math"/>
            <w:sz w:val="24"/>
            <w:szCs w:val="24"/>
          </w:rPr>
          <m:t>en sträcka i verkligheten=50×motsvarande sträcka på ritningen</m:t>
        </m:r>
      </m:oMath>
    </w:p>
    <w:p w:rsidR="00EF08C2" w:rsidRDefault="00EF08C2" w:rsidP="00E56E75">
      <w:pPr>
        <w:rPr>
          <w:rFonts w:ascii="Cambria" w:eastAsiaTheme="minorEastAsia" w:hAnsi="Cambria"/>
          <w:sz w:val="24"/>
          <w:szCs w:val="24"/>
        </w:rPr>
      </w:pPr>
    </w:p>
    <w:p w:rsidR="00EF08C2" w:rsidRPr="00EF08C2" w:rsidRDefault="00EF08C2" w:rsidP="00E56E75">
      <w:pPr>
        <w:rPr>
          <w:rFonts w:ascii="Cambria" w:eastAsiaTheme="minorEastAsia" w:hAnsi="Cambria"/>
          <w:b/>
          <w:sz w:val="24"/>
          <w:szCs w:val="24"/>
        </w:rPr>
      </w:pPr>
      <w:r w:rsidRPr="006D01E5">
        <w:rPr>
          <w:rFonts w:ascii="Cambria" w:eastAsiaTheme="minorEastAsia" w:hAnsi="Cambria"/>
          <w:b/>
          <w:color w:val="0C2953" w:themeColor="accent1" w:themeShade="80"/>
          <w:sz w:val="24"/>
          <w:szCs w:val="24"/>
        </w:rPr>
        <w:t>Exempel 3</w:t>
      </w:r>
      <w:r w:rsidRPr="00EF08C2">
        <w:rPr>
          <w:rFonts w:ascii="Cambria" w:eastAsiaTheme="minorEastAsia" w:hAnsi="Cambria"/>
          <w:b/>
          <w:sz w:val="24"/>
          <w:szCs w:val="24"/>
        </w:rPr>
        <w:tab/>
      </w:r>
    </w:p>
    <w:p w:rsidR="00EF08C2" w:rsidRDefault="00EF08C2" w:rsidP="00E56E75">
      <w:pPr>
        <w:rPr>
          <w:rFonts w:ascii="Cambria" w:eastAsiaTheme="minorEastAsia" w:hAnsi="Cambria"/>
          <w:sz w:val="24"/>
          <w:szCs w:val="24"/>
        </w:rPr>
      </w:pPr>
      <w:r>
        <w:rPr>
          <w:rFonts w:ascii="Cambria" w:eastAsiaTheme="minorEastAsia" w:hAnsi="Cambria"/>
          <w:sz w:val="24"/>
          <w:szCs w:val="24"/>
        </w:rPr>
        <w:t xml:space="preserve">                              </w:t>
      </w:r>
      <w:r w:rsidR="00DD26AF">
        <w:rPr>
          <w:rFonts w:ascii="Cambria" w:eastAsiaTheme="minorEastAsia" w:hAnsi="Cambria"/>
          <w:sz w:val="24"/>
          <w:szCs w:val="24"/>
        </w:rPr>
        <w:t xml:space="preserve">          </w:t>
      </w:r>
      <w:r>
        <w:rPr>
          <w:noProof/>
          <w:lang w:eastAsia="sv-SE"/>
        </w:rPr>
        <w:drawing>
          <wp:inline distT="0" distB="0" distL="0" distR="0" wp14:anchorId="0EE9356F" wp14:editId="23B38F02">
            <wp:extent cx="3768688" cy="1513708"/>
            <wp:effectExtent l="0" t="0" r="3810" b="0"/>
            <wp:docPr id="1383" name="Bildobjekt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805062" cy="1528318"/>
                    </a:xfrm>
                    <a:prstGeom prst="rect">
                      <a:avLst/>
                    </a:prstGeom>
                  </pic:spPr>
                </pic:pic>
              </a:graphicData>
            </a:graphic>
          </wp:inline>
        </w:drawing>
      </w:r>
    </w:p>
    <w:p w:rsidR="00EF08C2" w:rsidRDefault="00EF08C2" w:rsidP="00E56E75">
      <w:pPr>
        <w:ind w:left="1304" w:firstLine="1"/>
        <w:rPr>
          <w:rFonts w:ascii="Cambria" w:hAnsi="Cambria"/>
          <w:sz w:val="24"/>
          <w:szCs w:val="24"/>
        </w:rPr>
      </w:pPr>
    </w:p>
    <w:p w:rsidR="00A107D8" w:rsidRDefault="00A107D8" w:rsidP="00E56E75">
      <w:pPr>
        <w:tabs>
          <w:tab w:val="left" w:pos="1701"/>
        </w:tabs>
        <w:ind w:left="1701" w:firstLine="1"/>
        <w:rPr>
          <w:rFonts w:ascii="Cambria" w:hAnsi="Cambria"/>
          <w:sz w:val="24"/>
          <w:szCs w:val="24"/>
        </w:rPr>
      </w:pPr>
      <w:r w:rsidRPr="00F10079">
        <w:rPr>
          <w:rFonts w:ascii="Cambria" w:hAnsi="Cambria"/>
          <w:sz w:val="24"/>
          <w:szCs w:val="24"/>
        </w:rPr>
        <w:t>Den stora cylindern är en likformig avbildning (en förstoring) av den lilla cylindern.</w:t>
      </w:r>
    </w:p>
    <w:p w:rsidR="008B300E" w:rsidRPr="00F10079" w:rsidRDefault="008B300E" w:rsidP="00E56E75">
      <w:pPr>
        <w:tabs>
          <w:tab w:val="left" w:pos="1701"/>
        </w:tabs>
        <w:ind w:left="1701" w:firstLine="1"/>
        <w:rPr>
          <w:rFonts w:ascii="Cambria" w:hAnsi="Cambria"/>
          <w:sz w:val="24"/>
          <w:szCs w:val="24"/>
        </w:rPr>
      </w:pPr>
    </w:p>
    <w:p w:rsidR="00844EE7" w:rsidRDefault="00844EE7" w:rsidP="00E56E75">
      <w:pPr>
        <w:tabs>
          <w:tab w:val="left" w:pos="1701"/>
        </w:tabs>
        <w:rPr>
          <w:rFonts w:eastAsiaTheme="minorEastAsia"/>
          <w:sz w:val="28"/>
          <w:szCs w:val="28"/>
        </w:rPr>
      </w:pPr>
      <w:r w:rsidRPr="006D01E5">
        <w:rPr>
          <w:b/>
          <w:color w:val="0C2953" w:themeColor="accent1" w:themeShade="80"/>
          <w:sz w:val="24"/>
          <w:szCs w:val="24"/>
        </w:rPr>
        <w:t>Längdskala</w:t>
      </w:r>
      <w:r>
        <w:tab/>
      </w:r>
      <m:oMath>
        <m:r>
          <w:rPr>
            <w:rFonts w:ascii="Cambria Math" w:hAnsi="Cambria Math"/>
            <w:sz w:val="22"/>
            <w:szCs w:val="22"/>
          </w:rPr>
          <m:t>Längdskalan=</m:t>
        </m:r>
      </m:oMath>
      <w:r>
        <w:t xml:space="preserve"> </w:t>
      </w:r>
      <w:r w:rsidRPr="00AD63CF">
        <w:rPr>
          <w:sz w:val="28"/>
          <w:szCs w:val="28"/>
        </w:rPr>
        <w:t xml:space="preserve"> </w:t>
      </w:r>
      <m:oMath>
        <m:f>
          <m:fPr>
            <m:ctrlPr>
              <w:rPr>
                <w:rFonts w:ascii="Cambria Math" w:hAnsi="Cambria Math"/>
                <w:i/>
                <w:sz w:val="28"/>
                <w:szCs w:val="28"/>
              </w:rPr>
            </m:ctrlPr>
          </m:fPr>
          <m:num>
            <m:r>
              <w:rPr>
                <w:rFonts w:ascii="Cambria Math" w:hAnsi="Cambria Math"/>
                <w:sz w:val="28"/>
                <w:szCs w:val="28"/>
              </w:rPr>
              <m:t>en längd i avbildningen</m:t>
            </m:r>
          </m:num>
          <m:den>
            <m:r>
              <w:rPr>
                <w:rFonts w:ascii="Cambria Math" w:hAnsi="Cambria Math"/>
                <w:sz w:val="28"/>
                <w:szCs w:val="28"/>
              </w:rPr>
              <m:t>motsvarande längd i föremålet</m:t>
            </m:r>
          </m:den>
        </m:f>
      </m:oMath>
      <w:r>
        <w:t xml:space="preserve"> </w:t>
      </w:r>
      <m:oMath>
        <m:r>
          <w:rPr>
            <w:rFonts w:ascii="Cambria Math" w:hAnsi="Cambria Math"/>
            <w:sz w:val="22"/>
            <w:szCs w:val="22"/>
          </w:rPr>
          <m:t>=</m:t>
        </m:r>
      </m:oMath>
      <w:r>
        <w:t xml:space="preserve"> </w:t>
      </w:r>
      <m:oMath>
        <m:f>
          <m:fPr>
            <m:ctrlPr>
              <w:rPr>
                <w:rFonts w:ascii="Cambria Math" w:hAnsi="Cambria Math"/>
                <w:i/>
                <w:sz w:val="28"/>
                <w:szCs w:val="28"/>
              </w:rPr>
            </m:ctrlPr>
          </m:fPr>
          <m:num>
            <m:r>
              <w:rPr>
                <w:rFonts w:ascii="Cambria Math" w:hAnsi="Cambria Math"/>
                <w:sz w:val="28"/>
                <w:szCs w:val="28"/>
              </w:rPr>
              <m:t>6</m:t>
            </m:r>
          </m:num>
          <m:den>
            <m:r>
              <w:rPr>
                <w:rFonts w:ascii="Cambria Math" w:hAnsi="Cambria Math"/>
                <w:sz w:val="28"/>
                <w:szCs w:val="28"/>
              </w:rPr>
              <m:t>9</m:t>
            </m:r>
          </m:den>
        </m:f>
      </m:oMath>
      <w:r w:rsidRPr="008A0FB7">
        <w:rPr>
          <w:sz w:val="32"/>
          <w:szCs w:val="32"/>
        </w:rPr>
        <w:t xml:space="preserve"> </w:t>
      </w:r>
      <m:oMath>
        <m:r>
          <w:rPr>
            <w:rFonts w:ascii="Cambria Math" w:hAnsi="Cambria Math"/>
            <w:sz w:val="22"/>
            <w:szCs w:val="22"/>
          </w:rPr>
          <m:t>=</m:t>
        </m:r>
      </m:oMath>
      <w:r>
        <w:t xml:space="preserve"> </w:t>
      </w:r>
      <m:oMath>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p>
    <w:p w:rsidR="00AD63CF" w:rsidRPr="008B300E" w:rsidRDefault="00AD63CF" w:rsidP="00E56E75">
      <w:pPr>
        <w:tabs>
          <w:tab w:val="left" w:pos="1701"/>
        </w:tabs>
      </w:pPr>
    </w:p>
    <w:p w:rsidR="00E56E75" w:rsidRDefault="00844EE7" w:rsidP="00E56E75">
      <w:pPr>
        <w:tabs>
          <w:tab w:val="left" w:pos="1701"/>
        </w:tabs>
        <w:rPr>
          <w:rFonts w:eastAsiaTheme="minorEastAsia"/>
          <w:sz w:val="28"/>
          <w:szCs w:val="28"/>
        </w:rPr>
      </w:pPr>
      <w:r w:rsidRPr="006D01E5">
        <w:rPr>
          <w:b/>
          <w:color w:val="0C2953" w:themeColor="accent1" w:themeShade="80"/>
          <w:sz w:val="24"/>
          <w:szCs w:val="24"/>
        </w:rPr>
        <w:t>Areaskala</w:t>
      </w:r>
      <w:r w:rsidRPr="00EF08C2">
        <w:rPr>
          <w:sz w:val="24"/>
          <w:szCs w:val="24"/>
        </w:rPr>
        <w:tab/>
      </w:r>
      <m:oMath>
        <m:r>
          <w:rPr>
            <w:rFonts w:ascii="Cambria Math" w:hAnsi="Cambria Math"/>
            <w:sz w:val="22"/>
            <w:szCs w:val="22"/>
          </w:rPr>
          <m:t>Areaskalan=</m:t>
        </m:r>
      </m:oMath>
      <w:r w:rsidR="008B300E">
        <w:rPr>
          <w:rFonts w:eastAsiaTheme="minorEastAsia"/>
          <w:sz w:val="32"/>
          <w:szCs w:val="32"/>
        </w:rPr>
        <w:t xml:space="preserve"> </w:t>
      </w:r>
      <m:oMath>
        <m:f>
          <m:fPr>
            <m:ctrlPr>
              <w:rPr>
                <w:rFonts w:ascii="Cambria Math" w:hAnsi="Cambria Math"/>
                <w:i/>
                <w:sz w:val="28"/>
                <w:szCs w:val="28"/>
              </w:rPr>
            </m:ctrlPr>
          </m:fPr>
          <m:num>
            <m:r>
              <w:rPr>
                <w:rFonts w:ascii="Cambria Math" w:hAnsi="Cambria Math"/>
                <w:sz w:val="28"/>
                <w:szCs w:val="28"/>
              </w:rPr>
              <m:t>en area i avbildningen</m:t>
            </m:r>
          </m:num>
          <m:den>
            <m:r>
              <w:rPr>
                <w:rFonts w:ascii="Cambria Math" w:hAnsi="Cambria Math"/>
                <w:sz w:val="28"/>
                <w:szCs w:val="28"/>
              </w:rPr>
              <m:t>motsvara</m:t>
            </m:r>
            <m:r>
              <w:rPr>
                <w:rFonts w:ascii="Cambria Math" w:hAnsi="Cambria Math"/>
                <w:sz w:val="28"/>
                <w:szCs w:val="28"/>
              </w:rPr>
              <m:t>nde area i föremålet</m:t>
            </m:r>
          </m:den>
        </m:f>
      </m:oMath>
      <w:r>
        <w:t xml:space="preserve"> </w:t>
      </w:r>
      <w:r w:rsidR="008B300E" w:rsidRPr="00AD63CF">
        <w:rPr>
          <w:sz w:val="22"/>
          <w:szCs w:val="22"/>
        </w:rPr>
        <w:t>=</w:t>
      </w:r>
      <w:r>
        <w:rPr>
          <w:sz w:val="32"/>
          <w:szCs w:val="32"/>
        </w:rPr>
        <w:t xml:space="preserve"> </w:t>
      </w:r>
      <m:oMath>
        <m:f>
          <m:fPr>
            <m:ctrlPr>
              <w:rPr>
                <w:rFonts w:ascii="Cambria Math" w:hAnsi="Cambria Math"/>
                <w:i/>
                <w:sz w:val="28"/>
                <w:szCs w:val="28"/>
              </w:rPr>
            </m:ctrlPr>
          </m:fPr>
          <m:num>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8</m:t>
                </m:r>
              </m:e>
              <m:sup>
                <m:r>
                  <w:rPr>
                    <w:rFonts w:ascii="Cambria Math" w:hAnsi="Cambria Math"/>
                    <w:sz w:val="28"/>
                    <w:szCs w:val="28"/>
                  </w:rPr>
                  <m:t>2</m:t>
                </m:r>
              </m:sup>
            </m:sSup>
          </m:num>
          <m:den>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12</m:t>
                </m:r>
              </m:e>
              <m:sup>
                <m:r>
                  <w:rPr>
                    <w:rFonts w:ascii="Cambria Math" w:hAnsi="Cambria Math"/>
                    <w:sz w:val="28"/>
                    <w:szCs w:val="28"/>
                  </w:rPr>
                  <m:t>2</m:t>
                </m:r>
              </m:sup>
            </m:sSup>
          </m:den>
        </m:f>
      </m:oMath>
      <w:r>
        <w:rPr>
          <w:sz w:val="32"/>
          <w:szCs w:val="32"/>
        </w:rPr>
        <w:t xml:space="preserve"> </w:t>
      </w:r>
      <m:oMath>
        <m:r>
          <w:rPr>
            <w:rFonts w:ascii="Cambria Math" w:hAnsi="Cambria Math"/>
            <w:sz w:val="22"/>
            <w:szCs w:val="22"/>
          </w:rPr>
          <m:t>=</m:t>
        </m:r>
      </m:oMath>
      <w:r>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8</m:t>
                    </m:r>
                  </m:num>
                  <m:den>
                    <m:r>
                      <w:rPr>
                        <w:rFonts w:ascii="Cambria Math" w:hAnsi="Cambria Math"/>
                        <w:sz w:val="28"/>
                        <w:szCs w:val="28"/>
                      </w:rPr>
                      <m:t>12</m:t>
                    </m:r>
                  </m:den>
                </m:f>
              </m:e>
            </m:d>
          </m:e>
          <m:sup>
            <m:r>
              <w:rPr>
                <w:rFonts w:ascii="Cambria Math" w:hAnsi="Cambria Math"/>
                <w:sz w:val="28"/>
                <w:szCs w:val="28"/>
              </w:rPr>
              <m:t>2</m:t>
            </m:r>
          </m:sup>
        </m:sSup>
        <m:r>
          <w:rPr>
            <w:rFonts w:ascii="Cambria Math" w:eastAsiaTheme="minorEastAsia" w:hAnsi="Cambria Math"/>
            <w:sz w:val="22"/>
            <w:szCs w:val="22"/>
          </w:rPr>
          <m:t>=</m:t>
        </m:r>
      </m:oMath>
      <w:r w:rsidR="008B300E">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e>
            </m:d>
          </m:e>
          <m:sup>
            <m:r>
              <w:rPr>
                <w:rFonts w:ascii="Cambria Math" w:hAnsi="Cambria Math"/>
                <w:sz w:val="28"/>
                <w:szCs w:val="28"/>
              </w:rPr>
              <m:t>2</m:t>
            </m:r>
          </m:sup>
        </m:sSup>
      </m:oMath>
    </w:p>
    <w:p w:rsidR="00AD63CF" w:rsidRPr="00E56E75" w:rsidRDefault="00AD63CF" w:rsidP="00E56E75">
      <w:pPr>
        <w:tabs>
          <w:tab w:val="left" w:pos="1701"/>
        </w:tabs>
        <w:rPr>
          <w:rFonts w:eastAsiaTheme="minorEastAsia"/>
          <w:sz w:val="28"/>
          <w:szCs w:val="28"/>
        </w:rPr>
      </w:pPr>
    </w:p>
    <w:p w:rsidR="00AD63CF" w:rsidRDefault="00E56E75" w:rsidP="00E56E75">
      <w:pPr>
        <w:tabs>
          <w:tab w:val="left" w:pos="1701"/>
        </w:tabs>
        <w:rPr>
          <w:rFonts w:eastAsiaTheme="minorEastAsia"/>
          <w:sz w:val="22"/>
          <w:szCs w:val="22"/>
        </w:rPr>
      </w:pPr>
      <w:r>
        <w:rPr>
          <w:rFonts w:eastAsiaTheme="minorEastAsia"/>
          <w:sz w:val="28"/>
          <w:szCs w:val="28"/>
        </w:rPr>
        <w:tab/>
      </w:r>
      <m:oMath>
        <m:r>
          <w:rPr>
            <w:rFonts w:ascii="Cambria Math" w:eastAsiaTheme="minorEastAsia" w:hAnsi="Cambria Math"/>
            <w:sz w:val="22"/>
            <w:szCs w:val="22"/>
          </w:rPr>
          <m:t>Areaskala=</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längdskala</m:t>
                </m:r>
              </m:e>
            </m:d>
          </m:e>
          <m:sup>
            <m:r>
              <w:rPr>
                <w:rFonts w:ascii="Cambria Math" w:eastAsiaTheme="minorEastAsia" w:hAnsi="Cambria Math"/>
                <w:sz w:val="22"/>
                <w:szCs w:val="22"/>
              </w:rPr>
              <m:t>2</m:t>
            </m:r>
          </m:sup>
        </m:sSup>
      </m:oMath>
    </w:p>
    <w:p w:rsidR="00E56E75" w:rsidRPr="00AD63CF" w:rsidRDefault="00E56E75" w:rsidP="00E56E75">
      <w:pPr>
        <w:tabs>
          <w:tab w:val="left" w:pos="1701"/>
        </w:tabs>
        <w:rPr>
          <w:rFonts w:eastAsiaTheme="minorEastAsia"/>
          <w:sz w:val="28"/>
          <w:szCs w:val="28"/>
        </w:rPr>
      </w:pPr>
    </w:p>
    <w:p w:rsidR="00E56E75" w:rsidRDefault="00844EE7" w:rsidP="00E56E75">
      <w:pPr>
        <w:tabs>
          <w:tab w:val="left" w:pos="1701"/>
        </w:tabs>
        <w:rPr>
          <w:rFonts w:eastAsiaTheme="minorEastAsia"/>
          <w:sz w:val="22"/>
          <w:szCs w:val="22"/>
        </w:rPr>
      </w:pPr>
      <w:r w:rsidRPr="006D01E5">
        <w:rPr>
          <w:b/>
          <w:color w:val="0C2953" w:themeColor="accent1" w:themeShade="80"/>
          <w:sz w:val="24"/>
          <w:szCs w:val="24"/>
        </w:rPr>
        <w:t>Volymskala</w:t>
      </w:r>
      <w:r w:rsidRPr="00EF08C2">
        <w:rPr>
          <w:sz w:val="24"/>
          <w:szCs w:val="24"/>
        </w:rPr>
        <w:tab/>
      </w:r>
      <m:oMath>
        <m:r>
          <w:rPr>
            <w:rFonts w:ascii="Cambria Math" w:hAnsi="Cambria Math"/>
            <w:sz w:val="22"/>
            <w:szCs w:val="22"/>
          </w:rPr>
          <m:t>Volymskalan=</m:t>
        </m:r>
      </m:oMath>
      <w:r w:rsidR="00AD63CF">
        <w:rPr>
          <w:sz w:val="22"/>
          <w:szCs w:val="22"/>
        </w:rPr>
        <w:t xml:space="preserve"> </w:t>
      </w:r>
      <m:oMath>
        <m:f>
          <m:fPr>
            <m:ctrlPr>
              <w:rPr>
                <w:rFonts w:ascii="Cambria Math" w:hAnsi="Cambria Math"/>
                <w:i/>
                <w:sz w:val="28"/>
                <w:szCs w:val="28"/>
              </w:rPr>
            </m:ctrlPr>
          </m:fPr>
          <m:num>
            <m:r>
              <w:rPr>
                <w:rFonts w:ascii="Cambria Math" w:hAnsi="Cambria Math"/>
                <w:sz w:val="28"/>
                <w:szCs w:val="28"/>
              </w:rPr>
              <m:t>avbildningens volym</m:t>
            </m:r>
          </m:num>
          <m:den>
            <m:r>
              <w:rPr>
                <w:rFonts w:ascii="Cambria Math" w:hAnsi="Cambria Math"/>
                <w:sz w:val="28"/>
                <w:szCs w:val="28"/>
              </w:rPr>
              <m:t>föremålets volym</m:t>
            </m:r>
          </m:den>
        </m:f>
      </m:oMath>
      <w:r>
        <w:t xml:space="preserve"> </w:t>
      </w:r>
      <m:oMath>
        <m:r>
          <w:rPr>
            <w:rFonts w:ascii="Cambria Math" w:hAnsi="Cambria Math"/>
          </w:rPr>
          <m:t>=</m:t>
        </m:r>
      </m:oMath>
      <w:r>
        <w:rPr>
          <w:sz w:val="32"/>
          <w:szCs w:val="32"/>
        </w:rPr>
        <w:t xml:space="preserve"> </w:t>
      </w:r>
      <m:oMath>
        <m:f>
          <m:fPr>
            <m:ctrlPr>
              <w:rPr>
                <w:rFonts w:ascii="Cambria Math" w:hAnsi="Cambria Math"/>
                <w:i/>
                <w:sz w:val="32"/>
                <w:szCs w:val="32"/>
              </w:rPr>
            </m:ctrlPr>
          </m:fPr>
          <m:num>
            <m:r>
              <w:rPr>
                <w:rFonts w:ascii="Cambria Math" w:hAnsi="Cambria Math"/>
                <w:sz w:val="32"/>
                <w:szCs w:val="32"/>
              </w:rPr>
              <m:t>π</m:t>
            </m:r>
            <m:sSup>
              <m:sSupPr>
                <m:ctrlPr>
                  <w:rPr>
                    <w:rFonts w:ascii="Cambria Math" w:hAnsi="Cambria Math"/>
                    <w:i/>
                    <w:sz w:val="32"/>
                    <w:szCs w:val="32"/>
                  </w:rPr>
                </m:ctrlPr>
              </m:sSupPr>
              <m:e>
                <m:r>
                  <w:rPr>
                    <w:rFonts w:ascii="Cambria Math" w:hAnsi="Cambria Math"/>
                    <w:sz w:val="32"/>
                    <w:szCs w:val="32"/>
                  </w:rPr>
                  <m:t>8</m:t>
                </m:r>
              </m:e>
              <m:sup>
                <m:r>
                  <w:rPr>
                    <w:rFonts w:ascii="Cambria Math" w:hAnsi="Cambria Math"/>
                    <w:sz w:val="32"/>
                    <w:szCs w:val="32"/>
                  </w:rPr>
                  <m:t>2</m:t>
                </m:r>
              </m:sup>
            </m:sSup>
            <m:r>
              <w:rPr>
                <w:rFonts w:ascii="Cambria Math" w:hAnsi="Cambria Math"/>
                <w:sz w:val="32"/>
                <w:szCs w:val="32"/>
              </w:rPr>
              <m:t>∙6</m:t>
            </m:r>
          </m:num>
          <m:den>
            <m:r>
              <w:rPr>
                <w:rFonts w:ascii="Cambria Math" w:hAnsi="Cambria Math"/>
                <w:sz w:val="32"/>
                <w:szCs w:val="32"/>
              </w:rPr>
              <m:t>π</m:t>
            </m:r>
            <m:sSup>
              <m:sSupPr>
                <m:ctrlPr>
                  <w:rPr>
                    <w:rFonts w:ascii="Cambria Math" w:hAnsi="Cambria Math"/>
                    <w:i/>
                    <w:sz w:val="32"/>
                    <w:szCs w:val="32"/>
                  </w:rPr>
                </m:ctrlPr>
              </m:sSupPr>
              <m:e>
                <m:r>
                  <w:rPr>
                    <w:rFonts w:ascii="Cambria Math" w:hAnsi="Cambria Math"/>
                    <w:sz w:val="32"/>
                    <w:szCs w:val="32"/>
                  </w:rPr>
                  <m:t>12</m:t>
                </m:r>
              </m:e>
              <m:sup>
                <m:r>
                  <w:rPr>
                    <w:rFonts w:ascii="Cambria Math" w:hAnsi="Cambria Math"/>
                    <w:sz w:val="32"/>
                    <w:szCs w:val="32"/>
                  </w:rPr>
                  <m:t>2</m:t>
                </m:r>
              </m:sup>
            </m:sSup>
            <m:r>
              <w:rPr>
                <w:rFonts w:ascii="Cambria Math" w:hAnsi="Cambria Math"/>
                <w:sz w:val="32"/>
                <w:szCs w:val="32"/>
              </w:rPr>
              <m:t>∙9</m:t>
            </m:r>
          </m:den>
        </m:f>
      </m:oMath>
      <w:r>
        <w:rPr>
          <w:sz w:val="32"/>
          <w:szCs w:val="32"/>
        </w:rPr>
        <w:t xml:space="preserve"> </w:t>
      </w:r>
      <m:oMath>
        <m:r>
          <w:rPr>
            <w:rFonts w:ascii="Cambria Math" w:hAnsi="Cambria Math"/>
          </w:rPr>
          <m:t>=</m:t>
        </m:r>
      </m:oMath>
      <w:r>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e>
            </m:d>
          </m:e>
          <m:sup>
            <m:r>
              <w:rPr>
                <w:rFonts w:ascii="Cambria Math" w:hAnsi="Cambria Math"/>
                <w:sz w:val="28"/>
                <w:szCs w:val="28"/>
              </w:rPr>
              <m:t>2</m:t>
            </m:r>
          </m:sup>
        </m:sSup>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oMath>
      <w:r w:rsidR="00AD63CF">
        <w:rPr>
          <w:rFonts w:eastAsiaTheme="minorEastAsia"/>
          <w:sz w:val="28"/>
          <w:szCs w:val="28"/>
        </w:rPr>
        <w:t xml:space="preserve"> </w:t>
      </w:r>
      <m:oMath>
        <m:r>
          <w:rPr>
            <w:rFonts w:ascii="Cambria Math" w:eastAsiaTheme="minorEastAsia" w:hAnsi="Cambria Math"/>
            <w:sz w:val="22"/>
            <w:szCs w:val="22"/>
          </w:rPr>
          <m:t>=</m:t>
        </m:r>
      </m:oMath>
      <w:r w:rsidR="00AD63CF">
        <w:rPr>
          <w:rFonts w:eastAsiaTheme="minorEastAsia"/>
          <w:sz w:val="22"/>
          <w:szCs w:val="22"/>
        </w:rPr>
        <w:t xml:space="preserve"> </w:t>
      </w:r>
      <m:oMath>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2</m:t>
                    </m:r>
                  </m:num>
                  <m:den>
                    <m:r>
                      <w:rPr>
                        <w:rFonts w:ascii="Cambria Math" w:hAnsi="Cambria Math"/>
                        <w:sz w:val="28"/>
                        <w:szCs w:val="28"/>
                      </w:rPr>
                      <m:t>3</m:t>
                    </m:r>
                  </m:den>
                </m:f>
              </m:e>
            </m:d>
          </m:e>
          <m:sup>
            <m:r>
              <w:rPr>
                <w:rFonts w:ascii="Cambria Math" w:hAnsi="Cambria Math"/>
                <w:sz w:val="28"/>
                <w:szCs w:val="28"/>
              </w:rPr>
              <m:t>3</m:t>
            </m:r>
          </m:sup>
        </m:sSup>
      </m:oMath>
      <w:r w:rsidR="00AD63CF">
        <w:rPr>
          <w:sz w:val="22"/>
          <w:szCs w:val="22"/>
        </w:rPr>
        <w:tab/>
      </w:r>
    </w:p>
    <w:p w:rsidR="00E56E75" w:rsidRDefault="00A107D8" w:rsidP="003B4A99">
      <w:pPr>
        <w:tabs>
          <w:tab w:val="left" w:pos="1701"/>
        </w:tabs>
        <w:spacing w:line="360" w:lineRule="auto"/>
        <w:rPr>
          <w:rFonts w:ascii="Cambria" w:hAnsi="Cambria"/>
          <w:sz w:val="24"/>
          <w:szCs w:val="24"/>
        </w:rPr>
      </w:pPr>
      <w:r w:rsidRPr="00F10079">
        <w:rPr>
          <w:rFonts w:ascii="Cambria" w:hAnsi="Cambria"/>
          <w:sz w:val="24"/>
          <w:szCs w:val="24"/>
        </w:rPr>
        <w:tab/>
      </w:r>
      <m:oMath>
        <m:r>
          <w:rPr>
            <w:rFonts w:ascii="Cambria Math" w:eastAsiaTheme="minorEastAsia" w:hAnsi="Cambria Math"/>
            <w:sz w:val="22"/>
            <w:szCs w:val="22"/>
          </w:rPr>
          <m:t>Volymskala=</m:t>
        </m:r>
        <m:sSup>
          <m:sSupPr>
            <m:ctrlPr>
              <w:rPr>
                <w:rFonts w:ascii="Cambria Math" w:eastAsiaTheme="minorEastAsia" w:hAnsi="Cambria Math"/>
                <w:i/>
                <w:sz w:val="22"/>
                <w:szCs w:val="22"/>
              </w:rPr>
            </m:ctrlPr>
          </m:sSupPr>
          <m:e>
            <m:d>
              <m:dPr>
                <m:ctrlPr>
                  <w:rPr>
                    <w:rFonts w:ascii="Cambria Math" w:eastAsiaTheme="minorEastAsia" w:hAnsi="Cambria Math"/>
                    <w:i/>
                    <w:sz w:val="22"/>
                    <w:szCs w:val="22"/>
                  </w:rPr>
                </m:ctrlPr>
              </m:dPr>
              <m:e>
                <m:r>
                  <w:rPr>
                    <w:rFonts w:ascii="Cambria Math" w:eastAsiaTheme="minorEastAsia" w:hAnsi="Cambria Math"/>
                    <w:sz w:val="22"/>
                    <w:szCs w:val="22"/>
                  </w:rPr>
                  <m:t>längdskala</m:t>
                </m:r>
              </m:e>
            </m:d>
          </m:e>
          <m:sup>
            <m:r>
              <w:rPr>
                <w:rFonts w:ascii="Cambria Math" w:eastAsiaTheme="minorEastAsia" w:hAnsi="Cambria Math"/>
                <w:sz w:val="22"/>
                <w:szCs w:val="22"/>
              </w:rPr>
              <m:t>3</m:t>
            </m:r>
          </m:sup>
        </m:sSup>
      </m:oMath>
    </w:p>
    <w:p w:rsidR="00E56E75" w:rsidRDefault="00E56E75" w:rsidP="003B4A99">
      <w:pPr>
        <w:tabs>
          <w:tab w:val="left" w:pos="1701"/>
        </w:tabs>
        <w:spacing w:line="360" w:lineRule="auto"/>
        <w:rPr>
          <w:rFonts w:ascii="Cambria" w:hAnsi="Cambria"/>
          <w:sz w:val="24"/>
          <w:szCs w:val="24"/>
        </w:rPr>
      </w:pPr>
      <w:r>
        <w:rPr>
          <w:rFonts w:ascii="Cambria" w:hAnsi="Cambria"/>
          <w:sz w:val="24"/>
          <w:szCs w:val="24"/>
        </w:rPr>
        <w:tab/>
      </w:r>
    </w:p>
    <w:p w:rsidR="00A107D8" w:rsidRPr="00F10079" w:rsidRDefault="00E56E75" w:rsidP="003B4A99">
      <w:pPr>
        <w:tabs>
          <w:tab w:val="left" w:pos="1701"/>
        </w:tabs>
        <w:spacing w:line="360" w:lineRule="auto"/>
        <w:rPr>
          <w:rFonts w:ascii="Cambria" w:hAnsi="Cambria"/>
          <w:sz w:val="24"/>
          <w:szCs w:val="24"/>
        </w:rPr>
      </w:pPr>
      <w:r>
        <w:rPr>
          <w:rFonts w:ascii="Cambria" w:hAnsi="Cambria"/>
          <w:sz w:val="24"/>
          <w:szCs w:val="24"/>
        </w:rPr>
        <w:tab/>
      </w:r>
      <w:r w:rsidR="00A107D8" w:rsidRPr="00F10079">
        <w:rPr>
          <w:rFonts w:ascii="Cambria" w:hAnsi="Cambria"/>
          <w:sz w:val="24"/>
          <w:szCs w:val="24"/>
        </w:rPr>
        <w:t>Allmänt gäller för likformiga områden och kroppar</w:t>
      </w:r>
    </w:p>
    <w:p w:rsidR="00A107D8" w:rsidRPr="00F10079" w:rsidRDefault="00A107D8" w:rsidP="00A107D8">
      <w:pPr>
        <w:spacing w:line="360" w:lineRule="auto"/>
        <w:rPr>
          <w:rFonts w:ascii="Cambria" w:hAnsi="Cambria"/>
          <w:sz w:val="24"/>
          <w:szCs w:val="24"/>
        </w:rPr>
      </w:pPr>
      <w:r w:rsidRPr="00F10079">
        <w:rPr>
          <w:rFonts w:ascii="Cambria" w:hAnsi="Cambria"/>
          <w:noProof/>
          <w:sz w:val="24"/>
          <w:szCs w:val="24"/>
          <w:lang w:eastAsia="sv-SE"/>
        </w:rPr>
        <mc:AlternateContent>
          <mc:Choice Requires="wps">
            <w:drawing>
              <wp:anchor distT="0" distB="0" distL="114300" distR="114300" simplePos="0" relativeHeight="251624448" behindDoc="0" locked="0" layoutInCell="1" allowOverlap="1" wp14:anchorId="3A821598" wp14:editId="2B834834">
                <wp:simplePos x="0" y="0"/>
                <wp:positionH relativeFrom="column">
                  <wp:posOffset>1096620</wp:posOffset>
                </wp:positionH>
                <wp:positionV relativeFrom="paragraph">
                  <wp:posOffset>204318</wp:posOffset>
                </wp:positionV>
                <wp:extent cx="4294022" cy="638175"/>
                <wp:effectExtent l="0" t="0" r="11430" b="28575"/>
                <wp:wrapNone/>
                <wp:docPr id="1123" name="Textruta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4022" cy="638175"/>
                        </a:xfrm>
                        <a:prstGeom prst="rect">
                          <a:avLst/>
                        </a:prstGeom>
                        <a:solidFill>
                          <a:srgbClr val="FFFFFF"/>
                        </a:solidFill>
                        <a:ln w="19050" cmpd="dbl">
                          <a:solidFill>
                            <a:schemeClr val="tx1"/>
                          </a:solidFill>
                          <a:miter lim="800000"/>
                          <a:headEnd/>
                          <a:tailEnd/>
                        </a:ln>
                      </wps:spPr>
                      <wps:txbx>
                        <w:txbxContent>
                          <w:p w:rsidR="001233CC" w:rsidRPr="00151318" w:rsidRDefault="001233CC" w:rsidP="00A107D8">
                            <w:pPr>
                              <w:spacing w:line="360" w:lineRule="auto"/>
                            </w:pPr>
                            <w:r>
                              <w:t xml:space="preserve">   </w:t>
                            </w:r>
                            <w:r w:rsidRPr="00151318">
                              <w:t>Om längdskalan</w:t>
                            </w:r>
                            <w:r>
                              <w:t xml:space="preserve"> </w:t>
                            </w:r>
                            <m:oMath>
                              <m:r>
                                <w:rPr>
                                  <w:rFonts w:ascii="Cambria Math" w:hAnsi="Cambria Math"/>
                                </w:rPr>
                                <m:t>=</m:t>
                              </m:r>
                            </m:oMath>
                            <w:r>
                              <w:t xml:space="preserve"> </w:t>
                            </w:r>
                            <m:oMath>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oMath>
                            <w:r>
                              <w:t xml:space="preserve"> så är areaskalan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2</m:t>
                                  </m:r>
                                </m:sup>
                              </m:sSup>
                            </m:oMath>
                            <w:r>
                              <w:t xml:space="preserve"> och volymskalan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3</m:t>
                                  </m:r>
                                </m:sup>
                              </m:sSup>
                            </m:oMath>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ruta 1123" o:spid="_x0000_s1111" type="#_x0000_t202" style="position:absolute;margin-left:86.35pt;margin-top:16.1pt;width:338.1pt;height:50.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" strokecolor="black [3213]" strokeweight="1.5pt">
                <v:stroke linestyle="thinThin"/>
                <v:textbox>
                  <w:txbxContent>
                    <w:p w:rsidR="001233CC" w:rsidRPr="00151318" w:rsidRDefault="001233CC" w:rsidP="00A107D8">
                      <w:pPr>
                        <w:spacing w:line="360" w:lineRule="auto"/>
                      </w:pPr>
                      <w:r>
                        <w:t xml:space="preserve">   </w:t>
                      </w:r>
                      <w:r w:rsidRPr="00151318">
                        <w:t>Om längdskalan</w:t>
                      </w:r>
                      <w:r>
                        <w:t xml:space="preserve"> </w:t>
                      </w:r>
                      <m:oMath>
                        <m:r>
                          <w:rPr>
                            <w:rFonts w:ascii="Cambria Math" w:hAnsi="Cambria Math"/>
                          </w:rPr>
                          <m:t>=</m:t>
                        </m:r>
                      </m:oMath>
                      <w:r>
                        <w:t xml:space="preserve"> </w:t>
                      </w:r>
                      <m:oMath>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oMath>
                      <w:r>
                        <w:t xml:space="preserve"> så är areaskalan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2</m:t>
                            </m:r>
                          </m:sup>
                        </m:sSup>
                      </m:oMath>
                      <w:r>
                        <w:t xml:space="preserve"> och volymskalan  </w:t>
                      </w:r>
                      <m:oMath>
                        <m:sSup>
                          <m:sSupPr>
                            <m:ctrlPr>
                              <w:rPr>
                                <w:rFonts w:ascii="Cambria Math" w:hAnsi="Cambria Math"/>
                                <w:i/>
                                <w:sz w:val="32"/>
                                <w:szCs w:val="32"/>
                              </w:rPr>
                            </m:ctrlPr>
                          </m:sSupPr>
                          <m:e>
                            <m:d>
                              <m:dPr>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a</m:t>
                                    </m:r>
                                  </m:num>
                                  <m:den>
                                    <m:r>
                                      <w:rPr>
                                        <w:rFonts w:ascii="Cambria Math" w:hAnsi="Cambria Math"/>
                                        <w:sz w:val="32"/>
                                        <w:szCs w:val="32"/>
                                      </w:rPr>
                                      <m:t>b</m:t>
                                    </m:r>
                                  </m:den>
                                </m:f>
                              </m:e>
                            </m:d>
                          </m:e>
                          <m:sup>
                            <m:r>
                              <w:rPr>
                                <w:rFonts w:ascii="Cambria Math" w:hAnsi="Cambria Math"/>
                                <w:sz w:val="32"/>
                                <w:szCs w:val="32"/>
                              </w:rPr>
                              <m:t>3</m:t>
                            </m:r>
                          </m:sup>
                        </m:sSup>
                      </m:oMath>
                    </w:p>
                  </w:txbxContent>
                </v:textbox>
              </v:shape>
            </w:pict>
          </mc:Fallback>
        </mc:AlternateContent>
      </w:r>
    </w:p>
    <w:p w:rsidR="00A107D8" w:rsidRPr="006D01E5" w:rsidRDefault="00A107D8" w:rsidP="00E56E75">
      <w:pPr>
        <w:rPr>
          <w:rFonts w:ascii="Cambria" w:hAnsi="Cambria"/>
          <w:b/>
          <w:color w:val="0C2953" w:themeColor="accent1" w:themeShade="80"/>
          <w:sz w:val="24"/>
          <w:szCs w:val="24"/>
        </w:rPr>
      </w:pPr>
      <w:r w:rsidRPr="006D01E5">
        <w:rPr>
          <w:rFonts w:ascii="Cambria" w:hAnsi="Cambria"/>
          <w:b/>
          <w:color w:val="0C2953" w:themeColor="accent1" w:themeShade="80"/>
          <w:sz w:val="24"/>
          <w:szCs w:val="24"/>
        </w:rPr>
        <w:t>Samman-</w:t>
      </w:r>
    </w:p>
    <w:p w:rsidR="00A107D8" w:rsidRPr="006D01E5" w:rsidRDefault="003B4A99" w:rsidP="00E56E75">
      <w:pPr>
        <w:rPr>
          <w:rFonts w:ascii="Cambria" w:hAnsi="Cambria"/>
          <w:b/>
          <w:color w:val="0C2953" w:themeColor="accent1" w:themeShade="80"/>
          <w:sz w:val="24"/>
          <w:szCs w:val="24"/>
        </w:rPr>
      </w:pPr>
      <w:r w:rsidRPr="006D01E5">
        <w:rPr>
          <w:rFonts w:ascii="Cambria" w:hAnsi="Cambria"/>
          <w:b/>
          <w:color w:val="0C2953" w:themeColor="accent1" w:themeShade="80"/>
          <w:sz w:val="24"/>
          <w:szCs w:val="24"/>
        </w:rPr>
        <w:t>F</w:t>
      </w:r>
      <w:r w:rsidR="00A107D8" w:rsidRPr="006D01E5">
        <w:rPr>
          <w:rFonts w:ascii="Cambria" w:hAnsi="Cambria"/>
          <w:b/>
          <w:color w:val="0C2953" w:themeColor="accent1" w:themeShade="80"/>
          <w:sz w:val="24"/>
          <w:szCs w:val="24"/>
        </w:rPr>
        <w:t>attning</w:t>
      </w:r>
    </w:p>
    <w:p w:rsidR="003B4A99" w:rsidRDefault="003B4A99" w:rsidP="00A107D8">
      <w:pPr>
        <w:spacing w:line="360" w:lineRule="auto"/>
        <w:rPr>
          <w:rFonts w:ascii="Cambria" w:hAnsi="Cambria"/>
          <w:b/>
          <w:color w:val="123E7C" w:themeColor="accent1" w:themeShade="BF"/>
          <w:sz w:val="24"/>
          <w:szCs w:val="24"/>
        </w:rPr>
      </w:pPr>
    </w:p>
    <w:p w:rsidR="00FC28CC" w:rsidRDefault="00D2427E" w:rsidP="00A107D8">
      <w:pPr>
        <w:spacing w:line="360" w:lineRule="auto"/>
        <w:rPr>
          <w:rFonts w:ascii="Cambria" w:hAnsi="Cambria"/>
          <w:b/>
          <w:color w:val="123E7C" w:themeColor="accent1" w:themeShade="BF"/>
          <w:sz w:val="24"/>
          <w:szCs w:val="24"/>
        </w:rPr>
      </w:pPr>
      <w:r>
        <w:rPr>
          <w:rFonts w:ascii="Cambria" w:hAnsi="Cambria"/>
          <w:b/>
          <w:color w:val="123E7C" w:themeColor="accent1" w:themeShade="BF"/>
          <w:sz w:val="24"/>
          <w:szCs w:val="24"/>
        </w:rPr>
        <w:t xml:space="preserve">     </w:t>
      </w:r>
      <w:r w:rsidR="00827C71">
        <w:rPr>
          <w:rFonts w:ascii="Cambria" w:hAnsi="Cambria"/>
          <w:b/>
          <w:color w:val="123E7C" w:themeColor="accent1" w:themeShade="BF"/>
          <w:sz w:val="24"/>
          <w:szCs w:val="24"/>
        </w:rPr>
        <w:t xml:space="preserve">                                         </w:t>
      </w:r>
      <w:r>
        <w:rPr>
          <w:noProof/>
          <w:lang w:eastAsia="sv-SE"/>
        </w:rPr>
        <w:drawing>
          <wp:inline distT="0" distB="0" distL="0" distR="0" wp14:anchorId="47900CBC" wp14:editId="7C4553D2">
            <wp:extent cx="3350525" cy="1665658"/>
            <wp:effectExtent l="0" t="0" r="2540" b="0"/>
            <wp:docPr id="1398" name="Bildobjekt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419303" cy="1699850"/>
                    </a:xfrm>
                    <a:prstGeom prst="rect">
                      <a:avLst/>
                    </a:prstGeom>
                  </pic:spPr>
                </pic:pic>
              </a:graphicData>
            </a:graphic>
          </wp:inline>
        </w:drawing>
      </w:r>
    </w:p>
    <w:p w:rsidR="003B4A99" w:rsidRPr="00827C71" w:rsidRDefault="00A00C84" w:rsidP="00A00C84">
      <w:pPr>
        <w:spacing w:line="480" w:lineRule="auto"/>
        <w:rPr>
          <w:rFonts w:ascii="Cambria" w:hAnsi="Cambria"/>
          <w:b/>
          <w:color w:val="123E7C" w:themeColor="accent1" w:themeShade="BF"/>
          <w:sz w:val="12"/>
          <w:szCs w:val="12"/>
        </w:rPr>
      </w:pPr>
      <w:r>
        <w:rPr>
          <w:rFonts w:ascii="Cambria" w:hAnsi="Cambria"/>
          <w:b/>
          <w:color w:val="123E7C" w:themeColor="accent1" w:themeShade="BF"/>
          <w:sz w:val="24"/>
          <w:szCs w:val="24"/>
        </w:rPr>
        <w:tab/>
      </w:r>
      <w:r w:rsidRPr="00A00C84">
        <w:rPr>
          <w:rFonts w:ascii="Cambria" w:hAnsi="Cambria"/>
          <w:b/>
          <w:sz w:val="24"/>
          <w:szCs w:val="24"/>
        </w:rPr>
        <w:t xml:space="preserve">                     </w:t>
      </w:r>
      <w:r>
        <w:rPr>
          <w:rFonts w:ascii="Cambria" w:hAnsi="Cambria"/>
          <w:sz w:val="24"/>
          <w:szCs w:val="24"/>
        </w:rPr>
        <w:t xml:space="preserve">Kartan ovan är avbildad i skala </w:t>
      </w:r>
      <m:oMath>
        <m:r>
          <w:rPr>
            <w:rFonts w:ascii="Cambria Math" w:hAnsi="Cambria Math"/>
            <w:sz w:val="24"/>
            <w:szCs w:val="24"/>
          </w:rPr>
          <m:t>1:2 500 000</m:t>
        </m:r>
      </m:oMath>
      <w:r w:rsidR="003B4A99" w:rsidRPr="00827C71">
        <w:rPr>
          <w:rFonts w:ascii="Cambria" w:hAnsi="Cambria"/>
          <w:b/>
          <w:color w:val="123E7C" w:themeColor="accent1" w:themeShade="BF"/>
          <w:sz w:val="12"/>
          <w:szCs w:val="12"/>
        </w:rPr>
        <w:t xml:space="preserve"> </w:t>
      </w:r>
    </w:p>
    <w:p w:rsidR="00A107D8" w:rsidRPr="00F60DCE" w:rsidRDefault="00F60DCE" w:rsidP="00E56E75">
      <w:pPr>
        <w:tabs>
          <w:tab w:val="left" w:pos="1701"/>
        </w:tabs>
        <w:rPr>
          <w:rFonts w:ascii="Cambria" w:hAnsi="Cambria"/>
          <w:sz w:val="24"/>
          <w:szCs w:val="24"/>
        </w:rPr>
      </w:pPr>
      <w:r w:rsidRPr="006D01E5">
        <w:rPr>
          <w:rFonts w:ascii="Cambria" w:hAnsi="Cambria"/>
          <w:b/>
          <w:color w:val="0C2953" w:themeColor="accent1" w:themeShade="80"/>
          <w:sz w:val="24"/>
          <w:szCs w:val="24"/>
        </w:rPr>
        <w:t>Exempel</w:t>
      </w:r>
      <w:r w:rsidR="003A187D" w:rsidRPr="006D01E5">
        <w:rPr>
          <w:rFonts w:ascii="Cambria" w:hAnsi="Cambria"/>
          <w:b/>
          <w:color w:val="0C2953" w:themeColor="accent1" w:themeShade="80"/>
          <w:sz w:val="24"/>
          <w:szCs w:val="24"/>
        </w:rPr>
        <w:t xml:space="preserve"> 1</w:t>
      </w:r>
      <w:r>
        <w:rPr>
          <w:rFonts w:ascii="Cambria" w:hAnsi="Cambria"/>
          <w:sz w:val="24"/>
          <w:szCs w:val="24"/>
        </w:rPr>
        <w:tab/>
        <w:t xml:space="preserve">Trianglarna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1</m:t>
            </m:r>
          </m:sub>
        </m:sSub>
      </m:oMath>
      <w:r>
        <w:rPr>
          <w:rFonts w:ascii="Cambria" w:eastAsiaTheme="minorEastAsia" w:hAnsi="Cambria"/>
          <w:sz w:val="24"/>
          <w:szCs w:val="24"/>
        </w:rPr>
        <w:t xml:space="preserve"> och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oMath>
      <w:r>
        <w:rPr>
          <w:rFonts w:ascii="Cambria" w:eastAsiaTheme="minorEastAsia" w:hAnsi="Cambria"/>
          <w:sz w:val="24"/>
          <w:szCs w:val="24"/>
        </w:rPr>
        <w:t xml:space="preserve"> är likformiga.</w:t>
      </w:r>
    </w:p>
    <w:p w:rsidR="0044023E" w:rsidRDefault="00F60DCE" w:rsidP="00E56E75">
      <w:pPr>
        <w:tabs>
          <w:tab w:val="left" w:pos="1701"/>
        </w:tabs>
        <w:rPr>
          <w:rFonts w:ascii="Cambria" w:eastAsiaTheme="minorEastAsia" w:hAnsi="Cambria"/>
          <w:sz w:val="24"/>
          <w:szCs w:val="24"/>
        </w:rPr>
      </w:pPr>
      <w:r>
        <w:rPr>
          <w:rFonts w:ascii="Cambria" w:hAnsi="Cambria"/>
          <w:sz w:val="24"/>
          <w:szCs w:val="24"/>
        </w:rPr>
        <w:tab/>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2</m:t>
            </m:r>
          </m:sub>
        </m:sSub>
      </m:oMath>
      <w:r>
        <w:rPr>
          <w:rFonts w:ascii="Cambria" w:eastAsiaTheme="minorEastAsia" w:hAnsi="Cambria"/>
          <w:sz w:val="24"/>
          <w:szCs w:val="24"/>
        </w:rPr>
        <w:t xml:space="preserve"> är en avbildning av </w:t>
      </w:r>
      <m:oMath>
        <m:sSub>
          <m:sSubPr>
            <m:ctrlPr>
              <w:rPr>
                <w:rFonts w:ascii="Cambria Math" w:eastAsiaTheme="minorEastAsia" w:hAnsi="Cambria Math"/>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1</m:t>
            </m:r>
          </m:sub>
        </m:sSub>
      </m:oMath>
      <w:r>
        <w:rPr>
          <w:rFonts w:ascii="Cambria" w:eastAsiaTheme="minorEastAsia" w:hAnsi="Cambria"/>
          <w:sz w:val="24"/>
          <w:szCs w:val="24"/>
        </w:rPr>
        <w:t>.</w:t>
      </w:r>
    </w:p>
    <w:p w:rsidR="00F60DCE" w:rsidRDefault="00F60DCE" w:rsidP="00E56E75">
      <w:pPr>
        <w:tabs>
          <w:tab w:val="left" w:pos="1701"/>
        </w:tabs>
        <w:rPr>
          <w:rFonts w:ascii="Cambria" w:hAnsi="Cambria"/>
          <w:sz w:val="24"/>
          <w:szCs w:val="24"/>
        </w:rPr>
      </w:pPr>
      <w:r>
        <w:rPr>
          <w:rFonts w:ascii="Cambria" w:hAnsi="Cambria"/>
          <w:sz w:val="24"/>
          <w:szCs w:val="24"/>
        </w:rPr>
        <w:t xml:space="preserve">                                             </w:t>
      </w:r>
      <w:r w:rsidR="00827C71">
        <w:rPr>
          <w:rFonts w:ascii="Cambria" w:hAnsi="Cambria"/>
          <w:sz w:val="24"/>
          <w:szCs w:val="24"/>
        </w:rPr>
        <w:t xml:space="preserve">         </w:t>
      </w:r>
      <w:r>
        <w:rPr>
          <w:rFonts w:ascii="Cambria" w:hAnsi="Cambria"/>
          <w:noProof/>
          <w:sz w:val="24"/>
          <w:szCs w:val="24"/>
          <w:lang w:eastAsia="sv-SE"/>
        </w:rPr>
        <w:drawing>
          <wp:inline distT="0" distB="0" distL="0" distR="0" wp14:anchorId="7027EE84" wp14:editId="46F64234">
            <wp:extent cx="2872854" cy="1275839"/>
            <wp:effectExtent l="0" t="0" r="3810" b="635"/>
            <wp:docPr id="1124" name="Bildobjekt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kursbunt8.PNG"/>
                    <pic:cNvPicPr/>
                  </pic:nvPicPr>
                  <pic:blipFill>
                    <a:blip r:embed="rId79">
                      <a:extLst>
                        <a:ext uri="{28A0092B-C50C-407E-A947-70E740481C1C}">
                          <a14:useLocalDpi xmlns:a14="http://schemas.microsoft.com/office/drawing/2010/main" val="0"/>
                        </a:ext>
                      </a:extLst>
                    </a:blip>
                    <a:stretch>
                      <a:fillRect/>
                    </a:stretch>
                  </pic:blipFill>
                  <pic:spPr>
                    <a:xfrm>
                      <a:off x="0" y="0"/>
                      <a:ext cx="2872854" cy="1275839"/>
                    </a:xfrm>
                    <a:prstGeom prst="rect">
                      <a:avLst/>
                    </a:prstGeom>
                  </pic:spPr>
                </pic:pic>
              </a:graphicData>
            </a:graphic>
          </wp:inline>
        </w:drawing>
      </w:r>
    </w:p>
    <w:p w:rsidR="00E56E75" w:rsidRDefault="00E56E75" w:rsidP="00E56E75">
      <w:pPr>
        <w:tabs>
          <w:tab w:val="left" w:pos="1701"/>
        </w:tabs>
        <w:rPr>
          <w:rFonts w:ascii="Cambria" w:hAnsi="Cambria"/>
          <w:sz w:val="24"/>
          <w:szCs w:val="24"/>
        </w:rPr>
      </w:pPr>
    </w:p>
    <w:p w:rsidR="00F60DCE" w:rsidRDefault="00F60DCE" w:rsidP="00E56E75">
      <w:pPr>
        <w:tabs>
          <w:tab w:val="left" w:pos="1701"/>
        </w:tabs>
        <w:rPr>
          <w:rFonts w:ascii="Cambria" w:hAnsi="Cambria"/>
          <w:sz w:val="24"/>
          <w:szCs w:val="24"/>
        </w:rPr>
      </w:pPr>
      <w:r>
        <w:rPr>
          <w:rFonts w:ascii="Cambria" w:hAnsi="Cambria"/>
          <w:sz w:val="24"/>
          <w:szCs w:val="24"/>
        </w:rPr>
        <w:tab/>
        <w:t>Bestäm</w:t>
      </w:r>
    </w:p>
    <w:p w:rsidR="00F60DCE" w:rsidRPr="00F60DCE" w:rsidRDefault="00F60DCE" w:rsidP="00612D5D">
      <w:pPr>
        <w:pStyle w:val="Liststycke"/>
        <w:numPr>
          <w:ilvl w:val="2"/>
          <w:numId w:val="34"/>
        </w:numPr>
        <w:tabs>
          <w:tab w:val="left" w:pos="1701"/>
        </w:tabs>
        <w:ind w:hanging="459"/>
        <w:rPr>
          <w:rFonts w:ascii="Cambria" w:hAnsi="Cambria"/>
        </w:rPr>
      </w:pPr>
      <w:r>
        <w:rPr>
          <w:rFonts w:ascii="Cambria" w:hAnsi="Cambria"/>
        </w:rPr>
        <w:t>l</w:t>
      </w:r>
      <w:r w:rsidRPr="00F60DCE">
        <w:rPr>
          <w:rFonts w:ascii="Cambria" w:hAnsi="Cambria"/>
        </w:rPr>
        <w:t>ängdskalan</w:t>
      </w:r>
    </w:p>
    <w:p w:rsidR="00F60DCE" w:rsidRPr="00F60DCE" w:rsidRDefault="00F60DCE" w:rsidP="00612D5D">
      <w:pPr>
        <w:pStyle w:val="Liststycke"/>
        <w:numPr>
          <w:ilvl w:val="2"/>
          <w:numId w:val="34"/>
        </w:numPr>
        <w:tabs>
          <w:tab w:val="left" w:pos="1701"/>
        </w:tabs>
        <w:ind w:hanging="459"/>
        <w:rPr>
          <w:rFonts w:ascii="Cambria" w:hAnsi="Cambria"/>
        </w:rPr>
      </w:pPr>
      <w:r>
        <w:rPr>
          <w:rFonts w:ascii="Cambria" w:hAnsi="Cambria"/>
        </w:rPr>
        <w:t>a</w:t>
      </w:r>
      <w:r w:rsidRPr="00F60DCE">
        <w:rPr>
          <w:rFonts w:ascii="Cambria" w:hAnsi="Cambria"/>
        </w:rPr>
        <w:t>reaskalan</w:t>
      </w:r>
    </w:p>
    <w:p w:rsidR="00F60DCE" w:rsidRDefault="00F60DCE" w:rsidP="00612D5D">
      <w:pPr>
        <w:pStyle w:val="Liststycke"/>
        <w:numPr>
          <w:ilvl w:val="2"/>
          <w:numId w:val="34"/>
        </w:numPr>
        <w:tabs>
          <w:tab w:val="left" w:pos="1701"/>
        </w:tabs>
        <w:ind w:hanging="459"/>
        <w:rPr>
          <w:rFonts w:ascii="Cambria" w:hAnsi="Cambria"/>
        </w:rPr>
      </w:pPr>
      <w:r>
        <w:rPr>
          <w:rFonts w:ascii="Cambria" w:hAnsi="Cambria"/>
        </w:rPr>
        <w:t>a</w:t>
      </w:r>
      <w:r w:rsidRPr="00F60DCE">
        <w:rPr>
          <w:rFonts w:ascii="Cambria" w:hAnsi="Cambria"/>
        </w:rPr>
        <w:t xml:space="preserve">rean </w:t>
      </w:r>
      <m:oMath>
        <m:r>
          <w:rPr>
            <w:rFonts w:ascii="Cambria Math" w:hAnsi="Cambria Math"/>
          </w:rPr>
          <m:t>A</m:t>
        </m:r>
      </m:oMath>
    </w:p>
    <w:p w:rsidR="003B4A56" w:rsidRPr="003B4A56" w:rsidRDefault="003B4A56" w:rsidP="00E56E75">
      <w:pPr>
        <w:tabs>
          <w:tab w:val="left" w:pos="1701"/>
        </w:tabs>
        <w:ind w:left="1701"/>
        <w:rPr>
          <w:rFonts w:ascii="Cambria" w:hAnsi="Cambria"/>
        </w:rPr>
      </w:pPr>
    </w:p>
    <w:p w:rsidR="00E56E75" w:rsidRPr="005A77E7" w:rsidRDefault="003B4A56" w:rsidP="005A77E7">
      <w:pPr>
        <w:pStyle w:val="Liststycke"/>
        <w:tabs>
          <w:tab w:val="left" w:pos="1701"/>
        </w:tabs>
        <w:ind w:left="1701"/>
        <w:rPr>
          <w:rFonts w:ascii="Cambria" w:hAnsi="Cambria"/>
          <w:i/>
        </w:rPr>
      </w:pPr>
      <w:r w:rsidRPr="00E56E75">
        <w:rPr>
          <w:rFonts w:ascii="Cambria" w:hAnsi="Cambria"/>
          <w:i/>
        </w:rPr>
        <w:t>Lösning:</w:t>
      </w:r>
    </w:p>
    <w:p w:rsidR="0044023E" w:rsidRPr="003A187D" w:rsidRDefault="00F60DCE" w:rsidP="00612D5D">
      <w:pPr>
        <w:pStyle w:val="Liststycke"/>
        <w:numPr>
          <w:ilvl w:val="0"/>
          <w:numId w:val="35"/>
        </w:numPr>
        <w:ind w:left="2127" w:hanging="426"/>
        <w:rPr>
          <w:rFonts w:ascii="Cambria" w:eastAsiaTheme="minorEastAsia" w:hAnsi="Cambria"/>
          <w:sz w:val="32"/>
          <w:szCs w:val="32"/>
        </w:rPr>
      </w:pPr>
      <m:oMath>
        <m:r>
          <w:rPr>
            <w:rFonts w:ascii="Cambria Math" w:hAnsi="Cambria Math"/>
          </w:rPr>
          <m:t>Längdskalan=</m:t>
        </m:r>
        <m:f>
          <m:fPr>
            <m:type m:val="skw"/>
            <m:ctrlPr>
              <w:rPr>
                <w:rFonts w:ascii="Cambria Math" w:hAnsi="Cambria Math"/>
                <w:i/>
              </w:rPr>
            </m:ctrlPr>
          </m:fPr>
          <m:num>
            <m:r>
              <w:rPr>
                <w:rFonts w:ascii="Cambria Math" w:hAnsi="Cambria Math"/>
              </w:rPr>
              <m:t>12</m:t>
            </m:r>
          </m:num>
          <m:den>
            <m:r>
              <w:rPr>
                <w:rFonts w:ascii="Cambria Math" w:hAnsi="Cambria Math"/>
              </w:rPr>
              <m:t>8</m:t>
            </m:r>
          </m:den>
        </m:f>
        <m:r>
          <w:rPr>
            <w:rFonts w:ascii="Cambria Math" w:hAnsi="Cambria Math"/>
          </w:rPr>
          <m:t>=</m:t>
        </m:r>
        <m:f>
          <m:fPr>
            <m:type m:val="skw"/>
            <m:ctrlPr>
              <w:rPr>
                <w:rFonts w:ascii="Cambria Math" w:hAnsi="Cambria Math"/>
                <w:i/>
              </w:rPr>
            </m:ctrlPr>
          </m:fPr>
          <m:num>
            <m:r>
              <w:rPr>
                <w:rFonts w:ascii="Cambria Math" w:hAnsi="Cambria Math"/>
              </w:rPr>
              <m:t>3</m:t>
            </m:r>
          </m:num>
          <m:den>
            <m:r>
              <w:rPr>
                <w:rFonts w:ascii="Cambria Math" w:hAnsi="Cambria Math"/>
              </w:rPr>
              <m:t>2</m:t>
            </m:r>
          </m:den>
        </m:f>
      </m:oMath>
    </w:p>
    <w:p w:rsidR="00F60DCE" w:rsidRPr="003A187D" w:rsidRDefault="00F60DCE" w:rsidP="00612D5D">
      <w:pPr>
        <w:pStyle w:val="Liststycke"/>
        <w:numPr>
          <w:ilvl w:val="0"/>
          <w:numId w:val="35"/>
        </w:numPr>
        <w:ind w:left="2127" w:hanging="426"/>
        <w:rPr>
          <w:rFonts w:ascii="Cambria" w:eastAsiaTheme="minorEastAsia" w:hAnsi="Cambria"/>
          <w:sz w:val="32"/>
          <w:szCs w:val="32"/>
        </w:rPr>
      </w:pPr>
      <m:oMath>
        <m:r>
          <w:rPr>
            <w:rFonts w:ascii="Cambria Math" w:hAnsi="Cambria Math"/>
          </w:rPr>
          <m:t>Areaskalan=</m:t>
        </m:r>
        <m:sSup>
          <m:sSupPr>
            <m:ctrlPr>
              <w:rPr>
                <w:rFonts w:ascii="Cambria Math" w:eastAsiaTheme="minorHAnsi" w:hAnsi="Cambria Math" w:cstheme="minorBidi"/>
                <w:i/>
                <w:lang w:eastAsia="en-US"/>
              </w:rPr>
            </m:ctrlPr>
          </m:sSupPr>
          <m:e>
            <m:d>
              <m:dPr>
                <m:ctrlPr>
                  <w:rPr>
                    <w:rFonts w:ascii="Cambria Math" w:eastAsiaTheme="minorHAnsi" w:hAnsi="Cambria Math" w:cstheme="minorBidi"/>
                    <w:i/>
                    <w:lang w:eastAsia="en-US"/>
                  </w:rPr>
                </m:ctrlPr>
              </m:dPr>
              <m:e>
                <m:r>
                  <w:rPr>
                    <w:rFonts w:ascii="Cambria Math" w:hAnsi="Cambria Math"/>
                  </w:rPr>
                  <m:t>längdskolan</m:t>
                </m:r>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type m:val="skw"/>
                    <m:ctrlPr>
                      <w:rPr>
                        <w:rFonts w:ascii="Cambria Math" w:hAnsi="Cambria Math"/>
                        <w:i/>
                      </w:rPr>
                    </m:ctrlPr>
                  </m:fPr>
                  <m:num>
                    <m:r>
                      <w:rPr>
                        <w:rFonts w:ascii="Cambria Math" w:hAnsi="Cambria Math"/>
                      </w:rPr>
                      <m:t>3</m:t>
                    </m:r>
                  </m:num>
                  <m:den>
                    <m:r>
                      <w:rPr>
                        <w:rFonts w:ascii="Cambria Math" w:hAnsi="Cambria Math"/>
                      </w:rPr>
                      <m:t>2</m:t>
                    </m:r>
                  </m:den>
                </m:f>
              </m:e>
            </m:d>
          </m:e>
          <m:sup>
            <m:r>
              <w:rPr>
                <w:rFonts w:ascii="Cambria Math" w:hAnsi="Cambria Math"/>
              </w:rPr>
              <m:t>2</m:t>
            </m:r>
          </m:sup>
        </m:sSup>
        <m:r>
          <w:rPr>
            <w:rFonts w:ascii="Cambria Math" w:hAnsi="Cambria Math"/>
          </w:rPr>
          <m:t>=</m:t>
        </m:r>
        <m:f>
          <m:fPr>
            <m:type m:val="skw"/>
            <m:ctrlPr>
              <w:rPr>
                <w:rFonts w:ascii="Cambria Math" w:hAnsi="Cambria Math"/>
                <w:i/>
              </w:rPr>
            </m:ctrlPr>
          </m:fPr>
          <m:num>
            <m:r>
              <w:rPr>
                <w:rFonts w:ascii="Cambria Math" w:hAnsi="Cambria Math"/>
              </w:rPr>
              <m:t>9</m:t>
            </m:r>
          </m:num>
          <m:den>
            <m:r>
              <w:rPr>
                <w:rFonts w:ascii="Cambria Math" w:hAnsi="Cambria Math"/>
              </w:rPr>
              <m:t>4</m:t>
            </m:r>
          </m:den>
        </m:f>
      </m:oMath>
    </w:p>
    <w:p w:rsidR="003A187D" w:rsidRPr="005A30AF" w:rsidRDefault="003A187D" w:rsidP="00612D5D">
      <w:pPr>
        <w:pStyle w:val="Liststycke"/>
        <w:numPr>
          <w:ilvl w:val="0"/>
          <w:numId w:val="35"/>
        </w:numPr>
        <w:ind w:left="2127" w:hanging="426"/>
        <w:rPr>
          <w:rFonts w:ascii="Cambria" w:hAnsi="Cambria"/>
        </w:rPr>
      </w:pPr>
      <m:oMath>
        <m:r>
          <w:rPr>
            <w:rFonts w:ascii="Cambria Math" w:hAnsi="Cambria Math"/>
          </w:rPr>
          <m:t>Arean=32∙</m:t>
        </m:r>
        <m:f>
          <m:fPr>
            <m:type m:val="skw"/>
            <m:ctrlPr>
              <w:rPr>
                <w:rFonts w:ascii="Cambria Math" w:hAnsi="Cambria Math"/>
                <w:i/>
              </w:rPr>
            </m:ctrlPr>
          </m:fPr>
          <m:num>
            <m:r>
              <w:rPr>
                <w:rFonts w:ascii="Cambria Math" w:hAnsi="Cambria Math"/>
              </w:rPr>
              <m:t>9</m:t>
            </m:r>
          </m:num>
          <m:den>
            <m:r>
              <w:rPr>
                <w:rFonts w:ascii="Cambria Math" w:hAnsi="Cambria Math"/>
              </w:rPr>
              <m:t>4</m:t>
            </m:r>
          </m:den>
        </m:f>
        <m:r>
          <w:rPr>
            <w:rFonts w:ascii="Cambria Math" w:eastAsiaTheme="minorEastAsia" w:hAnsi="Cambria Math"/>
          </w:rPr>
          <m:t xml:space="preserve">=72 </m:t>
        </m:r>
        <m:sSup>
          <m:sSupPr>
            <m:ctrlPr>
              <w:rPr>
                <w:rFonts w:ascii="Cambria Math" w:eastAsiaTheme="minorEastAsia" w:hAnsi="Cambria Math"/>
                <w:i/>
              </w:rPr>
            </m:ctrlPr>
          </m:sSupPr>
          <m:e>
            <m:r>
              <w:rPr>
                <w:rFonts w:ascii="Cambria Math" w:eastAsiaTheme="minorEastAsia" w:hAnsi="Cambria Math"/>
              </w:rPr>
              <m:t>cm</m:t>
            </m:r>
          </m:e>
          <m:sup>
            <m:r>
              <w:rPr>
                <w:rFonts w:ascii="Cambria Math" w:eastAsiaTheme="minorEastAsia" w:hAnsi="Cambria Math"/>
              </w:rPr>
              <m:t>2</m:t>
            </m:r>
          </m:sup>
        </m:sSup>
      </m:oMath>
    </w:p>
    <w:p w:rsidR="005A30AF" w:rsidRPr="005A30AF" w:rsidRDefault="005A30AF" w:rsidP="00E56E75">
      <w:pPr>
        <w:pStyle w:val="Liststycke"/>
        <w:ind w:left="2127"/>
        <w:rPr>
          <w:rFonts w:ascii="Cambria" w:hAnsi="Cambria"/>
          <w:sz w:val="12"/>
          <w:szCs w:val="12"/>
        </w:rPr>
      </w:pPr>
    </w:p>
    <w:p w:rsidR="0044023E" w:rsidRDefault="003A187D" w:rsidP="00E56E75">
      <w:pPr>
        <w:tabs>
          <w:tab w:val="left" w:pos="1701"/>
        </w:tabs>
        <w:ind w:left="1701" w:hanging="1701"/>
        <w:rPr>
          <w:rFonts w:ascii="Cambria" w:hAnsi="Cambria"/>
          <w:sz w:val="24"/>
          <w:szCs w:val="24"/>
        </w:rPr>
      </w:pPr>
      <w:r w:rsidRPr="006D01E5">
        <w:rPr>
          <w:rFonts w:ascii="Cambria" w:hAnsi="Cambria"/>
          <w:b/>
          <w:color w:val="0C2953" w:themeColor="accent1" w:themeShade="80"/>
          <w:sz w:val="24"/>
          <w:szCs w:val="24"/>
        </w:rPr>
        <w:t>Exempel 2</w:t>
      </w:r>
      <w:r>
        <w:rPr>
          <w:rFonts w:ascii="Cambria" w:hAnsi="Cambria"/>
          <w:sz w:val="24"/>
          <w:szCs w:val="24"/>
        </w:rPr>
        <w:tab/>
        <w:t>Två vaser</w:t>
      </w:r>
      <w:r w:rsidR="003B4A56">
        <w:rPr>
          <w:rFonts w:ascii="Cambria" w:hAnsi="Cambria"/>
          <w:sz w:val="24"/>
          <w:szCs w:val="24"/>
        </w:rPr>
        <w:t xml:space="preserve"> har samma form men olika storlek. Den större vasen är 15 cm hög och har volymen 1000 </w:t>
      </w:r>
      <m:oMath>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oMath>
      <w:r w:rsidR="003B4A56">
        <w:rPr>
          <w:rFonts w:ascii="Cambria" w:eastAsiaTheme="minorEastAsia" w:hAnsi="Cambria"/>
          <w:sz w:val="24"/>
          <w:szCs w:val="24"/>
        </w:rPr>
        <w:t xml:space="preserve">. Den mindre vasen är </w:t>
      </w:r>
      <m:oMath>
        <m:r>
          <w:rPr>
            <w:rFonts w:ascii="Cambria Math" w:eastAsiaTheme="minorEastAsia" w:hAnsi="Cambria Math"/>
            <w:sz w:val="24"/>
            <w:szCs w:val="24"/>
          </w:rPr>
          <m:t>9,0 cm</m:t>
        </m:r>
      </m:oMath>
      <w:r w:rsidR="003B4A56">
        <w:rPr>
          <w:rFonts w:ascii="Cambria" w:eastAsiaTheme="minorEastAsia" w:hAnsi="Cambria"/>
          <w:sz w:val="24"/>
          <w:szCs w:val="24"/>
        </w:rPr>
        <w:t xml:space="preserve"> hög. Beräkna den mindre vasens volym, </w:t>
      </w:r>
      <m:oMath>
        <m:r>
          <w:rPr>
            <w:rFonts w:ascii="Cambria Math" w:eastAsiaTheme="minorEastAsia" w:hAnsi="Cambria Math"/>
            <w:sz w:val="24"/>
            <w:szCs w:val="24"/>
          </w:rPr>
          <m:t xml:space="preserve">V </m:t>
        </m:r>
        <m:sSup>
          <m:sSupPr>
            <m:ctrlPr>
              <w:rPr>
                <w:rFonts w:ascii="Cambria Math" w:eastAsiaTheme="minorEastAsia" w:hAnsi="Cambria Math"/>
                <w:i/>
                <w:sz w:val="24"/>
                <w:szCs w:val="24"/>
              </w:rPr>
            </m:ctrlPr>
          </m:sSupPr>
          <m:e>
            <m:r>
              <w:rPr>
                <w:rFonts w:ascii="Cambria Math" w:eastAsiaTheme="minorEastAsia" w:hAnsi="Cambria Math"/>
                <w:sz w:val="24"/>
                <w:szCs w:val="24"/>
              </w:rPr>
              <m:t>cm</m:t>
            </m:r>
          </m:e>
          <m:sup>
            <m:r>
              <w:rPr>
                <w:rFonts w:ascii="Cambria Math" w:eastAsiaTheme="minorEastAsia" w:hAnsi="Cambria Math"/>
                <w:sz w:val="24"/>
                <w:szCs w:val="24"/>
              </w:rPr>
              <m:t>3</m:t>
            </m:r>
          </m:sup>
        </m:sSup>
      </m:oMath>
      <w:r w:rsidR="003B4A56">
        <w:rPr>
          <w:rFonts w:ascii="Cambria" w:eastAsiaTheme="minorEastAsia" w:hAnsi="Cambria"/>
          <w:sz w:val="24"/>
          <w:szCs w:val="24"/>
        </w:rPr>
        <w:t>.</w:t>
      </w:r>
      <w:r w:rsidR="003B4A56" w:rsidRPr="003B4A56">
        <w:rPr>
          <w:rFonts w:ascii="Cambria" w:hAnsi="Cambria"/>
          <w:sz w:val="24"/>
          <w:szCs w:val="24"/>
        </w:rPr>
        <w:t xml:space="preserve"> </w:t>
      </w:r>
    </w:p>
    <w:p w:rsidR="003B4A56" w:rsidRDefault="00827C71" w:rsidP="00E56E75">
      <w:pPr>
        <w:tabs>
          <w:tab w:val="left" w:pos="1701"/>
        </w:tabs>
        <w:ind w:left="1701" w:hanging="1701"/>
        <w:rPr>
          <w:rFonts w:ascii="Cambria" w:hAnsi="Cambria"/>
          <w:sz w:val="24"/>
          <w:szCs w:val="24"/>
        </w:rPr>
      </w:pPr>
      <w:r w:rsidRPr="006D01E5">
        <w:rPr>
          <w:rFonts w:ascii="Cambria" w:hAnsi="Cambria"/>
          <w:b/>
          <w:noProof/>
          <w:color w:val="0C2953" w:themeColor="accent1" w:themeShade="80"/>
          <w:sz w:val="24"/>
          <w:szCs w:val="24"/>
          <w:lang w:eastAsia="sv-SE"/>
        </w:rPr>
        <mc:AlternateContent>
          <mc:Choice Requires="wps">
            <w:drawing>
              <wp:anchor distT="0" distB="0" distL="114300" distR="114300" simplePos="0" relativeHeight="251937280" behindDoc="0" locked="0" layoutInCell="1" allowOverlap="1" wp14:anchorId="70568F4B" wp14:editId="43C4183F">
                <wp:simplePos x="0" y="0"/>
                <wp:positionH relativeFrom="margin">
                  <wp:posOffset>3138805</wp:posOffset>
                </wp:positionH>
                <wp:positionV relativeFrom="margin">
                  <wp:posOffset>6751955</wp:posOffset>
                </wp:positionV>
                <wp:extent cx="2931795" cy="1811020"/>
                <wp:effectExtent l="0" t="0" r="0" b="0"/>
                <wp:wrapSquare wrapText="bothSides"/>
                <wp:docPr id="1125" name="Textruta 1125"/>
                <wp:cNvGraphicFramePr/>
                <a:graphic xmlns:a="http://schemas.openxmlformats.org/drawingml/2006/main">
                  <a:graphicData uri="http://schemas.microsoft.com/office/word/2010/wordprocessingShape">
                    <wps:wsp>
                      <wps:cNvSpPr txBox="1"/>
                      <wps:spPr>
                        <a:xfrm>
                          <a:off x="0" y="0"/>
                          <a:ext cx="2931795" cy="1811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E56E75">
                            <w:r>
                              <w:rPr>
                                <w:noProof/>
                                <w:lang w:eastAsia="sv-SE"/>
                              </w:rPr>
                              <w:drawing>
                                <wp:inline distT="0" distB="0" distL="0" distR="0" wp14:anchorId="17F3AC3B" wp14:editId="7A2310F2">
                                  <wp:extent cx="2415653" cy="1763499"/>
                                  <wp:effectExtent l="0" t="0" r="3810" b="8255"/>
                                  <wp:docPr id="1402" name="Bildobjekt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430841" cy="17745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ruta 1125" o:spid="_x0000_s1112" type="#_x0000_t202" style="position:absolute;left:0;text-align:left;margin-left:247.15pt;margin-top:531.65pt;width:230.85pt;height:142.6pt;z-index:25193728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" filled="f" stroked="f" strokeweight=".5pt">
                <v:textbox>
                  <w:txbxContent>
                    <w:p w:rsidR="001233CC" w:rsidRDefault="001233CC" w:rsidP="00E56E75">
                      <w:r>
                        <w:rPr>
                          <w:noProof/>
                          <w:lang w:eastAsia="sv-SE"/>
                        </w:rPr>
                        <w:drawing>
                          <wp:inline distT="0" distB="0" distL="0" distR="0" wp14:anchorId="17F3AC3B" wp14:editId="7A2310F2">
                            <wp:extent cx="2415653" cy="1763499"/>
                            <wp:effectExtent l="0" t="0" r="3810" b="8255"/>
                            <wp:docPr id="1402" name="Bildobjekt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430841" cy="1774587"/>
                                    </a:xfrm>
                                    <a:prstGeom prst="rect">
                                      <a:avLst/>
                                    </a:prstGeom>
                                  </pic:spPr>
                                </pic:pic>
                              </a:graphicData>
                            </a:graphic>
                          </wp:inline>
                        </w:drawing>
                      </w:r>
                    </w:p>
                  </w:txbxContent>
                </v:textbox>
                <w10:wrap type="square" anchorx="margin" anchory="margin"/>
              </v:shape>
            </w:pict>
          </mc:Fallback>
        </mc:AlternateContent>
      </w:r>
    </w:p>
    <w:p w:rsidR="003B4A56" w:rsidRDefault="003B4A56" w:rsidP="00E56E75">
      <w:pPr>
        <w:tabs>
          <w:tab w:val="left" w:pos="1701"/>
        </w:tabs>
        <w:ind w:left="1701" w:hanging="1701"/>
        <w:rPr>
          <w:rFonts w:ascii="Cambria" w:hAnsi="Cambria"/>
          <w:sz w:val="24"/>
          <w:szCs w:val="24"/>
        </w:rPr>
      </w:pPr>
      <w:r>
        <w:rPr>
          <w:rFonts w:ascii="Cambria" w:hAnsi="Cambria"/>
          <w:sz w:val="24"/>
          <w:szCs w:val="24"/>
        </w:rPr>
        <w:tab/>
        <w:t>Lösning:</w:t>
      </w:r>
    </w:p>
    <w:p w:rsidR="003B4A56" w:rsidRDefault="003B4A56" w:rsidP="00E56E75">
      <w:pPr>
        <w:tabs>
          <w:tab w:val="left" w:pos="1701"/>
        </w:tabs>
        <w:ind w:left="1701" w:hanging="1701"/>
        <w:rPr>
          <w:rFonts w:ascii="Cambria" w:hAnsi="Cambria"/>
          <w:sz w:val="24"/>
          <w:szCs w:val="24"/>
        </w:rPr>
      </w:pPr>
      <w:r>
        <w:rPr>
          <w:rFonts w:ascii="Cambria" w:hAnsi="Cambria"/>
          <w:sz w:val="24"/>
          <w:szCs w:val="24"/>
        </w:rPr>
        <w:tab/>
      </w:r>
      <w:r w:rsidR="00516880">
        <w:rPr>
          <w:rFonts w:ascii="Cambria" w:hAnsi="Cambria"/>
          <w:sz w:val="24"/>
          <w:szCs w:val="24"/>
        </w:rPr>
        <w:t>Den mindre vasen kan ses som en förminskad modell av den större, vilket ger</w:t>
      </w:r>
    </w:p>
    <w:p w:rsidR="00B94225" w:rsidRDefault="00B94225" w:rsidP="00E56E75">
      <w:pPr>
        <w:tabs>
          <w:tab w:val="left" w:pos="1701"/>
        </w:tabs>
        <w:ind w:left="1701" w:hanging="1701"/>
        <w:rPr>
          <w:rFonts w:ascii="Cambria" w:eastAsiaTheme="minorEastAsia" w:hAnsi="Cambria"/>
          <w:sz w:val="32"/>
          <w:szCs w:val="32"/>
        </w:rPr>
      </w:pPr>
      <w:r>
        <w:rPr>
          <w:rFonts w:ascii="Cambria" w:hAnsi="Cambria"/>
          <w:sz w:val="24"/>
          <w:szCs w:val="24"/>
        </w:rPr>
        <w:tab/>
      </w:r>
      <m:oMath>
        <m:r>
          <w:rPr>
            <w:rFonts w:ascii="Cambria Math" w:hAnsi="Cambria Math"/>
            <w:sz w:val="24"/>
            <w:szCs w:val="24"/>
          </w:rPr>
          <m:t>Längdskalan=</m:t>
        </m:r>
        <m:f>
          <m:fPr>
            <m:type m:val="skw"/>
            <m:ctrlPr>
              <w:rPr>
                <w:rFonts w:ascii="Cambria Math" w:hAnsi="Cambria Math"/>
                <w:i/>
                <w:sz w:val="24"/>
                <w:szCs w:val="24"/>
              </w:rPr>
            </m:ctrlPr>
          </m:fPr>
          <m:num>
            <m:r>
              <w:rPr>
                <w:rFonts w:ascii="Cambria Math" w:hAnsi="Cambria Math"/>
                <w:sz w:val="24"/>
                <w:szCs w:val="24"/>
              </w:rPr>
              <m:t>9</m:t>
            </m:r>
          </m:num>
          <m:den>
            <m:r>
              <w:rPr>
                <w:rFonts w:ascii="Cambria Math" w:hAnsi="Cambria Math"/>
                <w:sz w:val="24"/>
                <w:szCs w:val="24"/>
              </w:rPr>
              <m:t>15</m:t>
            </m:r>
          </m:den>
        </m:f>
        <m:r>
          <w:rPr>
            <w:rFonts w:ascii="Cambria Math" w:hAnsi="Cambria Math"/>
            <w:sz w:val="24"/>
            <w:szCs w:val="24"/>
          </w:rPr>
          <m:t>=</m:t>
        </m:r>
        <m:f>
          <m:fPr>
            <m:type m:val="skw"/>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5</m:t>
            </m:r>
          </m:den>
        </m:f>
      </m:oMath>
    </w:p>
    <w:p w:rsidR="00B94225" w:rsidRDefault="00B94225" w:rsidP="00E56E75">
      <w:pPr>
        <w:tabs>
          <w:tab w:val="left" w:pos="1701"/>
        </w:tabs>
        <w:ind w:left="1701" w:hanging="1701"/>
        <w:rPr>
          <w:rFonts w:ascii="Cambria" w:eastAsiaTheme="minorEastAsia" w:hAnsi="Cambria"/>
          <w:sz w:val="32"/>
          <w:szCs w:val="32"/>
        </w:rPr>
      </w:pPr>
      <w:r>
        <w:rPr>
          <w:rFonts w:ascii="Cambria" w:hAnsi="Cambria"/>
          <w:sz w:val="24"/>
          <w:szCs w:val="24"/>
        </w:rPr>
        <w:tab/>
      </w:r>
      <m:oMath>
        <m:r>
          <w:rPr>
            <w:rFonts w:ascii="Cambria Math" w:hAnsi="Cambria Math"/>
            <w:sz w:val="24"/>
            <w:szCs w:val="24"/>
          </w:rPr>
          <m:t>Volymskalan=</m:t>
        </m:r>
        <m:f>
          <m:fPr>
            <m:type m:val="skw"/>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1000</m:t>
            </m:r>
          </m:den>
        </m:f>
      </m:oMath>
    </w:p>
    <w:p w:rsidR="00B94225" w:rsidRDefault="00B94225" w:rsidP="00E56E75">
      <w:pPr>
        <w:tabs>
          <w:tab w:val="left" w:pos="1701"/>
        </w:tabs>
        <w:ind w:left="1701" w:hanging="1701"/>
        <w:rPr>
          <w:rFonts w:ascii="Cambria" w:eastAsiaTheme="minorEastAsia" w:hAnsi="Cambria"/>
          <w:sz w:val="24"/>
          <w:szCs w:val="24"/>
        </w:rPr>
      </w:pPr>
      <w:r>
        <w:rPr>
          <w:rFonts w:ascii="Cambria" w:hAnsi="Cambria"/>
          <w:sz w:val="24"/>
          <w:szCs w:val="24"/>
        </w:rPr>
        <w:tab/>
      </w:r>
      <m:oMath>
        <m:f>
          <m:fPr>
            <m:type m:val="skw"/>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1000</m:t>
            </m:r>
          </m:den>
        </m:f>
        <m:r>
          <w:rPr>
            <w:rFonts w:ascii="Cambria Math" w:eastAsiaTheme="minorEastAsia" w:hAnsi="Cambria Math"/>
            <w:sz w:val="24"/>
            <w:szCs w:val="24"/>
          </w:rPr>
          <m:t>=</m:t>
        </m:r>
        <m:sSup>
          <m:sSupPr>
            <m:ctrlPr>
              <w:rPr>
                <w:rFonts w:ascii="Cambria Math" w:eastAsiaTheme="minorEastAsia" w:hAnsi="Cambria Math"/>
                <w:i/>
                <w:sz w:val="24"/>
                <w:szCs w:val="24"/>
              </w:rPr>
            </m:ctrlPr>
          </m:sSupPr>
          <m:e>
            <m:d>
              <m:dPr>
                <m:ctrlPr>
                  <w:rPr>
                    <w:rFonts w:ascii="Cambria Math" w:eastAsiaTheme="minorEastAsia" w:hAnsi="Cambria Math"/>
                    <w:i/>
                    <w:sz w:val="24"/>
                    <w:szCs w:val="24"/>
                  </w:rPr>
                </m:ctrlPr>
              </m:dPr>
              <m:e>
                <m:f>
                  <m:fPr>
                    <m:type m:val="skw"/>
                    <m:ctrlPr>
                      <w:rPr>
                        <w:rFonts w:ascii="Cambria Math" w:eastAsiaTheme="minorEastAsia" w:hAnsi="Cambria Math"/>
                        <w:i/>
                        <w:sz w:val="24"/>
                        <w:szCs w:val="24"/>
                      </w:rPr>
                    </m:ctrlPr>
                  </m:fPr>
                  <m:num>
                    <m:r>
                      <w:rPr>
                        <w:rFonts w:ascii="Cambria Math" w:eastAsiaTheme="minorEastAsia" w:hAnsi="Cambria Math"/>
                        <w:sz w:val="24"/>
                        <w:szCs w:val="24"/>
                      </w:rPr>
                      <m:t>3</m:t>
                    </m:r>
                  </m:num>
                  <m:den>
                    <m:r>
                      <w:rPr>
                        <w:rFonts w:ascii="Cambria Math" w:eastAsiaTheme="minorEastAsia" w:hAnsi="Cambria Math"/>
                        <w:sz w:val="24"/>
                        <w:szCs w:val="24"/>
                      </w:rPr>
                      <m:t>5</m:t>
                    </m:r>
                  </m:den>
                </m:f>
              </m:e>
            </m:d>
          </m:e>
          <m:sup>
            <m:r>
              <w:rPr>
                <w:rFonts w:ascii="Cambria Math" w:eastAsiaTheme="minorEastAsia" w:hAnsi="Cambria Math"/>
                <w:sz w:val="24"/>
                <w:szCs w:val="24"/>
              </w:rPr>
              <m:t>3</m:t>
            </m:r>
          </m:sup>
        </m:sSup>
      </m:oMath>
    </w:p>
    <w:p w:rsidR="00BD0C72" w:rsidRDefault="00BD0C72" w:rsidP="00E56E75">
      <w:pPr>
        <w:tabs>
          <w:tab w:val="left" w:pos="1701"/>
        </w:tabs>
        <w:ind w:left="1701" w:hanging="1701"/>
        <w:rPr>
          <w:rFonts w:ascii="Cambria" w:hAnsi="Cambria"/>
          <w:sz w:val="24"/>
          <w:szCs w:val="24"/>
        </w:rPr>
      </w:pPr>
    </w:p>
    <w:p w:rsidR="005A30AF" w:rsidRDefault="005A30AF" w:rsidP="00E56E75">
      <w:pPr>
        <w:tabs>
          <w:tab w:val="left" w:pos="1701"/>
        </w:tabs>
        <w:ind w:left="1701" w:hanging="1701"/>
        <w:rPr>
          <w:rFonts w:ascii="Cambria" w:eastAsiaTheme="minorEastAsia" w:hAnsi="Cambria"/>
          <w:sz w:val="24"/>
          <w:szCs w:val="24"/>
        </w:rPr>
      </w:pPr>
      <w:r>
        <w:rPr>
          <w:rFonts w:ascii="Cambria" w:hAnsi="Cambria"/>
          <w:sz w:val="24"/>
          <w:szCs w:val="24"/>
        </w:rPr>
        <w:tab/>
      </w:r>
      <m:oMath>
        <m:r>
          <w:rPr>
            <w:rFonts w:ascii="Cambria Math" w:hAnsi="Cambria Math"/>
            <w:sz w:val="24"/>
            <w:szCs w:val="24"/>
          </w:rPr>
          <m:t xml:space="preserve">V=216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r>
          <w:rPr>
            <w:rFonts w:ascii="Cambria Math" w:hAnsi="Cambria Math"/>
            <w:sz w:val="24"/>
            <w:szCs w:val="24"/>
          </w:rPr>
          <m:t xml:space="preserve">≈220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oMath>
    </w:p>
    <w:p w:rsidR="005A30AF" w:rsidRPr="005A30AF" w:rsidRDefault="005A30AF" w:rsidP="00E56E75">
      <w:pPr>
        <w:tabs>
          <w:tab w:val="left" w:pos="1701"/>
        </w:tabs>
        <w:ind w:left="1701" w:hanging="1701"/>
        <w:rPr>
          <w:rFonts w:ascii="Cambria" w:hAnsi="Cambria"/>
          <w:sz w:val="12"/>
          <w:szCs w:val="12"/>
        </w:rPr>
      </w:pPr>
    </w:p>
    <w:p w:rsidR="00827C71" w:rsidRDefault="005A30AF" w:rsidP="00E56E75">
      <w:pPr>
        <w:tabs>
          <w:tab w:val="left" w:pos="1701"/>
        </w:tabs>
        <w:ind w:left="1701" w:hanging="1701"/>
        <w:rPr>
          <w:rFonts w:ascii="Cambria" w:hAnsi="Cambria"/>
          <w:sz w:val="24"/>
          <w:szCs w:val="24"/>
        </w:rPr>
      </w:pPr>
      <w:r>
        <w:rPr>
          <w:rFonts w:ascii="Cambria" w:hAnsi="Cambria"/>
          <w:sz w:val="24"/>
          <w:szCs w:val="24"/>
        </w:rPr>
        <w:tab/>
      </w:r>
    </w:p>
    <w:p w:rsidR="00A00C84" w:rsidRDefault="00827C71" w:rsidP="00E56E75">
      <w:pPr>
        <w:tabs>
          <w:tab w:val="left" w:pos="1701"/>
        </w:tabs>
        <w:ind w:left="1701" w:hanging="1701"/>
        <w:rPr>
          <w:rFonts w:ascii="Cambria" w:hAnsi="Cambria"/>
          <w:sz w:val="24"/>
          <w:szCs w:val="24"/>
        </w:rPr>
      </w:pPr>
      <w:r>
        <w:rPr>
          <w:rFonts w:ascii="Cambria" w:hAnsi="Cambria"/>
          <w:sz w:val="24"/>
          <w:szCs w:val="24"/>
        </w:rPr>
        <w:tab/>
      </w:r>
      <w:r w:rsidR="005A30AF" w:rsidRPr="005A30AF">
        <w:rPr>
          <w:rFonts w:ascii="Cambria" w:hAnsi="Cambria"/>
          <w:sz w:val="24"/>
          <w:szCs w:val="24"/>
          <w:u w:val="single"/>
        </w:rPr>
        <w:t>Svar:</w:t>
      </w:r>
      <w:r w:rsidR="005A30AF">
        <w:rPr>
          <w:rFonts w:ascii="Cambria" w:hAnsi="Cambria"/>
          <w:sz w:val="24"/>
          <w:szCs w:val="24"/>
        </w:rPr>
        <w:t xml:space="preserve"> Den mindre vasens volym är </w:t>
      </w:r>
      <m:oMath>
        <m:r>
          <w:rPr>
            <w:rFonts w:ascii="Cambria Math" w:hAnsi="Cambria Math"/>
            <w:sz w:val="24"/>
            <w:szCs w:val="24"/>
          </w:rPr>
          <m:t xml:space="preserve">220 </m:t>
        </m:r>
        <m:sSup>
          <m:sSupPr>
            <m:ctrlPr>
              <w:rPr>
                <w:rFonts w:ascii="Cambria Math" w:hAnsi="Cambria Math"/>
                <w:i/>
                <w:sz w:val="24"/>
                <w:szCs w:val="24"/>
              </w:rPr>
            </m:ctrlPr>
          </m:sSupPr>
          <m:e>
            <m:r>
              <w:rPr>
                <w:rFonts w:ascii="Cambria Math" w:hAnsi="Cambria Math"/>
                <w:sz w:val="24"/>
                <w:szCs w:val="24"/>
              </w:rPr>
              <m:t>cm</m:t>
            </m:r>
          </m:e>
          <m:sup>
            <m:r>
              <w:rPr>
                <w:rFonts w:ascii="Cambria Math" w:hAnsi="Cambria Math"/>
                <w:sz w:val="24"/>
                <w:szCs w:val="24"/>
              </w:rPr>
              <m:t>3</m:t>
            </m:r>
          </m:sup>
        </m:sSup>
      </m:oMath>
      <w:r w:rsidR="005A30AF">
        <w:rPr>
          <w:rFonts w:ascii="Cambria" w:eastAsiaTheme="minorEastAsia" w:hAnsi="Cambria"/>
          <w:sz w:val="24"/>
          <w:szCs w:val="24"/>
        </w:rPr>
        <w:t>.</w:t>
      </w:r>
      <w:r w:rsidR="00E56E75">
        <w:rPr>
          <w:rFonts w:ascii="Cambria" w:hAnsi="Cambria"/>
          <w:sz w:val="24"/>
          <w:szCs w:val="24"/>
        </w:rPr>
        <w:tab/>
      </w:r>
    </w:p>
    <w:p w:rsidR="00A00C84" w:rsidRDefault="00A00C84">
      <w:pPr>
        <w:rPr>
          <w:rFonts w:ascii="Cambria" w:hAnsi="Cambria"/>
          <w:sz w:val="24"/>
          <w:szCs w:val="24"/>
        </w:rPr>
      </w:pPr>
      <w:r>
        <w:rPr>
          <w:rFonts w:ascii="Cambria" w:hAnsi="Cambria"/>
          <w:sz w:val="24"/>
          <w:szCs w:val="24"/>
        </w:rPr>
        <w:br w:type="page"/>
      </w:r>
    </w:p>
    <w:p w:rsidR="00E56E75" w:rsidRDefault="00E56E75" w:rsidP="00E56E75">
      <w:pPr>
        <w:tabs>
          <w:tab w:val="left" w:pos="1701"/>
        </w:tabs>
        <w:ind w:left="1701" w:hanging="1701"/>
        <w:rPr>
          <w:rFonts w:ascii="Cambria" w:hAnsi="Cambria"/>
          <w:sz w:val="24"/>
          <w:szCs w:val="24"/>
        </w:rPr>
      </w:pPr>
    </w:p>
    <w:p w:rsidR="00827C71" w:rsidRDefault="001E4231" w:rsidP="00E56E75">
      <w:pPr>
        <w:tabs>
          <w:tab w:val="left" w:pos="1701"/>
        </w:tabs>
        <w:ind w:left="1701" w:hanging="1701"/>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61312" behindDoc="0" locked="0" layoutInCell="1" allowOverlap="1" wp14:anchorId="54E30738" wp14:editId="2498E37C">
                <wp:simplePos x="0" y="0"/>
                <wp:positionH relativeFrom="column">
                  <wp:posOffset>3043773</wp:posOffset>
                </wp:positionH>
                <wp:positionV relativeFrom="paragraph">
                  <wp:posOffset>-3583</wp:posOffset>
                </wp:positionV>
                <wp:extent cx="2673350" cy="9055100"/>
                <wp:effectExtent l="0" t="0" r="0" b="0"/>
                <wp:wrapNone/>
                <wp:docPr id="1150" name="Textruta 1150"/>
                <wp:cNvGraphicFramePr/>
                <a:graphic xmlns:a="http://schemas.openxmlformats.org/drawingml/2006/main">
                  <a:graphicData uri="http://schemas.microsoft.com/office/word/2010/wordprocessingShape">
                    <wps:wsp>
                      <wps:cNvSpPr txBox="1"/>
                      <wps:spPr>
                        <a:xfrm>
                          <a:off x="0" y="0"/>
                          <a:ext cx="2673350" cy="9055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39"/>
                              </w:numPr>
                              <w:ind w:left="567" w:hanging="567"/>
                              <w:rPr>
                                <w:rFonts w:ascii="Cambria" w:hAnsi="Cambria"/>
                              </w:rPr>
                            </w:pPr>
                            <w:r>
                              <w:rPr>
                                <w:rFonts w:ascii="Cambria" w:hAnsi="Cambria"/>
                              </w:rPr>
                              <w:t>A-formatet är de vanligaste pappersformaten i Europa.</w:t>
                            </w:r>
                          </w:p>
                          <w:p w:rsidR="001233CC" w:rsidRPr="00DE3065" w:rsidRDefault="001233CC" w:rsidP="001E4231">
                            <w:pPr>
                              <w:pStyle w:val="Liststycke"/>
                              <w:ind w:left="567"/>
                              <w:rPr>
                                <w:rFonts w:ascii="Cambria" w:hAnsi="Cambria"/>
                                <w:sz w:val="12"/>
                                <w:szCs w:val="12"/>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2EA39332" wp14:editId="5452B676">
                                  <wp:extent cx="2183642" cy="2947686"/>
                                  <wp:effectExtent l="0" t="0" r="7620" b="0"/>
                                  <wp:docPr id="108" name="Bildobjekt 108" descr="http://upload.wikimedia.org/wikipedia/commons/thumb/8/8a/A_size_illustration.svg/640px-A_size_illustr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8/8a/A_size_illustration.svg/640px-A_size_illustration.svg.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93657" cy="2961206"/>
                                          </a:xfrm>
                                          <a:prstGeom prst="rect">
                                            <a:avLst/>
                                          </a:prstGeom>
                                          <a:noFill/>
                                          <a:ln>
                                            <a:noFill/>
                                          </a:ln>
                                        </pic:spPr>
                                      </pic:pic>
                                    </a:graphicData>
                                  </a:graphic>
                                </wp:inline>
                              </w:drawing>
                            </w:r>
                          </w:p>
                          <w:p w:rsidR="001233CC" w:rsidRDefault="001233CC" w:rsidP="001E4231">
                            <w:pPr>
                              <w:tabs>
                                <w:tab w:val="left" w:pos="567"/>
                              </w:tabs>
                              <w:ind w:left="567"/>
                              <w:rPr>
                                <w:rFonts w:ascii="Cambria" w:eastAsiaTheme="minorEastAsia" w:hAnsi="Cambria"/>
                                <w:sz w:val="24"/>
                                <w:szCs w:val="24"/>
                              </w:rPr>
                            </w:pPr>
                            <w:r w:rsidRPr="00DE3065">
                              <w:rPr>
                                <w:rFonts w:ascii="Cambria" w:hAnsi="Cambria"/>
                                <w:sz w:val="24"/>
                                <w:szCs w:val="24"/>
                              </w:rPr>
                              <w:t>Alla</w:t>
                            </w:r>
                            <w:r>
                              <w:rPr>
                                <w:rFonts w:ascii="Cambria" w:hAnsi="Cambria"/>
                                <w:sz w:val="24"/>
                                <w:szCs w:val="24"/>
                              </w:rPr>
                              <w:t xml:space="preserve"> rektanglarna i A-serien är likformiga. </w:t>
                            </w:r>
                            <m:oMath>
                              <m:r>
                                <w:rPr>
                                  <w:rFonts w:ascii="Cambria Math" w:hAnsi="Cambria Math"/>
                                  <w:sz w:val="24"/>
                                  <w:szCs w:val="24"/>
                                </w:rPr>
                                <m:t>A0</m:t>
                              </m:r>
                            </m:oMath>
                            <w:r>
                              <w:rPr>
                                <w:rFonts w:ascii="Cambria" w:hAnsi="Cambria"/>
                                <w:sz w:val="24"/>
                                <w:szCs w:val="24"/>
                              </w:rPr>
                              <w:t xml:space="preserve"> har arean </w:t>
                            </w:r>
                            <m:oMath>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Pr>
                                <w:rFonts w:ascii="Cambria" w:hAnsi="Cambria"/>
                                <w:sz w:val="24"/>
                                <w:szCs w:val="24"/>
                              </w:rPr>
                              <w:t xml:space="preserve">. </w:t>
                            </w:r>
                            <m:oMath>
                              <m:r>
                                <w:rPr>
                                  <w:rFonts w:ascii="Cambria Math" w:hAnsi="Cambria Math"/>
                                  <w:sz w:val="24"/>
                                  <w:szCs w:val="24"/>
                                </w:rPr>
                                <m:t>A1</m:t>
                              </m:r>
                            </m:oMath>
                            <w:r>
                              <w:rPr>
                                <w:rFonts w:ascii="Cambria" w:hAnsi="Cambria"/>
                                <w:sz w:val="24"/>
                                <w:szCs w:val="24"/>
                              </w:rPr>
                              <w:t xml:space="preserve"> har måtten </w:t>
                            </w:r>
                            <m:oMath>
                              <m:r>
                                <w:rPr>
                                  <w:rFonts w:ascii="Cambria Math" w:hAnsi="Cambria Math"/>
                                  <w:sz w:val="24"/>
                                  <w:szCs w:val="24"/>
                                </w:rPr>
                                <m:t>594 mm×841 mm</m:t>
                              </m:r>
                            </m:oMath>
                            <w:r>
                              <w:rPr>
                                <w:rFonts w:ascii="Cambria" w:eastAsiaTheme="minorEastAsia" w:hAnsi="Cambria"/>
                                <w:sz w:val="24"/>
                                <w:szCs w:val="24"/>
                              </w:rPr>
                              <w:t>.</w:t>
                            </w:r>
                          </w:p>
                          <w:p w:rsidR="001233CC" w:rsidRPr="00253D99" w:rsidRDefault="001233CC" w:rsidP="001E4231">
                            <w:pPr>
                              <w:tabs>
                                <w:tab w:val="left" w:pos="567"/>
                              </w:tabs>
                              <w:ind w:left="567"/>
                              <w:rPr>
                                <w:rFonts w:ascii="Cambria" w:eastAsiaTheme="minorEastAsia" w:hAnsi="Cambria"/>
                                <w:sz w:val="12"/>
                                <w:szCs w:val="12"/>
                              </w:rPr>
                            </w:pPr>
                          </w:p>
                          <w:p w:rsidR="001233CC" w:rsidRPr="00DE3065" w:rsidRDefault="001233CC" w:rsidP="00612D5D">
                            <w:pPr>
                              <w:pStyle w:val="Liststycke"/>
                              <w:numPr>
                                <w:ilvl w:val="0"/>
                                <w:numId w:val="40"/>
                              </w:numPr>
                              <w:tabs>
                                <w:tab w:val="left" w:pos="567"/>
                              </w:tabs>
                              <w:ind w:left="851" w:hanging="284"/>
                              <w:rPr>
                                <w:rFonts w:ascii="Cambria" w:eastAsiaTheme="minorEastAsia" w:hAnsi="Cambria"/>
                              </w:rPr>
                            </w:pPr>
                            <w:r w:rsidRPr="00DE3065">
                              <w:rPr>
                                <w:rFonts w:ascii="Cambria" w:eastAsiaTheme="minorEastAsia" w:hAnsi="Cambria"/>
                              </w:rPr>
                              <w:t xml:space="preserve">Den korta sidan på ett </w:t>
                            </w:r>
                            <m:oMath>
                              <m:r>
                                <w:rPr>
                                  <w:rFonts w:ascii="Cambria Math" w:eastAsiaTheme="minorEastAsia" w:hAnsi="Cambria Math"/>
                                </w:rPr>
                                <m:t>A7</m:t>
                              </m:r>
                            </m:oMath>
                            <w:r w:rsidRPr="00DE3065">
                              <w:rPr>
                                <w:rFonts w:ascii="Cambria" w:eastAsiaTheme="minorEastAsia" w:hAnsi="Cambria"/>
                              </w:rPr>
                              <w:t xml:space="preserve"> är </w:t>
                            </w:r>
                            <m:oMath>
                              <m:r>
                                <w:rPr>
                                  <w:rFonts w:ascii="Cambria Math" w:eastAsiaTheme="minorEastAsia" w:hAnsi="Cambria Math"/>
                                </w:rPr>
                                <m:t>74 mm</m:t>
                              </m:r>
                            </m:oMath>
                            <w:r w:rsidRPr="00DE3065">
                              <w:rPr>
                                <w:rFonts w:ascii="Cambria" w:eastAsiaTheme="minorEastAsia" w:hAnsi="Cambria"/>
                              </w:rPr>
                              <w:t>. Vilket mått har långsidan?</w:t>
                            </w:r>
                          </w:p>
                          <w:p w:rsidR="001233CC" w:rsidRPr="00084737" w:rsidRDefault="001233CC" w:rsidP="00612D5D">
                            <w:pPr>
                              <w:pStyle w:val="Liststycke"/>
                              <w:numPr>
                                <w:ilvl w:val="0"/>
                                <w:numId w:val="40"/>
                              </w:numPr>
                              <w:tabs>
                                <w:tab w:val="left" w:pos="567"/>
                              </w:tabs>
                              <w:ind w:left="851" w:hanging="284"/>
                              <w:rPr>
                                <w:rFonts w:ascii="Cambria" w:hAnsi="Cambria"/>
                              </w:rPr>
                            </w:pPr>
                            <w:r w:rsidRPr="00DE3065">
                              <w:rPr>
                                <w:rFonts w:ascii="Cambria" w:eastAsiaTheme="minorEastAsia" w:hAnsi="Cambria"/>
                              </w:rPr>
                              <w:t xml:space="preserve">Vilken area har </w:t>
                            </w:r>
                            <m:oMath>
                              <m:r>
                                <w:rPr>
                                  <w:rFonts w:ascii="Cambria Math" w:eastAsiaTheme="minorEastAsia" w:hAnsi="Cambria Math"/>
                                </w:rPr>
                                <m:t>A2</m:t>
                              </m:r>
                            </m:oMath>
                            <w:r w:rsidRPr="00DE3065">
                              <w:rPr>
                                <w:rFonts w:ascii="Cambria" w:eastAsiaTheme="minorEastAsia" w:hAnsi="Cambria"/>
                              </w:rPr>
                              <w:t>?</w:t>
                            </w:r>
                          </w:p>
                          <w:p w:rsidR="001233CC" w:rsidRDefault="001233CC" w:rsidP="00592A4A">
                            <w:pPr>
                              <w:rPr>
                                <w:rFonts w:ascii="Cambria" w:hAnsi="Cambria"/>
                              </w:rPr>
                            </w:pPr>
                          </w:p>
                          <w:p w:rsidR="001233CC" w:rsidRDefault="001233CC" w:rsidP="00F6587B">
                            <w:pPr>
                              <w:pStyle w:val="Liststycke"/>
                              <w:numPr>
                                <w:ilvl w:val="0"/>
                                <w:numId w:val="53"/>
                              </w:numPr>
                              <w:ind w:left="567" w:hanging="567"/>
                              <w:rPr>
                                <w:rFonts w:ascii="Cambria" w:hAnsi="Cambria"/>
                              </w:rPr>
                            </w:pPr>
                            <w:r>
                              <w:rPr>
                                <w:rFonts w:ascii="Cambria" w:hAnsi="Cambria"/>
                              </w:rPr>
                              <w:t xml:space="preserve">Hur många gånger större blir </w:t>
                            </w:r>
                            <w:r w:rsidRPr="00084737">
                              <w:rPr>
                                <w:rFonts w:ascii="Cambria" w:hAnsi="Cambria"/>
                              </w:rPr>
                              <w:t>arean av en figur om alla längdmått i figuren blir</w:t>
                            </w:r>
                          </w:p>
                          <w:p w:rsidR="001233CC" w:rsidRPr="00253D99" w:rsidRDefault="001233CC" w:rsidP="001E4231">
                            <w:pPr>
                              <w:pStyle w:val="Liststycke"/>
                              <w:ind w:left="567"/>
                              <w:rPr>
                                <w:rFonts w:ascii="Cambria" w:hAnsi="Cambria"/>
                                <w:sz w:val="12"/>
                                <w:szCs w:val="12"/>
                              </w:rPr>
                            </w:pPr>
                          </w:p>
                          <w:p w:rsidR="001233CC" w:rsidRDefault="001233CC" w:rsidP="00612D5D">
                            <w:pPr>
                              <w:pStyle w:val="Liststycke"/>
                              <w:numPr>
                                <w:ilvl w:val="0"/>
                                <w:numId w:val="42"/>
                              </w:numPr>
                              <w:tabs>
                                <w:tab w:val="left" w:pos="3119"/>
                                <w:tab w:val="left" w:pos="3402"/>
                              </w:tabs>
                              <w:ind w:left="851" w:hanging="284"/>
                              <w:rPr>
                                <w:rFonts w:ascii="Cambria" w:hAnsi="Cambria"/>
                              </w:rPr>
                            </w:pPr>
                            <w:r>
                              <w:rPr>
                                <w:rFonts w:ascii="Cambria" w:hAnsi="Cambria"/>
                              </w:rPr>
                              <w:t>2 ggr så långa</w:t>
                            </w:r>
                          </w:p>
                          <w:p w:rsidR="001233CC" w:rsidRDefault="001233CC" w:rsidP="00612D5D">
                            <w:pPr>
                              <w:pStyle w:val="Liststycke"/>
                              <w:numPr>
                                <w:ilvl w:val="0"/>
                                <w:numId w:val="42"/>
                              </w:numPr>
                              <w:tabs>
                                <w:tab w:val="left" w:pos="3119"/>
                                <w:tab w:val="left" w:pos="3402"/>
                              </w:tabs>
                              <w:ind w:left="851" w:hanging="284"/>
                              <w:rPr>
                                <w:rFonts w:ascii="Cambria" w:hAnsi="Cambria"/>
                              </w:rPr>
                            </w:pPr>
                            <w:r>
                              <w:rPr>
                                <w:rFonts w:ascii="Cambria" w:hAnsi="Cambria"/>
                              </w:rPr>
                              <w:t>3 ggr så långa</w:t>
                            </w:r>
                          </w:p>
                          <w:p w:rsidR="001233CC" w:rsidRPr="00084737" w:rsidRDefault="001233CC" w:rsidP="00612D5D">
                            <w:pPr>
                              <w:pStyle w:val="Liststycke"/>
                              <w:numPr>
                                <w:ilvl w:val="0"/>
                                <w:numId w:val="42"/>
                              </w:numPr>
                              <w:tabs>
                                <w:tab w:val="left" w:pos="3119"/>
                                <w:tab w:val="left" w:pos="3402"/>
                              </w:tabs>
                              <w:ind w:left="851" w:hanging="284"/>
                              <w:rPr>
                                <w:rFonts w:ascii="Cambria" w:hAnsi="Cambria"/>
                              </w:rPr>
                            </w:pPr>
                            <w:r w:rsidRPr="00084737">
                              <w:rPr>
                                <w:rFonts w:ascii="Cambria" w:hAnsi="Cambria"/>
                              </w:rPr>
                              <w:t>4 ggr så långa?</w:t>
                            </w:r>
                          </w:p>
                          <w:p w:rsidR="001233CC" w:rsidRDefault="001233CC" w:rsidP="00592A4A">
                            <w:pPr>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Sverige är ca </w:t>
                            </w:r>
                            <m:oMath>
                              <m:r>
                                <w:rPr>
                                  <w:rFonts w:ascii="Cambria Math" w:hAnsi="Cambria Math"/>
                                </w:rPr>
                                <m:t>157 mil</m:t>
                              </m:r>
                            </m:oMath>
                            <w:r>
                              <w:rPr>
                                <w:rFonts w:ascii="Cambria" w:hAnsi="Cambria"/>
                              </w:rPr>
                              <w:t xml:space="preserve"> långt och har en total area på </w:t>
                            </w:r>
                            <m:oMath>
                              <m:r>
                                <w:rPr>
                                  <w:rFonts w:ascii="Cambria Math" w:hAnsi="Cambria Math"/>
                                </w:rPr>
                                <m:t xml:space="preserve">450 000 </m:t>
                              </m:r>
                              <m:sSup>
                                <m:sSupPr>
                                  <m:ctrlPr>
                                    <w:rPr>
                                      <w:rFonts w:ascii="Cambria Math" w:hAnsi="Cambria Math"/>
                                      <w:i/>
                                    </w:rPr>
                                  </m:ctrlPr>
                                </m:sSupPr>
                                <m:e>
                                  <m:r>
                                    <w:rPr>
                                      <w:rFonts w:ascii="Cambria Math" w:hAnsi="Cambria Math"/>
                                    </w:rPr>
                                    <m:t>km</m:t>
                                  </m:r>
                                </m:e>
                                <m:sup>
                                  <m:r>
                                    <w:rPr>
                                      <w:rFonts w:ascii="Cambria Math" w:hAnsi="Cambria Math"/>
                                    </w:rPr>
                                    <m:t>2</m:t>
                                  </m:r>
                                </m:sup>
                              </m:sSup>
                            </m:oMath>
                            <w:r>
                              <w:rPr>
                                <w:rFonts w:ascii="Cambria" w:hAnsi="Cambria"/>
                              </w:rPr>
                              <w:t>.</w:t>
                            </w:r>
                          </w:p>
                          <w:p w:rsidR="001233CC" w:rsidRDefault="001233CC" w:rsidP="001E4231">
                            <w:pPr>
                              <w:pStyle w:val="Liststycke"/>
                              <w:ind w:left="567"/>
                              <w:rPr>
                                <w:rFonts w:ascii="Cambria" w:hAnsi="Cambria"/>
                              </w:rPr>
                            </w:pPr>
                            <w:r>
                              <w:rPr>
                                <w:rFonts w:ascii="Cambria" w:hAnsi="Cambria"/>
                              </w:rPr>
                              <w:t xml:space="preserve">Är det sant att en Sverigekarta i skala 1:1 000 000 får plats på ett A4-papper? Motivera ditt svar. </w:t>
                            </w:r>
                          </w:p>
                          <w:p w:rsidR="001233CC" w:rsidRDefault="001233CC" w:rsidP="001E4231">
                            <w:pPr>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Till ett par jeans med byxlängden (innersömmen) </w:t>
                            </w:r>
                            <m:oMath>
                              <m:r>
                                <w:rPr>
                                  <w:rFonts w:ascii="Cambria Math" w:hAnsi="Cambria Math"/>
                                </w:rPr>
                                <m:t>80 cm</m:t>
                              </m:r>
                            </m:oMath>
                            <w:r>
                              <w:rPr>
                                <w:rFonts w:ascii="Cambria" w:hAnsi="Cambria"/>
                              </w:rPr>
                              <w:t xml:space="preserve"> går det </w:t>
                            </w:r>
                            <m:oMath>
                              <m:r>
                                <w:rPr>
                                  <w:rFonts w:ascii="Cambria Math" w:hAnsi="Cambria Math"/>
                                </w:rPr>
                                <m:t xml:space="preserve">A </m:t>
                              </m:r>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ascii="Cambria" w:hAnsi="Cambria"/>
                              </w:rPr>
                              <w:t xml:space="preserve"> tyg.</w:t>
                            </w:r>
                          </w:p>
                          <w:p w:rsidR="001233CC" w:rsidRDefault="001233CC" w:rsidP="001E4231">
                            <w:pPr>
                              <w:pStyle w:val="Liststycke"/>
                              <w:ind w:left="567"/>
                              <w:rPr>
                                <w:rFonts w:ascii="Cambria" w:hAnsi="Cambria"/>
                              </w:rPr>
                            </w:pPr>
                            <w:r>
                              <w:rPr>
                                <w:rFonts w:ascii="Cambria" w:hAnsi="Cambria"/>
                              </w:rPr>
                              <w:t>Med hur många procent bör tygåtgången öka, om man syr ett par jeans av samma modell men med en 10 % längre innersöm?</w:t>
                            </w:r>
                          </w:p>
                          <w:p w:rsidR="001233CC" w:rsidRPr="00A33425" w:rsidRDefault="001233CC" w:rsidP="00592A4A">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50" o:spid="_x0000_s1113" type="#_x0000_t202" style="position:absolute;left:0;text-align:left;margin-left:239.65pt;margin-top:-.3pt;width:210.5pt;height:7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" filled="f" stroked="f" strokeweight=".5pt">
                <v:textbox>
                  <w:txbxContent>
                    <w:p w:rsidR="001233CC" w:rsidRDefault="001233CC" w:rsidP="00612D5D">
                      <w:pPr>
                        <w:pStyle w:val="Liststycke"/>
                        <w:numPr>
                          <w:ilvl w:val="0"/>
                          <w:numId w:val="39"/>
                        </w:numPr>
                        <w:ind w:left="567" w:hanging="567"/>
                        <w:rPr>
                          <w:rFonts w:ascii="Cambria" w:hAnsi="Cambria"/>
                        </w:rPr>
                      </w:pPr>
                      <w:r>
                        <w:rPr>
                          <w:rFonts w:ascii="Cambria" w:hAnsi="Cambria"/>
                        </w:rPr>
                        <w:t>A-formatet är de vanligaste pappersformaten i Europa.</w:t>
                      </w:r>
                    </w:p>
                    <w:p w:rsidR="001233CC" w:rsidRPr="00DE3065" w:rsidRDefault="001233CC" w:rsidP="001E4231">
                      <w:pPr>
                        <w:pStyle w:val="Liststycke"/>
                        <w:ind w:left="567"/>
                        <w:rPr>
                          <w:rFonts w:ascii="Cambria" w:hAnsi="Cambria"/>
                          <w:sz w:val="12"/>
                          <w:szCs w:val="12"/>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2EA39332" wp14:editId="5452B676">
                            <wp:extent cx="2183642" cy="2947686"/>
                            <wp:effectExtent l="0" t="0" r="7620" b="0"/>
                            <wp:docPr id="108" name="Bildobjekt 108" descr="http://upload.wikimedia.org/wikipedia/commons/thumb/8/8a/A_size_illustration.svg/640px-A_size_illustr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upload.wikimedia.org/wikipedia/commons/thumb/8/8a/A_size_illustration.svg/640px-A_size_illustration.svg.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93657" cy="2961206"/>
                                    </a:xfrm>
                                    <a:prstGeom prst="rect">
                                      <a:avLst/>
                                    </a:prstGeom>
                                    <a:noFill/>
                                    <a:ln>
                                      <a:noFill/>
                                    </a:ln>
                                  </pic:spPr>
                                </pic:pic>
                              </a:graphicData>
                            </a:graphic>
                          </wp:inline>
                        </w:drawing>
                      </w:r>
                    </w:p>
                    <w:p w:rsidR="001233CC" w:rsidRDefault="001233CC" w:rsidP="001E4231">
                      <w:pPr>
                        <w:tabs>
                          <w:tab w:val="left" w:pos="567"/>
                        </w:tabs>
                        <w:ind w:left="567"/>
                        <w:rPr>
                          <w:rFonts w:ascii="Cambria" w:eastAsiaTheme="minorEastAsia" w:hAnsi="Cambria"/>
                          <w:sz w:val="24"/>
                          <w:szCs w:val="24"/>
                        </w:rPr>
                      </w:pPr>
                      <w:r w:rsidRPr="00DE3065">
                        <w:rPr>
                          <w:rFonts w:ascii="Cambria" w:hAnsi="Cambria"/>
                          <w:sz w:val="24"/>
                          <w:szCs w:val="24"/>
                        </w:rPr>
                        <w:t>Alla</w:t>
                      </w:r>
                      <w:r>
                        <w:rPr>
                          <w:rFonts w:ascii="Cambria" w:hAnsi="Cambria"/>
                          <w:sz w:val="24"/>
                          <w:szCs w:val="24"/>
                        </w:rPr>
                        <w:t xml:space="preserve"> rektanglarna i A-serien är likformiga. </w:t>
                      </w:r>
                      <m:oMath>
                        <m:r>
                          <w:rPr>
                            <w:rFonts w:ascii="Cambria Math" w:hAnsi="Cambria Math"/>
                            <w:sz w:val="24"/>
                            <w:szCs w:val="24"/>
                          </w:rPr>
                          <m:t>A0</m:t>
                        </m:r>
                      </m:oMath>
                      <w:r>
                        <w:rPr>
                          <w:rFonts w:ascii="Cambria" w:hAnsi="Cambria"/>
                          <w:sz w:val="24"/>
                          <w:szCs w:val="24"/>
                        </w:rPr>
                        <w:t xml:space="preserve"> har arean </w:t>
                      </w:r>
                      <m:oMath>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m</m:t>
                            </m:r>
                          </m:e>
                          <m:sup>
                            <m:r>
                              <w:rPr>
                                <w:rFonts w:ascii="Cambria Math" w:hAnsi="Cambria Math"/>
                                <w:sz w:val="24"/>
                                <w:szCs w:val="24"/>
                              </w:rPr>
                              <m:t>2</m:t>
                            </m:r>
                          </m:sup>
                        </m:sSup>
                      </m:oMath>
                      <w:r>
                        <w:rPr>
                          <w:rFonts w:ascii="Cambria" w:hAnsi="Cambria"/>
                          <w:sz w:val="24"/>
                          <w:szCs w:val="24"/>
                        </w:rPr>
                        <w:t xml:space="preserve">. </w:t>
                      </w:r>
                      <m:oMath>
                        <m:r>
                          <w:rPr>
                            <w:rFonts w:ascii="Cambria Math" w:hAnsi="Cambria Math"/>
                            <w:sz w:val="24"/>
                            <w:szCs w:val="24"/>
                          </w:rPr>
                          <m:t>A1</m:t>
                        </m:r>
                      </m:oMath>
                      <w:r>
                        <w:rPr>
                          <w:rFonts w:ascii="Cambria" w:hAnsi="Cambria"/>
                          <w:sz w:val="24"/>
                          <w:szCs w:val="24"/>
                        </w:rPr>
                        <w:t xml:space="preserve"> har måtten </w:t>
                      </w:r>
                      <m:oMath>
                        <m:r>
                          <w:rPr>
                            <w:rFonts w:ascii="Cambria Math" w:hAnsi="Cambria Math"/>
                            <w:sz w:val="24"/>
                            <w:szCs w:val="24"/>
                          </w:rPr>
                          <m:t>594 mm×841 mm</m:t>
                        </m:r>
                      </m:oMath>
                      <w:r>
                        <w:rPr>
                          <w:rFonts w:ascii="Cambria" w:eastAsiaTheme="minorEastAsia" w:hAnsi="Cambria"/>
                          <w:sz w:val="24"/>
                          <w:szCs w:val="24"/>
                        </w:rPr>
                        <w:t>.</w:t>
                      </w:r>
                    </w:p>
                    <w:p w:rsidR="001233CC" w:rsidRPr="00253D99" w:rsidRDefault="001233CC" w:rsidP="001E4231">
                      <w:pPr>
                        <w:tabs>
                          <w:tab w:val="left" w:pos="567"/>
                        </w:tabs>
                        <w:ind w:left="567"/>
                        <w:rPr>
                          <w:rFonts w:ascii="Cambria" w:eastAsiaTheme="minorEastAsia" w:hAnsi="Cambria"/>
                          <w:sz w:val="12"/>
                          <w:szCs w:val="12"/>
                        </w:rPr>
                      </w:pPr>
                    </w:p>
                    <w:p w:rsidR="001233CC" w:rsidRPr="00DE3065" w:rsidRDefault="001233CC" w:rsidP="00612D5D">
                      <w:pPr>
                        <w:pStyle w:val="Liststycke"/>
                        <w:numPr>
                          <w:ilvl w:val="0"/>
                          <w:numId w:val="40"/>
                        </w:numPr>
                        <w:tabs>
                          <w:tab w:val="left" w:pos="567"/>
                        </w:tabs>
                        <w:ind w:left="851" w:hanging="284"/>
                        <w:rPr>
                          <w:rFonts w:ascii="Cambria" w:eastAsiaTheme="minorEastAsia" w:hAnsi="Cambria"/>
                        </w:rPr>
                      </w:pPr>
                      <w:r w:rsidRPr="00DE3065">
                        <w:rPr>
                          <w:rFonts w:ascii="Cambria" w:eastAsiaTheme="minorEastAsia" w:hAnsi="Cambria"/>
                        </w:rPr>
                        <w:t xml:space="preserve">Den korta sidan på ett </w:t>
                      </w:r>
                      <m:oMath>
                        <m:r>
                          <w:rPr>
                            <w:rFonts w:ascii="Cambria Math" w:eastAsiaTheme="minorEastAsia" w:hAnsi="Cambria Math"/>
                          </w:rPr>
                          <m:t>A7</m:t>
                        </m:r>
                      </m:oMath>
                      <w:r w:rsidRPr="00DE3065">
                        <w:rPr>
                          <w:rFonts w:ascii="Cambria" w:eastAsiaTheme="minorEastAsia" w:hAnsi="Cambria"/>
                        </w:rPr>
                        <w:t xml:space="preserve"> är </w:t>
                      </w:r>
                      <m:oMath>
                        <m:r>
                          <w:rPr>
                            <w:rFonts w:ascii="Cambria Math" w:eastAsiaTheme="minorEastAsia" w:hAnsi="Cambria Math"/>
                          </w:rPr>
                          <m:t>74 mm</m:t>
                        </m:r>
                      </m:oMath>
                      <w:r w:rsidRPr="00DE3065">
                        <w:rPr>
                          <w:rFonts w:ascii="Cambria" w:eastAsiaTheme="minorEastAsia" w:hAnsi="Cambria"/>
                        </w:rPr>
                        <w:t>. Vilket mått har långsidan?</w:t>
                      </w:r>
                    </w:p>
                    <w:p w:rsidR="001233CC" w:rsidRPr="00084737" w:rsidRDefault="001233CC" w:rsidP="00612D5D">
                      <w:pPr>
                        <w:pStyle w:val="Liststycke"/>
                        <w:numPr>
                          <w:ilvl w:val="0"/>
                          <w:numId w:val="40"/>
                        </w:numPr>
                        <w:tabs>
                          <w:tab w:val="left" w:pos="567"/>
                        </w:tabs>
                        <w:ind w:left="851" w:hanging="284"/>
                        <w:rPr>
                          <w:rFonts w:ascii="Cambria" w:hAnsi="Cambria"/>
                        </w:rPr>
                      </w:pPr>
                      <w:r w:rsidRPr="00DE3065">
                        <w:rPr>
                          <w:rFonts w:ascii="Cambria" w:eastAsiaTheme="minorEastAsia" w:hAnsi="Cambria"/>
                        </w:rPr>
                        <w:t xml:space="preserve">Vilken area har </w:t>
                      </w:r>
                      <m:oMath>
                        <m:r>
                          <w:rPr>
                            <w:rFonts w:ascii="Cambria Math" w:eastAsiaTheme="minorEastAsia" w:hAnsi="Cambria Math"/>
                          </w:rPr>
                          <m:t>A2</m:t>
                        </m:r>
                      </m:oMath>
                      <w:r w:rsidRPr="00DE3065">
                        <w:rPr>
                          <w:rFonts w:ascii="Cambria" w:eastAsiaTheme="minorEastAsia" w:hAnsi="Cambria"/>
                        </w:rPr>
                        <w:t>?</w:t>
                      </w:r>
                    </w:p>
                    <w:p w:rsidR="001233CC" w:rsidRDefault="001233CC" w:rsidP="00592A4A">
                      <w:pPr>
                        <w:rPr>
                          <w:rFonts w:ascii="Cambria" w:hAnsi="Cambria"/>
                        </w:rPr>
                      </w:pPr>
                    </w:p>
                    <w:p w:rsidR="001233CC" w:rsidRDefault="001233CC" w:rsidP="00F6587B">
                      <w:pPr>
                        <w:pStyle w:val="Liststycke"/>
                        <w:numPr>
                          <w:ilvl w:val="0"/>
                          <w:numId w:val="53"/>
                        </w:numPr>
                        <w:ind w:left="567" w:hanging="567"/>
                        <w:rPr>
                          <w:rFonts w:ascii="Cambria" w:hAnsi="Cambria"/>
                        </w:rPr>
                      </w:pPr>
                      <w:r>
                        <w:rPr>
                          <w:rFonts w:ascii="Cambria" w:hAnsi="Cambria"/>
                        </w:rPr>
                        <w:t xml:space="preserve">Hur många gånger större blir </w:t>
                      </w:r>
                      <w:r w:rsidRPr="00084737">
                        <w:rPr>
                          <w:rFonts w:ascii="Cambria" w:hAnsi="Cambria"/>
                        </w:rPr>
                        <w:t>arean av en figur om alla längdmått i figuren blir</w:t>
                      </w:r>
                    </w:p>
                    <w:p w:rsidR="001233CC" w:rsidRPr="00253D99" w:rsidRDefault="001233CC" w:rsidP="001E4231">
                      <w:pPr>
                        <w:pStyle w:val="Liststycke"/>
                        <w:ind w:left="567"/>
                        <w:rPr>
                          <w:rFonts w:ascii="Cambria" w:hAnsi="Cambria"/>
                          <w:sz w:val="12"/>
                          <w:szCs w:val="12"/>
                        </w:rPr>
                      </w:pPr>
                    </w:p>
                    <w:p w:rsidR="001233CC" w:rsidRDefault="001233CC" w:rsidP="00612D5D">
                      <w:pPr>
                        <w:pStyle w:val="Liststycke"/>
                        <w:numPr>
                          <w:ilvl w:val="0"/>
                          <w:numId w:val="42"/>
                        </w:numPr>
                        <w:tabs>
                          <w:tab w:val="left" w:pos="3119"/>
                          <w:tab w:val="left" w:pos="3402"/>
                        </w:tabs>
                        <w:ind w:left="851" w:hanging="284"/>
                        <w:rPr>
                          <w:rFonts w:ascii="Cambria" w:hAnsi="Cambria"/>
                        </w:rPr>
                      </w:pPr>
                      <w:r>
                        <w:rPr>
                          <w:rFonts w:ascii="Cambria" w:hAnsi="Cambria"/>
                        </w:rPr>
                        <w:t>2 ggr så långa</w:t>
                      </w:r>
                    </w:p>
                    <w:p w:rsidR="001233CC" w:rsidRDefault="001233CC" w:rsidP="00612D5D">
                      <w:pPr>
                        <w:pStyle w:val="Liststycke"/>
                        <w:numPr>
                          <w:ilvl w:val="0"/>
                          <w:numId w:val="42"/>
                        </w:numPr>
                        <w:tabs>
                          <w:tab w:val="left" w:pos="3119"/>
                          <w:tab w:val="left" w:pos="3402"/>
                        </w:tabs>
                        <w:ind w:left="851" w:hanging="284"/>
                        <w:rPr>
                          <w:rFonts w:ascii="Cambria" w:hAnsi="Cambria"/>
                        </w:rPr>
                      </w:pPr>
                      <w:r>
                        <w:rPr>
                          <w:rFonts w:ascii="Cambria" w:hAnsi="Cambria"/>
                        </w:rPr>
                        <w:t>3 ggr så långa</w:t>
                      </w:r>
                    </w:p>
                    <w:p w:rsidR="001233CC" w:rsidRPr="00084737" w:rsidRDefault="001233CC" w:rsidP="00612D5D">
                      <w:pPr>
                        <w:pStyle w:val="Liststycke"/>
                        <w:numPr>
                          <w:ilvl w:val="0"/>
                          <w:numId w:val="42"/>
                        </w:numPr>
                        <w:tabs>
                          <w:tab w:val="left" w:pos="3119"/>
                          <w:tab w:val="left" w:pos="3402"/>
                        </w:tabs>
                        <w:ind w:left="851" w:hanging="284"/>
                        <w:rPr>
                          <w:rFonts w:ascii="Cambria" w:hAnsi="Cambria"/>
                        </w:rPr>
                      </w:pPr>
                      <w:r w:rsidRPr="00084737">
                        <w:rPr>
                          <w:rFonts w:ascii="Cambria" w:hAnsi="Cambria"/>
                        </w:rPr>
                        <w:t>4 ggr så långa?</w:t>
                      </w:r>
                    </w:p>
                    <w:p w:rsidR="001233CC" w:rsidRDefault="001233CC" w:rsidP="00592A4A">
                      <w:pPr>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Sverige är ca </w:t>
                      </w:r>
                      <m:oMath>
                        <m:r>
                          <w:rPr>
                            <w:rFonts w:ascii="Cambria Math" w:hAnsi="Cambria Math"/>
                          </w:rPr>
                          <m:t>157 mil</m:t>
                        </m:r>
                      </m:oMath>
                      <w:r>
                        <w:rPr>
                          <w:rFonts w:ascii="Cambria" w:hAnsi="Cambria"/>
                        </w:rPr>
                        <w:t xml:space="preserve"> långt och har en total area på </w:t>
                      </w:r>
                      <m:oMath>
                        <m:r>
                          <w:rPr>
                            <w:rFonts w:ascii="Cambria Math" w:hAnsi="Cambria Math"/>
                          </w:rPr>
                          <m:t xml:space="preserve">450 000 </m:t>
                        </m:r>
                        <m:sSup>
                          <m:sSupPr>
                            <m:ctrlPr>
                              <w:rPr>
                                <w:rFonts w:ascii="Cambria Math" w:hAnsi="Cambria Math"/>
                                <w:i/>
                              </w:rPr>
                            </m:ctrlPr>
                          </m:sSupPr>
                          <m:e>
                            <m:r>
                              <w:rPr>
                                <w:rFonts w:ascii="Cambria Math" w:hAnsi="Cambria Math"/>
                              </w:rPr>
                              <m:t>km</m:t>
                            </m:r>
                          </m:e>
                          <m:sup>
                            <m:r>
                              <w:rPr>
                                <w:rFonts w:ascii="Cambria Math" w:hAnsi="Cambria Math"/>
                              </w:rPr>
                              <m:t>2</m:t>
                            </m:r>
                          </m:sup>
                        </m:sSup>
                      </m:oMath>
                      <w:r>
                        <w:rPr>
                          <w:rFonts w:ascii="Cambria" w:hAnsi="Cambria"/>
                        </w:rPr>
                        <w:t>.</w:t>
                      </w:r>
                    </w:p>
                    <w:p w:rsidR="001233CC" w:rsidRDefault="001233CC" w:rsidP="001E4231">
                      <w:pPr>
                        <w:pStyle w:val="Liststycke"/>
                        <w:ind w:left="567"/>
                        <w:rPr>
                          <w:rFonts w:ascii="Cambria" w:hAnsi="Cambria"/>
                        </w:rPr>
                      </w:pPr>
                      <w:r>
                        <w:rPr>
                          <w:rFonts w:ascii="Cambria" w:hAnsi="Cambria"/>
                        </w:rPr>
                        <w:t xml:space="preserve">Är det sant att en Sverigekarta i skala 1:1 000 000 får plats på ett A4-papper? Motivera ditt svar. </w:t>
                      </w:r>
                    </w:p>
                    <w:p w:rsidR="001233CC" w:rsidRDefault="001233CC" w:rsidP="001E4231">
                      <w:pPr>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Till ett par jeans med byxlängden (innersömmen) </w:t>
                      </w:r>
                      <m:oMath>
                        <m:r>
                          <w:rPr>
                            <w:rFonts w:ascii="Cambria Math" w:hAnsi="Cambria Math"/>
                          </w:rPr>
                          <m:t>80 cm</m:t>
                        </m:r>
                      </m:oMath>
                      <w:r>
                        <w:rPr>
                          <w:rFonts w:ascii="Cambria" w:hAnsi="Cambria"/>
                        </w:rPr>
                        <w:t xml:space="preserve"> går det </w:t>
                      </w:r>
                      <m:oMath>
                        <m:r>
                          <w:rPr>
                            <w:rFonts w:ascii="Cambria Math" w:hAnsi="Cambria Math"/>
                          </w:rPr>
                          <m:t xml:space="preserve">A </m:t>
                        </m:r>
                        <m:sSup>
                          <m:sSupPr>
                            <m:ctrlPr>
                              <w:rPr>
                                <w:rFonts w:ascii="Cambria Math" w:hAnsi="Cambria Math"/>
                                <w:i/>
                              </w:rPr>
                            </m:ctrlPr>
                          </m:sSupPr>
                          <m:e>
                            <m:r>
                              <w:rPr>
                                <w:rFonts w:ascii="Cambria Math" w:hAnsi="Cambria Math"/>
                              </w:rPr>
                              <m:t>m</m:t>
                            </m:r>
                          </m:e>
                          <m:sup>
                            <m:r>
                              <w:rPr>
                                <w:rFonts w:ascii="Cambria Math" w:hAnsi="Cambria Math"/>
                              </w:rPr>
                              <m:t>2</m:t>
                            </m:r>
                          </m:sup>
                        </m:sSup>
                      </m:oMath>
                      <w:r>
                        <w:rPr>
                          <w:rFonts w:ascii="Cambria" w:hAnsi="Cambria"/>
                        </w:rPr>
                        <w:t xml:space="preserve"> tyg.</w:t>
                      </w:r>
                    </w:p>
                    <w:p w:rsidR="001233CC" w:rsidRDefault="001233CC" w:rsidP="001E4231">
                      <w:pPr>
                        <w:pStyle w:val="Liststycke"/>
                        <w:ind w:left="567"/>
                        <w:rPr>
                          <w:rFonts w:ascii="Cambria" w:hAnsi="Cambria"/>
                        </w:rPr>
                      </w:pPr>
                      <w:r>
                        <w:rPr>
                          <w:rFonts w:ascii="Cambria" w:hAnsi="Cambria"/>
                        </w:rPr>
                        <w:t>Med hur många procent bör tygåtgången öka, om man syr ett par jeans av samma modell men med en 10 % längre innersöm?</w:t>
                      </w:r>
                    </w:p>
                    <w:p w:rsidR="001233CC" w:rsidRPr="00A33425" w:rsidRDefault="001233CC" w:rsidP="00592A4A">
                      <w:pPr>
                        <w:rPr>
                          <w:rFonts w:ascii="Cambria" w:hAnsi="Cambria"/>
                        </w:rPr>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639808" behindDoc="0" locked="0" layoutInCell="1" allowOverlap="1" wp14:anchorId="10F1C45D" wp14:editId="2606EC65">
                <wp:simplePos x="0" y="0"/>
                <wp:positionH relativeFrom="column">
                  <wp:posOffset>-33797</wp:posOffset>
                </wp:positionH>
                <wp:positionV relativeFrom="paragraph">
                  <wp:posOffset>-3583</wp:posOffset>
                </wp:positionV>
                <wp:extent cx="2663825" cy="9055290"/>
                <wp:effectExtent l="0" t="0" r="0" b="0"/>
                <wp:wrapNone/>
                <wp:docPr id="1145" name="Textruta 1145"/>
                <wp:cNvGraphicFramePr/>
                <a:graphic xmlns:a="http://schemas.openxmlformats.org/drawingml/2006/main">
                  <a:graphicData uri="http://schemas.microsoft.com/office/word/2010/wordprocessingShape">
                    <wps:wsp>
                      <wps:cNvSpPr txBox="1"/>
                      <wps:spPr>
                        <a:xfrm>
                          <a:off x="0" y="0"/>
                          <a:ext cx="2663825" cy="9055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36"/>
                              </w:numPr>
                              <w:ind w:left="567" w:hanging="567"/>
                              <w:rPr>
                                <w:rFonts w:ascii="Cambria" w:hAnsi="Cambria"/>
                              </w:rPr>
                            </w:pPr>
                            <w:r>
                              <w:rPr>
                                <w:rFonts w:ascii="Cambria" w:hAnsi="Cambria"/>
                              </w:rPr>
                              <w:t xml:space="preserve">Av ett föremål med höjden </w:t>
                            </w:r>
                            <m:oMath>
                              <m:r>
                                <w:rPr>
                                  <w:rFonts w:ascii="Cambria Math" w:hAnsi="Cambria Math"/>
                                </w:rPr>
                                <m:t>4 cm</m:t>
                              </m:r>
                            </m:oMath>
                            <w:r>
                              <w:rPr>
                                <w:rFonts w:ascii="Cambria" w:hAnsi="Cambria"/>
                              </w:rPr>
                              <w:t xml:space="preserve"> görs en kopia med höjden </w:t>
                            </w:r>
                            <m:oMath>
                              <m:r>
                                <w:rPr>
                                  <w:rFonts w:ascii="Cambria Math" w:hAnsi="Cambria Math"/>
                                </w:rPr>
                                <m:t>1 cm</m:t>
                              </m:r>
                            </m:oMath>
                            <w:r>
                              <w:rPr>
                                <w:rFonts w:ascii="Cambria" w:hAnsi="Cambria"/>
                              </w:rPr>
                              <w:t>. Ange</w:t>
                            </w:r>
                          </w:p>
                          <w:p w:rsidR="001233CC" w:rsidRPr="004E2E29" w:rsidRDefault="001233CC" w:rsidP="00612D5D">
                            <w:pPr>
                              <w:pStyle w:val="Liststycke"/>
                              <w:numPr>
                                <w:ilvl w:val="0"/>
                                <w:numId w:val="37"/>
                              </w:numPr>
                              <w:ind w:left="851" w:hanging="284"/>
                              <w:rPr>
                                <w:rFonts w:ascii="Cambria" w:hAnsi="Cambria"/>
                              </w:rPr>
                            </w:pPr>
                            <w:r>
                              <w:rPr>
                                <w:rFonts w:ascii="Cambria" w:hAnsi="Cambria"/>
                              </w:rPr>
                              <w:t>l</w:t>
                            </w:r>
                            <w:r w:rsidRPr="004E2E29">
                              <w:rPr>
                                <w:rFonts w:ascii="Cambria" w:hAnsi="Cambria"/>
                              </w:rPr>
                              <w:t>ängdskalan</w:t>
                            </w:r>
                          </w:p>
                          <w:p w:rsidR="001233CC" w:rsidRPr="004E2E29" w:rsidRDefault="001233CC" w:rsidP="00612D5D">
                            <w:pPr>
                              <w:pStyle w:val="Liststycke"/>
                              <w:numPr>
                                <w:ilvl w:val="0"/>
                                <w:numId w:val="37"/>
                              </w:numPr>
                              <w:ind w:left="851" w:hanging="284"/>
                              <w:rPr>
                                <w:rFonts w:ascii="Cambria" w:hAnsi="Cambria"/>
                              </w:rPr>
                            </w:pPr>
                            <w:r>
                              <w:rPr>
                                <w:rFonts w:ascii="Cambria" w:hAnsi="Cambria"/>
                              </w:rPr>
                              <w:t>a</w:t>
                            </w:r>
                            <w:r w:rsidRPr="004E2E29">
                              <w:rPr>
                                <w:rFonts w:ascii="Cambria" w:hAnsi="Cambria"/>
                              </w:rPr>
                              <w:t>reaskalan</w:t>
                            </w:r>
                          </w:p>
                          <w:p w:rsidR="001233CC" w:rsidRDefault="001233CC" w:rsidP="00612D5D">
                            <w:pPr>
                              <w:pStyle w:val="Liststycke"/>
                              <w:numPr>
                                <w:ilvl w:val="0"/>
                                <w:numId w:val="37"/>
                              </w:numPr>
                              <w:ind w:left="851" w:hanging="284"/>
                              <w:rPr>
                                <w:rFonts w:ascii="Cambria" w:hAnsi="Cambria"/>
                              </w:rPr>
                            </w:pPr>
                            <w:r>
                              <w:rPr>
                                <w:rFonts w:ascii="Cambria" w:hAnsi="Cambria"/>
                              </w:rPr>
                              <w:t>v</w:t>
                            </w:r>
                            <w:r w:rsidRPr="004E2E29">
                              <w:rPr>
                                <w:rFonts w:ascii="Cambria" w:hAnsi="Cambria"/>
                              </w:rPr>
                              <w:t>olymskalan</w:t>
                            </w:r>
                            <w:r>
                              <w:rPr>
                                <w:rFonts w:ascii="Cambria" w:hAnsi="Cambria"/>
                              </w:rPr>
                              <w:t>.</w:t>
                            </w:r>
                          </w:p>
                          <w:p w:rsidR="001233CC" w:rsidRPr="004E2E29" w:rsidRDefault="001233CC" w:rsidP="004E2E29">
                            <w:pPr>
                              <w:pStyle w:val="Liststycke"/>
                              <w:ind w:left="851"/>
                              <w:rPr>
                                <w:rFonts w:ascii="Cambria" w:hAnsi="Cambria"/>
                              </w:rPr>
                            </w:pPr>
                          </w:p>
                          <w:p w:rsidR="001233CC" w:rsidRDefault="001233CC" w:rsidP="00612D5D">
                            <w:pPr>
                              <w:pStyle w:val="Liststycke"/>
                              <w:numPr>
                                <w:ilvl w:val="0"/>
                                <w:numId w:val="36"/>
                              </w:numPr>
                              <w:ind w:left="567" w:hanging="567"/>
                              <w:rPr>
                                <w:rFonts w:ascii="Cambria" w:hAnsi="Cambria"/>
                              </w:rPr>
                            </w:pPr>
                            <w:r>
                              <w:rPr>
                                <w:rFonts w:ascii="Cambria" w:hAnsi="Cambria"/>
                              </w:rPr>
                              <w:t xml:space="preserve">Trianglarna har olika storlek men samma form.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ascii="Cambria" w:hAnsi="Cambria"/>
                              </w:rPr>
                              <w:t xml:space="preserve"> är en avbildning av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ascii="Cambria" w:hAnsi="Cambria"/>
                              </w:rPr>
                              <w:t>.</w:t>
                            </w:r>
                          </w:p>
                          <w:p w:rsidR="001233CC" w:rsidRPr="001C183A" w:rsidRDefault="001233CC" w:rsidP="001C183A">
                            <w:pPr>
                              <w:pStyle w:val="Liststycke"/>
                              <w:ind w:left="567"/>
                              <w:rPr>
                                <w:rFonts w:ascii="Cambria" w:hAnsi="Cambria"/>
                                <w:sz w:val="12"/>
                                <w:szCs w:val="12"/>
                              </w:rPr>
                            </w:pPr>
                          </w:p>
                          <w:p w:rsidR="001233CC" w:rsidRDefault="001233CC" w:rsidP="004E2E29">
                            <w:pPr>
                              <w:rPr>
                                <w:rFonts w:ascii="Cambria" w:hAnsi="Cambria"/>
                              </w:rPr>
                            </w:pPr>
                            <w:r>
                              <w:rPr>
                                <w:rFonts w:ascii="Cambria" w:hAnsi="Cambria"/>
                              </w:rPr>
                              <w:t xml:space="preserve">              </w:t>
                            </w:r>
                            <w:r>
                              <w:rPr>
                                <w:noProof/>
                                <w:lang w:eastAsia="sv-SE"/>
                              </w:rPr>
                              <w:drawing>
                                <wp:inline distT="0" distB="0" distL="0" distR="0" wp14:anchorId="443D690E" wp14:editId="02F41861">
                                  <wp:extent cx="1740090" cy="933228"/>
                                  <wp:effectExtent l="0" t="0" r="0" b="63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1756910" cy="942249"/>
                                          </a:xfrm>
                                          <a:prstGeom prst="rect">
                                            <a:avLst/>
                                          </a:prstGeom>
                                        </pic:spPr>
                                      </pic:pic>
                                    </a:graphicData>
                                  </a:graphic>
                                </wp:inline>
                              </w:drawing>
                            </w:r>
                          </w:p>
                          <w:p w:rsidR="001233CC" w:rsidRDefault="001233CC" w:rsidP="004E2E29">
                            <w:pPr>
                              <w:rPr>
                                <w:rFonts w:ascii="Cambria" w:hAnsi="Cambria"/>
                              </w:rPr>
                            </w:pPr>
                          </w:p>
                          <w:p w:rsidR="001233CC" w:rsidRPr="001C183A" w:rsidRDefault="001233CC" w:rsidP="001C183A">
                            <w:pPr>
                              <w:tabs>
                                <w:tab w:val="left" w:pos="567"/>
                              </w:tabs>
                              <w:rPr>
                                <w:rFonts w:ascii="Cambria" w:hAnsi="Cambria"/>
                                <w:sz w:val="24"/>
                                <w:szCs w:val="24"/>
                              </w:rPr>
                            </w:pPr>
                            <w:r w:rsidRPr="001C183A">
                              <w:rPr>
                                <w:rFonts w:ascii="Cambria" w:hAnsi="Cambria"/>
                                <w:sz w:val="24"/>
                                <w:szCs w:val="24"/>
                              </w:rPr>
                              <w:tab/>
                              <w:t>Bestäm</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l</w:t>
                            </w:r>
                            <w:r w:rsidRPr="001C183A">
                              <w:rPr>
                                <w:rFonts w:ascii="Cambria" w:hAnsi="Cambria"/>
                              </w:rPr>
                              <w:t>ängdskalan</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a</w:t>
                            </w:r>
                            <w:r w:rsidRPr="001C183A">
                              <w:rPr>
                                <w:rFonts w:ascii="Cambria" w:hAnsi="Cambria"/>
                              </w:rPr>
                              <w:t>reaskalan</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den mindre</w:t>
                            </w:r>
                            <w:r w:rsidRPr="001C183A">
                              <w:rPr>
                                <w:rFonts w:ascii="Cambria" w:hAnsi="Cambria"/>
                              </w:rPr>
                              <w:t xml:space="preserve"> triangelns area.</w:t>
                            </w:r>
                          </w:p>
                          <w:p w:rsidR="001233CC" w:rsidRDefault="001233CC" w:rsidP="001E4231">
                            <w:pPr>
                              <w:rPr>
                                <w:rFonts w:ascii="Cambria" w:hAnsi="Cambria"/>
                              </w:rPr>
                            </w:pPr>
                          </w:p>
                          <w:p w:rsidR="001233CC" w:rsidRPr="00A33425" w:rsidRDefault="001233CC" w:rsidP="00F6587B">
                            <w:pPr>
                              <w:pStyle w:val="Liststycke"/>
                              <w:numPr>
                                <w:ilvl w:val="0"/>
                                <w:numId w:val="54"/>
                              </w:numPr>
                              <w:ind w:left="567" w:hanging="567"/>
                              <w:rPr>
                                <w:rFonts w:ascii="Cambria" w:hAnsi="Cambria"/>
                              </w:rPr>
                            </w:pPr>
                            <w:r w:rsidRPr="00A33425">
                              <w:rPr>
                                <w:rFonts w:ascii="Cambria" w:hAnsi="Cambria"/>
                              </w:rPr>
                              <w:t xml:space="preserve">Rätblocken är likformiga. Beräkna den okända volymen, </w:t>
                            </w:r>
                            <m:oMath>
                              <m:r>
                                <w:rPr>
                                  <w:rFonts w:ascii="Cambria Math" w:hAnsi="Cambria Math"/>
                                </w:rPr>
                                <m:t>V</m:t>
                              </m:r>
                            </m:oMath>
                            <w:r w:rsidRPr="00A33425">
                              <w:rPr>
                                <w:rFonts w:ascii="Cambria" w:hAnsi="Cambria"/>
                              </w:rPr>
                              <w:t>.</w:t>
                            </w:r>
                          </w:p>
                          <w:p w:rsidR="001233CC" w:rsidRPr="00A33425" w:rsidRDefault="001233CC" w:rsidP="001E4231">
                            <w:pPr>
                              <w:pStyle w:val="Liststycke"/>
                              <w:ind w:left="567"/>
                              <w:rPr>
                                <w:rFonts w:ascii="Cambria" w:hAnsi="Cambria"/>
                                <w:sz w:val="12"/>
                                <w:szCs w:val="12"/>
                              </w:rPr>
                            </w:pPr>
                          </w:p>
                          <w:p w:rsidR="001233CC" w:rsidRDefault="001233CC" w:rsidP="001E4231">
                            <w:r>
                              <w:t xml:space="preserve">          </w:t>
                            </w:r>
                            <w:r>
                              <w:rPr>
                                <w:noProof/>
                                <w:lang w:eastAsia="sv-SE"/>
                              </w:rPr>
                              <w:drawing>
                                <wp:inline distT="0" distB="0" distL="0" distR="0" wp14:anchorId="6957EFFE" wp14:editId="6D9ECA4D">
                                  <wp:extent cx="1944806" cy="914264"/>
                                  <wp:effectExtent l="0" t="0" r="0" b="63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ursbunt9.PNG"/>
                                          <pic:cNvPicPr/>
                                        </pic:nvPicPr>
                                        <pic:blipFill>
                                          <a:blip r:embed="rId85">
                                            <a:extLst>
                                              <a:ext uri="{28A0092B-C50C-407E-A947-70E740481C1C}">
                                                <a14:useLocalDpi xmlns:a14="http://schemas.microsoft.com/office/drawing/2010/main" val="0"/>
                                              </a:ext>
                                            </a:extLst>
                                          </a:blip>
                                          <a:stretch>
                                            <a:fillRect/>
                                          </a:stretch>
                                        </pic:blipFill>
                                        <pic:spPr>
                                          <a:xfrm>
                                            <a:off x="0" y="0"/>
                                            <a:ext cx="1962126" cy="922406"/>
                                          </a:xfrm>
                                          <a:prstGeom prst="rect">
                                            <a:avLst/>
                                          </a:prstGeom>
                                        </pic:spPr>
                                      </pic:pic>
                                    </a:graphicData>
                                  </a:graphic>
                                </wp:inline>
                              </w:drawing>
                            </w:r>
                          </w:p>
                          <w:p w:rsidR="001233CC" w:rsidRDefault="001233CC" w:rsidP="001E4231"/>
                          <w:p w:rsidR="001233CC" w:rsidRDefault="001233CC" w:rsidP="00F6587B">
                            <w:pPr>
                              <w:pStyle w:val="Liststycke"/>
                              <w:numPr>
                                <w:ilvl w:val="0"/>
                                <w:numId w:val="54"/>
                              </w:numPr>
                              <w:ind w:left="567" w:hanging="567"/>
                              <w:rPr>
                                <w:rFonts w:ascii="Cambria" w:hAnsi="Cambria"/>
                              </w:rPr>
                            </w:pPr>
                            <w:r>
                              <w:rPr>
                                <w:rFonts w:ascii="Cambria" w:hAnsi="Cambria"/>
                              </w:rPr>
                              <w:t>I den mindre av två likformiga trianglar är en sida 80 % av motsvarande sida i den större triangeln.</w:t>
                            </w:r>
                          </w:p>
                          <w:p w:rsidR="001233CC" w:rsidRPr="00A33425" w:rsidRDefault="001233CC" w:rsidP="001E4231">
                            <w:pPr>
                              <w:pStyle w:val="Liststycke"/>
                              <w:ind w:left="567"/>
                              <w:rPr>
                                <w:rFonts w:ascii="Cambria" w:hAnsi="Cambria"/>
                              </w:rPr>
                            </w:pPr>
                            <w:r>
                              <w:rPr>
                                <w:rFonts w:ascii="Cambria" w:hAnsi="Cambria"/>
                              </w:rPr>
                              <w:t>Vilket är förhållandet mellan den mindre och den större triangeln areor?</w:t>
                            </w:r>
                          </w:p>
                          <w:p w:rsidR="001233CC" w:rsidRDefault="001233CC" w:rsidP="001E4231">
                            <w:pPr>
                              <w:rPr>
                                <w:rFonts w:ascii="Cambria" w:hAnsi="Cambria"/>
                              </w:rPr>
                            </w:pPr>
                          </w:p>
                          <w:p w:rsidR="001233CC" w:rsidRDefault="001233CC" w:rsidP="00F6587B">
                            <w:pPr>
                              <w:pStyle w:val="Liststycke"/>
                              <w:numPr>
                                <w:ilvl w:val="0"/>
                                <w:numId w:val="54"/>
                              </w:numPr>
                              <w:ind w:left="567" w:hanging="567"/>
                              <w:rPr>
                                <w:rFonts w:ascii="Cambria" w:hAnsi="Cambria"/>
                              </w:rPr>
                            </w:pPr>
                            <w:r>
                              <w:rPr>
                                <w:rFonts w:ascii="Cambria" w:hAnsi="Cambria"/>
                              </w:rPr>
                              <w:t xml:space="preserve">På en karta i skala 1:4 000 uppskattar Bella arean av ett naturreservat till </w:t>
                            </w:r>
                            <m:oMath>
                              <m:r>
                                <w:rPr>
                                  <w:rFonts w:ascii="Cambria Math" w:hAnsi="Cambria Math"/>
                                </w:rPr>
                                <m:t xml:space="preserve">80 </m:t>
                              </m:r>
                              <m:sSup>
                                <m:sSupPr>
                                  <m:ctrlPr>
                                    <w:rPr>
                                      <w:rFonts w:ascii="Cambria Math" w:hAnsi="Cambria Math"/>
                                      <w:i/>
                                    </w:rPr>
                                  </m:ctrlPr>
                                </m:sSupPr>
                                <m:e>
                                  <m:r>
                                    <w:rPr>
                                      <w:rFonts w:ascii="Cambria Math" w:hAnsi="Cambria Math"/>
                                    </w:rPr>
                                    <m:t>cm</m:t>
                                  </m:r>
                                </m:e>
                                <m:sup>
                                  <m:r>
                                    <w:rPr>
                                      <w:rFonts w:ascii="Cambria Math" w:hAnsi="Cambria Math"/>
                                    </w:rPr>
                                    <m:t>2</m:t>
                                  </m:r>
                                </m:sup>
                              </m:sSup>
                            </m:oMath>
                            <w:r>
                              <w:rPr>
                                <w:rFonts w:ascii="Cambria" w:hAnsi="Cambria"/>
                              </w:rPr>
                              <w:t>.</w:t>
                            </w:r>
                          </w:p>
                          <w:p w:rsidR="001233CC" w:rsidRDefault="001233CC" w:rsidP="001E4231">
                            <w:pPr>
                              <w:pStyle w:val="Liststycke"/>
                              <w:ind w:left="567"/>
                              <w:rPr>
                                <w:rFonts w:ascii="Cambria" w:hAnsi="Cambria"/>
                              </w:rPr>
                            </w:pPr>
                            <w:r>
                              <w:rPr>
                                <w:rFonts w:ascii="Cambria" w:hAnsi="Cambria"/>
                              </w:rPr>
                              <w:t>Hur många ha (hektar) är området i verkligheten?</w:t>
                            </w:r>
                          </w:p>
                          <w:p w:rsidR="001233CC" w:rsidRPr="00084737" w:rsidRDefault="002D00F0" w:rsidP="001E4231">
                            <w:pPr>
                              <w:pStyle w:val="Liststycke"/>
                              <w:ind w:left="567"/>
                              <w:rPr>
                                <w:rFonts w:ascii="Cambria" w:hAnsi="Cambria"/>
                              </w:rPr>
                            </w:pPr>
                            <m:oMathPara>
                              <m:oMathParaPr>
                                <m:jc m:val="left"/>
                              </m:oMathParaPr>
                              <m:oMath>
                                <m:d>
                                  <m:dPr>
                                    <m:ctrlPr>
                                      <w:rPr>
                                        <w:rFonts w:ascii="Cambria Math" w:hAnsi="Cambria Math"/>
                                        <w:i/>
                                      </w:rPr>
                                    </m:ctrlPr>
                                  </m:dPr>
                                  <m:e>
                                    <m:r>
                                      <w:rPr>
                                        <w:rFonts w:ascii="Cambria Math" w:hAnsi="Cambria Math"/>
                                      </w:rPr>
                                      <m:t xml:space="preserve">1 </m:t>
                                    </m:r>
                                    <m:r>
                                      <w:rPr>
                                        <w:rFonts w:ascii="Cambria Math" w:hAnsi="Cambria Math"/>
                                      </w:rPr>
                                      <m:t>ha=1∙</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e>
                                </m:d>
                              </m:oMath>
                            </m:oMathPara>
                          </w:p>
                          <w:p w:rsidR="001233CC" w:rsidRDefault="001233CC" w:rsidP="001E4231">
                            <w:pPr>
                              <w:rPr>
                                <w:rFonts w:ascii="Cambria" w:hAnsi="Cambria"/>
                              </w:rPr>
                            </w:pPr>
                          </w:p>
                          <w:p w:rsidR="001233CC" w:rsidRDefault="001233CC" w:rsidP="00F6587B">
                            <w:pPr>
                              <w:pStyle w:val="Liststycke"/>
                              <w:numPr>
                                <w:ilvl w:val="0"/>
                                <w:numId w:val="54"/>
                              </w:numPr>
                              <w:ind w:left="567" w:hanging="567"/>
                              <w:rPr>
                                <w:rFonts w:ascii="Cambria" w:hAnsi="Cambria"/>
                              </w:rPr>
                            </w:pPr>
                            <w:r>
                              <w:rPr>
                                <w:rFonts w:ascii="Cambria" w:hAnsi="Cambria"/>
                              </w:rPr>
                              <w:t>Vilken längdskala ger en fördubbling av</w:t>
                            </w:r>
                          </w:p>
                          <w:p w:rsidR="001233CC" w:rsidRPr="00253D99" w:rsidRDefault="001233CC" w:rsidP="001E4231">
                            <w:pPr>
                              <w:pStyle w:val="Liststycke"/>
                              <w:ind w:left="567"/>
                              <w:rPr>
                                <w:rFonts w:ascii="Cambria" w:hAnsi="Cambria"/>
                                <w:sz w:val="12"/>
                                <w:szCs w:val="12"/>
                              </w:rPr>
                            </w:pPr>
                          </w:p>
                          <w:p w:rsidR="001233CC" w:rsidRPr="00084737" w:rsidRDefault="001233CC" w:rsidP="0098774D">
                            <w:pPr>
                              <w:pStyle w:val="Liststycke"/>
                              <w:numPr>
                                <w:ilvl w:val="0"/>
                                <w:numId w:val="41"/>
                              </w:numPr>
                              <w:ind w:left="851" w:hanging="284"/>
                              <w:rPr>
                                <w:rFonts w:ascii="Cambria" w:hAnsi="Cambria"/>
                              </w:rPr>
                            </w:pPr>
                            <w:r>
                              <w:rPr>
                                <w:rFonts w:ascii="Cambria" w:hAnsi="Cambria"/>
                              </w:rPr>
                              <w:t>a</w:t>
                            </w:r>
                            <w:r w:rsidRPr="00084737">
                              <w:rPr>
                                <w:rFonts w:ascii="Cambria" w:hAnsi="Cambria"/>
                              </w:rPr>
                              <w:t>rean</w:t>
                            </w:r>
                          </w:p>
                          <w:p w:rsidR="001233CC" w:rsidRPr="00084737" w:rsidRDefault="001233CC" w:rsidP="0098774D">
                            <w:pPr>
                              <w:pStyle w:val="Liststycke"/>
                              <w:numPr>
                                <w:ilvl w:val="0"/>
                                <w:numId w:val="41"/>
                              </w:numPr>
                              <w:ind w:left="851" w:hanging="284"/>
                              <w:rPr>
                                <w:rFonts w:ascii="Cambria" w:hAnsi="Cambria"/>
                              </w:rPr>
                            </w:pPr>
                            <w:r>
                              <w:rPr>
                                <w:rFonts w:ascii="Cambria" w:hAnsi="Cambria"/>
                              </w:rPr>
                              <w:t>volymen</w:t>
                            </w:r>
                          </w:p>
                          <w:p w:rsidR="001233CC" w:rsidRDefault="001233CC" w:rsidP="001E4231">
                            <w:pPr>
                              <w:rPr>
                                <w:rFonts w:ascii="Cambria" w:hAnsi="Cambria"/>
                              </w:rPr>
                            </w:pPr>
                          </w:p>
                          <w:p w:rsidR="001233CC" w:rsidRPr="001E4231" w:rsidRDefault="001233CC" w:rsidP="001E4231">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145" o:spid="_x0000_s1114" type="#_x0000_t202" style="position:absolute;left:0;text-align:left;margin-left:-2.65pt;margin-top:-.3pt;width:209.75pt;height:71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" filled="f" stroked="f" strokeweight=".5pt">
                <v:textbox>
                  <w:txbxContent>
                    <w:p w:rsidR="001233CC" w:rsidRDefault="001233CC" w:rsidP="00612D5D">
                      <w:pPr>
                        <w:pStyle w:val="Liststycke"/>
                        <w:numPr>
                          <w:ilvl w:val="0"/>
                          <w:numId w:val="36"/>
                        </w:numPr>
                        <w:ind w:left="567" w:hanging="567"/>
                        <w:rPr>
                          <w:rFonts w:ascii="Cambria" w:hAnsi="Cambria"/>
                        </w:rPr>
                      </w:pPr>
                      <w:r>
                        <w:rPr>
                          <w:rFonts w:ascii="Cambria" w:hAnsi="Cambria"/>
                        </w:rPr>
                        <w:t xml:space="preserve">Av ett föremål med höjden </w:t>
                      </w:r>
                      <m:oMath>
                        <m:r>
                          <w:rPr>
                            <w:rFonts w:ascii="Cambria Math" w:hAnsi="Cambria Math"/>
                          </w:rPr>
                          <m:t>4 cm</m:t>
                        </m:r>
                      </m:oMath>
                      <w:r>
                        <w:rPr>
                          <w:rFonts w:ascii="Cambria" w:hAnsi="Cambria"/>
                        </w:rPr>
                        <w:t xml:space="preserve"> görs en kopia med höjden </w:t>
                      </w:r>
                      <m:oMath>
                        <m:r>
                          <w:rPr>
                            <w:rFonts w:ascii="Cambria Math" w:hAnsi="Cambria Math"/>
                          </w:rPr>
                          <m:t>1 cm</m:t>
                        </m:r>
                      </m:oMath>
                      <w:r>
                        <w:rPr>
                          <w:rFonts w:ascii="Cambria" w:hAnsi="Cambria"/>
                        </w:rPr>
                        <w:t>. Ange</w:t>
                      </w:r>
                    </w:p>
                    <w:p w:rsidR="001233CC" w:rsidRPr="004E2E29" w:rsidRDefault="001233CC" w:rsidP="00612D5D">
                      <w:pPr>
                        <w:pStyle w:val="Liststycke"/>
                        <w:numPr>
                          <w:ilvl w:val="0"/>
                          <w:numId w:val="37"/>
                        </w:numPr>
                        <w:ind w:left="851" w:hanging="284"/>
                        <w:rPr>
                          <w:rFonts w:ascii="Cambria" w:hAnsi="Cambria"/>
                        </w:rPr>
                      </w:pPr>
                      <w:r>
                        <w:rPr>
                          <w:rFonts w:ascii="Cambria" w:hAnsi="Cambria"/>
                        </w:rPr>
                        <w:t>l</w:t>
                      </w:r>
                      <w:r w:rsidRPr="004E2E29">
                        <w:rPr>
                          <w:rFonts w:ascii="Cambria" w:hAnsi="Cambria"/>
                        </w:rPr>
                        <w:t>ängdskalan</w:t>
                      </w:r>
                    </w:p>
                    <w:p w:rsidR="001233CC" w:rsidRPr="004E2E29" w:rsidRDefault="001233CC" w:rsidP="00612D5D">
                      <w:pPr>
                        <w:pStyle w:val="Liststycke"/>
                        <w:numPr>
                          <w:ilvl w:val="0"/>
                          <w:numId w:val="37"/>
                        </w:numPr>
                        <w:ind w:left="851" w:hanging="284"/>
                        <w:rPr>
                          <w:rFonts w:ascii="Cambria" w:hAnsi="Cambria"/>
                        </w:rPr>
                      </w:pPr>
                      <w:r>
                        <w:rPr>
                          <w:rFonts w:ascii="Cambria" w:hAnsi="Cambria"/>
                        </w:rPr>
                        <w:t>a</w:t>
                      </w:r>
                      <w:r w:rsidRPr="004E2E29">
                        <w:rPr>
                          <w:rFonts w:ascii="Cambria" w:hAnsi="Cambria"/>
                        </w:rPr>
                        <w:t>reaskalan</w:t>
                      </w:r>
                    </w:p>
                    <w:p w:rsidR="001233CC" w:rsidRDefault="001233CC" w:rsidP="00612D5D">
                      <w:pPr>
                        <w:pStyle w:val="Liststycke"/>
                        <w:numPr>
                          <w:ilvl w:val="0"/>
                          <w:numId w:val="37"/>
                        </w:numPr>
                        <w:ind w:left="851" w:hanging="284"/>
                        <w:rPr>
                          <w:rFonts w:ascii="Cambria" w:hAnsi="Cambria"/>
                        </w:rPr>
                      </w:pPr>
                      <w:r>
                        <w:rPr>
                          <w:rFonts w:ascii="Cambria" w:hAnsi="Cambria"/>
                        </w:rPr>
                        <w:t>v</w:t>
                      </w:r>
                      <w:r w:rsidRPr="004E2E29">
                        <w:rPr>
                          <w:rFonts w:ascii="Cambria" w:hAnsi="Cambria"/>
                        </w:rPr>
                        <w:t>olymskalan</w:t>
                      </w:r>
                      <w:r>
                        <w:rPr>
                          <w:rFonts w:ascii="Cambria" w:hAnsi="Cambria"/>
                        </w:rPr>
                        <w:t>.</w:t>
                      </w:r>
                    </w:p>
                    <w:p w:rsidR="001233CC" w:rsidRPr="004E2E29" w:rsidRDefault="001233CC" w:rsidP="004E2E29">
                      <w:pPr>
                        <w:pStyle w:val="Liststycke"/>
                        <w:ind w:left="851"/>
                        <w:rPr>
                          <w:rFonts w:ascii="Cambria" w:hAnsi="Cambria"/>
                        </w:rPr>
                      </w:pPr>
                    </w:p>
                    <w:p w:rsidR="001233CC" w:rsidRDefault="001233CC" w:rsidP="00612D5D">
                      <w:pPr>
                        <w:pStyle w:val="Liststycke"/>
                        <w:numPr>
                          <w:ilvl w:val="0"/>
                          <w:numId w:val="36"/>
                        </w:numPr>
                        <w:ind w:left="567" w:hanging="567"/>
                        <w:rPr>
                          <w:rFonts w:ascii="Cambria" w:hAnsi="Cambria"/>
                        </w:rPr>
                      </w:pPr>
                      <w:r>
                        <w:rPr>
                          <w:rFonts w:ascii="Cambria" w:hAnsi="Cambria"/>
                        </w:rPr>
                        <w:t xml:space="preserve">Trianglarna har olika storlek men samma form.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Pr>
                          <w:rFonts w:ascii="Cambria" w:hAnsi="Cambria"/>
                        </w:rPr>
                        <w:t xml:space="preserve"> är en avbildning av </w:t>
                      </w:r>
                      <m:oMath>
                        <m:sSub>
                          <m:sSubPr>
                            <m:ctrlPr>
                              <w:rPr>
                                <w:rFonts w:ascii="Cambria Math" w:hAnsi="Cambria Math"/>
                                <w:i/>
                              </w:rPr>
                            </m:ctrlPr>
                          </m:sSubPr>
                          <m:e>
                            <m:r>
                              <w:rPr>
                                <w:rFonts w:ascii="Cambria Math" w:hAnsi="Cambria Math"/>
                              </w:rPr>
                              <m:t>T</m:t>
                            </m:r>
                          </m:e>
                          <m:sub>
                            <m:r>
                              <w:rPr>
                                <w:rFonts w:ascii="Cambria Math" w:hAnsi="Cambria Math"/>
                              </w:rPr>
                              <m:t>1</m:t>
                            </m:r>
                          </m:sub>
                        </m:sSub>
                      </m:oMath>
                      <w:r>
                        <w:rPr>
                          <w:rFonts w:ascii="Cambria" w:hAnsi="Cambria"/>
                        </w:rPr>
                        <w:t>.</w:t>
                      </w:r>
                    </w:p>
                    <w:p w:rsidR="001233CC" w:rsidRPr="001C183A" w:rsidRDefault="001233CC" w:rsidP="001C183A">
                      <w:pPr>
                        <w:pStyle w:val="Liststycke"/>
                        <w:ind w:left="567"/>
                        <w:rPr>
                          <w:rFonts w:ascii="Cambria" w:hAnsi="Cambria"/>
                          <w:sz w:val="12"/>
                          <w:szCs w:val="12"/>
                        </w:rPr>
                      </w:pPr>
                    </w:p>
                    <w:p w:rsidR="001233CC" w:rsidRDefault="001233CC" w:rsidP="004E2E29">
                      <w:pPr>
                        <w:rPr>
                          <w:rFonts w:ascii="Cambria" w:hAnsi="Cambria"/>
                        </w:rPr>
                      </w:pPr>
                      <w:r>
                        <w:rPr>
                          <w:rFonts w:ascii="Cambria" w:hAnsi="Cambria"/>
                        </w:rPr>
                        <w:t xml:space="preserve">              </w:t>
                      </w:r>
                      <w:r>
                        <w:rPr>
                          <w:noProof/>
                          <w:lang w:eastAsia="sv-SE"/>
                        </w:rPr>
                        <w:drawing>
                          <wp:inline distT="0" distB="0" distL="0" distR="0" wp14:anchorId="443D690E" wp14:editId="02F41861">
                            <wp:extent cx="1740090" cy="933228"/>
                            <wp:effectExtent l="0" t="0" r="0" b="635"/>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756910" cy="942249"/>
                                    </a:xfrm>
                                    <a:prstGeom prst="rect">
                                      <a:avLst/>
                                    </a:prstGeom>
                                  </pic:spPr>
                                </pic:pic>
                              </a:graphicData>
                            </a:graphic>
                          </wp:inline>
                        </w:drawing>
                      </w:r>
                    </w:p>
                    <w:p w:rsidR="001233CC" w:rsidRDefault="001233CC" w:rsidP="004E2E29">
                      <w:pPr>
                        <w:rPr>
                          <w:rFonts w:ascii="Cambria" w:hAnsi="Cambria"/>
                        </w:rPr>
                      </w:pPr>
                    </w:p>
                    <w:p w:rsidR="001233CC" w:rsidRPr="001C183A" w:rsidRDefault="001233CC" w:rsidP="001C183A">
                      <w:pPr>
                        <w:tabs>
                          <w:tab w:val="left" w:pos="567"/>
                        </w:tabs>
                        <w:rPr>
                          <w:rFonts w:ascii="Cambria" w:hAnsi="Cambria"/>
                          <w:sz w:val="24"/>
                          <w:szCs w:val="24"/>
                        </w:rPr>
                      </w:pPr>
                      <w:r w:rsidRPr="001C183A">
                        <w:rPr>
                          <w:rFonts w:ascii="Cambria" w:hAnsi="Cambria"/>
                          <w:sz w:val="24"/>
                          <w:szCs w:val="24"/>
                        </w:rPr>
                        <w:tab/>
                        <w:t>Bestäm</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l</w:t>
                      </w:r>
                      <w:r w:rsidRPr="001C183A">
                        <w:rPr>
                          <w:rFonts w:ascii="Cambria" w:hAnsi="Cambria"/>
                        </w:rPr>
                        <w:t>ängdskalan</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a</w:t>
                      </w:r>
                      <w:r w:rsidRPr="001C183A">
                        <w:rPr>
                          <w:rFonts w:ascii="Cambria" w:hAnsi="Cambria"/>
                        </w:rPr>
                        <w:t>reaskalan</w:t>
                      </w:r>
                    </w:p>
                    <w:p w:rsidR="001233CC" w:rsidRPr="001C183A" w:rsidRDefault="001233CC" w:rsidP="00612D5D">
                      <w:pPr>
                        <w:pStyle w:val="Liststycke"/>
                        <w:numPr>
                          <w:ilvl w:val="0"/>
                          <w:numId w:val="38"/>
                        </w:numPr>
                        <w:tabs>
                          <w:tab w:val="left" w:pos="567"/>
                          <w:tab w:val="left" w:pos="851"/>
                        </w:tabs>
                        <w:ind w:hanging="153"/>
                        <w:rPr>
                          <w:rFonts w:ascii="Cambria" w:hAnsi="Cambria"/>
                        </w:rPr>
                      </w:pPr>
                      <w:r>
                        <w:rPr>
                          <w:rFonts w:ascii="Cambria" w:hAnsi="Cambria"/>
                        </w:rPr>
                        <w:t>den mindre</w:t>
                      </w:r>
                      <w:r w:rsidRPr="001C183A">
                        <w:rPr>
                          <w:rFonts w:ascii="Cambria" w:hAnsi="Cambria"/>
                        </w:rPr>
                        <w:t xml:space="preserve"> triangelns area.</w:t>
                      </w:r>
                    </w:p>
                    <w:p w:rsidR="001233CC" w:rsidRDefault="001233CC" w:rsidP="001E4231">
                      <w:pPr>
                        <w:rPr>
                          <w:rFonts w:ascii="Cambria" w:hAnsi="Cambria"/>
                        </w:rPr>
                      </w:pPr>
                    </w:p>
                    <w:p w:rsidR="001233CC" w:rsidRPr="00A33425" w:rsidRDefault="001233CC" w:rsidP="00F6587B">
                      <w:pPr>
                        <w:pStyle w:val="Liststycke"/>
                        <w:numPr>
                          <w:ilvl w:val="0"/>
                          <w:numId w:val="54"/>
                        </w:numPr>
                        <w:ind w:left="567" w:hanging="567"/>
                        <w:rPr>
                          <w:rFonts w:ascii="Cambria" w:hAnsi="Cambria"/>
                        </w:rPr>
                      </w:pPr>
                      <w:r w:rsidRPr="00A33425">
                        <w:rPr>
                          <w:rFonts w:ascii="Cambria" w:hAnsi="Cambria"/>
                        </w:rPr>
                        <w:t xml:space="preserve">Rätblocken är likformiga. Beräkna den okända volymen, </w:t>
                      </w:r>
                      <m:oMath>
                        <m:r>
                          <w:rPr>
                            <w:rFonts w:ascii="Cambria Math" w:hAnsi="Cambria Math"/>
                          </w:rPr>
                          <m:t>V</m:t>
                        </m:r>
                      </m:oMath>
                      <w:r w:rsidRPr="00A33425">
                        <w:rPr>
                          <w:rFonts w:ascii="Cambria" w:hAnsi="Cambria"/>
                        </w:rPr>
                        <w:t>.</w:t>
                      </w:r>
                    </w:p>
                    <w:p w:rsidR="001233CC" w:rsidRPr="00A33425" w:rsidRDefault="001233CC" w:rsidP="001E4231">
                      <w:pPr>
                        <w:pStyle w:val="Liststycke"/>
                        <w:ind w:left="567"/>
                        <w:rPr>
                          <w:rFonts w:ascii="Cambria" w:hAnsi="Cambria"/>
                          <w:sz w:val="12"/>
                          <w:szCs w:val="12"/>
                        </w:rPr>
                      </w:pPr>
                    </w:p>
                    <w:p w:rsidR="001233CC" w:rsidRDefault="001233CC" w:rsidP="001E4231">
                      <w:r>
                        <w:t xml:space="preserve">          </w:t>
                      </w:r>
                      <w:r>
                        <w:rPr>
                          <w:noProof/>
                          <w:lang w:eastAsia="sv-SE"/>
                        </w:rPr>
                        <w:drawing>
                          <wp:inline distT="0" distB="0" distL="0" distR="0" wp14:anchorId="6957EFFE" wp14:editId="6D9ECA4D">
                            <wp:extent cx="1944806" cy="914264"/>
                            <wp:effectExtent l="0" t="0" r="0" b="63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kursbunt9.PNG"/>
                                    <pic:cNvPicPr/>
                                  </pic:nvPicPr>
                                  <pic:blipFill>
                                    <a:blip r:embed="rId87">
                                      <a:extLst>
                                        <a:ext uri="{28A0092B-C50C-407E-A947-70E740481C1C}">
                                          <a14:useLocalDpi xmlns:a14="http://schemas.microsoft.com/office/drawing/2010/main" val="0"/>
                                        </a:ext>
                                      </a:extLst>
                                    </a:blip>
                                    <a:stretch>
                                      <a:fillRect/>
                                    </a:stretch>
                                  </pic:blipFill>
                                  <pic:spPr>
                                    <a:xfrm>
                                      <a:off x="0" y="0"/>
                                      <a:ext cx="1962126" cy="922406"/>
                                    </a:xfrm>
                                    <a:prstGeom prst="rect">
                                      <a:avLst/>
                                    </a:prstGeom>
                                  </pic:spPr>
                                </pic:pic>
                              </a:graphicData>
                            </a:graphic>
                          </wp:inline>
                        </w:drawing>
                      </w:r>
                    </w:p>
                    <w:p w:rsidR="001233CC" w:rsidRDefault="001233CC" w:rsidP="001E4231"/>
                    <w:p w:rsidR="001233CC" w:rsidRDefault="001233CC" w:rsidP="00F6587B">
                      <w:pPr>
                        <w:pStyle w:val="Liststycke"/>
                        <w:numPr>
                          <w:ilvl w:val="0"/>
                          <w:numId w:val="54"/>
                        </w:numPr>
                        <w:ind w:left="567" w:hanging="567"/>
                        <w:rPr>
                          <w:rFonts w:ascii="Cambria" w:hAnsi="Cambria"/>
                        </w:rPr>
                      </w:pPr>
                      <w:r>
                        <w:rPr>
                          <w:rFonts w:ascii="Cambria" w:hAnsi="Cambria"/>
                        </w:rPr>
                        <w:t>I den mindre av två likformiga trianglar är en sida 80 % av motsvarande sida i den större triangeln.</w:t>
                      </w:r>
                    </w:p>
                    <w:p w:rsidR="001233CC" w:rsidRPr="00A33425" w:rsidRDefault="001233CC" w:rsidP="001E4231">
                      <w:pPr>
                        <w:pStyle w:val="Liststycke"/>
                        <w:ind w:left="567"/>
                        <w:rPr>
                          <w:rFonts w:ascii="Cambria" w:hAnsi="Cambria"/>
                        </w:rPr>
                      </w:pPr>
                      <w:r>
                        <w:rPr>
                          <w:rFonts w:ascii="Cambria" w:hAnsi="Cambria"/>
                        </w:rPr>
                        <w:t>Vilket är förhållandet mellan den mindre och den större triangeln areor?</w:t>
                      </w:r>
                    </w:p>
                    <w:p w:rsidR="001233CC" w:rsidRDefault="001233CC" w:rsidP="001E4231">
                      <w:pPr>
                        <w:rPr>
                          <w:rFonts w:ascii="Cambria" w:hAnsi="Cambria"/>
                        </w:rPr>
                      </w:pPr>
                    </w:p>
                    <w:p w:rsidR="001233CC" w:rsidRDefault="001233CC" w:rsidP="00F6587B">
                      <w:pPr>
                        <w:pStyle w:val="Liststycke"/>
                        <w:numPr>
                          <w:ilvl w:val="0"/>
                          <w:numId w:val="54"/>
                        </w:numPr>
                        <w:ind w:left="567" w:hanging="567"/>
                        <w:rPr>
                          <w:rFonts w:ascii="Cambria" w:hAnsi="Cambria"/>
                        </w:rPr>
                      </w:pPr>
                      <w:r>
                        <w:rPr>
                          <w:rFonts w:ascii="Cambria" w:hAnsi="Cambria"/>
                        </w:rPr>
                        <w:t xml:space="preserve">På en karta i skala 1:4 000 uppskattar Bella arean av ett naturreservat till </w:t>
                      </w:r>
                      <m:oMath>
                        <m:r>
                          <w:rPr>
                            <w:rFonts w:ascii="Cambria Math" w:hAnsi="Cambria Math"/>
                          </w:rPr>
                          <m:t xml:space="preserve">80 </m:t>
                        </m:r>
                        <m:sSup>
                          <m:sSupPr>
                            <m:ctrlPr>
                              <w:rPr>
                                <w:rFonts w:ascii="Cambria Math" w:hAnsi="Cambria Math"/>
                                <w:i/>
                              </w:rPr>
                            </m:ctrlPr>
                          </m:sSupPr>
                          <m:e>
                            <m:r>
                              <w:rPr>
                                <w:rFonts w:ascii="Cambria Math" w:hAnsi="Cambria Math"/>
                              </w:rPr>
                              <m:t>cm</m:t>
                            </m:r>
                          </m:e>
                          <m:sup>
                            <m:r>
                              <w:rPr>
                                <w:rFonts w:ascii="Cambria Math" w:hAnsi="Cambria Math"/>
                              </w:rPr>
                              <m:t>2</m:t>
                            </m:r>
                          </m:sup>
                        </m:sSup>
                      </m:oMath>
                      <w:r>
                        <w:rPr>
                          <w:rFonts w:ascii="Cambria" w:hAnsi="Cambria"/>
                        </w:rPr>
                        <w:t>.</w:t>
                      </w:r>
                    </w:p>
                    <w:p w:rsidR="001233CC" w:rsidRDefault="001233CC" w:rsidP="001E4231">
                      <w:pPr>
                        <w:pStyle w:val="Liststycke"/>
                        <w:ind w:left="567"/>
                        <w:rPr>
                          <w:rFonts w:ascii="Cambria" w:hAnsi="Cambria"/>
                        </w:rPr>
                      </w:pPr>
                      <w:r>
                        <w:rPr>
                          <w:rFonts w:ascii="Cambria" w:hAnsi="Cambria"/>
                        </w:rPr>
                        <w:t>Hur många ha (hektar) är området i verkligheten?</w:t>
                      </w:r>
                    </w:p>
                    <w:p w:rsidR="001233CC" w:rsidRPr="00084737" w:rsidRDefault="001233CC" w:rsidP="001E4231">
                      <w:pPr>
                        <w:pStyle w:val="Liststycke"/>
                        <w:ind w:left="567"/>
                        <w:rPr>
                          <w:rFonts w:ascii="Cambria" w:hAnsi="Cambria"/>
                        </w:rPr>
                      </w:pPr>
                      <m:oMathPara>
                        <m:oMathParaPr>
                          <m:jc m:val="left"/>
                        </m:oMathParaPr>
                        <m:oMath>
                          <m:d>
                            <m:dPr>
                              <m:ctrlPr>
                                <w:rPr>
                                  <w:rFonts w:ascii="Cambria Math" w:hAnsi="Cambria Math"/>
                                  <w:i/>
                                </w:rPr>
                              </m:ctrlPr>
                            </m:dPr>
                            <m:e>
                              <m:r>
                                <w:rPr>
                                  <w:rFonts w:ascii="Cambria Math" w:hAnsi="Cambria Math"/>
                                </w:rPr>
                                <m:t xml:space="preserve">1 </m:t>
                              </m:r>
                              <m:r>
                                <w:rPr>
                                  <w:rFonts w:ascii="Cambria Math" w:hAnsi="Cambria Math"/>
                                </w:rPr>
                                <m:t>ha=1∙</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sSup>
                                <m:sSupPr>
                                  <m:ctrlPr>
                                    <w:rPr>
                                      <w:rFonts w:ascii="Cambria Math" w:hAnsi="Cambria Math"/>
                                      <w:i/>
                                    </w:rPr>
                                  </m:ctrlPr>
                                </m:sSupPr>
                                <m:e>
                                  <m:r>
                                    <w:rPr>
                                      <w:rFonts w:ascii="Cambria Math" w:hAnsi="Cambria Math"/>
                                    </w:rPr>
                                    <m:t>m</m:t>
                                  </m:r>
                                </m:e>
                                <m:sup>
                                  <m:r>
                                    <w:rPr>
                                      <w:rFonts w:ascii="Cambria Math" w:hAnsi="Cambria Math"/>
                                    </w:rPr>
                                    <m:t>2</m:t>
                                  </m:r>
                                </m:sup>
                              </m:sSup>
                            </m:e>
                          </m:d>
                        </m:oMath>
                      </m:oMathPara>
                    </w:p>
                    <w:p w:rsidR="001233CC" w:rsidRDefault="001233CC" w:rsidP="001E4231">
                      <w:pPr>
                        <w:rPr>
                          <w:rFonts w:ascii="Cambria" w:hAnsi="Cambria"/>
                        </w:rPr>
                      </w:pPr>
                    </w:p>
                    <w:p w:rsidR="001233CC" w:rsidRDefault="001233CC" w:rsidP="00F6587B">
                      <w:pPr>
                        <w:pStyle w:val="Liststycke"/>
                        <w:numPr>
                          <w:ilvl w:val="0"/>
                          <w:numId w:val="54"/>
                        </w:numPr>
                        <w:ind w:left="567" w:hanging="567"/>
                        <w:rPr>
                          <w:rFonts w:ascii="Cambria" w:hAnsi="Cambria"/>
                        </w:rPr>
                      </w:pPr>
                      <w:r>
                        <w:rPr>
                          <w:rFonts w:ascii="Cambria" w:hAnsi="Cambria"/>
                        </w:rPr>
                        <w:t>Vilken längdskala ger en fördubbling av</w:t>
                      </w:r>
                    </w:p>
                    <w:p w:rsidR="001233CC" w:rsidRPr="00253D99" w:rsidRDefault="001233CC" w:rsidP="001E4231">
                      <w:pPr>
                        <w:pStyle w:val="Liststycke"/>
                        <w:ind w:left="567"/>
                        <w:rPr>
                          <w:rFonts w:ascii="Cambria" w:hAnsi="Cambria"/>
                          <w:sz w:val="12"/>
                          <w:szCs w:val="12"/>
                        </w:rPr>
                      </w:pPr>
                    </w:p>
                    <w:p w:rsidR="001233CC" w:rsidRPr="00084737" w:rsidRDefault="001233CC" w:rsidP="0098774D">
                      <w:pPr>
                        <w:pStyle w:val="Liststycke"/>
                        <w:numPr>
                          <w:ilvl w:val="0"/>
                          <w:numId w:val="41"/>
                        </w:numPr>
                        <w:ind w:left="851" w:hanging="284"/>
                        <w:rPr>
                          <w:rFonts w:ascii="Cambria" w:hAnsi="Cambria"/>
                        </w:rPr>
                      </w:pPr>
                      <w:r>
                        <w:rPr>
                          <w:rFonts w:ascii="Cambria" w:hAnsi="Cambria"/>
                        </w:rPr>
                        <w:t>a</w:t>
                      </w:r>
                      <w:r w:rsidRPr="00084737">
                        <w:rPr>
                          <w:rFonts w:ascii="Cambria" w:hAnsi="Cambria"/>
                        </w:rPr>
                        <w:t>rean</w:t>
                      </w:r>
                    </w:p>
                    <w:p w:rsidR="001233CC" w:rsidRPr="00084737" w:rsidRDefault="001233CC" w:rsidP="0098774D">
                      <w:pPr>
                        <w:pStyle w:val="Liststycke"/>
                        <w:numPr>
                          <w:ilvl w:val="0"/>
                          <w:numId w:val="41"/>
                        </w:numPr>
                        <w:ind w:left="851" w:hanging="284"/>
                        <w:rPr>
                          <w:rFonts w:ascii="Cambria" w:hAnsi="Cambria"/>
                        </w:rPr>
                      </w:pPr>
                      <w:r>
                        <w:rPr>
                          <w:rFonts w:ascii="Cambria" w:hAnsi="Cambria"/>
                        </w:rPr>
                        <w:t>volymen</w:t>
                      </w:r>
                    </w:p>
                    <w:p w:rsidR="001233CC" w:rsidRDefault="001233CC" w:rsidP="001E4231">
                      <w:pPr>
                        <w:rPr>
                          <w:rFonts w:ascii="Cambria" w:hAnsi="Cambria"/>
                        </w:rPr>
                      </w:pPr>
                    </w:p>
                    <w:p w:rsidR="001233CC" w:rsidRPr="001E4231" w:rsidRDefault="001233CC" w:rsidP="001E4231">
                      <w:pPr>
                        <w:rPr>
                          <w:rFonts w:ascii="Cambria" w:hAnsi="Cambria"/>
                        </w:rPr>
                      </w:pPr>
                    </w:p>
                  </w:txbxContent>
                </v:textbox>
              </v:shape>
            </w:pict>
          </mc:Fallback>
        </mc:AlternateContent>
      </w: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44023E" w:rsidRDefault="0044023E"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827C71" w:rsidRDefault="00827C71" w:rsidP="00A107D8">
      <w:pPr>
        <w:spacing w:line="360" w:lineRule="auto"/>
        <w:rPr>
          <w:rFonts w:ascii="Cambria" w:hAnsi="Cambria"/>
          <w:sz w:val="24"/>
          <w:szCs w:val="24"/>
        </w:rPr>
      </w:pPr>
    </w:p>
    <w:p w:rsidR="00BD0C72" w:rsidRDefault="00BD0C72" w:rsidP="00A107D8">
      <w:pPr>
        <w:spacing w:line="360" w:lineRule="auto"/>
        <w:rPr>
          <w:rFonts w:ascii="Cambria" w:hAnsi="Cambria"/>
          <w:sz w:val="24"/>
          <w:szCs w:val="24"/>
        </w:rPr>
      </w:pPr>
    </w:p>
    <w:p w:rsidR="00E56E75" w:rsidRDefault="00E56E75" w:rsidP="00A107D8">
      <w:pPr>
        <w:spacing w:line="360" w:lineRule="auto"/>
        <w:rPr>
          <w:rFonts w:ascii="Cambria" w:hAnsi="Cambria"/>
          <w:sz w:val="24"/>
          <w:szCs w:val="24"/>
        </w:rPr>
      </w:pPr>
    </w:p>
    <w:p w:rsidR="00A33425" w:rsidRDefault="001E4231" w:rsidP="00A107D8">
      <w:pPr>
        <w:spacing w:line="360" w:lineRule="auto"/>
        <w:rPr>
          <w:rFonts w:ascii="Cambria" w:hAnsi="Cambria"/>
          <w:sz w:val="24"/>
          <w:szCs w:val="24"/>
        </w:rPr>
      </w:pPr>
      <w:r>
        <w:rPr>
          <w:rFonts w:ascii="Cambria" w:hAnsi="Cambria"/>
          <w:noProof/>
          <w:sz w:val="24"/>
          <w:szCs w:val="24"/>
          <w:lang w:eastAsia="sv-SE"/>
        </w:rPr>
        <mc:AlternateContent>
          <mc:Choice Requires="wps">
            <w:drawing>
              <wp:anchor distT="0" distB="0" distL="114300" distR="114300" simplePos="0" relativeHeight="251676672" behindDoc="0" locked="0" layoutInCell="1" allowOverlap="1" wp14:anchorId="75B4D8B0" wp14:editId="35E9C196">
                <wp:simplePos x="0" y="0"/>
                <wp:positionH relativeFrom="column">
                  <wp:posOffset>54913</wp:posOffset>
                </wp:positionH>
                <wp:positionV relativeFrom="paragraph">
                  <wp:posOffset>-3583</wp:posOffset>
                </wp:positionV>
                <wp:extent cx="2735580" cy="3152633"/>
                <wp:effectExtent l="0" t="0" r="0" b="0"/>
                <wp:wrapNone/>
                <wp:docPr id="106" name="Textruta 106"/>
                <wp:cNvGraphicFramePr/>
                <a:graphic xmlns:a="http://schemas.openxmlformats.org/drawingml/2006/main">
                  <a:graphicData uri="http://schemas.microsoft.com/office/word/2010/wordprocessingShape">
                    <wps:wsp>
                      <wps:cNvSpPr txBox="1"/>
                      <wps:spPr>
                        <a:xfrm>
                          <a:off x="0" y="0"/>
                          <a:ext cx="2735580" cy="31526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43"/>
                              </w:numPr>
                              <w:ind w:left="567" w:hanging="567"/>
                              <w:rPr>
                                <w:rFonts w:ascii="Cambria" w:hAnsi="Cambria"/>
                              </w:rPr>
                            </w:pPr>
                            <w:r>
                              <w:rPr>
                                <w:rFonts w:ascii="Cambria" w:hAnsi="Cambria"/>
                              </w:rPr>
                              <w:t xml:space="preserve">Ett koniskt glas rymmer </w:t>
                            </w:r>
                            <m:oMath>
                              <m:r>
                                <w:rPr>
                                  <w:rFonts w:ascii="Cambria Math" w:hAnsi="Cambria Math"/>
                                </w:rPr>
                                <m:t>8 cl</m:t>
                              </m:r>
                            </m:oMath>
                            <w:r>
                              <w:rPr>
                                <w:rFonts w:ascii="Cambria" w:hAnsi="Cambria"/>
                              </w:rPr>
                              <w:t xml:space="preserve"> då det är fylld till bredden.</w:t>
                            </w:r>
                          </w:p>
                          <w:p w:rsidR="001233CC" w:rsidRDefault="001233CC" w:rsidP="001E4231">
                            <w:pPr>
                              <w:pStyle w:val="Liststycke"/>
                              <w:ind w:left="567"/>
                              <w:rPr>
                                <w:rFonts w:ascii="Cambria" w:hAnsi="Cambria"/>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042DA855" wp14:editId="669F8085">
                                  <wp:extent cx="1222513" cy="1823709"/>
                                  <wp:effectExtent l="0" t="0" r="0" b="5715"/>
                                  <wp:docPr id="109" name="Bildobjekt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241799" cy="1852480"/>
                                          </a:xfrm>
                                          <a:prstGeom prst="rect">
                                            <a:avLst/>
                                          </a:prstGeom>
                                        </pic:spPr>
                                      </pic:pic>
                                    </a:graphicData>
                                  </a:graphic>
                                </wp:inline>
                              </w:drawing>
                            </w:r>
                          </w:p>
                          <w:p w:rsidR="001233CC" w:rsidRPr="00B1528F" w:rsidRDefault="001233CC" w:rsidP="001E4231">
                            <w:pPr>
                              <w:rPr>
                                <w:rFonts w:ascii="Cambria" w:hAnsi="Cambria"/>
                                <w:sz w:val="12"/>
                                <w:szCs w:val="12"/>
                              </w:rPr>
                            </w:pPr>
                          </w:p>
                          <w:p w:rsidR="001233CC" w:rsidRDefault="001233CC" w:rsidP="001E4231">
                            <w:pPr>
                              <w:ind w:left="567"/>
                              <w:rPr>
                                <w:rFonts w:ascii="Cambria" w:hAnsi="Cambria"/>
                                <w:sz w:val="24"/>
                                <w:szCs w:val="24"/>
                              </w:rPr>
                            </w:pPr>
                            <w:r w:rsidRPr="00B1528F">
                              <w:rPr>
                                <w:rFonts w:ascii="Cambria" w:hAnsi="Cambria"/>
                                <w:sz w:val="24"/>
                                <w:szCs w:val="24"/>
                              </w:rPr>
                              <w:t>Hur många centiliter har man druckit då</w:t>
                            </w:r>
                            <w:r>
                              <w:rPr>
                                <w:rFonts w:ascii="Cambria" w:hAnsi="Cambria"/>
                                <w:sz w:val="24"/>
                                <w:szCs w:val="24"/>
                              </w:rPr>
                              <w:t xml:space="preserve"> vätskans höjd sjunkit till hälften?</w:t>
                            </w:r>
                          </w:p>
                          <w:p w:rsidR="001233CC" w:rsidRPr="00B1528F" w:rsidRDefault="001233CC" w:rsidP="001E4231">
                            <w:pPr>
                              <w:ind w:left="567"/>
                              <w:rPr>
                                <w:rFonts w:ascii="Cambria" w:hAnsi="Cambria"/>
                                <w:sz w:val="24"/>
                                <w:szCs w:val="24"/>
                              </w:rPr>
                            </w:pPr>
                          </w:p>
                          <w:p w:rsidR="001233CC" w:rsidRPr="00084737" w:rsidRDefault="001233CC" w:rsidP="00084737">
                            <w:pPr>
                              <w:pStyle w:val="Liststycke"/>
                              <w:ind w:left="567"/>
                              <w:rPr>
                                <w:rFonts w:ascii="Cambria" w:hAnsi="Cambria"/>
                              </w:rPr>
                            </w:pPr>
                          </w:p>
                          <w:p w:rsidR="001233CC" w:rsidRDefault="001233CC" w:rsidP="00253D99">
                            <w:pPr>
                              <w:pStyle w:val="Liststycke"/>
                              <w:ind w:left="567"/>
                              <w:rPr>
                                <w:rFonts w:ascii="Cambria" w:hAnsi="Cambria"/>
                              </w:rPr>
                            </w:pPr>
                          </w:p>
                          <w:p w:rsidR="001233CC" w:rsidRPr="00084737" w:rsidRDefault="001233CC" w:rsidP="00084737">
                            <w:pPr>
                              <w:rPr>
                                <w:rFonts w:ascii="Cambria" w:hAnsi="Cambria"/>
                              </w:rPr>
                            </w:pPr>
                          </w:p>
                          <w:p w:rsidR="001233CC" w:rsidRPr="00253D99" w:rsidRDefault="001233CC" w:rsidP="00253D99">
                            <w:pPr>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6" o:spid="_x0000_s1115" type="#_x0000_t202" style="position:absolute;margin-left:4.3pt;margin-top:-.3pt;width:215.4pt;height:24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" filled="f" stroked="f" strokeweight=".5pt">
                <v:textbox>
                  <w:txbxContent>
                    <w:p w:rsidR="001233CC" w:rsidRDefault="001233CC" w:rsidP="00612D5D">
                      <w:pPr>
                        <w:pStyle w:val="Liststycke"/>
                        <w:numPr>
                          <w:ilvl w:val="0"/>
                          <w:numId w:val="43"/>
                        </w:numPr>
                        <w:ind w:left="567" w:hanging="567"/>
                        <w:rPr>
                          <w:rFonts w:ascii="Cambria" w:hAnsi="Cambria"/>
                        </w:rPr>
                      </w:pPr>
                      <w:r>
                        <w:rPr>
                          <w:rFonts w:ascii="Cambria" w:hAnsi="Cambria"/>
                        </w:rPr>
                        <w:t xml:space="preserve">Ett koniskt glas rymmer </w:t>
                      </w:r>
                      <m:oMath>
                        <m:r>
                          <w:rPr>
                            <w:rFonts w:ascii="Cambria Math" w:hAnsi="Cambria Math"/>
                          </w:rPr>
                          <m:t>8 cl</m:t>
                        </m:r>
                      </m:oMath>
                      <w:r>
                        <w:rPr>
                          <w:rFonts w:ascii="Cambria" w:hAnsi="Cambria"/>
                        </w:rPr>
                        <w:t xml:space="preserve"> då det är fylld till bredden.</w:t>
                      </w:r>
                    </w:p>
                    <w:p w:rsidR="001233CC" w:rsidRDefault="001233CC" w:rsidP="001E4231">
                      <w:pPr>
                        <w:pStyle w:val="Liststycke"/>
                        <w:ind w:left="567"/>
                        <w:rPr>
                          <w:rFonts w:ascii="Cambria" w:hAnsi="Cambria"/>
                        </w:rPr>
                      </w:pPr>
                    </w:p>
                    <w:p w:rsidR="001233CC" w:rsidRDefault="001233CC" w:rsidP="001E4231">
                      <w:pPr>
                        <w:rPr>
                          <w:rFonts w:ascii="Cambria" w:hAnsi="Cambria"/>
                        </w:rPr>
                      </w:pPr>
                      <w:r>
                        <w:rPr>
                          <w:rFonts w:ascii="Cambria" w:hAnsi="Cambria"/>
                        </w:rPr>
                        <w:t xml:space="preserve">                        </w:t>
                      </w:r>
                      <w:r>
                        <w:rPr>
                          <w:noProof/>
                          <w:lang w:eastAsia="sv-SE"/>
                        </w:rPr>
                        <w:drawing>
                          <wp:inline distT="0" distB="0" distL="0" distR="0" wp14:anchorId="042DA855" wp14:editId="669F8085">
                            <wp:extent cx="1222513" cy="1823709"/>
                            <wp:effectExtent l="0" t="0" r="0" b="5715"/>
                            <wp:docPr id="109" name="Bildobjekt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241799" cy="1852480"/>
                                    </a:xfrm>
                                    <a:prstGeom prst="rect">
                                      <a:avLst/>
                                    </a:prstGeom>
                                  </pic:spPr>
                                </pic:pic>
                              </a:graphicData>
                            </a:graphic>
                          </wp:inline>
                        </w:drawing>
                      </w:r>
                    </w:p>
                    <w:p w:rsidR="001233CC" w:rsidRPr="00B1528F" w:rsidRDefault="001233CC" w:rsidP="001E4231">
                      <w:pPr>
                        <w:rPr>
                          <w:rFonts w:ascii="Cambria" w:hAnsi="Cambria"/>
                          <w:sz w:val="12"/>
                          <w:szCs w:val="12"/>
                        </w:rPr>
                      </w:pPr>
                    </w:p>
                    <w:p w:rsidR="001233CC" w:rsidRDefault="001233CC" w:rsidP="001E4231">
                      <w:pPr>
                        <w:ind w:left="567"/>
                        <w:rPr>
                          <w:rFonts w:ascii="Cambria" w:hAnsi="Cambria"/>
                          <w:sz w:val="24"/>
                          <w:szCs w:val="24"/>
                        </w:rPr>
                      </w:pPr>
                      <w:r w:rsidRPr="00B1528F">
                        <w:rPr>
                          <w:rFonts w:ascii="Cambria" w:hAnsi="Cambria"/>
                          <w:sz w:val="24"/>
                          <w:szCs w:val="24"/>
                        </w:rPr>
                        <w:t>Hur många centiliter har man druckit då</w:t>
                      </w:r>
                      <w:r>
                        <w:rPr>
                          <w:rFonts w:ascii="Cambria" w:hAnsi="Cambria"/>
                          <w:sz w:val="24"/>
                          <w:szCs w:val="24"/>
                        </w:rPr>
                        <w:t xml:space="preserve"> vätskans höjd sjunkit till hälften?</w:t>
                      </w:r>
                    </w:p>
                    <w:p w:rsidR="001233CC" w:rsidRPr="00B1528F" w:rsidRDefault="001233CC" w:rsidP="001E4231">
                      <w:pPr>
                        <w:ind w:left="567"/>
                        <w:rPr>
                          <w:rFonts w:ascii="Cambria" w:hAnsi="Cambria"/>
                          <w:sz w:val="24"/>
                          <w:szCs w:val="24"/>
                        </w:rPr>
                      </w:pPr>
                    </w:p>
                    <w:p w:rsidR="001233CC" w:rsidRPr="00084737" w:rsidRDefault="001233CC" w:rsidP="00084737">
                      <w:pPr>
                        <w:pStyle w:val="Liststycke"/>
                        <w:ind w:left="567"/>
                        <w:rPr>
                          <w:rFonts w:ascii="Cambria" w:hAnsi="Cambria"/>
                        </w:rPr>
                      </w:pPr>
                    </w:p>
                    <w:p w:rsidR="001233CC" w:rsidRDefault="001233CC" w:rsidP="00253D99">
                      <w:pPr>
                        <w:pStyle w:val="Liststycke"/>
                        <w:ind w:left="567"/>
                        <w:rPr>
                          <w:rFonts w:ascii="Cambria" w:hAnsi="Cambria"/>
                        </w:rPr>
                      </w:pPr>
                    </w:p>
                    <w:p w:rsidR="001233CC" w:rsidRPr="00084737" w:rsidRDefault="001233CC" w:rsidP="00084737">
                      <w:pPr>
                        <w:rPr>
                          <w:rFonts w:ascii="Cambria" w:hAnsi="Cambria"/>
                        </w:rPr>
                      </w:pPr>
                    </w:p>
                    <w:p w:rsidR="001233CC" w:rsidRPr="00253D99" w:rsidRDefault="001233CC" w:rsidP="00253D99">
                      <w:pPr>
                        <w:rPr>
                          <w:rFonts w:ascii="Cambria" w:hAnsi="Cambria"/>
                        </w:rPr>
                      </w:pPr>
                    </w:p>
                  </w:txbxContent>
                </v:textbox>
              </v:shape>
            </w:pict>
          </mc:Fallback>
        </mc:AlternateContent>
      </w:r>
      <w:r>
        <w:rPr>
          <w:rFonts w:ascii="Cambria" w:hAnsi="Cambria"/>
          <w:noProof/>
          <w:sz w:val="24"/>
          <w:szCs w:val="24"/>
          <w:lang w:eastAsia="sv-SE"/>
        </w:rPr>
        <mc:AlternateContent>
          <mc:Choice Requires="wps">
            <w:drawing>
              <wp:anchor distT="0" distB="0" distL="114300" distR="114300" simplePos="0" relativeHeight="251694080" behindDoc="0" locked="0" layoutInCell="1" allowOverlap="1" wp14:anchorId="63B475D3" wp14:editId="1D1913CB">
                <wp:simplePos x="0" y="0"/>
                <wp:positionH relativeFrom="column">
                  <wp:posOffset>3057421</wp:posOffset>
                </wp:positionH>
                <wp:positionV relativeFrom="paragraph">
                  <wp:posOffset>-3583</wp:posOffset>
                </wp:positionV>
                <wp:extent cx="2735580" cy="3009332"/>
                <wp:effectExtent l="0" t="0" r="0" b="635"/>
                <wp:wrapNone/>
                <wp:docPr id="107" name="Textruta 107"/>
                <wp:cNvGraphicFramePr/>
                <a:graphic xmlns:a="http://schemas.openxmlformats.org/drawingml/2006/main">
                  <a:graphicData uri="http://schemas.microsoft.com/office/word/2010/wordprocessingShape">
                    <wps:wsp>
                      <wps:cNvSpPr txBox="1"/>
                      <wps:spPr>
                        <a:xfrm>
                          <a:off x="0" y="0"/>
                          <a:ext cx="2735580" cy="30093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612D5D">
                            <w:pPr>
                              <w:pStyle w:val="Liststycke"/>
                              <w:numPr>
                                <w:ilvl w:val="0"/>
                                <w:numId w:val="43"/>
                              </w:numPr>
                              <w:ind w:left="567" w:hanging="567"/>
                              <w:rPr>
                                <w:rFonts w:ascii="Cambria" w:hAnsi="Cambria"/>
                              </w:rPr>
                            </w:pPr>
                            <w:r>
                              <w:rPr>
                                <w:rFonts w:ascii="Cambria" w:hAnsi="Cambria"/>
                              </w:rPr>
                              <w:t xml:space="preserve">Ett rätblock med sidorna </w:t>
                            </w:r>
                            <m:oMath>
                              <m:r>
                                <w:rPr>
                                  <w:rFonts w:ascii="Cambria Math" w:hAnsi="Cambria Math"/>
                                </w:rPr>
                                <m:t>a</m:t>
                              </m:r>
                            </m:oMath>
                            <w:r>
                              <w:rPr>
                                <w:rFonts w:ascii="Cambria" w:hAnsi="Cambria"/>
                              </w:rPr>
                              <w:t xml:space="preserve">, </w:t>
                            </w:r>
                            <m:oMath>
                              <m:r>
                                <w:rPr>
                                  <w:rFonts w:ascii="Cambria Math" w:hAnsi="Cambria Math"/>
                                </w:rPr>
                                <m:t>b</m:t>
                              </m:r>
                            </m:oMath>
                            <w:r>
                              <w:rPr>
                                <w:rFonts w:ascii="Cambria" w:hAnsi="Cambria"/>
                              </w:rPr>
                              <w:t xml:space="preserve"> och </w:t>
                            </w:r>
                            <m:oMath>
                              <m:r>
                                <w:rPr>
                                  <w:rFonts w:ascii="Cambria Math" w:hAnsi="Cambria Math"/>
                                </w:rPr>
                                <m:t>c</m:t>
                              </m:r>
                            </m:oMath>
                            <w:r>
                              <w:rPr>
                                <w:rFonts w:ascii="Cambria" w:hAnsi="Cambria"/>
                              </w:rPr>
                              <w:t xml:space="preserve"> avbildas med skalan </w:t>
                            </w:r>
                            <m:oMath>
                              <m:r>
                                <w:rPr>
                                  <w:rFonts w:ascii="Cambria Math" w:hAnsi="Cambria Math"/>
                                </w:rPr>
                                <m:t>s</m:t>
                              </m:r>
                            </m:oMath>
                            <w:r>
                              <w:rPr>
                                <w:rFonts w:ascii="Cambria" w:hAnsi="Cambria"/>
                              </w:rPr>
                              <w:t>. Visa att</w:t>
                            </w:r>
                          </w:p>
                          <w:p w:rsidR="001233CC" w:rsidRPr="001A0357" w:rsidRDefault="001233CC" w:rsidP="00612D5D">
                            <w:pPr>
                              <w:pStyle w:val="Liststycke"/>
                              <w:numPr>
                                <w:ilvl w:val="0"/>
                                <w:numId w:val="44"/>
                              </w:numPr>
                              <w:ind w:left="851" w:hanging="284"/>
                              <w:rPr>
                                <w:rFonts w:ascii="Cambria" w:eastAsiaTheme="minorEastAsia" w:hAnsi="Cambria"/>
                              </w:rPr>
                            </w:pPr>
                            <w:r>
                              <w:rPr>
                                <w:rFonts w:ascii="Cambria" w:hAnsi="Cambria"/>
                              </w:rPr>
                              <w:t>a</w:t>
                            </w:r>
                            <w:r w:rsidRPr="001A0357">
                              <w:rPr>
                                <w:rFonts w:ascii="Cambria" w:hAnsi="Cambria"/>
                              </w:rPr>
                              <w:t xml:space="preserve">reaskalan är </w:t>
                            </w:r>
                            <m:oMath>
                              <m:sSup>
                                <m:sSupPr>
                                  <m:ctrlPr>
                                    <w:rPr>
                                      <w:rFonts w:ascii="Cambria Math" w:eastAsiaTheme="minorHAnsi" w:hAnsi="Cambria Math" w:cstheme="minorBidi"/>
                                      <w:i/>
                                      <w:lang w:eastAsia="en-US"/>
                                    </w:rPr>
                                  </m:ctrlPr>
                                </m:sSupPr>
                                <m:e>
                                  <m:r>
                                    <w:rPr>
                                      <w:rFonts w:ascii="Cambria Math" w:hAnsi="Cambria Math"/>
                                    </w:rPr>
                                    <m:t>s</m:t>
                                  </m:r>
                                </m:e>
                                <m:sup>
                                  <m:r>
                                    <w:rPr>
                                      <w:rFonts w:ascii="Cambria Math" w:hAnsi="Cambria Math"/>
                                    </w:rPr>
                                    <m:t>2</m:t>
                                  </m:r>
                                </m:sup>
                              </m:sSup>
                            </m:oMath>
                          </w:p>
                          <w:p w:rsidR="001233CC" w:rsidRPr="001A0357" w:rsidRDefault="001233CC" w:rsidP="00612D5D">
                            <w:pPr>
                              <w:pStyle w:val="Liststycke"/>
                              <w:numPr>
                                <w:ilvl w:val="0"/>
                                <w:numId w:val="44"/>
                              </w:numPr>
                              <w:ind w:left="851" w:hanging="284"/>
                              <w:rPr>
                                <w:rFonts w:ascii="Cambria" w:hAnsi="Cambria"/>
                              </w:rPr>
                            </w:pPr>
                            <w:r>
                              <w:rPr>
                                <w:rFonts w:ascii="Cambria" w:eastAsiaTheme="minorEastAsia" w:hAnsi="Cambria"/>
                              </w:rPr>
                              <w:t>v</w:t>
                            </w:r>
                            <w:r w:rsidRPr="001A0357">
                              <w:rPr>
                                <w:rFonts w:ascii="Cambria" w:eastAsiaTheme="minorEastAsia" w:hAnsi="Cambria"/>
                              </w:rPr>
                              <w:t xml:space="preserve">olymskalan är </w:t>
                            </w:r>
                            <m:oMath>
                              <m:sSup>
                                <m:sSupPr>
                                  <m:ctrlPr>
                                    <w:rPr>
                                      <w:rFonts w:ascii="Cambria Math" w:eastAsiaTheme="minorEastAsia" w:hAnsi="Cambria Math" w:cstheme="minorBidi"/>
                                      <w:i/>
                                      <w:lang w:eastAsia="en-US"/>
                                    </w:rPr>
                                  </m:ctrlPr>
                                </m:sSupPr>
                                <m:e>
                                  <m:r>
                                    <w:rPr>
                                      <w:rFonts w:ascii="Cambria Math" w:eastAsiaTheme="minorEastAsia" w:hAnsi="Cambria Math"/>
                                    </w:rPr>
                                    <m:t>s</m:t>
                                  </m:r>
                                </m:e>
                                <m:sup>
                                  <m:r>
                                    <w:rPr>
                                      <w:rFonts w:ascii="Cambria Math" w:eastAsiaTheme="minorEastAsia" w:hAnsi="Cambria Math"/>
                                    </w:rPr>
                                    <m:t>3</m:t>
                                  </m:r>
                                </m:sup>
                              </m:sSup>
                            </m:oMath>
                            <w:r w:rsidRPr="001A0357">
                              <w:rPr>
                                <w:rFonts w:ascii="Cambria" w:eastAsiaTheme="minorEastAsia" w:hAnsi="Cambria"/>
                              </w:rPr>
                              <w:t>.</w:t>
                            </w:r>
                          </w:p>
                          <w:p w:rsidR="001233CC" w:rsidRPr="001A0357" w:rsidRDefault="001233CC" w:rsidP="001E4231">
                            <w:pPr>
                              <w:pStyle w:val="Liststycke"/>
                              <w:ind w:left="851"/>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Triangeln </w:t>
                            </w:r>
                            <m:oMath>
                              <m:r>
                                <w:rPr>
                                  <w:rFonts w:ascii="Cambria Math" w:hAnsi="Cambria Math"/>
                                </w:rPr>
                                <m:t>CDE</m:t>
                              </m:r>
                            </m:oMath>
                            <w:r>
                              <w:rPr>
                                <w:rFonts w:ascii="Cambria" w:hAnsi="Cambria"/>
                              </w:rPr>
                              <w:t xml:space="preserve"> har lika stor area som parallelltrapetsen </w:t>
                            </w:r>
                            <m:oMath>
                              <m:r>
                                <w:rPr>
                                  <w:rFonts w:ascii="Cambria Math" w:hAnsi="Cambria Math"/>
                                </w:rPr>
                                <m:t>ABDE</m:t>
                              </m:r>
                            </m:oMath>
                            <w:r>
                              <w:rPr>
                                <w:rFonts w:ascii="Cambria" w:hAnsi="Cambria"/>
                              </w:rPr>
                              <w:t>.</w:t>
                            </w:r>
                          </w:p>
                          <w:p w:rsidR="001233CC" w:rsidRPr="00190B23" w:rsidRDefault="001233CC" w:rsidP="001E4231">
                            <w:pPr>
                              <w:pStyle w:val="Liststycke"/>
                              <w:ind w:left="567"/>
                              <w:rPr>
                                <w:rFonts w:ascii="Cambria" w:hAnsi="Cambria"/>
                                <w:sz w:val="12"/>
                                <w:szCs w:val="12"/>
                              </w:rPr>
                            </w:pPr>
                          </w:p>
                          <w:p w:rsidR="001233CC" w:rsidRDefault="001233CC" w:rsidP="001E4231">
                            <w:pPr>
                              <w:pStyle w:val="Liststycke"/>
                              <w:ind w:left="567"/>
                              <w:rPr>
                                <w:rFonts w:ascii="Cambria" w:hAnsi="Cambria"/>
                              </w:rPr>
                            </w:pPr>
                            <w:r>
                              <w:rPr>
                                <w:rFonts w:ascii="Cambria" w:hAnsi="Cambria"/>
                              </w:rPr>
                              <w:t xml:space="preserve">       </w:t>
                            </w:r>
                            <w:r>
                              <w:rPr>
                                <w:noProof/>
                              </w:rPr>
                              <w:drawing>
                                <wp:inline distT="0" distB="0" distL="0" distR="0" wp14:anchorId="7873C40D" wp14:editId="0C351E16">
                                  <wp:extent cx="1462985" cy="1167469"/>
                                  <wp:effectExtent l="0" t="0" r="4445" b="0"/>
                                  <wp:docPr id="110" name="Bildobjekt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486084" cy="1185902"/>
                                          </a:xfrm>
                                          <a:prstGeom prst="rect">
                                            <a:avLst/>
                                          </a:prstGeom>
                                        </pic:spPr>
                                      </pic:pic>
                                    </a:graphicData>
                                  </a:graphic>
                                </wp:inline>
                              </w:drawing>
                            </w:r>
                          </w:p>
                          <w:p w:rsidR="001233CC" w:rsidRPr="00190B23" w:rsidRDefault="001233CC" w:rsidP="001E4231">
                            <w:pPr>
                              <w:pStyle w:val="Liststycke"/>
                              <w:ind w:left="567"/>
                              <w:rPr>
                                <w:rFonts w:ascii="Cambria" w:hAnsi="Cambria"/>
                                <w:sz w:val="12"/>
                                <w:szCs w:val="12"/>
                              </w:rPr>
                            </w:pPr>
                          </w:p>
                          <w:p w:rsidR="001233CC" w:rsidRPr="00253D99" w:rsidRDefault="001233CC" w:rsidP="001E4231">
                            <w:pPr>
                              <w:pStyle w:val="Liststycke"/>
                              <w:ind w:left="567"/>
                              <w:rPr>
                                <w:rFonts w:ascii="Cambria" w:hAnsi="Cambria"/>
                              </w:rPr>
                            </w:pPr>
                            <w:r>
                              <w:rPr>
                                <w:rFonts w:ascii="Cambria" w:hAnsi="Cambria"/>
                              </w:rPr>
                              <w:t xml:space="preserve">Bestäm i exakt form kvoten </w:t>
                            </w:r>
                            <m:oMath>
                              <m:f>
                                <m:fPr>
                                  <m:type m:val="lin"/>
                                  <m:ctrlPr>
                                    <w:rPr>
                                      <w:rFonts w:ascii="Cambria Math" w:hAnsi="Cambria Math"/>
                                      <w:i/>
                                    </w:rPr>
                                  </m:ctrlPr>
                                </m:fPr>
                                <m:num>
                                  <m:r>
                                    <w:rPr>
                                      <w:rFonts w:ascii="Cambria Math" w:hAnsi="Cambria Math"/>
                                    </w:rPr>
                                    <m:t>b</m:t>
                                  </m:r>
                                </m:num>
                                <m:den>
                                  <m:r>
                                    <w:rPr>
                                      <w:rFonts w:ascii="Cambria Math" w:hAnsi="Cambria Math"/>
                                    </w:rPr>
                                    <m:t>a</m:t>
                                  </m:r>
                                </m:den>
                              </m:f>
                            </m:oMath>
                            <w:r>
                              <w:rPr>
                                <w:rFonts w:ascii="Cambria" w:hAnsi="Cambria"/>
                              </w:rPr>
                              <w:t>.</w:t>
                            </w:r>
                          </w:p>
                          <w:p w:rsidR="001233CC" w:rsidRDefault="001233CC" w:rsidP="003E16A8">
                            <w:pPr>
                              <w:pStyle w:val="Liststycke"/>
                              <w:ind w:left="567"/>
                              <w:rPr>
                                <w:rFonts w:ascii="Cambria" w:hAnsi="Cambr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07" o:spid="_x0000_s1116" type="#_x0000_t202" style="position:absolute;margin-left:240.75pt;margin-top:-.3pt;width:215.4pt;height:23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" filled="f" stroked="f" strokeweight=".5pt">
                <v:textbox>
                  <w:txbxContent>
                    <w:p w:rsidR="001233CC" w:rsidRDefault="001233CC" w:rsidP="00612D5D">
                      <w:pPr>
                        <w:pStyle w:val="Liststycke"/>
                        <w:numPr>
                          <w:ilvl w:val="0"/>
                          <w:numId w:val="43"/>
                        </w:numPr>
                        <w:ind w:left="567" w:hanging="567"/>
                        <w:rPr>
                          <w:rFonts w:ascii="Cambria" w:hAnsi="Cambria"/>
                        </w:rPr>
                      </w:pPr>
                      <w:r>
                        <w:rPr>
                          <w:rFonts w:ascii="Cambria" w:hAnsi="Cambria"/>
                        </w:rPr>
                        <w:t xml:space="preserve">Ett rätblock med sidorna </w:t>
                      </w:r>
                      <m:oMath>
                        <m:r>
                          <w:rPr>
                            <w:rFonts w:ascii="Cambria Math" w:hAnsi="Cambria Math"/>
                          </w:rPr>
                          <m:t>a</m:t>
                        </m:r>
                      </m:oMath>
                      <w:r>
                        <w:rPr>
                          <w:rFonts w:ascii="Cambria" w:hAnsi="Cambria"/>
                        </w:rPr>
                        <w:t xml:space="preserve">, </w:t>
                      </w:r>
                      <m:oMath>
                        <m:r>
                          <w:rPr>
                            <w:rFonts w:ascii="Cambria Math" w:hAnsi="Cambria Math"/>
                          </w:rPr>
                          <m:t>b</m:t>
                        </m:r>
                      </m:oMath>
                      <w:r>
                        <w:rPr>
                          <w:rFonts w:ascii="Cambria" w:hAnsi="Cambria"/>
                        </w:rPr>
                        <w:t xml:space="preserve"> och </w:t>
                      </w:r>
                      <m:oMath>
                        <m:r>
                          <w:rPr>
                            <w:rFonts w:ascii="Cambria Math" w:hAnsi="Cambria Math"/>
                          </w:rPr>
                          <m:t>c</m:t>
                        </m:r>
                      </m:oMath>
                      <w:r>
                        <w:rPr>
                          <w:rFonts w:ascii="Cambria" w:hAnsi="Cambria"/>
                        </w:rPr>
                        <w:t xml:space="preserve"> avbildas med skalan </w:t>
                      </w:r>
                      <m:oMath>
                        <m:r>
                          <w:rPr>
                            <w:rFonts w:ascii="Cambria Math" w:hAnsi="Cambria Math"/>
                          </w:rPr>
                          <m:t>s</m:t>
                        </m:r>
                      </m:oMath>
                      <w:r>
                        <w:rPr>
                          <w:rFonts w:ascii="Cambria" w:hAnsi="Cambria"/>
                        </w:rPr>
                        <w:t>. Visa att</w:t>
                      </w:r>
                    </w:p>
                    <w:p w:rsidR="001233CC" w:rsidRPr="001A0357" w:rsidRDefault="001233CC" w:rsidP="00612D5D">
                      <w:pPr>
                        <w:pStyle w:val="Liststycke"/>
                        <w:numPr>
                          <w:ilvl w:val="0"/>
                          <w:numId w:val="44"/>
                        </w:numPr>
                        <w:ind w:left="851" w:hanging="284"/>
                        <w:rPr>
                          <w:rFonts w:ascii="Cambria" w:eastAsiaTheme="minorEastAsia" w:hAnsi="Cambria"/>
                        </w:rPr>
                      </w:pPr>
                      <w:r>
                        <w:rPr>
                          <w:rFonts w:ascii="Cambria" w:hAnsi="Cambria"/>
                        </w:rPr>
                        <w:t>a</w:t>
                      </w:r>
                      <w:r w:rsidRPr="001A0357">
                        <w:rPr>
                          <w:rFonts w:ascii="Cambria" w:hAnsi="Cambria"/>
                        </w:rPr>
                        <w:t xml:space="preserve">reaskalan är </w:t>
                      </w:r>
                      <m:oMath>
                        <m:sSup>
                          <m:sSupPr>
                            <m:ctrlPr>
                              <w:rPr>
                                <w:rFonts w:ascii="Cambria Math" w:eastAsiaTheme="minorHAnsi" w:hAnsi="Cambria Math" w:cstheme="minorBidi"/>
                                <w:i/>
                                <w:lang w:eastAsia="en-US"/>
                              </w:rPr>
                            </m:ctrlPr>
                          </m:sSupPr>
                          <m:e>
                            <m:r>
                              <w:rPr>
                                <w:rFonts w:ascii="Cambria Math" w:hAnsi="Cambria Math"/>
                              </w:rPr>
                              <m:t>s</m:t>
                            </m:r>
                          </m:e>
                          <m:sup>
                            <m:r>
                              <w:rPr>
                                <w:rFonts w:ascii="Cambria Math" w:hAnsi="Cambria Math"/>
                              </w:rPr>
                              <m:t>2</m:t>
                            </m:r>
                          </m:sup>
                        </m:sSup>
                      </m:oMath>
                    </w:p>
                    <w:p w:rsidR="001233CC" w:rsidRPr="001A0357" w:rsidRDefault="001233CC" w:rsidP="00612D5D">
                      <w:pPr>
                        <w:pStyle w:val="Liststycke"/>
                        <w:numPr>
                          <w:ilvl w:val="0"/>
                          <w:numId w:val="44"/>
                        </w:numPr>
                        <w:ind w:left="851" w:hanging="284"/>
                        <w:rPr>
                          <w:rFonts w:ascii="Cambria" w:hAnsi="Cambria"/>
                        </w:rPr>
                      </w:pPr>
                      <w:r>
                        <w:rPr>
                          <w:rFonts w:ascii="Cambria" w:eastAsiaTheme="minorEastAsia" w:hAnsi="Cambria"/>
                        </w:rPr>
                        <w:t>v</w:t>
                      </w:r>
                      <w:r w:rsidRPr="001A0357">
                        <w:rPr>
                          <w:rFonts w:ascii="Cambria" w:eastAsiaTheme="minorEastAsia" w:hAnsi="Cambria"/>
                        </w:rPr>
                        <w:t xml:space="preserve">olymskalan är </w:t>
                      </w:r>
                      <m:oMath>
                        <m:sSup>
                          <m:sSupPr>
                            <m:ctrlPr>
                              <w:rPr>
                                <w:rFonts w:ascii="Cambria Math" w:eastAsiaTheme="minorEastAsia" w:hAnsi="Cambria Math" w:cstheme="minorBidi"/>
                                <w:i/>
                                <w:lang w:eastAsia="en-US"/>
                              </w:rPr>
                            </m:ctrlPr>
                          </m:sSupPr>
                          <m:e>
                            <m:r>
                              <w:rPr>
                                <w:rFonts w:ascii="Cambria Math" w:eastAsiaTheme="minorEastAsia" w:hAnsi="Cambria Math"/>
                              </w:rPr>
                              <m:t>s</m:t>
                            </m:r>
                          </m:e>
                          <m:sup>
                            <m:r>
                              <w:rPr>
                                <w:rFonts w:ascii="Cambria Math" w:eastAsiaTheme="minorEastAsia" w:hAnsi="Cambria Math"/>
                              </w:rPr>
                              <m:t>3</m:t>
                            </m:r>
                          </m:sup>
                        </m:sSup>
                      </m:oMath>
                      <w:r w:rsidRPr="001A0357">
                        <w:rPr>
                          <w:rFonts w:ascii="Cambria" w:eastAsiaTheme="minorEastAsia" w:hAnsi="Cambria"/>
                        </w:rPr>
                        <w:t>.</w:t>
                      </w:r>
                    </w:p>
                    <w:p w:rsidR="001233CC" w:rsidRPr="001A0357" w:rsidRDefault="001233CC" w:rsidP="001E4231">
                      <w:pPr>
                        <w:pStyle w:val="Liststycke"/>
                        <w:ind w:left="851"/>
                        <w:rPr>
                          <w:rFonts w:ascii="Cambria" w:hAnsi="Cambria"/>
                        </w:rPr>
                      </w:pPr>
                    </w:p>
                    <w:p w:rsidR="001233CC" w:rsidRDefault="001233CC" w:rsidP="00612D5D">
                      <w:pPr>
                        <w:pStyle w:val="Liststycke"/>
                        <w:numPr>
                          <w:ilvl w:val="0"/>
                          <w:numId w:val="43"/>
                        </w:numPr>
                        <w:ind w:left="567" w:hanging="567"/>
                        <w:rPr>
                          <w:rFonts w:ascii="Cambria" w:hAnsi="Cambria"/>
                        </w:rPr>
                      </w:pPr>
                      <w:r>
                        <w:rPr>
                          <w:rFonts w:ascii="Cambria" w:hAnsi="Cambria"/>
                        </w:rPr>
                        <w:t xml:space="preserve">Triangeln </w:t>
                      </w:r>
                      <m:oMath>
                        <m:r>
                          <w:rPr>
                            <w:rFonts w:ascii="Cambria Math" w:hAnsi="Cambria Math"/>
                          </w:rPr>
                          <m:t>CDE</m:t>
                        </m:r>
                      </m:oMath>
                      <w:r>
                        <w:rPr>
                          <w:rFonts w:ascii="Cambria" w:hAnsi="Cambria"/>
                        </w:rPr>
                        <w:t xml:space="preserve"> har lika stor area som parallelltrapetsen </w:t>
                      </w:r>
                      <m:oMath>
                        <m:r>
                          <w:rPr>
                            <w:rFonts w:ascii="Cambria Math" w:hAnsi="Cambria Math"/>
                          </w:rPr>
                          <m:t>ABDE</m:t>
                        </m:r>
                      </m:oMath>
                      <w:r>
                        <w:rPr>
                          <w:rFonts w:ascii="Cambria" w:hAnsi="Cambria"/>
                        </w:rPr>
                        <w:t>.</w:t>
                      </w:r>
                    </w:p>
                    <w:p w:rsidR="001233CC" w:rsidRPr="00190B23" w:rsidRDefault="001233CC" w:rsidP="001E4231">
                      <w:pPr>
                        <w:pStyle w:val="Liststycke"/>
                        <w:ind w:left="567"/>
                        <w:rPr>
                          <w:rFonts w:ascii="Cambria" w:hAnsi="Cambria"/>
                          <w:sz w:val="12"/>
                          <w:szCs w:val="12"/>
                        </w:rPr>
                      </w:pPr>
                    </w:p>
                    <w:p w:rsidR="001233CC" w:rsidRDefault="001233CC" w:rsidP="001E4231">
                      <w:pPr>
                        <w:pStyle w:val="Liststycke"/>
                        <w:ind w:left="567"/>
                        <w:rPr>
                          <w:rFonts w:ascii="Cambria" w:hAnsi="Cambria"/>
                        </w:rPr>
                      </w:pPr>
                      <w:r>
                        <w:rPr>
                          <w:rFonts w:ascii="Cambria" w:hAnsi="Cambria"/>
                        </w:rPr>
                        <w:t xml:space="preserve">       </w:t>
                      </w:r>
                      <w:r>
                        <w:rPr>
                          <w:noProof/>
                        </w:rPr>
                        <w:drawing>
                          <wp:inline distT="0" distB="0" distL="0" distR="0" wp14:anchorId="7873C40D" wp14:editId="0C351E16">
                            <wp:extent cx="1462985" cy="1167469"/>
                            <wp:effectExtent l="0" t="0" r="4445" b="0"/>
                            <wp:docPr id="110" name="Bildobjekt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486084" cy="1185902"/>
                                    </a:xfrm>
                                    <a:prstGeom prst="rect">
                                      <a:avLst/>
                                    </a:prstGeom>
                                  </pic:spPr>
                                </pic:pic>
                              </a:graphicData>
                            </a:graphic>
                          </wp:inline>
                        </w:drawing>
                      </w:r>
                    </w:p>
                    <w:p w:rsidR="001233CC" w:rsidRPr="00190B23" w:rsidRDefault="001233CC" w:rsidP="001E4231">
                      <w:pPr>
                        <w:pStyle w:val="Liststycke"/>
                        <w:ind w:left="567"/>
                        <w:rPr>
                          <w:rFonts w:ascii="Cambria" w:hAnsi="Cambria"/>
                          <w:sz w:val="12"/>
                          <w:szCs w:val="12"/>
                        </w:rPr>
                      </w:pPr>
                    </w:p>
                    <w:p w:rsidR="001233CC" w:rsidRPr="00253D99" w:rsidRDefault="001233CC" w:rsidP="001E4231">
                      <w:pPr>
                        <w:pStyle w:val="Liststycke"/>
                        <w:ind w:left="567"/>
                        <w:rPr>
                          <w:rFonts w:ascii="Cambria" w:hAnsi="Cambria"/>
                        </w:rPr>
                      </w:pPr>
                      <w:r>
                        <w:rPr>
                          <w:rFonts w:ascii="Cambria" w:hAnsi="Cambria"/>
                        </w:rPr>
                        <w:t xml:space="preserve">Bestäm i exakt form kvoten </w:t>
                      </w:r>
                      <m:oMath>
                        <m:f>
                          <m:fPr>
                            <m:type m:val="lin"/>
                            <m:ctrlPr>
                              <w:rPr>
                                <w:rFonts w:ascii="Cambria Math" w:hAnsi="Cambria Math"/>
                                <w:i/>
                              </w:rPr>
                            </m:ctrlPr>
                          </m:fPr>
                          <m:num>
                            <m:r>
                              <w:rPr>
                                <w:rFonts w:ascii="Cambria Math" w:hAnsi="Cambria Math"/>
                              </w:rPr>
                              <m:t>b</m:t>
                            </m:r>
                          </m:num>
                          <m:den>
                            <m:r>
                              <w:rPr>
                                <w:rFonts w:ascii="Cambria Math" w:hAnsi="Cambria Math"/>
                              </w:rPr>
                              <m:t>a</m:t>
                            </m:r>
                          </m:den>
                        </m:f>
                      </m:oMath>
                      <w:r>
                        <w:rPr>
                          <w:rFonts w:ascii="Cambria" w:hAnsi="Cambria"/>
                        </w:rPr>
                        <w:t>.</w:t>
                      </w:r>
                    </w:p>
                    <w:p w:rsidR="001233CC" w:rsidRDefault="001233CC" w:rsidP="003E16A8">
                      <w:pPr>
                        <w:pStyle w:val="Liststycke"/>
                        <w:ind w:left="567"/>
                        <w:rPr>
                          <w:rFonts w:ascii="Cambria" w:hAnsi="Cambria"/>
                        </w:rPr>
                      </w:pPr>
                    </w:p>
                  </w:txbxContent>
                </v:textbox>
              </v:shape>
            </w:pict>
          </mc:Fallback>
        </mc:AlternateContent>
      </w: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A33425" w:rsidRDefault="00A33425" w:rsidP="00A107D8">
      <w:pPr>
        <w:spacing w:line="360" w:lineRule="auto"/>
        <w:rPr>
          <w:rFonts w:ascii="Cambria" w:hAnsi="Cambria"/>
          <w:sz w:val="24"/>
          <w:szCs w:val="24"/>
        </w:rPr>
      </w:pPr>
    </w:p>
    <w:p w:rsidR="00D13F81" w:rsidRPr="00CB1169" w:rsidRDefault="00F95E34" w:rsidP="00CB1169">
      <w:pPr>
        <w:pStyle w:val="KursbuntNormal"/>
      </w:pPr>
      <w:r>
        <w:br w:type="page"/>
      </w:r>
      <w:r w:rsidR="0076652D" w:rsidRPr="00CB1169">
        <w:rPr>
          <w:b/>
          <w:noProof/>
          <w:color w:val="0C2953" w:themeColor="accent1" w:themeShade="80"/>
          <w:sz w:val="40"/>
          <w:lang w:eastAsia="sv-SE"/>
        </w:rPr>
        <mc:AlternateContent>
          <mc:Choice Requires="wps">
            <w:drawing>
              <wp:anchor distT="0" distB="0" distL="114300" distR="114300" simplePos="0" relativeHeight="252454400" behindDoc="0" locked="0" layoutInCell="1" allowOverlap="1" wp14:anchorId="01D36B6A" wp14:editId="26CC8445">
                <wp:simplePos x="0" y="0"/>
                <wp:positionH relativeFrom="column">
                  <wp:posOffset>-309880</wp:posOffset>
                </wp:positionH>
                <wp:positionV relativeFrom="paragraph">
                  <wp:posOffset>-447040</wp:posOffset>
                </wp:positionV>
                <wp:extent cx="6521450" cy="419100"/>
                <wp:effectExtent l="0" t="0" r="12700" b="19050"/>
                <wp:wrapNone/>
                <wp:docPr id="1670" name="Textruta 1670"/>
                <wp:cNvGraphicFramePr/>
                <a:graphic xmlns:a="http://schemas.openxmlformats.org/drawingml/2006/main">
                  <a:graphicData uri="http://schemas.microsoft.com/office/word/2010/wordprocessingShape">
                    <wps:wsp>
                      <wps:cNvSpPr txBox="1"/>
                      <wps:spPr>
                        <a:xfrm>
                          <a:off x="0" y="0"/>
                          <a:ext cx="6521450" cy="4191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1233CC" w:rsidRPr="00A04936" w:rsidRDefault="001233CC" w:rsidP="0076652D">
                            <w:pPr>
                              <w:rPr>
                                <w:i/>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ruta 1670" o:spid="_x0000_s1117" type="#_x0000_t202" style="position:absolute;left:0;text-align:left;margin-left:-24.4pt;margin-top:-35.2pt;width:513.5pt;height:33pt;z-index:25245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" fillcolor="white [3201]" strokecolor="white [3212]" strokeweight=".5pt">
                <v:textbox>
                  <w:txbxContent>
                    <w:p w:rsidR="001233CC" w:rsidRPr="00A04936" w:rsidRDefault="001233CC" w:rsidP="0076652D">
                      <w:pPr>
                        <w:rPr>
                          <w:i/>
                          <w:sz w:val="22"/>
                        </w:rPr>
                      </w:pPr>
                    </w:p>
                  </w:txbxContent>
                </v:textbox>
              </v:shape>
            </w:pict>
          </mc:Fallback>
        </mc:AlternateContent>
      </w:r>
      <w:r w:rsidR="00CB1169" w:rsidRPr="00CB1169">
        <w:rPr>
          <w:b/>
          <w:color w:val="0C2953" w:themeColor="accent1" w:themeShade="80"/>
          <w:sz w:val="40"/>
        </w:rPr>
        <w:t>ÖVERKURS</w:t>
      </w:r>
      <w:r w:rsidR="000A70F2" w:rsidRPr="00CB1169">
        <w:rPr>
          <w:b/>
          <w:color w:val="0C2953" w:themeColor="accent1" w:themeShade="80"/>
          <w:sz w:val="40"/>
        </w:rPr>
        <w:t xml:space="preserve">   </w:t>
      </w:r>
      <w:r w:rsidR="00A04936" w:rsidRPr="00CB1169">
        <w:rPr>
          <w:b/>
          <w:color w:val="0C2953" w:themeColor="accent1" w:themeShade="80"/>
          <w:sz w:val="40"/>
        </w:rPr>
        <w:t>Mer om a</w:t>
      </w:r>
      <w:r w:rsidR="000A70F2" w:rsidRPr="00CB1169">
        <w:rPr>
          <w:b/>
          <w:color w:val="0C2953" w:themeColor="accent1" w:themeShade="80"/>
          <w:sz w:val="40"/>
        </w:rPr>
        <w:t xml:space="preserve">bsolutbelopp </w:t>
      </w:r>
      <w:r w:rsidR="00A04936" w:rsidRPr="00CB1169">
        <w:rPr>
          <w:b/>
          <w:color w:val="0C2953" w:themeColor="accent1" w:themeShade="80"/>
          <w:sz w:val="40"/>
        </w:rPr>
        <w:t>och ekvationer</w:t>
      </w:r>
    </w:p>
    <w:p w:rsidR="0076652D" w:rsidRPr="000A70F2" w:rsidRDefault="0076652D" w:rsidP="0034763B">
      <w:pPr>
        <w:rPr>
          <w:rFonts w:ascii="Cambria" w:hAnsi="Cambria"/>
          <w:sz w:val="4"/>
          <w:szCs w:val="24"/>
        </w:rPr>
      </w:pPr>
    </w:p>
    <w:p w:rsidR="008C14D3" w:rsidRDefault="008C14D3" w:rsidP="000A70F2">
      <w:pPr>
        <w:pStyle w:val="KursbuntNormal"/>
        <w:tabs>
          <w:tab w:val="clear" w:pos="1985"/>
        </w:tabs>
        <w:ind w:right="-995" w:hanging="1985"/>
      </w:pPr>
    </w:p>
    <w:p w:rsidR="003676EA" w:rsidRDefault="0034763B" w:rsidP="008612F4">
      <w:pPr>
        <w:pStyle w:val="KursbuntNormal"/>
      </w:pPr>
      <w:r>
        <w:rPr>
          <w:b/>
          <w:color w:val="0C2953" w:themeColor="accent1" w:themeShade="80"/>
        </w:rPr>
        <w:t xml:space="preserve">Lösningar till </w:t>
      </w:r>
      <w:r w:rsidRPr="0034763B">
        <w:rPr>
          <w:b/>
          <w:color w:val="0C2953" w:themeColor="accent1" w:themeShade="80"/>
        </w:rPr>
        <w:t xml:space="preserve">    </w:t>
      </w:r>
      <w:r>
        <w:rPr>
          <w:b/>
          <w:color w:val="0C2953" w:themeColor="accent1" w:themeShade="80"/>
        </w:rPr>
        <w:tab/>
      </w:r>
      <w:r w:rsidR="00DF7B59" w:rsidRPr="0034763B">
        <w:t xml:space="preserve">Vid lösning av </w:t>
      </w:r>
      <w:r w:rsidR="008612F4">
        <w:t xml:space="preserve">ekvationer hittas ibland </w:t>
      </w:r>
      <w:r w:rsidR="008612F4" w:rsidRPr="008612F4">
        <w:rPr>
          <w:i/>
        </w:rPr>
        <w:t>inga</w:t>
      </w:r>
      <w:r w:rsidR="008612F4">
        <w:t xml:space="preserve"> lösningar, </w:t>
      </w:r>
      <w:r w:rsidR="00A70540" w:rsidRPr="00586C02">
        <w:rPr>
          <w:i/>
        </w:rPr>
        <w:t>någon</w:t>
      </w:r>
      <w:r w:rsidR="00A70540">
        <w:t>/</w:t>
      </w:r>
      <w:r w:rsidR="008612F4" w:rsidRPr="008612F4">
        <w:rPr>
          <w:i/>
        </w:rPr>
        <w:t>några</w:t>
      </w:r>
    </w:p>
    <w:p w:rsidR="0034763B" w:rsidRDefault="003676EA" w:rsidP="003676EA">
      <w:pPr>
        <w:pStyle w:val="KursbuntNormal"/>
      </w:pPr>
      <w:r>
        <w:rPr>
          <w:b/>
          <w:color w:val="0C2953" w:themeColor="accent1" w:themeShade="80"/>
        </w:rPr>
        <w:t>ekvationer</w:t>
      </w:r>
      <w:r>
        <w:rPr>
          <w:b/>
          <w:color w:val="0C2953" w:themeColor="accent1" w:themeShade="80"/>
        </w:rPr>
        <w:tab/>
      </w:r>
      <w:r>
        <w:t>lö</w:t>
      </w:r>
      <w:r w:rsidR="008612F4">
        <w:t xml:space="preserve">sningar eller </w:t>
      </w:r>
      <w:r w:rsidR="008612F4" w:rsidRPr="008612F4">
        <w:rPr>
          <w:i/>
        </w:rPr>
        <w:t>oändligt</w:t>
      </w:r>
      <w:r w:rsidR="008612F4">
        <w:t xml:space="preserve"> många lösningar.</w:t>
      </w:r>
      <w:r>
        <w:t xml:space="preserve"> </w:t>
      </w:r>
      <w:r w:rsidR="00A70540">
        <w:t xml:space="preserve"> </w:t>
      </w:r>
    </w:p>
    <w:p w:rsidR="00A70540" w:rsidRDefault="00A70540" w:rsidP="003676EA">
      <w:pPr>
        <w:pStyle w:val="KursbuntNormal"/>
      </w:pPr>
    </w:p>
    <w:p w:rsidR="00A04936" w:rsidRDefault="00DF7B59" w:rsidP="00F6587B">
      <w:pPr>
        <w:pStyle w:val="Liststycke"/>
        <w:numPr>
          <w:ilvl w:val="0"/>
          <w:numId w:val="115"/>
        </w:numPr>
        <w:tabs>
          <w:tab w:val="left" w:pos="1985"/>
          <w:tab w:val="left" w:pos="5103"/>
          <w:tab w:val="left" w:pos="5954"/>
          <w:tab w:val="left" w:pos="7230"/>
        </w:tabs>
        <w:ind w:left="2410" w:hanging="814"/>
        <w:rPr>
          <w:rFonts w:ascii="Cambria" w:eastAsiaTheme="minorEastAsia" w:hAnsi="Cambria"/>
        </w:rPr>
      </w:pPr>
      <w:r w:rsidRPr="000A0D25">
        <w:rPr>
          <w:rFonts w:ascii="Cambria" w:hAnsi="Cambria"/>
        </w:rPr>
        <w:t xml:space="preserve">Lös ekvationen:  </w:t>
      </w:r>
      <m:oMath>
        <m:r>
          <w:rPr>
            <w:rFonts w:ascii="Cambria Math" w:hAnsi="Cambria Math"/>
          </w:rPr>
          <m:t>2x-1=2</m:t>
        </m:r>
        <m:r>
          <w:rPr>
            <w:rFonts w:ascii="Cambria Math" w:eastAsiaTheme="minorEastAsia" w:hAnsi="Cambria Math"/>
          </w:rPr>
          <m:t xml:space="preserve">  ⇔  x=</m:t>
        </m:r>
        <m:f>
          <m:fPr>
            <m:ctrlPr>
              <w:rPr>
                <w:rFonts w:ascii="Cambria Math" w:eastAsiaTheme="minorEastAsia" w:hAnsi="Cambria Math" w:cstheme="minorBidi"/>
                <w:i/>
                <w:lang w:eastAsia="en-US"/>
              </w:rPr>
            </m:ctrlPr>
          </m:fPr>
          <m:num>
            <m:r>
              <w:rPr>
                <w:rFonts w:ascii="Cambria Math" w:eastAsiaTheme="minorEastAsia" w:hAnsi="Cambria Math"/>
              </w:rPr>
              <m:t>3</m:t>
            </m:r>
          </m:num>
          <m:den>
            <m:r>
              <w:rPr>
                <w:rFonts w:ascii="Cambria Math" w:eastAsiaTheme="minorEastAsia" w:hAnsi="Cambria Math"/>
              </w:rPr>
              <m:t>2</m:t>
            </m:r>
          </m:den>
        </m:f>
      </m:oMath>
      <w:r w:rsidR="00A04936">
        <w:rPr>
          <w:rFonts w:ascii="Cambria" w:hAnsi="Cambria"/>
          <w:lang w:eastAsia="en-US"/>
        </w:rPr>
        <w:t xml:space="preserve">     </w:t>
      </w:r>
      <w:r w:rsidR="00A04936">
        <w:t xml:space="preserve">Svar:       </w:t>
      </w:r>
      <m:oMath>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oMath>
    </w:p>
    <w:p w:rsidR="00DF7B59" w:rsidRPr="00A04936" w:rsidRDefault="00A04936" w:rsidP="00A04936">
      <w:pPr>
        <w:tabs>
          <w:tab w:val="left" w:pos="1985"/>
          <w:tab w:val="left" w:pos="5103"/>
          <w:tab w:val="left" w:pos="5954"/>
          <w:tab w:val="left" w:pos="7230"/>
        </w:tabs>
        <w:rPr>
          <w:rFonts w:ascii="Cambria" w:eastAsiaTheme="minorEastAsia" w:hAnsi="Cambria"/>
        </w:rPr>
      </w:pPr>
      <w:r>
        <w:tab/>
        <w:t xml:space="preserve">Utfall A: </w:t>
      </w:r>
      <w:r w:rsidRPr="00A04936">
        <w:rPr>
          <w:rFonts w:ascii="Cambria" w:eastAsiaTheme="minorEastAsia" w:hAnsi="Cambria"/>
          <w:i/>
          <w:sz w:val="24"/>
          <w:szCs w:val="24"/>
        </w:rPr>
        <w:t xml:space="preserve">en </w:t>
      </w:r>
      <w:r w:rsidRPr="00A04936">
        <w:rPr>
          <w:i/>
        </w:rPr>
        <w:t xml:space="preserve">eller flera </w:t>
      </w:r>
      <w:r w:rsidR="00586C02">
        <w:rPr>
          <w:rFonts w:ascii="Cambria" w:eastAsiaTheme="minorEastAsia" w:hAnsi="Cambria"/>
          <w:sz w:val="24"/>
          <w:szCs w:val="24"/>
        </w:rPr>
        <w:t>lösningar</w:t>
      </w:r>
      <w:r w:rsidRPr="00A04936">
        <w:rPr>
          <w:rFonts w:ascii="Cambria" w:eastAsiaTheme="minorEastAsia" w:hAnsi="Cambria"/>
          <w:sz w:val="24"/>
          <w:szCs w:val="24"/>
        </w:rPr>
        <w:t xml:space="preserve"> finns.</w:t>
      </w:r>
      <w:r w:rsidR="00DF7B59" w:rsidRPr="00A04936">
        <w:rPr>
          <w:rFonts w:ascii="Cambria" w:eastAsiaTheme="minorEastAsia" w:hAnsi="Cambria"/>
        </w:rPr>
        <w:tab/>
      </w:r>
    </w:p>
    <w:p w:rsidR="00DF7B59" w:rsidRDefault="00A70540" w:rsidP="00A04936">
      <w:pPr>
        <w:pStyle w:val="KursbuntNormal"/>
      </w:pPr>
      <w:r>
        <w:rPr>
          <w:b/>
          <w:color w:val="0C2953" w:themeColor="accent1" w:themeShade="80"/>
        </w:rPr>
        <w:t>Utfall A-D</w:t>
      </w:r>
    </w:p>
    <w:p w:rsidR="00A04936" w:rsidRDefault="00DF7B59" w:rsidP="00F6587B">
      <w:pPr>
        <w:pStyle w:val="Liststycke"/>
        <w:numPr>
          <w:ilvl w:val="0"/>
          <w:numId w:val="115"/>
        </w:numPr>
        <w:tabs>
          <w:tab w:val="left" w:pos="1985"/>
          <w:tab w:val="left" w:pos="5103"/>
          <w:tab w:val="left" w:pos="5954"/>
          <w:tab w:val="left" w:pos="7230"/>
        </w:tabs>
        <w:ind w:left="2410" w:hanging="814"/>
        <w:rPr>
          <w:rFonts w:ascii="Cambria" w:eastAsiaTheme="minorEastAsia" w:hAnsi="Cambria"/>
        </w:rPr>
      </w:pPr>
      <w:r w:rsidRPr="000A0D25">
        <w:rPr>
          <w:rFonts w:ascii="Cambria" w:eastAsiaTheme="minorEastAsia" w:hAnsi="Cambria"/>
        </w:rPr>
        <w:t xml:space="preserve">Lös ekvationen:  </w:t>
      </w:r>
      <m:oMath>
        <m:r>
          <w:rPr>
            <w:rFonts w:ascii="Cambria Math" w:eastAsiaTheme="minorEastAsia" w:hAnsi="Cambria Math"/>
          </w:rPr>
          <m:t>2x+3x=3+5x</m:t>
        </m:r>
        <m:r>
          <m:rPr>
            <m:nor/>
          </m:rPr>
          <w:rPr>
            <w:rFonts w:ascii="Cambria Math" w:eastAsiaTheme="minorEastAsia" w:hAnsi="Cambria Math"/>
          </w:rPr>
          <m:t xml:space="preserve">  </m:t>
        </m:r>
        <m:r>
          <m:rPr>
            <m:nor/>
          </m:rPr>
          <w:rPr>
            <w:rFonts w:ascii="Cambria Math" w:eastAsiaTheme="minorEastAsia" w:hAnsi="Cambria Math" w:cs="Cambria Math"/>
          </w:rPr>
          <m:t>⇔</m:t>
        </m:r>
        <m:r>
          <m:rPr>
            <m:nor/>
          </m:rPr>
          <w:rPr>
            <w:rFonts w:ascii="Cambria Math" w:eastAsiaTheme="minorEastAsia" w:hAnsi="Cambria Math"/>
          </w:rPr>
          <m:t xml:space="preserve">  </m:t>
        </m:r>
        <m:r>
          <w:rPr>
            <w:rFonts w:ascii="Cambria Math" w:eastAsiaTheme="minorEastAsia" w:hAnsi="Cambria Math"/>
          </w:rPr>
          <m:t>0=3</m:t>
        </m:r>
      </m:oMath>
      <w:r w:rsidR="00A04936">
        <w:rPr>
          <w:rFonts w:ascii="Cambria" w:eastAsiaTheme="minorEastAsia" w:hAnsi="Cambria"/>
        </w:rPr>
        <w:t xml:space="preserve">  </w:t>
      </w:r>
      <w:r w:rsidR="00A04936" w:rsidRPr="00A04936">
        <w:t>Svar:</w:t>
      </w:r>
      <w:r w:rsidR="00A04936" w:rsidRPr="00A04936">
        <w:tab/>
        <w:t>Lösning saknas</w:t>
      </w:r>
    </w:p>
    <w:p w:rsidR="00DF7B59" w:rsidRPr="00A04936" w:rsidRDefault="00A04936" w:rsidP="00A04936">
      <w:pPr>
        <w:tabs>
          <w:tab w:val="left" w:pos="1985"/>
          <w:tab w:val="left" w:pos="5103"/>
          <w:tab w:val="left" w:pos="5954"/>
          <w:tab w:val="left" w:pos="7230"/>
        </w:tabs>
        <w:rPr>
          <w:rFonts w:ascii="Cambria" w:eastAsiaTheme="minorEastAsia" w:hAnsi="Cambria"/>
          <w:sz w:val="24"/>
          <w:szCs w:val="24"/>
        </w:rPr>
      </w:pPr>
      <w:r>
        <w:tab/>
      </w:r>
      <w:r w:rsidRPr="00A04936">
        <w:rPr>
          <w:rFonts w:ascii="Times New Roman" w:eastAsia="Times New Roman" w:hAnsi="Times New Roman" w:cs="Times New Roman"/>
          <w:sz w:val="24"/>
          <w:szCs w:val="24"/>
          <w:lang w:eastAsia="sv-SE"/>
        </w:rPr>
        <w:t xml:space="preserve">Utfall B: </w:t>
      </w:r>
      <w:r w:rsidR="00DF7B59" w:rsidRPr="00A04936">
        <w:rPr>
          <w:rFonts w:ascii="Times New Roman" w:eastAsia="Times New Roman" w:hAnsi="Times New Roman" w:cs="Times New Roman"/>
          <w:i/>
          <w:sz w:val="24"/>
          <w:szCs w:val="24"/>
          <w:lang w:eastAsia="sv-SE"/>
        </w:rPr>
        <w:t>ingen</w:t>
      </w:r>
      <w:r w:rsidR="00DF7B59" w:rsidRPr="00A04936">
        <w:rPr>
          <w:rFonts w:ascii="Times New Roman" w:eastAsia="Times New Roman" w:hAnsi="Times New Roman" w:cs="Times New Roman"/>
          <w:sz w:val="24"/>
          <w:szCs w:val="24"/>
          <w:lang w:eastAsia="sv-SE"/>
        </w:rPr>
        <w:t xml:space="preserve"> </w:t>
      </w:r>
      <w:r w:rsidR="00586C02">
        <w:rPr>
          <w:rFonts w:ascii="Times New Roman" w:eastAsia="Times New Roman" w:hAnsi="Times New Roman" w:cs="Times New Roman"/>
          <w:sz w:val="24"/>
          <w:szCs w:val="24"/>
          <w:lang w:eastAsia="sv-SE"/>
        </w:rPr>
        <w:t>lösning</w:t>
      </w:r>
      <w:r w:rsidR="00DF7B59" w:rsidRPr="00A04936">
        <w:rPr>
          <w:rFonts w:ascii="Times New Roman" w:eastAsia="Times New Roman" w:hAnsi="Times New Roman" w:cs="Times New Roman"/>
          <w:sz w:val="24"/>
          <w:szCs w:val="24"/>
          <w:lang w:eastAsia="sv-SE"/>
        </w:rPr>
        <w:t xml:space="preserve"> finns.</w:t>
      </w:r>
    </w:p>
    <w:p w:rsidR="00DF7B59" w:rsidRDefault="00DF7B59" w:rsidP="00DF7B59">
      <w:pPr>
        <w:tabs>
          <w:tab w:val="left" w:pos="1985"/>
          <w:tab w:val="left" w:pos="5103"/>
          <w:tab w:val="left" w:pos="5954"/>
          <w:tab w:val="left" w:pos="7230"/>
        </w:tabs>
        <w:ind w:left="-284"/>
        <w:rPr>
          <w:rFonts w:ascii="Cambria" w:eastAsiaTheme="minorEastAsia" w:hAnsi="Cambria"/>
          <w:sz w:val="24"/>
          <w:szCs w:val="24"/>
        </w:rPr>
      </w:pPr>
    </w:p>
    <w:p w:rsidR="00A04936" w:rsidRPr="00A04936" w:rsidRDefault="00DF7B59" w:rsidP="00F6587B">
      <w:pPr>
        <w:pStyle w:val="Liststycke"/>
        <w:numPr>
          <w:ilvl w:val="0"/>
          <w:numId w:val="115"/>
        </w:numPr>
        <w:tabs>
          <w:tab w:val="left" w:pos="1985"/>
          <w:tab w:val="left" w:pos="5103"/>
          <w:tab w:val="left" w:pos="5954"/>
          <w:tab w:val="left" w:pos="7230"/>
        </w:tabs>
        <w:ind w:left="2410" w:right="-278" w:hanging="814"/>
        <w:rPr>
          <w:rFonts w:ascii="Cambria" w:eastAsiaTheme="minorEastAsia" w:hAnsi="Cambria"/>
        </w:rPr>
      </w:pPr>
      <w:r w:rsidRPr="000A0D25">
        <w:rPr>
          <w:rFonts w:ascii="Cambria" w:eastAsiaTheme="minorEastAsia" w:hAnsi="Cambria"/>
        </w:rPr>
        <w:t xml:space="preserve">Lös ekvationen:  </w:t>
      </w:r>
      <m:oMath>
        <m:r>
          <m:rPr>
            <m:sty m:val="p"/>
          </m:rPr>
          <w:rPr>
            <w:rFonts w:ascii="Cambria Math" w:eastAsiaTheme="minorEastAsia" w:hAnsi="Cambria Math"/>
          </w:rPr>
          <m:t xml:space="preserve">1-x+5+x=6 ⇔ 6=6 </m:t>
        </m:r>
      </m:oMath>
      <w:r w:rsidR="00A04936">
        <w:rPr>
          <w:rFonts w:ascii="Cambria" w:eastAsiaTheme="minorEastAsia" w:hAnsi="Cambria"/>
        </w:rPr>
        <w:t xml:space="preserve"> </w:t>
      </w:r>
      <w:r w:rsidRPr="00A04936">
        <w:t>Svar</w:t>
      </w:r>
      <w:r w:rsidR="00A04936">
        <w:t xml:space="preserve">: </w:t>
      </w:r>
      <w:r w:rsidRPr="00A04936">
        <w:t xml:space="preserve">Alla </w:t>
      </w:r>
      <m:oMath>
        <m:r>
          <w:rPr>
            <w:rFonts w:ascii="Cambria Math" w:hAnsi="Cambria Math"/>
          </w:rPr>
          <m:t>x</m:t>
        </m:r>
      </m:oMath>
      <w:r w:rsidR="00A04936" w:rsidRPr="00A04936">
        <w:t xml:space="preserve">-värden är </w:t>
      </w:r>
      <w:r w:rsidR="00A04936">
        <w:t xml:space="preserve">OK </w:t>
      </w:r>
    </w:p>
    <w:p w:rsidR="00DF7B59" w:rsidRPr="00A04936" w:rsidRDefault="00A04936" w:rsidP="00A04936">
      <w:pPr>
        <w:tabs>
          <w:tab w:val="left" w:pos="1985"/>
          <w:tab w:val="left" w:pos="5103"/>
          <w:tab w:val="left" w:pos="5954"/>
          <w:tab w:val="left" w:pos="7230"/>
        </w:tabs>
        <w:ind w:left="1596"/>
        <w:rPr>
          <w:rFonts w:ascii="Cambria" w:eastAsiaTheme="minorEastAsia" w:hAnsi="Cambria"/>
        </w:rPr>
      </w:pPr>
      <w:r>
        <w:tab/>
      </w:r>
      <w:r w:rsidRPr="00A04936">
        <w:t xml:space="preserve">Utfall C: </w:t>
      </w:r>
      <w:r w:rsidR="00DF7B59" w:rsidRPr="00A04936">
        <w:rPr>
          <w:i/>
        </w:rPr>
        <w:t>oändligt</w:t>
      </w:r>
      <w:r w:rsidR="00DF7B59" w:rsidRPr="00A04936">
        <w:t xml:space="preserve"> antal </w:t>
      </w:r>
      <w:r w:rsidR="00586C02">
        <w:t>lösningar</w:t>
      </w:r>
      <w:r w:rsidR="00DF7B59" w:rsidRPr="00A04936">
        <w:t xml:space="preserve"> </w:t>
      </w:r>
      <w:r w:rsidR="00DF7B59" w:rsidRPr="00A04936">
        <w:rPr>
          <w:rFonts w:ascii="Cambria" w:eastAsiaTheme="minorEastAsia" w:hAnsi="Cambria"/>
        </w:rPr>
        <w:t>finns.</w:t>
      </w:r>
    </w:p>
    <w:p w:rsidR="00DF7B59" w:rsidRDefault="00DF7B59" w:rsidP="00DF7B59">
      <w:pPr>
        <w:tabs>
          <w:tab w:val="left" w:pos="1985"/>
          <w:tab w:val="left" w:pos="2835"/>
          <w:tab w:val="left" w:pos="5103"/>
          <w:tab w:val="left" w:pos="5954"/>
          <w:tab w:val="left" w:pos="7230"/>
        </w:tabs>
        <w:ind w:left="-284"/>
        <w:rPr>
          <w:rFonts w:ascii="Cambria" w:eastAsiaTheme="minorEastAsia" w:hAnsi="Cambria"/>
          <w:sz w:val="24"/>
          <w:szCs w:val="24"/>
        </w:rPr>
      </w:pPr>
    </w:p>
    <w:p w:rsidR="00DF7B59" w:rsidRPr="000A0D25" w:rsidRDefault="00DF7B59" w:rsidP="00F6587B">
      <w:pPr>
        <w:pStyle w:val="Liststycke"/>
        <w:numPr>
          <w:ilvl w:val="0"/>
          <w:numId w:val="115"/>
        </w:numPr>
        <w:tabs>
          <w:tab w:val="left" w:pos="1985"/>
          <w:tab w:val="left" w:pos="5103"/>
          <w:tab w:val="left" w:pos="5954"/>
          <w:tab w:val="left" w:pos="7230"/>
        </w:tabs>
        <w:ind w:left="2410" w:hanging="814"/>
        <w:rPr>
          <w:rFonts w:ascii="Cambria" w:eastAsiaTheme="minorEastAsia" w:hAnsi="Cambria"/>
        </w:rPr>
      </w:pPr>
      <w:r w:rsidRPr="000A0D25">
        <w:rPr>
          <w:rFonts w:ascii="Cambria" w:eastAsiaTheme="minorEastAsia" w:hAnsi="Cambria"/>
        </w:rPr>
        <w:t xml:space="preserve">Lös ekvationen:  </w:t>
      </w:r>
      <m:oMath>
        <m:f>
          <m:fPr>
            <m:ctrlPr>
              <w:rPr>
                <w:rFonts w:ascii="Cambria Math" w:eastAsiaTheme="minorEastAsia" w:hAnsi="Cambria Math"/>
              </w:rPr>
            </m:ctrlPr>
          </m:fPr>
          <m:num>
            <m:sSup>
              <m:sSupPr>
                <m:ctrlPr>
                  <w:rPr>
                    <w:rFonts w:ascii="Cambria Math" w:eastAsiaTheme="minorEastAsia" w:hAnsi="Cambria Math"/>
                  </w:rPr>
                </m:ctrlPr>
              </m:sSupPr>
              <m:e>
                <m:r>
                  <m:rPr>
                    <m:sty m:val="p"/>
                  </m:rP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-4</m:t>
            </m:r>
          </m:num>
          <m:den>
            <m:r>
              <m:rPr>
                <m:sty m:val="p"/>
              </m:rPr>
              <w:rPr>
                <w:rFonts w:ascii="Cambria Math" w:eastAsiaTheme="minorEastAsia" w:hAnsi="Cambria Math"/>
              </w:rPr>
              <m:t>x-2</m:t>
            </m:r>
          </m:den>
        </m:f>
        <m:r>
          <m:rPr>
            <m:sty m:val="p"/>
          </m:rPr>
          <w:rPr>
            <w:rFonts w:ascii="Cambria Math" w:eastAsiaTheme="minorEastAsia" w:hAnsi="Cambria Math"/>
          </w:rPr>
          <m:t xml:space="preserve">=1  ⇔  </m:t>
        </m:r>
        <m:sSup>
          <m:sSupPr>
            <m:ctrlPr>
              <w:rPr>
                <w:rFonts w:ascii="Cambria Math" w:eastAsiaTheme="minorEastAsia" w:hAnsi="Cambria Math"/>
              </w:rPr>
            </m:ctrlPr>
          </m:sSupPr>
          <m:e>
            <m:r>
              <m:rPr>
                <m:sty m:val="p"/>
              </m:rP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 xml:space="preserve">-4=x-2  ⇔  </m:t>
        </m:r>
        <m:sSup>
          <m:sSupPr>
            <m:ctrlPr>
              <w:rPr>
                <w:rFonts w:ascii="Cambria Math" w:eastAsiaTheme="minorEastAsia" w:hAnsi="Cambria Math"/>
              </w:rPr>
            </m:ctrlPr>
          </m:sSupPr>
          <m:e>
            <m:r>
              <m:rPr>
                <m:sty m:val="p"/>
              </m:rPr>
              <w:rPr>
                <w:rFonts w:ascii="Cambria Math" w:eastAsiaTheme="minorEastAsia" w:hAnsi="Cambria Math"/>
              </w:rPr>
              <m:t>x</m:t>
            </m:r>
          </m:e>
          <m:sup>
            <m:r>
              <m:rPr>
                <m:sty m:val="p"/>
              </m:rPr>
              <w:rPr>
                <w:rFonts w:ascii="Cambria Math" w:eastAsiaTheme="minorEastAsia" w:hAnsi="Cambria Math"/>
              </w:rPr>
              <m:t>2</m:t>
            </m:r>
          </m:sup>
        </m:sSup>
        <m:r>
          <m:rPr>
            <m:sty m:val="p"/>
          </m:rPr>
          <w:rPr>
            <w:rFonts w:ascii="Cambria Math" w:eastAsiaTheme="minorEastAsia" w:hAnsi="Cambria Math"/>
          </w:rPr>
          <m:t>-x-2=0</m:t>
        </m:r>
      </m:oMath>
    </w:p>
    <w:p w:rsidR="00F83CEC" w:rsidRDefault="00F83CEC" w:rsidP="00F83CEC">
      <w:pPr>
        <w:pStyle w:val="Liststycke"/>
        <w:tabs>
          <w:tab w:val="left" w:pos="1985"/>
          <w:tab w:val="left" w:pos="5103"/>
          <w:tab w:val="left" w:pos="5954"/>
          <w:tab w:val="left" w:pos="7230"/>
        </w:tabs>
        <w:ind w:left="2410"/>
        <w:rPr>
          <w:rFonts w:ascii="Cambria" w:eastAsiaTheme="minorEastAsia" w:hAnsi="Cambria"/>
        </w:rPr>
      </w:pPr>
      <w:r>
        <w:rPr>
          <w:rFonts w:ascii="Cambria" w:eastAsiaTheme="minorEastAsia" w:hAnsi="Cambria"/>
        </w:rPr>
        <w:t xml:space="preserve">          </w:t>
      </w:r>
      <m:oMath>
        <m:d>
          <m:dPr>
            <m:begChr m:val="{"/>
            <m:endChr m:val=""/>
            <m:ctrlPr>
              <w:rPr>
                <w:rFonts w:ascii="Cambria Math" w:eastAsiaTheme="minorEastAsia" w:hAnsi="Cambria Math"/>
                <w:i/>
              </w:rPr>
            </m:ctrlPr>
          </m:dPr>
          <m:e>
            <m:eqArr>
              <m:eqArrPr>
                <m:ctrlPr>
                  <w:rPr>
                    <w:rFonts w:ascii="Cambria Math" w:eastAsiaTheme="minorEastAsia" w:hAnsi="Cambria Math"/>
                    <w:i/>
                  </w:rPr>
                </m:ctrlPr>
              </m:eqArrPr>
              <m:e>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=-1</m:t>
                </m:r>
                <m:r>
                  <m:rPr>
                    <m:nor/>
                  </m:rPr>
                  <w:rPr>
                    <w:rFonts w:ascii="Cambria Math" w:eastAsiaTheme="minorEastAsia" w:hAnsi="Cambria Math"/>
                  </w:rPr>
                  <m:t xml:space="preserve">                                       </m:t>
                </m:r>
              </m:e>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r>
                  <w:rPr>
                    <w:rFonts w:ascii="Cambria Math" w:eastAsiaTheme="minorEastAsia" w:hAnsi="Cambria Math"/>
                  </w:rPr>
                  <m:t xml:space="preserve">=2      </m:t>
                </m:r>
                <m:r>
                  <m:rPr>
                    <m:nor/>
                  </m:rPr>
                  <w:rPr>
                    <w:rFonts w:ascii="Cambria Math" w:eastAsiaTheme="minorEastAsia" w:hAnsi="Cambria Math"/>
                  </w:rPr>
                  <m:t>ej definierad</m:t>
                </m:r>
                <m:r>
                  <w:rPr>
                    <w:rFonts w:ascii="Cambria Math" w:eastAsiaTheme="minorEastAsia" w:hAnsi="Cambria Math"/>
                  </w:rPr>
                  <m:t xml:space="preserve">)       </m:t>
                </m:r>
              </m:e>
            </m:eqArr>
          </m:e>
        </m:d>
      </m:oMath>
      <w:r>
        <w:rPr>
          <w:rFonts w:ascii="Cambria" w:eastAsiaTheme="minorEastAsia" w:hAnsi="Cambria"/>
        </w:rPr>
        <w:t xml:space="preserve">           </w:t>
      </w:r>
      <w:r>
        <w:t xml:space="preserve">Svar:   </w:t>
      </w:r>
      <m:oMath>
        <m:r>
          <w:rPr>
            <w:rFonts w:ascii="Cambria Math" w:hAnsi="Cambria Math"/>
          </w:rPr>
          <m:t>=-1</m:t>
        </m:r>
      </m:oMath>
    </w:p>
    <w:p w:rsidR="00DF7B59" w:rsidRPr="002E1A7A" w:rsidRDefault="00F83CEC" w:rsidP="00DF7B59">
      <w:pPr>
        <w:tabs>
          <w:tab w:val="left" w:pos="2410"/>
          <w:tab w:val="left" w:pos="3119"/>
          <w:tab w:val="left" w:pos="5103"/>
          <w:tab w:val="left" w:pos="5954"/>
          <w:tab w:val="left" w:pos="7230"/>
        </w:tabs>
        <w:ind w:left="-284"/>
        <w:rPr>
          <w:rFonts w:ascii="Cambria" w:eastAsiaTheme="minorEastAsia" w:hAnsi="Cambria"/>
          <w:sz w:val="24"/>
          <w:szCs w:val="24"/>
        </w:rPr>
      </w:pPr>
      <w:r>
        <w:t xml:space="preserve">                                               </w:t>
      </w:r>
      <w:r w:rsidRPr="00A04936">
        <w:t xml:space="preserve">Utfall </w:t>
      </w:r>
      <w:r>
        <w:t>D</w:t>
      </w:r>
      <w:r w:rsidRPr="00A04936">
        <w:t>:</w:t>
      </w:r>
      <w:r w:rsidR="005B5B1E">
        <w:rPr>
          <w:rFonts w:ascii="Cambria" w:eastAsiaTheme="minorEastAsia" w:hAnsi="Cambria"/>
          <w:sz w:val="24"/>
          <w:szCs w:val="24"/>
        </w:rPr>
        <w:t xml:space="preserve"> </w:t>
      </w:r>
      <w:r w:rsidR="005B5B1E" w:rsidRPr="00A04936">
        <w:rPr>
          <w:i/>
        </w:rPr>
        <w:t xml:space="preserve"> </w:t>
      </w:r>
      <w:r w:rsidR="005B5B1E">
        <w:rPr>
          <w:i/>
        </w:rPr>
        <w:t xml:space="preserve">falska </w:t>
      </w:r>
      <w:r w:rsidR="005B5B1E">
        <w:rPr>
          <w:rFonts w:ascii="Cambria" w:eastAsiaTheme="minorEastAsia" w:hAnsi="Cambria"/>
          <w:sz w:val="24"/>
          <w:szCs w:val="24"/>
        </w:rPr>
        <w:t>lösningar</w:t>
      </w:r>
      <w:r w:rsidR="005B5B1E" w:rsidRPr="00A04936">
        <w:rPr>
          <w:rFonts w:ascii="Cambria" w:eastAsiaTheme="minorEastAsia" w:hAnsi="Cambria"/>
          <w:sz w:val="24"/>
          <w:szCs w:val="24"/>
        </w:rPr>
        <w:t xml:space="preserve"> finns.</w:t>
      </w:r>
    </w:p>
    <w:p w:rsidR="00DF7B59" w:rsidRPr="002E1A7A" w:rsidRDefault="00DF7B59" w:rsidP="00DF7B59">
      <w:pPr>
        <w:tabs>
          <w:tab w:val="left" w:pos="1985"/>
          <w:tab w:val="left" w:pos="2835"/>
          <w:tab w:val="left" w:pos="5103"/>
          <w:tab w:val="left" w:pos="5954"/>
          <w:tab w:val="left" w:pos="7230"/>
        </w:tabs>
        <w:ind w:left="-284"/>
        <w:rPr>
          <w:rFonts w:ascii="Cambria" w:eastAsiaTheme="minorEastAsia" w:hAnsi="Cambria"/>
          <w:sz w:val="24"/>
          <w:szCs w:val="24"/>
        </w:rPr>
      </w:pPr>
    </w:p>
    <w:p w:rsidR="00DF7B59" w:rsidRDefault="00F95E34" w:rsidP="00F95E34">
      <w:pPr>
        <w:pStyle w:val="KursbuntNormal"/>
        <w:tabs>
          <w:tab w:val="clear" w:pos="1985"/>
          <w:tab w:val="left" w:pos="1995"/>
        </w:tabs>
        <w:ind w:hanging="1985"/>
      </w:pPr>
      <w:r>
        <w:tab/>
      </w:r>
      <w:r w:rsidR="00DF7B59">
        <w:t xml:space="preserve">Följande </w:t>
      </w:r>
      <w:r w:rsidR="00A70540" w:rsidRPr="000A70F2">
        <w:rPr>
          <w:b/>
          <w:i/>
        </w:rPr>
        <w:t>fyra</w:t>
      </w:r>
      <w:r w:rsidR="00A70540">
        <w:t xml:space="preserve"> </w:t>
      </w:r>
      <w:r w:rsidR="00FF433A">
        <w:t>utfall</w:t>
      </w:r>
      <w:r w:rsidR="00DF7B59">
        <w:t xml:space="preserve"> kan alltså förekomma</w:t>
      </w:r>
    </w:p>
    <w:p w:rsidR="00DF7B59" w:rsidRDefault="00DF7B59" w:rsidP="00F6587B">
      <w:pPr>
        <w:pStyle w:val="KursbuntNormal"/>
        <w:numPr>
          <w:ilvl w:val="2"/>
          <w:numId w:val="111"/>
        </w:numPr>
        <w:tabs>
          <w:tab w:val="clear" w:pos="1985"/>
          <w:tab w:val="left" w:pos="1710"/>
          <w:tab w:val="left" w:pos="6384"/>
          <w:tab w:val="left" w:pos="7296"/>
        </w:tabs>
        <w:ind w:left="2109" w:hanging="456"/>
      </w:pPr>
      <w:r>
        <w:t xml:space="preserve">Finns lösningar i definitionsmängden   </w:t>
      </w:r>
      <w:r>
        <w:tab/>
      </w:r>
      <w:r>
        <w:tab/>
        <w:t>⇒   OK</w:t>
      </w:r>
    </w:p>
    <w:p w:rsidR="00DF7B59" w:rsidRDefault="00DF7B59" w:rsidP="00F6587B">
      <w:pPr>
        <w:pStyle w:val="KursbuntNormal"/>
        <w:numPr>
          <w:ilvl w:val="2"/>
          <w:numId w:val="111"/>
        </w:numPr>
        <w:tabs>
          <w:tab w:val="clear" w:pos="1985"/>
          <w:tab w:val="left" w:pos="1710"/>
          <w:tab w:val="left" w:pos="6384"/>
          <w:tab w:val="left" w:pos="7296"/>
        </w:tabs>
        <w:ind w:left="2109" w:hanging="456"/>
      </w:pPr>
      <w:r w:rsidRPr="00CB1D8E">
        <w:t>Orimligt resultat t.</w:t>
      </w:r>
      <w:r>
        <w:t xml:space="preserve">ex. </w:t>
      </w:r>
      <m:oMath>
        <m:r>
          <w:rPr>
            <w:rFonts w:ascii="Cambria Math" w:hAnsi="Cambria Math"/>
          </w:rPr>
          <m:t>0=3</m:t>
        </m:r>
      </m:oMath>
      <w:r w:rsidRPr="00CB1D8E">
        <w:tab/>
      </w:r>
      <w:r>
        <w:tab/>
      </w:r>
      <w:r w:rsidRPr="00CB1D8E">
        <w:t xml:space="preserve">⇒  </w:t>
      </w:r>
      <w:r w:rsidRPr="00CB1D8E">
        <w:rPr>
          <w:u w:val="single"/>
        </w:rPr>
        <w:t>Inga</w:t>
      </w:r>
      <w:r w:rsidRPr="00CB1D8E">
        <w:t xml:space="preserve"> </w:t>
      </w:r>
      <m:oMath>
        <m:r>
          <w:rPr>
            <w:rFonts w:ascii="Cambria Math" w:hAnsi="Cambria Math"/>
          </w:rPr>
          <m:t>x</m:t>
        </m:r>
      </m:oMath>
      <w:r w:rsidRPr="00CB1D8E">
        <w:t xml:space="preserve"> ingår</w:t>
      </w:r>
    </w:p>
    <w:p w:rsidR="00DF7B59" w:rsidRDefault="00DF7B59" w:rsidP="00F6587B">
      <w:pPr>
        <w:pStyle w:val="KursbuntNormal"/>
        <w:numPr>
          <w:ilvl w:val="2"/>
          <w:numId w:val="111"/>
        </w:numPr>
        <w:tabs>
          <w:tab w:val="clear" w:pos="1985"/>
          <w:tab w:val="left" w:pos="1710"/>
          <w:tab w:val="left" w:pos="6384"/>
          <w:tab w:val="left" w:pos="7296"/>
        </w:tabs>
        <w:ind w:left="2109" w:hanging="456"/>
      </w:pPr>
      <w:r>
        <w:t xml:space="preserve">Sant resultat t.ex. </w:t>
      </w:r>
      <m:oMath>
        <m:r>
          <w:rPr>
            <w:rFonts w:ascii="Cambria Math" w:hAnsi="Cambria Math"/>
          </w:rPr>
          <m:t>6=6</m:t>
        </m:r>
      </m:oMath>
      <w:r>
        <w:tab/>
      </w:r>
      <w:r>
        <w:tab/>
        <w:t xml:space="preserve">⇒  </w:t>
      </w:r>
      <w:r w:rsidRPr="00F80319">
        <w:rPr>
          <w:u w:val="single"/>
        </w:rPr>
        <w:t>Alla</w:t>
      </w:r>
      <w:r>
        <w:t xml:space="preserve"> </w:t>
      </w:r>
      <m:oMath>
        <m:r>
          <w:rPr>
            <w:rFonts w:ascii="Cambria Math" w:hAnsi="Cambria Math"/>
          </w:rPr>
          <m:t>x</m:t>
        </m:r>
      </m:oMath>
      <w:r>
        <w:t xml:space="preserve"> ingår</w:t>
      </w:r>
    </w:p>
    <w:p w:rsidR="00DF7B59" w:rsidRDefault="00DF7B59" w:rsidP="00F6587B">
      <w:pPr>
        <w:pStyle w:val="KursbuntNormal"/>
        <w:numPr>
          <w:ilvl w:val="2"/>
          <w:numId w:val="111"/>
        </w:numPr>
        <w:tabs>
          <w:tab w:val="clear" w:pos="1985"/>
          <w:tab w:val="left" w:pos="1710"/>
          <w:tab w:val="left" w:pos="6384"/>
          <w:tab w:val="left" w:pos="7296"/>
        </w:tabs>
        <w:ind w:left="2109" w:hanging="456"/>
      </w:pPr>
      <w:r>
        <w:t xml:space="preserve">Lösning hittas, men inte i definitionsmängden   </w:t>
      </w:r>
      <w:r>
        <w:tab/>
        <w:t xml:space="preserve">⇒  Förkasta </w:t>
      </w:r>
      <m:oMath>
        <m:r>
          <w:rPr>
            <w:rFonts w:ascii="Cambria Math" w:hAnsi="Cambria Math"/>
          </w:rPr>
          <m:t>x</m:t>
        </m:r>
      </m:oMath>
    </w:p>
    <w:p w:rsidR="00A70540" w:rsidRDefault="00A70540" w:rsidP="00A70540">
      <w:pPr>
        <w:pStyle w:val="KursbuntNormal"/>
        <w:ind w:left="2109" w:firstLine="0"/>
      </w:pPr>
    </w:p>
    <w:p w:rsidR="0034763B" w:rsidRDefault="00A70540" w:rsidP="00A70540">
      <w:pPr>
        <w:pStyle w:val="KursbuntNormal"/>
        <w:ind w:left="2109" w:firstLine="0"/>
      </w:pPr>
      <w:r>
        <w:t>S</w:t>
      </w:r>
      <w:r w:rsidR="003676EA">
        <w:t xml:space="preserve">amtliga utfall A-D </w:t>
      </w:r>
      <w:r w:rsidR="000A70F2">
        <w:t xml:space="preserve">kan </w:t>
      </w:r>
      <w:r w:rsidR="003676EA">
        <w:t>förekomma i en och samma ekvation</w:t>
      </w:r>
      <w:r>
        <w:t xml:space="preserve"> om den innehåller flera absolutbelopp (se Exempel 3).</w:t>
      </w:r>
    </w:p>
    <w:p w:rsidR="00A70540" w:rsidRDefault="00A70540" w:rsidP="00A70540">
      <w:pPr>
        <w:pStyle w:val="KursbuntNormal"/>
        <w:ind w:left="2109" w:firstLine="0"/>
      </w:pPr>
    </w:p>
    <w:p w:rsidR="0034763B" w:rsidRDefault="0034763B" w:rsidP="0034763B">
      <w:pPr>
        <w:pStyle w:val="KursbuntNormal"/>
        <w:rPr>
          <w:b/>
          <w:color w:val="0C2953" w:themeColor="accent1" w:themeShade="80"/>
        </w:rPr>
      </w:pPr>
    </w:p>
    <w:p w:rsidR="0034763B" w:rsidRPr="0034763B" w:rsidRDefault="0034763B" w:rsidP="0034763B">
      <w:pPr>
        <w:pStyle w:val="KursbuntNormal"/>
        <w:rPr>
          <w:b/>
          <w:color w:val="0C2953" w:themeColor="accent1" w:themeShade="80"/>
        </w:rPr>
      </w:pPr>
      <w:r>
        <w:rPr>
          <w:b/>
          <w:color w:val="0C2953" w:themeColor="accent1" w:themeShade="80"/>
        </w:rPr>
        <w:t>Absolutbelopp</w:t>
      </w:r>
      <w:r w:rsidRPr="0034763B">
        <w:rPr>
          <w:b/>
          <w:color w:val="0C2953" w:themeColor="accent1" w:themeShade="80"/>
        </w:rPr>
        <w:tab/>
      </w:r>
      <w:r w:rsidRPr="0034763B">
        <w:t>Är absolutbelopp en helt ny funktion eller kan den uttryckas med</w:t>
      </w:r>
      <w:r w:rsidRPr="0034763B">
        <w:rPr>
          <w:b/>
          <w:color w:val="0C2953" w:themeColor="accent1" w:themeShade="80"/>
        </w:rPr>
        <w:t xml:space="preserve"> </w:t>
      </w:r>
    </w:p>
    <w:p w:rsidR="0034763B" w:rsidRDefault="0034763B" w:rsidP="0034763B">
      <w:pPr>
        <w:pStyle w:val="KursbuntNormal"/>
        <w:tabs>
          <w:tab w:val="clear" w:pos="1985"/>
        </w:tabs>
        <w:spacing w:after="120"/>
        <w:ind w:left="1984" w:right="-992"/>
      </w:pPr>
      <w:r>
        <w:rPr>
          <w:b/>
          <w:color w:val="0C2953" w:themeColor="accent1" w:themeShade="80"/>
        </w:rPr>
        <w:t>Historik</w:t>
      </w:r>
      <w:r>
        <w:t xml:space="preserve"> </w:t>
      </w:r>
      <w:r>
        <w:tab/>
        <w:t xml:space="preserve">funktioner du känner till sedan tidigare? </w:t>
      </w:r>
    </w:p>
    <w:p w:rsidR="0034763B" w:rsidRPr="00011E57" w:rsidRDefault="00A04936" w:rsidP="00A04936">
      <w:pPr>
        <w:pStyle w:val="KursbuntNormal"/>
        <w:tabs>
          <w:tab w:val="clear" w:pos="1985"/>
        </w:tabs>
        <w:spacing w:after="60"/>
        <w:ind w:right="-992" w:hanging="1985"/>
      </w:pPr>
      <w:r>
        <w:tab/>
      </w:r>
      <w:r w:rsidR="0034763B" w:rsidRPr="00011E57">
        <w:t xml:space="preserve">Studera funktionen </w:t>
      </w:r>
      <m:oMath>
        <m:r>
          <w:rPr>
            <w:rFonts w:ascii="Cambria Math" w:hAnsi="Cambria Math"/>
          </w:rPr>
          <m:t>f</m:t>
        </m:r>
        <m:d>
          <m:dPr>
            <m:ctrlPr>
              <w:rPr>
                <w:rFonts w:ascii="Cambria Math" w:hAnsi="Cambria Math"/>
              </w:rPr>
            </m:ctrlPr>
          </m:dPr>
          <m:e>
            <m:r>
              <w:rPr>
                <w:rFonts w:ascii="Cambria Math" w:hAnsi="Cambria Math"/>
              </w:rPr>
              <m:t>x</m:t>
            </m:r>
          </m:e>
        </m:d>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oMath>
    </w:p>
    <w:p w:rsidR="0034763B" w:rsidRPr="00011E57" w:rsidRDefault="0034763B" w:rsidP="0034763B">
      <w:pPr>
        <w:pStyle w:val="KursbuntNormal"/>
        <w:tabs>
          <w:tab w:val="clear" w:pos="1985"/>
        </w:tabs>
        <w:ind w:right="-995"/>
      </w:pPr>
      <w:r>
        <w:rPr>
          <w:iCs/>
        </w:rPr>
        <w:tab/>
      </w:r>
      <m:oMath>
        <m:r>
          <w:rPr>
            <w:rFonts w:ascii="Cambria Math" w:hAnsi="Cambria Math"/>
          </w:rPr>
          <m:t>f</m:t>
        </m:r>
        <m:d>
          <m:dPr>
            <m:ctrlPr>
              <w:rPr>
                <w:rFonts w:ascii="Cambria Math" w:hAnsi="Cambria Math"/>
              </w:rPr>
            </m:ctrlPr>
          </m:dPr>
          <m:e>
            <m:r>
              <m:rPr>
                <m:sty m:val="b"/>
              </m:rPr>
              <w:rPr>
                <w:rFonts w:ascii="Cambria Math" w:hAnsi="Cambria Math"/>
              </w:rPr>
              <m:t>5</m:t>
            </m:r>
          </m:e>
        </m:d>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5</m:t>
                </m:r>
              </m:e>
              <m:sup>
                <m:r>
                  <m:rPr>
                    <m:sty m:val="p"/>
                  </m:rP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25</m:t>
            </m:r>
          </m:e>
        </m:rad>
        <m:r>
          <m:rPr>
            <m:sty m:val="p"/>
          </m:rPr>
          <w:rPr>
            <w:rFonts w:ascii="Cambria Math" w:hAnsi="Cambria Math"/>
          </w:rPr>
          <m:t>=</m:t>
        </m:r>
        <m:r>
          <m:rPr>
            <m:sty m:val="b"/>
          </m:rPr>
          <w:rPr>
            <w:rFonts w:ascii="Cambria Math" w:hAnsi="Cambria Math"/>
          </w:rPr>
          <m:t>5</m:t>
        </m:r>
      </m:oMath>
      <w:r w:rsidRPr="00011E57">
        <w:tab/>
      </w:r>
      <m:oMath>
        <m:r>
          <w:rPr>
            <w:rFonts w:ascii="Cambria Math" w:hAnsi="Cambria Math"/>
          </w:rPr>
          <m:t>f</m:t>
        </m:r>
        <m:d>
          <m:dPr>
            <m:ctrlPr>
              <w:rPr>
                <w:rFonts w:ascii="Cambria Math" w:hAnsi="Cambria Math"/>
              </w:rPr>
            </m:ctrlPr>
          </m:dPr>
          <m:e>
            <m:r>
              <m:rPr>
                <m:sty m:val="p"/>
              </m:rPr>
              <w:rPr>
                <w:rFonts w:ascii="Cambria Math" w:hAnsi="Cambria Math"/>
              </w:rPr>
              <m:t>-</m:t>
            </m:r>
            <m:r>
              <m:rPr>
                <m:sty m:val="b"/>
              </m:rPr>
              <w:rPr>
                <w:rFonts w:ascii="Cambria Math" w:hAnsi="Cambria Math"/>
              </w:rPr>
              <m:t>3</m:t>
            </m:r>
          </m:e>
        </m:d>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sty m:val="p"/>
                      </m:rPr>
                      <w:rPr>
                        <w:rFonts w:ascii="Cambria Math" w:hAnsi="Cambria Math"/>
                      </w:rPr>
                      <m:t>-3</m:t>
                    </m:r>
                  </m:e>
                </m:d>
              </m:e>
              <m:sup>
                <m:r>
                  <m:rPr>
                    <m:sty m:val="p"/>
                  </m:rP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9</m:t>
            </m:r>
          </m:e>
        </m:rad>
        <m:r>
          <m:rPr>
            <m:sty m:val="p"/>
          </m:rPr>
          <w:rPr>
            <w:rFonts w:ascii="Cambria Math" w:hAnsi="Cambria Math"/>
          </w:rPr>
          <m:t>=3=-</m:t>
        </m:r>
        <m:d>
          <m:dPr>
            <m:ctrlPr>
              <w:rPr>
                <w:rFonts w:ascii="Cambria Math" w:hAnsi="Cambria Math"/>
              </w:rPr>
            </m:ctrlPr>
          </m:dPr>
          <m:e>
            <m:r>
              <m:rPr>
                <m:sty m:val="p"/>
              </m:rPr>
              <w:rPr>
                <w:rFonts w:ascii="Cambria Math" w:hAnsi="Cambria Math"/>
              </w:rPr>
              <m:t>-</m:t>
            </m:r>
            <m:r>
              <m:rPr>
                <m:sty m:val="b"/>
              </m:rPr>
              <w:rPr>
                <w:rFonts w:ascii="Cambria Math" w:hAnsi="Cambria Math"/>
              </w:rPr>
              <m:t>3</m:t>
            </m:r>
          </m:e>
        </m:d>
      </m:oMath>
    </w:p>
    <w:p w:rsidR="0034763B" w:rsidRPr="00011E57" w:rsidRDefault="0034763B" w:rsidP="0034763B">
      <w:pPr>
        <w:pStyle w:val="KursbuntNormal"/>
        <w:tabs>
          <w:tab w:val="clear" w:pos="1985"/>
        </w:tabs>
        <w:ind w:right="-995"/>
      </w:pPr>
    </w:p>
    <w:p w:rsidR="0034763B" w:rsidRDefault="0034763B" w:rsidP="0034763B">
      <w:pPr>
        <w:pStyle w:val="KursbuntNormal"/>
        <w:tabs>
          <w:tab w:val="clear" w:pos="1985"/>
        </w:tabs>
        <w:ind w:right="-995"/>
      </w:pPr>
      <w:r>
        <w:tab/>
        <w:t xml:space="preserve">D.v.s.     </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 xml:space="preserve">, </m:t>
                </m:r>
                <m:r>
                  <m:rPr>
                    <m:nor/>
                  </m:rPr>
                  <m:t xml:space="preserve">om </m:t>
                </m:r>
                <m:r>
                  <w:rPr>
                    <w:rFonts w:ascii="Cambria Math" w:hAnsi="Cambria Math"/>
                  </w:rPr>
                  <m:t>x</m:t>
                </m:r>
                <m:r>
                  <m:rPr>
                    <m:sty m:val="p"/>
                  </m:rPr>
                  <w:rPr>
                    <w:rFonts w:ascii="Cambria Math" w:hAnsi="Cambria Math"/>
                  </w:rPr>
                  <m:t xml:space="preserve">≥0                                                                              </m:t>
                </m:r>
              </m:e>
              <m:e>
                <m:r>
                  <m:rPr>
                    <m:sty m:val="p"/>
                  </m:rPr>
                  <w:rPr>
                    <w:rFonts w:ascii="Cambria Math" w:hAnsi="Cambria Math"/>
                  </w:rPr>
                  <m:t>-</m:t>
                </m:r>
                <m:r>
                  <w:rPr>
                    <w:rFonts w:ascii="Cambria Math" w:hAnsi="Cambria Math"/>
                  </w:rPr>
                  <m:t>x</m:t>
                </m:r>
                <m:r>
                  <m:rPr>
                    <m:sty m:val="p"/>
                  </m:rPr>
                  <w:rPr>
                    <w:rFonts w:ascii="Cambria Math" w:hAnsi="Cambria Math"/>
                  </w:rPr>
                  <m:t xml:space="preserve">, </m:t>
                </m:r>
                <m:r>
                  <m:rPr>
                    <m:nor/>
                  </m:rPr>
                  <m:t xml:space="preserve">om </m:t>
                </m:r>
                <m:r>
                  <w:rPr>
                    <w:rFonts w:ascii="Cambria Math" w:hAnsi="Cambria Math"/>
                  </w:rPr>
                  <m:t>x</m:t>
                </m:r>
                <m:r>
                  <m:rPr>
                    <m:sty m:val="p"/>
                  </m:rPr>
                  <w:rPr>
                    <w:rFonts w:ascii="Cambria Math" w:hAnsi="Cambria Math"/>
                  </w:rPr>
                  <m:t>&lt;0</m:t>
                </m:r>
                <m:r>
                  <m:rPr>
                    <m:nor/>
                  </m:rPr>
                  <m:t xml:space="preserve">       Obs: </m:t>
                </m:r>
                <m:r>
                  <m:rPr>
                    <m:sty m:val="p"/>
                  </m:rPr>
                  <w:rPr>
                    <w:rFonts w:ascii="Cambria Math" w:hAnsi="Cambria Math"/>
                  </w:rPr>
                  <m:t>-</m:t>
                </m:r>
                <m:r>
                  <w:rPr>
                    <w:rFonts w:ascii="Cambria Math" w:hAnsi="Cambria Math"/>
                  </w:rPr>
                  <m:t>x</m:t>
                </m:r>
                <m:r>
                  <m:rPr>
                    <m:nor/>
                  </m:rPr>
                  <m:t xml:space="preserve"> är ett positivt tal, om </m:t>
                </m:r>
                <m:r>
                  <w:rPr>
                    <w:rFonts w:ascii="Cambria Math" w:hAnsi="Cambria Math"/>
                  </w:rPr>
                  <m:t>x</m:t>
                </m:r>
                <m:r>
                  <m:rPr>
                    <m:sty m:val="p"/>
                  </m:rPr>
                  <w:rPr>
                    <w:rFonts w:ascii="Cambria Math" w:hAnsi="Cambria Math"/>
                  </w:rPr>
                  <m:t xml:space="preserve">&lt;0. </m:t>
                </m:r>
              </m:e>
            </m:eqArr>
          </m:e>
        </m:d>
      </m:oMath>
      <w:r w:rsidRPr="00011E57">
        <w:t xml:space="preserve"> </w:t>
      </w:r>
    </w:p>
    <w:p w:rsidR="00A04936" w:rsidRDefault="002D00F0" w:rsidP="00A04936">
      <w:pPr>
        <w:pStyle w:val="KursbuntNormal"/>
        <w:tabs>
          <w:tab w:val="clear" w:pos="1985"/>
        </w:tabs>
        <w:spacing w:before="120"/>
        <w:ind w:left="1984" w:right="-992"/>
      </w:pPr>
      <m:oMath>
        <m:rad>
          <m:radPr>
            <m:degHide m:val="1"/>
            <m:ctrlPr>
              <w:rPr>
                <w:rFonts w:ascii="Cambria Math" w:hAnsi="Cambria Math"/>
                <w:b/>
                <w:color w:val="0C2953" w:themeColor="accent1" w:themeShade="80"/>
              </w:rPr>
            </m:ctrlPr>
          </m:radPr>
          <m:deg/>
          <m:e>
            <m:sSup>
              <m:sSupPr>
                <m:ctrlPr>
                  <w:rPr>
                    <w:rFonts w:ascii="Cambria Math" w:hAnsi="Cambria Math"/>
                    <w:b/>
                    <w:color w:val="0C2953" w:themeColor="accent1" w:themeShade="80"/>
                  </w:rPr>
                </m:ctrlPr>
              </m:sSupPr>
              <m:e>
                <m:r>
                  <m:rPr>
                    <m:sty m:val="b"/>
                  </m:rPr>
                  <w:rPr>
                    <w:rFonts w:ascii="Cambria Math" w:hAnsi="Cambria Math"/>
                    <w:color w:val="0C2953" w:themeColor="accent1" w:themeShade="80"/>
                  </w:rPr>
                  <m:t>x</m:t>
                </m:r>
              </m:e>
              <m:sup>
                <m:r>
                  <m:rPr>
                    <m:sty m:val="b"/>
                  </m:rPr>
                  <w:rPr>
                    <w:rFonts w:ascii="Cambria Math" w:hAnsi="Cambria Math"/>
                    <w:color w:val="0C2953" w:themeColor="accent1" w:themeShade="80"/>
                  </w:rPr>
                  <m:t>2</m:t>
                </m:r>
              </m:sup>
            </m:sSup>
          </m:e>
        </m:rad>
        <m:r>
          <m:rPr>
            <m:sty m:val="b"/>
          </m:rPr>
          <w:rPr>
            <w:rFonts w:ascii="Cambria Math" w:hAnsi="Cambria Math"/>
            <w:color w:val="0C2953" w:themeColor="accent1" w:themeShade="80"/>
          </w:rPr>
          <m:t>=</m:t>
        </m:r>
        <m:d>
          <m:dPr>
            <m:begChr m:val="|"/>
            <m:endChr m:val="|"/>
            <m:ctrlPr>
              <w:rPr>
                <w:rFonts w:ascii="Cambria Math" w:hAnsi="Cambria Math"/>
                <w:b/>
                <w:color w:val="0C2953" w:themeColor="accent1" w:themeShade="80"/>
              </w:rPr>
            </m:ctrlPr>
          </m:dPr>
          <m:e>
            <m:r>
              <m:rPr>
                <m:sty m:val="b"/>
              </m:rPr>
              <w:rPr>
                <w:rFonts w:ascii="Cambria Math" w:hAnsi="Cambria Math"/>
                <w:color w:val="0C2953" w:themeColor="accent1" w:themeShade="80"/>
              </w:rPr>
              <m:t>x</m:t>
            </m:r>
          </m:e>
        </m:d>
      </m:oMath>
      <w:r w:rsidR="00A04936">
        <w:tab/>
        <w:t xml:space="preserve">Detta visar att </w:t>
      </w:r>
      <m:oMath>
        <m:d>
          <m:dPr>
            <m:begChr m:val="|"/>
            <m:endChr m:val="|"/>
            <m:ctrlPr>
              <w:rPr>
                <w:rFonts w:ascii="Cambria Math" w:hAnsi="Cambria Math"/>
              </w:rPr>
            </m:ctrlPr>
          </m:dPr>
          <m:e>
            <m:r>
              <w:rPr>
                <w:rFonts w:ascii="Cambria Math" w:hAnsi="Cambria Math"/>
              </w:rPr>
              <m:t>x</m:t>
            </m:r>
          </m:e>
        </m:d>
      </m:oMath>
      <w:r w:rsidR="00A04936">
        <w:t xml:space="preserve"> bara är ett nytt sätt att beteckna funktionen </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oMath>
    </w:p>
    <w:p w:rsidR="0034763B" w:rsidRPr="003B777C" w:rsidRDefault="0034763B" w:rsidP="0034763B">
      <w:pPr>
        <w:pStyle w:val="KursbuntNormal"/>
      </w:pPr>
      <w:r w:rsidRPr="001E72A7">
        <w:br/>
      </w:r>
    </w:p>
    <w:p w:rsidR="0034763B" w:rsidRPr="003B777C" w:rsidRDefault="0034763B" w:rsidP="0034763B">
      <w:pPr>
        <w:pStyle w:val="KursbuntNormal"/>
        <w:rPr>
          <w:b/>
          <w:bCs/>
        </w:rPr>
      </w:pPr>
      <w:r>
        <w:rPr>
          <w:b/>
          <w:color w:val="0C2953" w:themeColor="accent1" w:themeShade="80"/>
        </w:rPr>
        <w:t>Exempel 1</w:t>
      </w:r>
      <w:r>
        <w:tab/>
      </w:r>
      <w:r w:rsidRPr="00011E57">
        <w:t xml:space="preserve">Lös ekvationen  </w:t>
      </w:r>
      <m:oMath>
        <m:sSup>
          <m:sSupPr>
            <m:ctrlPr>
              <w:rPr>
                <w:rFonts w:ascii="Cambria Math" w:hAnsi="Cambria Math"/>
              </w:rPr>
            </m:ctrlPr>
          </m:sSupPr>
          <m:e>
            <m:r>
              <m:rPr>
                <m:sty m:val="bi"/>
              </m:rPr>
              <w:rPr>
                <w:rFonts w:ascii="Cambria Math" w:hAnsi="Cambria Math"/>
              </w:rPr>
              <m:t>x</m:t>
            </m:r>
          </m:e>
          <m:sup>
            <m:r>
              <m:rPr>
                <m:sty m:val="b"/>
              </m:rPr>
              <w:rPr>
                <w:rFonts w:ascii="Cambria Math" w:hAnsi="Cambria Math"/>
              </w:rPr>
              <m:t>2</m:t>
            </m:r>
          </m:sup>
        </m:sSup>
        <m:r>
          <m:rPr>
            <m:sty m:val="p"/>
          </m:rPr>
          <w:rPr>
            <w:rFonts w:ascii="Cambria Math" w:hAnsi="Cambria Math"/>
          </w:rPr>
          <m:t>=</m:t>
        </m:r>
        <m:r>
          <m:rPr>
            <m:sty m:val="b"/>
          </m:rPr>
          <w:rPr>
            <w:rFonts w:ascii="Cambria Math" w:hAnsi="Cambria Math"/>
          </w:rPr>
          <m:t>9</m:t>
        </m:r>
      </m:oMath>
    </w:p>
    <w:p w:rsidR="0034763B" w:rsidRDefault="0034763B" w:rsidP="0034763B">
      <w:pPr>
        <w:pStyle w:val="KursbuntNormal"/>
      </w:pPr>
      <w:r w:rsidRPr="00011E57">
        <w:t xml:space="preserve">Lösning </w:t>
      </w:r>
      <w:r>
        <w:t>Def</w:t>
      </w:r>
      <w:r w:rsidRPr="00011E57">
        <w:tab/>
      </w:r>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9</m:t>
            </m:r>
          </m:e>
        </m:rad>
        <m:r>
          <m:rPr>
            <m:sty m:val="p"/>
          </m:rPr>
          <w:rPr>
            <w:rFonts w:ascii="Cambria Math" w:hAnsi="Cambria Math"/>
          </w:rPr>
          <m:t>⇔</m:t>
        </m:r>
        <m:d>
          <m:dPr>
            <m:begChr m:val="|"/>
            <m:endChr m:val="|"/>
            <m:ctrlPr>
              <w:rPr>
                <w:rFonts w:ascii="Cambria Math" w:hAnsi="Cambria Math"/>
              </w:rPr>
            </m:ctrlPr>
          </m:dPr>
          <m:e>
            <m:r>
              <w:rPr>
                <w:rFonts w:ascii="Cambria Math" w:hAnsi="Cambria Math"/>
              </w:rPr>
              <m:t>x</m:t>
            </m:r>
          </m:e>
        </m:d>
        <m:r>
          <m:rPr>
            <m:sty m:val="p"/>
          </m:rPr>
          <w:rPr>
            <w:rFonts w:ascii="Cambria Math" w:hAnsi="Cambria Math"/>
          </w:rPr>
          <m:t>=3⇔</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 xml:space="preserve">=3     </m:t>
                </m:r>
                <m:r>
                  <m:rPr>
                    <m:nor/>
                  </m:rPr>
                  <m:t xml:space="preserve">om </m:t>
                </m:r>
                <m:r>
                  <w:rPr>
                    <w:rFonts w:ascii="Cambria Math" w:hAnsi="Cambria Math"/>
                  </w:rPr>
                  <m:t>x</m:t>
                </m:r>
                <m:r>
                  <m:rPr>
                    <m:sty m:val="p"/>
                  </m:rPr>
                  <w:rPr>
                    <w:rFonts w:ascii="Cambria Math" w:hAnsi="Cambria Math"/>
                  </w:rPr>
                  <m:t xml:space="preserve">≥0  </m:t>
                </m:r>
              </m:e>
              <m:e>
                <m:r>
                  <m:rPr>
                    <m:sty m:val="p"/>
                  </m:rPr>
                  <w:rPr>
                    <w:rFonts w:ascii="Cambria Math" w:hAnsi="Cambria Math"/>
                  </w:rPr>
                  <m:t>-</m:t>
                </m:r>
                <m:r>
                  <w:rPr>
                    <w:rFonts w:ascii="Cambria Math" w:hAnsi="Cambria Math"/>
                  </w:rPr>
                  <m:t>x</m:t>
                </m:r>
                <m:r>
                  <m:rPr>
                    <m:sty m:val="p"/>
                  </m:rPr>
                  <w:rPr>
                    <w:rFonts w:ascii="Cambria Math" w:hAnsi="Cambria Math"/>
                  </w:rPr>
                  <m:t xml:space="preserve">=3     </m:t>
                </m:r>
                <m:r>
                  <m:rPr>
                    <m:nor/>
                  </m:rPr>
                  <m:t xml:space="preserve">om </m:t>
                </m:r>
                <m:r>
                  <w:rPr>
                    <w:rFonts w:ascii="Cambria Math" w:hAnsi="Cambria Math"/>
                  </w:rPr>
                  <m:t>x</m:t>
                </m:r>
                <m:r>
                  <m:rPr>
                    <m:sty m:val="p"/>
                  </m:rPr>
                  <w:rPr>
                    <w:rFonts w:ascii="Cambria Math" w:hAnsi="Cambria Math"/>
                  </w:rPr>
                  <m:t>&lt;0</m:t>
                </m:r>
              </m:e>
            </m:eqArr>
          </m:e>
        </m:d>
      </m:oMath>
      <w:r w:rsidRPr="00011E57">
        <w:t xml:space="preserve">    </w:t>
      </w:r>
    </w:p>
    <w:p w:rsidR="0034763B" w:rsidRDefault="0034763B" w:rsidP="0034763B">
      <w:pPr>
        <w:pStyle w:val="KursbuntNormal"/>
      </w:pPr>
      <w:r w:rsidRPr="00011E57">
        <w:t xml:space="preserve"> </w:t>
      </w:r>
    </w:p>
    <w:p w:rsidR="0034763B" w:rsidRDefault="0034763B" w:rsidP="0034763B">
      <w:pPr>
        <w:pStyle w:val="KursbuntNormal"/>
        <w:tabs>
          <w:tab w:val="clear" w:pos="1985"/>
        </w:tabs>
        <w:ind w:left="4593" w:right="-995" w:firstLine="623"/>
      </w:pPr>
      <w:r w:rsidRPr="00011E57">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34763B" w:rsidRDefault="0034763B" w:rsidP="0034763B">
      <w:pPr>
        <w:pStyle w:val="KursbuntNormal"/>
        <w:tabs>
          <w:tab w:val="clear" w:pos="1985"/>
        </w:tabs>
        <w:ind w:right="-995" w:hanging="1985"/>
      </w:pPr>
    </w:p>
    <w:p w:rsidR="0034763B" w:rsidRPr="00A70540" w:rsidRDefault="0034763B" w:rsidP="00A70540">
      <w:pPr>
        <w:pStyle w:val="KursbuntNormal"/>
        <w:tabs>
          <w:tab w:val="left" w:pos="4536"/>
        </w:tabs>
        <w:spacing w:after="120"/>
        <w:ind w:left="1984"/>
      </w:pPr>
      <w:r w:rsidRPr="00011E57">
        <w:t xml:space="preserve">Lösning </w:t>
      </w:r>
      <w:r>
        <w:t>Ma2</w:t>
      </w:r>
      <w:r w:rsidRPr="00011E57">
        <w:tab/>
      </w:r>
      <m:oMath>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=9⇔</m:t>
        </m:r>
        <m:r>
          <w:rPr>
            <w:rFonts w:ascii="Cambria Math" w:hAnsi="Cambria Math"/>
          </w:rPr>
          <m:t>x</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9</m:t>
            </m:r>
          </m:e>
        </m:rad>
      </m:oMath>
      <w:r>
        <w:t xml:space="preserve">  </w:t>
      </w:r>
      <w:r>
        <w:tab/>
      </w:r>
      <w:r>
        <w:tab/>
      </w:r>
      <w:r w:rsidRPr="00011E57">
        <w:t xml:space="preserve">Svar: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=3</m:t>
        </m:r>
      </m:oMath>
      <w:r w:rsidRPr="00011E57">
        <w:t xml:space="preserve"> och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=-3</m:t>
        </m:r>
      </m:oMath>
    </w:p>
    <w:p w:rsidR="0034763B" w:rsidRPr="00011E57" w:rsidRDefault="0034763B" w:rsidP="0034763B">
      <w:pPr>
        <w:pStyle w:val="KursbuntNormal"/>
        <w:tabs>
          <w:tab w:val="clear" w:pos="1985"/>
        </w:tabs>
        <w:ind w:right="-995"/>
      </w:pPr>
      <w:r w:rsidRPr="00011E57">
        <w:rPr>
          <w:b/>
          <w:color w:val="0C2953" w:themeColor="accent1" w:themeShade="80"/>
        </w:rPr>
        <w:t xml:space="preserve">Exempel </w:t>
      </w:r>
      <w:r>
        <w:rPr>
          <w:b/>
          <w:color w:val="0C2953" w:themeColor="accent1" w:themeShade="80"/>
        </w:rPr>
        <w:t>2</w:t>
      </w:r>
      <w:r w:rsidRPr="00011E57">
        <w:tab/>
        <w:t xml:space="preserve">Förenkla uttrycket </w:t>
      </w:r>
      <m:oMath>
        <m:f>
          <m:fPr>
            <m:ctrlPr>
              <w:rPr>
                <w:rFonts w:ascii="Cambria Math" w:hAnsi="Cambria Math"/>
              </w:rPr>
            </m:ctrlPr>
          </m:fPr>
          <m:num>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num>
          <m:den>
            <m:r>
              <w:rPr>
                <w:rFonts w:ascii="Cambria Math" w:hAnsi="Cambria Math"/>
              </w:rPr>
              <m:t>x</m:t>
            </m:r>
          </m:den>
        </m:f>
      </m:oMath>
      <w:r w:rsidRPr="00011E57">
        <w:t xml:space="preserve">  </w:t>
      </w:r>
      <m:oMath>
        <m:d>
          <m:dPr>
            <m:ctrlPr>
              <w:rPr>
                <w:rFonts w:ascii="Cambria Math" w:hAnsi="Cambria Math"/>
              </w:rPr>
            </m:ctrlPr>
          </m:dPr>
          <m:e>
            <m:r>
              <w:rPr>
                <w:rFonts w:ascii="Cambria Math" w:hAnsi="Cambria Math"/>
              </w:rPr>
              <m:t>x</m:t>
            </m:r>
            <m:r>
              <m:rPr>
                <m:sty m:val="p"/>
              </m:rPr>
              <w:rPr>
                <w:rFonts w:ascii="Cambria Math" w:hAnsi="Cambria Math"/>
              </w:rPr>
              <m:t>≠0</m:t>
            </m:r>
          </m:e>
        </m:d>
      </m:oMath>
      <w:r>
        <w:t xml:space="preserve">     (</w:t>
      </w:r>
      <w:r w:rsidRPr="00011E57">
        <w:t xml:space="preserve">Du frestas väl inte att svara </w:t>
      </w:r>
      <m:oMath>
        <m:r>
          <m:rPr>
            <m:sty m:val="p"/>
          </m:rPr>
          <w:rPr>
            <w:rFonts w:ascii="Cambria Math" w:hAnsi="Cambria Math"/>
          </w:rPr>
          <m:t>1</m:t>
        </m:r>
      </m:oMath>
      <w:r w:rsidRPr="00011E57">
        <w:t>?</w:t>
      </w:r>
      <w:r>
        <w:t>)</w:t>
      </w:r>
    </w:p>
    <w:p w:rsidR="0034763B" w:rsidRPr="00011E57" w:rsidRDefault="0034763B" w:rsidP="0034763B">
      <w:pPr>
        <w:pStyle w:val="KursbuntNormal"/>
        <w:tabs>
          <w:tab w:val="clear" w:pos="1985"/>
        </w:tabs>
        <w:ind w:right="-995"/>
      </w:pPr>
      <w:r w:rsidRPr="00011E57">
        <w:t xml:space="preserve">Lösning </w:t>
      </w:r>
      <w:r>
        <w:t>Def</w:t>
      </w:r>
      <w:r w:rsidRPr="00011E57">
        <w:tab/>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nor/>
                  </m:rPr>
                  <m:t xml:space="preserve">, om </m:t>
                </m:r>
                <m:r>
                  <w:rPr>
                    <w:rFonts w:ascii="Cambria Math" w:hAnsi="Cambria Math"/>
                  </w:rPr>
                  <m:t>x</m:t>
                </m:r>
                <m:r>
                  <m:rPr>
                    <m:sty m:val="p"/>
                  </m:rPr>
                  <w:rPr>
                    <w:rFonts w:ascii="Cambria Math" w:hAnsi="Cambria Math"/>
                  </w:rPr>
                  <m:t>≥0</m:t>
                </m:r>
              </m:e>
              <m:e>
                <m:r>
                  <m:rPr>
                    <m:sty m:val="p"/>
                  </m:rPr>
                  <w:rPr>
                    <w:rFonts w:ascii="Cambria Math" w:hAnsi="Cambria Math"/>
                  </w:rPr>
                  <m:t>-</m:t>
                </m:r>
                <m:r>
                  <w:rPr>
                    <w:rFonts w:ascii="Cambria Math" w:hAnsi="Cambria Math"/>
                  </w:rPr>
                  <m:t>x</m:t>
                </m:r>
                <m:r>
                  <m:rPr>
                    <m:nor/>
                  </m:rPr>
                  <m:t xml:space="preserve">, om </m:t>
                </m:r>
                <m:r>
                  <w:rPr>
                    <w:rFonts w:ascii="Cambria Math" w:hAnsi="Cambria Math"/>
                  </w:rPr>
                  <m:t>x</m:t>
                </m:r>
                <m:r>
                  <m:rPr>
                    <m:sty m:val="p"/>
                  </m:rPr>
                  <w:rPr>
                    <w:rFonts w:ascii="Cambria Math" w:hAnsi="Cambria Math"/>
                  </w:rPr>
                  <m:t>&lt;0</m:t>
                </m:r>
              </m:e>
            </m:eqArr>
          </m:e>
        </m:d>
        <m:r>
          <m:rPr>
            <m:nor/>
          </m:rPr>
          <m:t xml:space="preserve">      ⇒      </m:t>
        </m:r>
        <m:f>
          <m:fPr>
            <m:ctrlPr>
              <w:rPr>
                <w:rFonts w:ascii="Cambria Math" w:hAnsi="Cambria Math"/>
              </w:rPr>
            </m:ctrlPr>
          </m:fPr>
          <m:num>
            <m:rad>
              <m:radPr>
                <m:degHide m:val="1"/>
                <m:ctrlPr>
                  <w:rPr>
                    <w:rFonts w:ascii="Cambria Math" w:hAnsi="Cambria Math"/>
                  </w:rPr>
                </m:ctrlPr>
              </m:radPr>
              <m:deg/>
              <m:e>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num>
          <m:den>
            <m:r>
              <w:rPr>
                <w:rFonts w:ascii="Cambria Math" w:hAnsi="Cambria Math"/>
              </w:rPr>
              <m:t>x</m:t>
            </m:r>
          </m:den>
        </m:f>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f>
                  <m:fPr>
                    <m:ctrlPr>
                      <w:rPr>
                        <w:rFonts w:ascii="Cambria Math" w:hAnsi="Cambria Math"/>
                      </w:rPr>
                    </m:ctrlPr>
                  </m:fPr>
                  <m:num>
                    <m:r>
                      <w:rPr>
                        <w:rFonts w:ascii="Cambria Math" w:hAnsi="Cambria Math"/>
                      </w:rPr>
                      <m:t>x</m:t>
                    </m:r>
                  </m:num>
                  <m:den>
                    <m:r>
                      <w:rPr>
                        <w:rFonts w:ascii="Cambria Math" w:hAnsi="Cambria Math"/>
                      </w:rPr>
                      <m:t>x</m:t>
                    </m:r>
                  </m:den>
                </m:f>
                <m:r>
                  <m:rPr>
                    <m:sty m:val="p"/>
                  </m:rPr>
                  <w:rPr>
                    <w:rFonts w:ascii="Cambria Math" w:hAnsi="Cambria Math"/>
                  </w:rPr>
                  <m:t>=1</m:t>
                </m:r>
                <m:r>
                  <m:rPr>
                    <m:nor/>
                  </m:rPr>
                  <m:t xml:space="preserve">, om </m:t>
                </m:r>
                <m:r>
                  <w:rPr>
                    <w:rFonts w:ascii="Cambria Math" w:hAnsi="Cambria Math"/>
                  </w:rPr>
                  <m:t>x</m:t>
                </m:r>
                <m:r>
                  <m:rPr>
                    <m:sty m:val="p"/>
                  </m:rPr>
                  <w:rPr>
                    <w:rFonts w:ascii="Cambria Math" w:hAnsi="Cambria Math"/>
                  </w:rPr>
                  <m:t xml:space="preserve">≥0   </m:t>
                </m:r>
              </m:e>
              <m:e>
                <m:f>
                  <m:fPr>
                    <m:ctrlPr>
                      <w:rPr>
                        <w:rFonts w:ascii="Cambria Math" w:hAnsi="Cambria Math"/>
                      </w:rPr>
                    </m:ctrlPr>
                  </m:fPr>
                  <m:num>
                    <m:r>
                      <m:rPr>
                        <m:sty m:val="p"/>
                      </m:rPr>
                      <w:rPr>
                        <w:rFonts w:ascii="Cambria Math" w:hAnsi="Cambria Math"/>
                      </w:rPr>
                      <m:t>-</m:t>
                    </m:r>
                    <m:r>
                      <w:rPr>
                        <w:rFonts w:ascii="Cambria Math" w:hAnsi="Cambria Math"/>
                      </w:rPr>
                      <m:t>x</m:t>
                    </m:r>
                  </m:num>
                  <m:den>
                    <m:r>
                      <w:rPr>
                        <w:rFonts w:ascii="Cambria Math" w:hAnsi="Cambria Math"/>
                      </w:rPr>
                      <m:t>x</m:t>
                    </m:r>
                  </m:den>
                </m:f>
                <m:r>
                  <m:rPr>
                    <m:sty m:val="p"/>
                  </m:rPr>
                  <w:rPr>
                    <w:rFonts w:ascii="Cambria Math" w:hAnsi="Cambria Math"/>
                  </w:rPr>
                  <m:t>=-1</m:t>
                </m:r>
                <m:r>
                  <m:rPr>
                    <m:nor/>
                  </m:rPr>
                  <m:t xml:space="preserve">, om </m:t>
                </m:r>
                <m:r>
                  <w:rPr>
                    <w:rFonts w:ascii="Cambria Math" w:hAnsi="Cambria Math"/>
                  </w:rPr>
                  <m:t>x</m:t>
                </m:r>
                <m:r>
                  <m:rPr>
                    <m:sty m:val="p"/>
                  </m:rPr>
                  <w:rPr>
                    <w:rFonts w:ascii="Cambria Math" w:hAnsi="Cambria Math"/>
                  </w:rPr>
                  <m:t>&lt;0</m:t>
                </m:r>
              </m:e>
            </m:eqArr>
          </m:e>
        </m:d>
      </m:oMath>
    </w:p>
    <w:p w:rsidR="0034763B" w:rsidRPr="00011E57" w:rsidRDefault="0034763B" w:rsidP="0034763B">
      <w:pPr>
        <w:pStyle w:val="KursbuntNormal"/>
        <w:tabs>
          <w:tab w:val="clear" w:pos="1985"/>
        </w:tabs>
        <w:ind w:right="-995"/>
      </w:pPr>
      <w:r w:rsidRPr="00011E57">
        <w:tab/>
        <w:t>Detta är en trappstegsfunktion. Rita gärna upp den på räknaren.</w:t>
      </w:r>
    </w:p>
    <w:p w:rsidR="0034763B" w:rsidRPr="00CB1D8E" w:rsidRDefault="0034763B" w:rsidP="00DF7B59">
      <w:pPr>
        <w:rPr>
          <w:rFonts w:ascii="Cambria" w:eastAsiaTheme="minorEastAsia" w:hAnsi="Cambria"/>
          <w:b/>
          <w:color w:val="0C2953" w:themeColor="accent1" w:themeShade="80"/>
          <w:sz w:val="24"/>
          <w:szCs w:val="24"/>
        </w:rPr>
      </w:pPr>
    </w:p>
    <w:p w:rsidR="00FD7082" w:rsidRDefault="00DF7B59" w:rsidP="00DF7B59">
      <w:pPr>
        <w:pStyle w:val="KursbuntNormal"/>
      </w:pPr>
      <w:r>
        <w:tab/>
      </w:r>
    </w:p>
    <w:p w:rsidR="0034763B" w:rsidRDefault="0034763B" w:rsidP="005D1134">
      <w:pPr>
        <w:pStyle w:val="KursbuntNormal"/>
        <w:ind w:left="0" w:firstLine="0"/>
      </w:pPr>
    </w:p>
    <w:p w:rsidR="000A70F2" w:rsidRDefault="00FD7082" w:rsidP="00DF7B59">
      <w:pPr>
        <w:pStyle w:val="KursbuntNormal"/>
      </w:pPr>
      <w:r w:rsidRPr="00956CCB">
        <w:rPr>
          <w:b/>
          <w:color w:val="0C2953" w:themeColor="accent1" w:themeShade="80"/>
        </w:rPr>
        <w:t>Exempel</w:t>
      </w:r>
      <w:r>
        <w:rPr>
          <w:b/>
          <w:color w:val="0C2953" w:themeColor="accent1" w:themeShade="80"/>
        </w:rPr>
        <w:t xml:space="preserve"> </w:t>
      </w:r>
      <w:r w:rsidR="00D13F81">
        <w:rPr>
          <w:b/>
          <w:color w:val="0C2953" w:themeColor="accent1" w:themeShade="80"/>
        </w:rPr>
        <w:t>3</w:t>
      </w:r>
      <w:r>
        <w:rPr>
          <w:b/>
          <w:color w:val="0C2953" w:themeColor="accent1" w:themeShade="80"/>
        </w:rPr>
        <w:tab/>
      </w:r>
      <w:r w:rsidR="000A70F2">
        <w:t xml:space="preserve">Avslutningsvis en riktigt </w:t>
      </w:r>
      <w:r w:rsidR="000A70F2" w:rsidRPr="0034763B">
        <w:rPr>
          <w:u w:val="single"/>
        </w:rPr>
        <w:t>knepig</w:t>
      </w:r>
      <w:r w:rsidR="000A70F2">
        <w:t xml:space="preserve"> absolutbeloppsekvation som </w:t>
      </w:r>
      <w:r w:rsidR="00E51DB7">
        <w:t>resulterar i</w:t>
      </w:r>
      <w:r w:rsidR="000A70F2">
        <w:t xml:space="preserve"> </w:t>
      </w:r>
      <w:r w:rsidR="00E51DB7">
        <w:t>samtliga</w:t>
      </w:r>
      <w:r w:rsidR="000A70F2">
        <w:t xml:space="preserve"> fyra utfall A-D</w:t>
      </w:r>
      <w:r w:rsidR="00E51DB7">
        <w:t xml:space="preserve"> som beskrevs inledningsvis.</w:t>
      </w:r>
    </w:p>
    <w:p w:rsidR="00E51DB7" w:rsidRDefault="00E51DB7" w:rsidP="00DF7B59">
      <w:pPr>
        <w:pStyle w:val="KursbuntNormal"/>
      </w:pPr>
      <w:r>
        <w:tab/>
      </w:r>
    </w:p>
    <w:p w:rsidR="000A70F2" w:rsidRDefault="00E51DB7" w:rsidP="00DF7B59">
      <w:pPr>
        <w:pStyle w:val="KursbuntNormal"/>
      </w:pPr>
      <w:r>
        <w:tab/>
        <w:t>Lös ekvationen:</w:t>
      </w:r>
    </w:p>
    <w:p w:rsidR="00DF7B59" w:rsidRPr="00E5385A" w:rsidRDefault="00DF7B59" w:rsidP="00DF7B59">
      <w:pPr>
        <w:pStyle w:val="KursbuntNormal"/>
        <w:ind w:left="0" w:firstLine="0"/>
      </w:pPr>
      <w:r>
        <w:rPr>
          <w:b/>
          <w:color w:val="0C2953" w:themeColor="accent1" w:themeShade="80"/>
        </w:rPr>
        <w:tab/>
      </w:r>
      <m:oMath>
        <m:d>
          <m:dPr>
            <m:begChr m:val="|"/>
            <m:endChr m:val="|"/>
            <m:ctrlPr>
              <w:rPr>
                <w:rFonts w:ascii="Cambria Math" w:hAnsi="Cambria Math"/>
              </w:rPr>
            </m:ctrlPr>
          </m:dPr>
          <m:e>
            <m:d>
              <m:dPr>
                <m:begChr m:val="|"/>
                <m:endChr m:val="|"/>
                <m:ctrlPr>
                  <w:rPr>
                    <w:rFonts w:ascii="Cambria Math" w:hAnsi="Cambria Math"/>
                  </w:rPr>
                </m:ctrlPr>
              </m:dPr>
              <m:e>
                <m:r>
                  <w:rPr>
                    <w:rFonts w:ascii="Cambria Math" w:hAnsi="Cambria Math"/>
                  </w:rPr>
                  <m:t>x</m:t>
                </m:r>
              </m:e>
            </m:d>
            <m:r>
              <m:rPr>
                <m:sty m:val="p"/>
              </m:rPr>
              <w:rPr>
                <w:rFonts w:ascii="Cambria Math" w:hAnsi="Cambria Math"/>
              </w:rPr>
              <m:t>-2</m:t>
            </m:r>
          </m:e>
        </m:d>
        <m:r>
          <m:rPr>
            <m:sty m:val="p"/>
          </m:rPr>
          <w:rPr>
            <w:rFonts w:ascii="Cambria Math" w:hAnsi="Cambria Math"/>
          </w:rPr>
          <m:t>+</m:t>
        </m:r>
        <m:d>
          <m:dPr>
            <m:begChr m:val="|"/>
            <m:endChr m:val="|"/>
            <m:ctrlPr>
              <w:rPr>
                <w:rFonts w:ascii="Cambria Math" w:hAnsi="Cambria Math"/>
              </w:rPr>
            </m:ctrlPr>
          </m:dPr>
          <m:e>
            <m:r>
              <w:rPr>
                <w:rFonts w:ascii="Cambria Math" w:hAnsi="Cambria Math"/>
              </w:rPr>
              <m:t>x</m:t>
            </m:r>
            <m:r>
              <m:rPr>
                <m:sty m:val="p"/>
              </m:rPr>
              <w:rPr>
                <w:rFonts w:ascii="Cambria Math" w:hAnsi="Cambria Math"/>
              </w:rPr>
              <m:t>+1</m:t>
            </m:r>
          </m:e>
        </m:d>
        <m:r>
          <m:rPr>
            <m:sty m:val="p"/>
          </m:rPr>
          <w:rPr>
            <w:rFonts w:ascii="Cambria Math" w:hAnsi="Cambria Math"/>
          </w:rPr>
          <m:t>=3</m:t>
        </m:r>
      </m:oMath>
    </w:p>
    <w:p w:rsidR="00DF7B59" w:rsidRDefault="00DF7B59" w:rsidP="00DF7B59">
      <w:pPr>
        <w:pStyle w:val="KursbuntNormal"/>
      </w:pPr>
    </w:p>
    <w:p w:rsidR="00DF7B59" w:rsidRPr="00E5385A" w:rsidRDefault="00DF7B59" w:rsidP="00DF7B59">
      <w:pPr>
        <w:pStyle w:val="KursbuntNormal"/>
      </w:pPr>
      <w:r>
        <w:t>Lösning Def</w:t>
      </w:r>
      <w:r>
        <w:tab/>
      </w:r>
      <w:r w:rsidRPr="00E5385A">
        <w:t xml:space="preserve">Vi undersöker när </w:t>
      </w:r>
      <w:r>
        <w:t xml:space="preserve">de tre </w:t>
      </w:r>
      <w:r w:rsidRPr="00E5385A">
        <w:t>absolutbeloppe</w:t>
      </w:r>
      <w:r>
        <w:t>n</w:t>
      </w:r>
      <w:r w:rsidRPr="00E5385A">
        <w:t xml:space="preserve"> blir noll</w:t>
      </w:r>
      <w:r>
        <w:t xml:space="preserve"> d.v.s. när teckenväxlingarna sker</w:t>
      </w:r>
    </w:p>
    <w:p w:rsidR="00DF7B59" w:rsidRPr="000E0C40" w:rsidRDefault="002D00F0" w:rsidP="00DF7B59">
      <w:pPr>
        <w:pStyle w:val="KursbuntNormal"/>
        <w:rPr>
          <w:i/>
        </w:rPr>
      </w:pPr>
      <m:oMathPara>
        <m:oMathParaPr>
          <m:jc m:val="left"/>
        </m:oMathParaPr>
        <m:oMath>
          <m:d>
            <m:dPr>
              <m:begChr m:val="|"/>
              <m:endChr m:val="|"/>
              <m:ctrlPr>
                <w:rPr>
                  <w:rFonts w:ascii="Cambria Math" w:hAnsi="Cambria Math"/>
                  <w:i/>
                  <w:iCs/>
                </w:rPr>
              </m:ctrlPr>
            </m:dPr>
            <m:e>
              <m:r>
                <w:rPr>
                  <w:rFonts w:ascii="Cambria Math" w:hAnsi="Cambria Math"/>
                </w:rPr>
                <m:t>x</m:t>
              </m:r>
            </m:e>
          </m:d>
          <m:r>
            <m:rPr>
              <m:sty m:val="p"/>
            </m:rPr>
            <w:rPr>
              <w:rFonts w:ascii="Cambria Math" w:hAnsi="Cambria Math"/>
            </w:rPr>
            <m:t>=0 ⇒</m:t>
          </m:r>
          <m:bar>
            <m:barPr>
              <m:ctrlPr>
                <w:rPr>
                  <w:rFonts w:ascii="Cambria Math" w:hAnsi="Cambria Math"/>
                  <w:i/>
                </w:rPr>
              </m:ctrlPr>
            </m:barPr>
            <m:e>
              <m:r>
                <w:rPr>
                  <w:rFonts w:ascii="Cambria Math" w:hAnsi="Cambria Math"/>
                </w:rPr>
                <m:t>x=0</m:t>
              </m:r>
            </m:e>
          </m:bar>
        </m:oMath>
      </m:oMathPara>
    </w:p>
    <w:p w:rsidR="00DF7B59" w:rsidRPr="00E5385A" w:rsidRDefault="00DF7B59" w:rsidP="00DF7B59">
      <w:pPr>
        <w:pStyle w:val="KursbuntNormal"/>
      </w:pPr>
      <w:r w:rsidRPr="00E5385A">
        <w:t xml:space="preserve">           </w:t>
      </w:r>
      <w:r>
        <w:tab/>
      </w:r>
      <m:oMath>
        <m:d>
          <m:dPr>
            <m:begChr m:val="|"/>
            <m:endChr m:val="|"/>
            <m:ctrlPr>
              <w:rPr>
                <w:rFonts w:ascii="Cambria Math" w:hAnsi="Cambria Math"/>
              </w:rPr>
            </m:ctrlPr>
          </m:dPr>
          <m:e>
            <m:d>
              <m:dPr>
                <m:begChr m:val="|"/>
                <m:endChr m:val="|"/>
                <m:ctrlPr>
                  <w:rPr>
                    <w:rFonts w:ascii="Cambria Math" w:hAnsi="Cambria Math"/>
                  </w:rPr>
                </m:ctrlPr>
              </m:dPr>
              <m:e>
                <m:r>
                  <w:rPr>
                    <w:rFonts w:ascii="Cambria Math" w:hAnsi="Cambria Math"/>
                  </w:rPr>
                  <m:t>x</m:t>
                </m:r>
              </m:e>
            </m:d>
            <m:r>
              <m:rPr>
                <m:sty m:val="p"/>
              </m:rPr>
              <w:rPr>
                <w:rFonts w:ascii="Cambria Math" w:hAnsi="Cambria Math"/>
              </w:rPr>
              <m:t>-2</m:t>
            </m:r>
          </m:e>
        </m:d>
        <m:r>
          <m:rPr>
            <m:sty m:val="p"/>
          </m:rPr>
          <w:rPr>
            <w:rFonts w:ascii="Cambria Math" w:hAnsi="Cambria Math"/>
          </w:rPr>
          <m:t>=0 ⇒</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r>
                  <w:rPr>
                    <w:rFonts w:ascii="Cambria Math" w:hAnsi="Cambria Math"/>
                  </w:rPr>
                  <m:t>x</m:t>
                </m:r>
                <m:r>
                  <m:rPr>
                    <m:sty m:val="p"/>
                  </m:rPr>
                  <w:rPr>
                    <w:rFonts w:ascii="Cambria Math" w:hAnsi="Cambria Math"/>
                  </w:rPr>
                  <m:t>-2</m:t>
                </m:r>
                <m:r>
                  <m:rPr>
                    <m:nor/>
                  </m:rPr>
                  <m:t xml:space="preserve"> </m:t>
                </m:r>
                <m:r>
                  <m:rPr>
                    <m:sty m:val="p"/>
                  </m:rPr>
                  <w:rPr>
                    <w:rFonts w:ascii="Cambria Math" w:hAnsi="Cambria Math"/>
                  </w:rPr>
                  <m:t>=0</m:t>
                </m:r>
                <m:r>
                  <m:rPr>
                    <m:nor/>
                  </m:rPr>
                  <m:t xml:space="preserve">  om </m:t>
                </m:r>
                <m:r>
                  <m:rPr>
                    <m:sty m:val="p"/>
                  </m:rPr>
                  <w:rPr>
                    <w:rFonts w:ascii="Cambria Math" w:hAnsi="Cambria Math"/>
                  </w:rPr>
                  <m:t xml:space="preserve">  </m:t>
                </m:r>
                <m:r>
                  <w:rPr>
                    <w:rFonts w:ascii="Cambria Math" w:hAnsi="Cambria Math"/>
                  </w:rPr>
                  <m:t>x</m:t>
                </m:r>
                <m:r>
                  <m:rPr>
                    <m:sty m:val="p"/>
                  </m:rPr>
                  <w:rPr>
                    <w:rFonts w:ascii="Cambria Math" w:hAnsi="Cambria Math"/>
                  </w:rPr>
                  <m:t xml:space="preserve">≥0   </m:t>
                </m:r>
              </m:e>
              <m:e>
                <m:r>
                  <m:rPr>
                    <m:sty m:val="p"/>
                  </m:rPr>
                  <w:rPr>
                    <w:rFonts w:ascii="Cambria Math" w:hAnsi="Cambria Math"/>
                  </w:rPr>
                  <m:t>-</m:t>
                </m:r>
                <m:d>
                  <m:dPr>
                    <m:ctrlPr>
                      <w:rPr>
                        <w:rFonts w:ascii="Cambria Math" w:hAnsi="Cambria Math"/>
                      </w:rPr>
                    </m:ctrlPr>
                  </m:dPr>
                  <m:e>
                    <m:r>
                      <w:rPr>
                        <w:rFonts w:ascii="Cambria Math" w:hAnsi="Cambria Math"/>
                      </w:rPr>
                      <m:t>x</m:t>
                    </m:r>
                  </m:e>
                </m:d>
                <m:r>
                  <m:rPr>
                    <m:sty m:val="p"/>
                  </m:rPr>
                  <w:rPr>
                    <w:rFonts w:ascii="Cambria Math" w:hAnsi="Cambria Math"/>
                  </w:rPr>
                  <m:t xml:space="preserve">-2=0 </m:t>
                </m:r>
                <m:r>
                  <m:rPr>
                    <m:nor/>
                  </m:rPr>
                  <m:t xml:space="preserve">om </m:t>
                </m:r>
                <m:r>
                  <m:rPr>
                    <m:sty m:val="p"/>
                  </m:rPr>
                  <w:rPr>
                    <w:rFonts w:ascii="Cambria Math" w:hAnsi="Cambria Math"/>
                  </w:rPr>
                  <m:t xml:space="preserve">  </m:t>
                </m:r>
                <m:r>
                  <w:rPr>
                    <w:rFonts w:ascii="Cambria Math" w:hAnsi="Cambria Math"/>
                  </w:rPr>
                  <m:t>x</m:t>
                </m:r>
                <m:r>
                  <m:rPr>
                    <m:sty m:val="p"/>
                  </m:rPr>
                  <w:rPr>
                    <w:rFonts w:ascii="Cambria Math" w:hAnsi="Cambria Math"/>
                  </w:rPr>
                  <m:t xml:space="preserve">&lt;0   </m:t>
                </m:r>
              </m:e>
            </m:eqArr>
            <m:r>
              <m:rPr>
                <m:sty m:val="p"/>
              </m:rPr>
              <w:rPr>
                <w:rFonts w:ascii="Cambria Math" w:hAnsi="Cambria Math"/>
              </w:rPr>
              <m:t xml:space="preserve"> ⇒ </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 xml:space="preserve">   </m:t>
                    </m:r>
                    <m:bar>
                      <m:barPr>
                        <m:ctrlPr>
                          <w:rPr>
                            <w:rFonts w:ascii="Cambria Math" w:hAnsi="Cambria Math"/>
                            <w:i/>
                            <w:iCs/>
                          </w:rPr>
                        </m:ctrlPr>
                      </m:barPr>
                      <m:e>
                        <m:r>
                          <w:rPr>
                            <w:rFonts w:ascii="Cambria Math" w:hAnsi="Cambria Math"/>
                          </w:rPr>
                          <m:t>x</m:t>
                        </m:r>
                        <m:r>
                          <m:rPr>
                            <m:nor/>
                          </m:rPr>
                          <m:t xml:space="preserve"> </m:t>
                        </m:r>
                        <m:r>
                          <m:rPr>
                            <m:sty m:val="p"/>
                          </m:rPr>
                          <w:rPr>
                            <w:rFonts w:ascii="Cambria Math" w:hAnsi="Cambria Math"/>
                          </w:rPr>
                          <m:t>=  2</m:t>
                        </m:r>
                      </m:e>
                    </m:bar>
                    <m:r>
                      <m:rPr>
                        <m:nor/>
                      </m:rPr>
                      <m:t xml:space="preserve">   </m:t>
                    </m:r>
                    <m:r>
                      <m:rPr>
                        <m:sty m:val="p"/>
                      </m:rPr>
                      <w:rPr>
                        <w:rFonts w:ascii="Cambria Math" w:hAnsi="Cambria Math"/>
                      </w:rPr>
                      <m:t xml:space="preserve">  </m:t>
                    </m:r>
                  </m:e>
                  <m:e>
                    <m:bar>
                      <m:barPr>
                        <m:ctrlPr>
                          <w:rPr>
                            <w:rFonts w:ascii="Cambria Math" w:hAnsi="Cambria Math"/>
                            <w:i/>
                            <w:iCs/>
                          </w:rPr>
                        </m:ctrlPr>
                      </m:barPr>
                      <m:e>
                        <m:r>
                          <w:rPr>
                            <w:rFonts w:ascii="Cambria Math" w:hAnsi="Cambria Math"/>
                          </w:rPr>
                          <m:t>x</m:t>
                        </m:r>
                        <m:r>
                          <m:rPr>
                            <m:sty m:val="p"/>
                          </m:rPr>
                          <w:rPr>
                            <w:rFonts w:ascii="Cambria Math" w:hAnsi="Cambria Math"/>
                          </w:rPr>
                          <m:t>=-2</m:t>
                        </m:r>
                      </m:e>
                    </m:bar>
                    <m:r>
                      <m:rPr>
                        <m:sty m:val="p"/>
                      </m:rPr>
                      <w:rPr>
                        <w:rFonts w:ascii="Cambria Math" w:hAnsi="Cambria Math"/>
                      </w:rPr>
                      <m:t xml:space="preserve">  </m:t>
                    </m:r>
                  </m:e>
                </m:eqArr>
              </m:e>
            </m:d>
          </m:e>
        </m:d>
      </m:oMath>
    </w:p>
    <w:p w:rsidR="00DF7B59" w:rsidRPr="00E5385A" w:rsidRDefault="002D00F0" w:rsidP="00DF7B59">
      <w:pPr>
        <w:pStyle w:val="KursbuntNormal"/>
      </w:pPr>
      <m:oMathPara>
        <m:oMathParaPr>
          <m:jc m:val="left"/>
        </m:oMathParaPr>
        <m:oMath>
          <m:d>
            <m:dPr>
              <m:begChr m:val="|"/>
              <m:endChr m:val="|"/>
              <m:ctrlPr>
                <w:rPr>
                  <w:rFonts w:ascii="Cambria Math" w:hAnsi="Cambria Math"/>
                  <w:i/>
                  <w:iCs/>
                </w:rPr>
              </m:ctrlPr>
            </m:dPr>
            <m:e>
              <m:r>
                <w:rPr>
                  <w:rFonts w:ascii="Cambria Math" w:hAnsi="Cambria Math"/>
                </w:rPr>
                <m:t>x</m:t>
              </m:r>
              <m:r>
                <m:rPr>
                  <m:sty m:val="p"/>
                </m:rPr>
                <w:rPr>
                  <w:rFonts w:ascii="Cambria Math" w:hAnsi="Cambria Math"/>
                </w:rPr>
                <m:t>+1</m:t>
              </m:r>
            </m:e>
          </m:d>
          <m:r>
            <m:rPr>
              <m:sty m:val="p"/>
            </m:rPr>
            <w:rPr>
              <w:rFonts w:ascii="Cambria Math" w:hAnsi="Cambria Math"/>
            </w:rPr>
            <m:t>=0   ⇒</m:t>
          </m:r>
          <m:bar>
            <m:barPr>
              <m:ctrlPr>
                <w:rPr>
                  <w:rFonts w:ascii="Cambria Math" w:hAnsi="Cambria Math"/>
                  <w:i/>
                  <w:iCs/>
                </w:rPr>
              </m:ctrlPr>
            </m:barPr>
            <m:e>
              <m:r>
                <w:rPr>
                  <w:rFonts w:ascii="Cambria Math" w:hAnsi="Cambria Math"/>
                </w:rPr>
                <m:t>x</m:t>
              </m:r>
              <m:r>
                <m:rPr>
                  <m:sty m:val="p"/>
                </m:rPr>
                <w:rPr>
                  <w:rFonts w:ascii="Cambria Math" w:hAnsi="Cambria Math"/>
                </w:rPr>
                <m:t>=-1</m:t>
              </m:r>
            </m:e>
          </m:bar>
        </m:oMath>
      </m:oMathPara>
    </w:p>
    <w:p w:rsidR="00DF7B59" w:rsidRPr="00E5385A" w:rsidRDefault="00DF7B59" w:rsidP="00DF7B59">
      <w:pPr>
        <w:pStyle w:val="KursbuntNormal"/>
      </w:pPr>
    </w:p>
    <w:p w:rsidR="000A70F2" w:rsidRDefault="00DF7B59" w:rsidP="000A70F2">
      <w:pPr>
        <w:pStyle w:val="KursbuntNormal"/>
      </w:pPr>
      <w:r>
        <w:tab/>
      </w:r>
      <w:r w:rsidRPr="00E5385A">
        <w:t>Absolutbeloppen ersätts enligt definitionen i de fem intervallen:</w:t>
      </w:r>
    </w:p>
    <w:p w:rsidR="00DF7B59" w:rsidRPr="000A70F2" w:rsidRDefault="00DF7B59" w:rsidP="000A70F2">
      <w:pPr>
        <w:pStyle w:val="KursbuntNormal"/>
        <w:rPr>
          <w:sz w:val="18"/>
        </w:rPr>
      </w:pPr>
      <w:r>
        <w:rPr>
          <w:rFonts w:ascii="Times New Roman" w:eastAsia="Times New Roman" w:hAnsi="Times New Roman" w:cs="Times New Roman"/>
          <w:noProof/>
          <w:lang w:eastAsia="sv-SE"/>
        </w:rPr>
        <mc:AlternateContent>
          <mc:Choice Requires="wpg">
            <w:drawing>
              <wp:anchor distT="0" distB="0" distL="114300" distR="114300" simplePos="0" relativeHeight="252459520" behindDoc="0" locked="0" layoutInCell="1" allowOverlap="1" wp14:anchorId="372233C3" wp14:editId="36288274">
                <wp:simplePos x="0" y="0"/>
                <wp:positionH relativeFrom="column">
                  <wp:posOffset>-73025</wp:posOffset>
                </wp:positionH>
                <wp:positionV relativeFrom="paragraph">
                  <wp:posOffset>78740</wp:posOffset>
                </wp:positionV>
                <wp:extent cx="6156325" cy="313042"/>
                <wp:effectExtent l="0" t="0" r="53975" b="49530"/>
                <wp:wrapNone/>
                <wp:docPr id="1655" name="Grupp 1655"/>
                <wp:cNvGraphicFramePr/>
                <a:graphic xmlns:a="http://schemas.openxmlformats.org/drawingml/2006/main">
                  <a:graphicData uri="http://schemas.microsoft.com/office/word/2010/wordprocessingGroup">
                    <wpg:wgp>
                      <wpg:cNvGrpSpPr/>
                      <wpg:grpSpPr>
                        <a:xfrm>
                          <a:off x="0" y="0"/>
                          <a:ext cx="6156325" cy="313042"/>
                          <a:chOff x="-88900" y="-14592"/>
                          <a:chExt cx="6156325" cy="313042"/>
                        </a:xfrm>
                      </wpg:grpSpPr>
                      <wpg:grpSp>
                        <wpg:cNvPr id="1656" name="Grupp 1656"/>
                        <wpg:cNvGrpSpPr/>
                        <wpg:grpSpPr>
                          <a:xfrm>
                            <a:off x="-88900" y="185636"/>
                            <a:ext cx="6156325" cy="81699"/>
                            <a:chOff x="-375285" y="-4864"/>
                            <a:chExt cx="6156325" cy="81699"/>
                          </a:xfrm>
                        </wpg:grpSpPr>
                        <wps:wsp>
                          <wps:cNvPr id="1657" name="Rak pil 1657"/>
                          <wps:cNvCnPr/>
                          <wps:spPr>
                            <a:xfrm>
                              <a:off x="-375285" y="38100"/>
                              <a:ext cx="6156325" cy="0"/>
                            </a:xfrm>
                            <a:prstGeom prst="straightConnector1">
                              <a:avLst/>
                            </a:prstGeom>
                            <a:noFill/>
                            <a:ln w="9525" cap="flat" cmpd="sng" algn="ctr">
                              <a:solidFill>
                                <a:sysClr val="windowText" lastClr="000000"/>
                              </a:solidFill>
                              <a:prstDash val="solid"/>
                              <a:tailEnd type="arrow"/>
                            </a:ln>
                            <a:effectLst/>
                          </wps:spPr>
                          <wps:bodyPr/>
                        </wps:wsp>
                        <wpg:grpSp>
                          <wpg:cNvPr id="1658" name="Grupp 1658"/>
                          <wpg:cNvGrpSpPr/>
                          <wpg:grpSpPr>
                            <a:xfrm>
                              <a:off x="1148067" y="-4864"/>
                              <a:ext cx="3682581" cy="81699"/>
                              <a:chOff x="14592" y="-4864"/>
                              <a:chExt cx="3682581" cy="81699"/>
                            </a:xfrm>
                          </wpg:grpSpPr>
                          <wps:wsp>
                            <wps:cNvPr id="1659" name="Rak 1659"/>
                            <wps:cNvCnPr/>
                            <wps:spPr>
                              <a:xfrm>
                                <a:off x="14592" y="0"/>
                                <a:ext cx="0" cy="76835"/>
                              </a:xfrm>
                              <a:prstGeom prst="line">
                                <a:avLst/>
                              </a:prstGeom>
                              <a:noFill/>
                              <a:ln w="9525" cap="flat" cmpd="sng" algn="ctr">
                                <a:solidFill>
                                  <a:sysClr val="windowText" lastClr="000000"/>
                                </a:solidFill>
                                <a:prstDash val="solid"/>
                              </a:ln>
                              <a:effectLst/>
                            </wps:spPr>
                            <wps:bodyPr/>
                          </wps:wsp>
                          <wps:wsp>
                            <wps:cNvPr id="1660" name="Rak 1660"/>
                            <wps:cNvCnPr/>
                            <wps:spPr>
                              <a:xfrm>
                                <a:off x="3697173" y="0"/>
                                <a:ext cx="0" cy="76835"/>
                              </a:xfrm>
                              <a:prstGeom prst="line">
                                <a:avLst/>
                              </a:prstGeom>
                              <a:noFill/>
                              <a:ln w="9525" cap="flat" cmpd="sng" algn="ctr">
                                <a:solidFill>
                                  <a:sysClr val="windowText" lastClr="000000"/>
                                </a:solidFill>
                                <a:prstDash val="solid"/>
                              </a:ln>
                              <a:effectLst/>
                            </wps:spPr>
                            <wps:bodyPr/>
                          </wps:wsp>
                          <wps:wsp>
                            <wps:cNvPr id="1661" name="Rak 1661"/>
                            <wps:cNvCnPr/>
                            <wps:spPr>
                              <a:xfrm>
                                <a:off x="1258110" y="-4864"/>
                                <a:ext cx="0" cy="76835"/>
                              </a:xfrm>
                              <a:prstGeom prst="line">
                                <a:avLst/>
                              </a:prstGeom>
                              <a:noFill/>
                              <a:ln w="9525" cap="flat" cmpd="sng" algn="ctr">
                                <a:solidFill>
                                  <a:sysClr val="windowText" lastClr="000000"/>
                                </a:solidFill>
                                <a:prstDash val="solid"/>
                              </a:ln>
                              <a:effectLst/>
                            </wps:spPr>
                            <wps:bodyPr/>
                          </wps:wsp>
                          <wps:wsp>
                            <wps:cNvPr id="1662" name="Rak 1662"/>
                            <wps:cNvCnPr/>
                            <wps:spPr>
                              <a:xfrm>
                                <a:off x="2486228" y="0"/>
                                <a:ext cx="0" cy="76835"/>
                              </a:xfrm>
                              <a:prstGeom prst="line">
                                <a:avLst/>
                              </a:prstGeom>
                              <a:noFill/>
                              <a:ln w="9525" cap="flat" cmpd="sng" algn="ctr">
                                <a:solidFill>
                                  <a:sysClr val="windowText" lastClr="000000"/>
                                </a:solidFill>
                                <a:prstDash val="solid"/>
                              </a:ln>
                              <a:effectLst/>
                            </wps:spPr>
                            <wps:bodyPr/>
                          </wps:wsp>
                        </wpg:grpSp>
                      </wpg:grpSp>
                      <wpg:grpSp>
                        <wpg:cNvPr id="1663" name="Grupp 1663"/>
                        <wpg:cNvGrpSpPr/>
                        <wpg:grpSpPr>
                          <a:xfrm>
                            <a:off x="9525" y="-14592"/>
                            <a:ext cx="5384990" cy="313042"/>
                            <a:chOff x="0" y="-14592"/>
                            <a:chExt cx="5384990" cy="313042"/>
                          </a:xfrm>
                        </wpg:grpSpPr>
                        <wps:wsp>
                          <wps:cNvPr id="1421" name="Textruta 1421"/>
                          <wps:cNvSpPr txBox="1"/>
                          <wps:spPr>
                            <a:xfrm>
                              <a:off x="4977320" y="-4861"/>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sidRPr="00B31F16">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23" name="Textruta 1423"/>
                          <wps:cNvSpPr txBox="1"/>
                          <wps:spPr>
                            <a:xfrm>
                              <a:off x="1262570" y="-4863"/>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Pr>
                                    <w:rFonts w:ascii="Cambria" w:hAnsi="Cambri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9" name="Textruta 1439"/>
                          <wps:cNvSpPr txBox="1"/>
                          <wps:spPr>
                            <a:xfrm>
                              <a:off x="0" y="0"/>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A239FE" w:rsidRDefault="001233CC" w:rsidP="00DF7B59">
                                <w:pPr>
                                  <w:rPr>
                                    <w:rFonts w:ascii="Cambria" w:hAnsi="Cambria"/>
                                    <w:i/>
                                    <w:sz w:val="24"/>
                                  </w:rPr>
                                </w:pPr>
                                <w:r w:rsidRPr="00A239FE">
                                  <w:rPr>
                                    <w:rFonts w:ascii="Cambria" w:hAnsi="Cambria"/>
                                    <w:i/>
                                    <w:sz w:val="24"/>
                                  </w:rPr>
                                  <w:t>x</w:t>
                                </w:r>
                              </w:p>
                              <w:p w:rsidR="001233CC" w:rsidRDefault="001233CC" w:rsidP="00DF7B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3" name="Textruta 1443"/>
                          <wps:cNvSpPr txBox="1"/>
                          <wps:spPr>
                            <a:xfrm>
                              <a:off x="3764698" y="-14592"/>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Pr>
                                    <w:rFonts w:ascii="Cambria" w:hAnsi="Cambria"/>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4" name="Textruta 1444"/>
                          <wps:cNvSpPr txBox="1"/>
                          <wps:spPr>
                            <a:xfrm>
                              <a:off x="2500615" y="-9728"/>
                              <a:ext cx="407670" cy="298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B31F16" w:rsidRDefault="001233CC" w:rsidP="00DF7B59">
                                <w:pPr>
                                  <w:rPr>
                                    <w:rFonts w:ascii="Cambria" w:hAnsi="Cambria"/>
                                  </w:rPr>
                                </w:pPr>
                                <w:r>
                                  <w:rPr>
                                    <w:rFonts w:ascii="Cambria" w:hAnsi="Cambr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id="Grupp 1655" o:spid="_x0000_s1118" style="position:absolute;left:0;text-align:left;margin-left:-5.75pt;margin-top:6.2pt;width:484.75pt;height:24.65pt;z-index:252459520;mso-width-relative:margin;mso-height-relative:margin" coordorigin="-889,-145" coordsize="61563,3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">
                <v:group id="Grupp 1656" o:spid="_x0000_s1119" style="position:absolute;left:-889;top:1856;width:61563;height:817" coordorigin="-3752,-48" coordsize="61563,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e5acMAAADdAAAADwAAAGRycy9kb3ducmV2LnhtbERPTYvCMBC9L/gfwgh7&#10;W9MqFqlGEXFlDyKsCuJtaMa22ExKk23rvzeCsLd5vM9ZrHpTiZYaV1pWEI8iEMSZ1SXnCs6n768Z&#10;COeRNVaWScGDHKyWg48Fptp2/Evt0ecihLBLUUHhfZ1K6bKCDLqRrYkDd7ONQR9gk0vdYBfCTSXH&#10;UZRIgyWHhgJr2hSU3Y9/RsGuw249ibft/n7bPK6n6eGyj0mpz2G/noPw1Pt/8dv9o8P8ZJr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x7lpwwAAAN0AAAAP&#10;AAAAAAAAAAAAAAAAAKoCAABkcnMvZG93bnJldi54bWxQSwUGAAAAAAQABAD6AAAAmgMAAAAA&#10;">
                  <v:shape id="Rak pil 1657" o:spid="_x0000_s1120" type="#_x0000_t32" style="position:absolute;left:-3752;top:381;width:615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tlJ8MAAADdAAAADwAAAGRycy9kb3ducmV2LnhtbERP22oCMRB9L/gPYQTfalbBC1ujqLRS&#10;kIJu2/dhM+6ubiZLEnXt15uC4NscznVmi9bU4kLOV5YVDPoJCOLc6ooLBT/fH69TED4ga6wtk4Ib&#10;eVjMOy8zTLW98p4uWShEDGGfooIyhCaV0uclGfR92xBH7mCdwRChK6R2eI3hppbDJBlLgxXHhhIb&#10;WpeUn7KzUWBXh7P+HdnV1H3l2ftOHm/bzZ9SvW67fAMRqA1P8cP9qeP88WgC/9/EE+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77ZSfDAAAA3QAAAA8AAAAAAAAAAAAA&#10;AAAAoQIAAGRycy9kb3ducmV2LnhtbFBLBQYAAAAABAAEAPkAAACRAwAAAAA=&#10;" strokecolor="windowText">
                    <v:stroke endarrow="open"/>
                  </v:shape>
                  <v:group id="Grupp 1658" o:spid="_x0000_s1121" style="position:absolute;left:11480;top:-48;width:36826;height:816" coordorigin="145,-48" coordsize="36825,8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SIgMcAAADdAAAADwAAAGRycy9kb3ducmV2LnhtbESPT2vCQBDF74V+h2WE&#10;3uomFkWiq4jU4kEK/oHS25Adk2B2NmS3Sfz2zqHgbYb35r3fLNeDq1VHbag8G0jHCSji3NuKCwOX&#10;8+59DipEZIu1ZzJwpwDr1evLEjPrez5Sd4qFkhAOGRooY2wyrUNeksMw9g2xaFffOoyytoW2LfYS&#10;7mo9SZKZdlixNJTY0Lak/Hb6cwa+euw3H+lnd7hdt/ff8/T755CSMW+jYbMAFWmIT/P/9d4K/mwq&#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BSIgMcAAADd&#10;AAAADwAAAAAAAAAAAAAAAACqAgAAZHJzL2Rvd25yZXYueG1sUEsFBgAAAAAEAAQA+gAAAJ4DAAAA&#10;AA==&#10;">
                    <v:line id="Rak 1659" o:spid="_x0000_s1122" style="position:absolute;visibility:visible;mso-wrap-style:square" from="145,0" to="145,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EA9sQAAADdAAAADwAAAGRycy9kb3ducmV2LnhtbERPTWvCQBC9F/wPywheSt0oNtjoKiIK&#10;Hm0s0uOQHZNodjZmV43++m5B8DaP9znTeWsqcaXGlZYVDPoRCOLM6pJzBT+79ccYhPPIGivLpOBO&#10;DuazztsUE21v/E3X1OcihLBLUEHhfZ1I6bKCDLq+rYkDd7CNQR9gk0vd4C2Em0oOoyiWBksODQXW&#10;tCwoO6UXoyBfHt/Pv+nxMfLxamzXo+1+f1go1eu2iwkIT61/iZ/ujQ7z488v+P8mnC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QD2xAAAAN0AAAAPAAAAAAAAAAAA&#10;AAAAAKECAABkcnMvZG93bnJldi54bWxQSwUGAAAAAAQABAD5AAAAkgMAAAAA&#10;" strokecolor="windowText"/>
                    <v:line id="Rak 1660" o:spid="_x0000_s1123" style="position:absolute;visibility:visible;mso-wrap-style:square" from="36971,0" to="36971,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dj1sYAAADdAAAADwAAAGRycy9kb3ducmV2LnhtbESPQWvCQBCF7wX/wzJCL0U3LRIkuopI&#10;BY+aFulxyI5JNDsbs6tGf33nUOhthvfmvW/my9416kZdqD0beB8noIgLb2suDXx/bUZTUCEiW2w8&#10;k4EHBVguBi9zzKy/855ueSyVhHDI0EAVY5tpHYqKHIaxb4lFO/rOYZS1K7Xt8C7hrtEfSZJqhzVL&#10;Q4UtrSsqzvnVGSjXp7fLT356TmL6OfWbye5wOK6MeR32qxmoSH38N/9db63gp6nwyzcygl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XY9bGAAAA3QAAAA8AAAAAAAAA&#10;AAAAAAAAoQIAAGRycy9kb3ducmV2LnhtbFBLBQYAAAAABAAEAPkAAACUAwAAAAA=&#10;" strokecolor="windowText"/>
                    <v:line id="Rak 1661" o:spid="_x0000_s1124" style="position:absolute;visibility:visible;mso-wrap-style:square" from="12581,-48" to="12581,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vGTcMAAADdAAAADwAAAGRycy9kb3ducmV2LnhtbERPTYvCMBC9C/sfwizsRdbURYpUo4is&#10;4FGrlD0OzdhWm0m3iVr99UYQvM3jfc503plaXKh1lWUFw0EEgji3uuJCwX63+h6DcB5ZY22ZFNzI&#10;wXz20Ztiou2Vt3RJfSFCCLsEFZTeN4mULi/JoBvYhjhwB9sa9AG2hdQtXkO4qeVPFMXSYMWhocSG&#10;liXlp/RsFBTLY///Lz3eRz7+HdvVaJNlh4VSX5/dYgLCU+ff4pd7rcP8OB7C85twgp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bxk3DAAAA3QAAAA8AAAAAAAAAAAAA&#10;AAAAoQIAAGRycy9kb3ducmV2LnhtbFBLBQYAAAAABAAEAPkAAACRAwAAAAA=&#10;" strokecolor="windowText"/>
                    <v:line id="Rak 1662" o:spid="_x0000_s1125" style="position:absolute;visibility:visible;mso-wrap-style:square" from="24862,0" to="24862,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lYOsMAAADdAAAADwAAAGRycy9kb3ducmV2LnhtbERPTYvCMBC9C/6HMMJeZE1XpEg1isgK&#10;e9QqZY9DM7bVZtJtslr99UYQvM3jfc582ZlaXKh1lWUFX6MIBHFudcWFgsN+8zkF4TyyxtoyKbiR&#10;g+Wi35tjou2Vd3RJfSFCCLsEFZTeN4mULi/JoBvZhjhwR9sa9AG2hdQtXkO4qeU4imJpsOLQUGJD&#10;65Lyc/pvFBTr0/DvNz3dJz7+ntrNZJtlx5VSH4NuNQPhqfNv8cv9o8P8OB7D85twglw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zJWDrDAAAA3QAAAA8AAAAAAAAAAAAA&#10;AAAAoQIAAGRycy9kb3ducmV2LnhtbFBLBQYAAAAABAAEAPkAAACRAwAAAAA=&#10;" strokecolor="windowText"/>
                  </v:group>
                </v:group>
                <v:group id="Grupp 1663" o:spid="_x0000_s1126" style="position:absolute;left:95;top:-145;width:53850;height:3129" coordorigin=",-145" coordsize="53849,3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03NBMwwAAAN0AAAAP&#10;AAAAAAAAAAAAAAAAAKoCAABkcnMvZG93bnJldi54bWxQSwUGAAAAAAQABAD6AAAAmgMAAAAA&#10;">
                  <v:shape id="Textruta 1421" o:spid="_x0000_s1127" type="#_x0000_t202" style="position:absolute;left:49773;top:-48;width:4076;height:2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0DVMQA&#10;AADdAAAADwAAAGRycy9kb3ducmV2LnhtbERPS4vCMBC+C/6HMII3TS26SDWKFGQX0YOPy95mm7Et&#10;NpNuk9XqrzfCgrf5+J4zX7amEldqXGlZwWgYgSDOrC45V3A6rgdTEM4ja6wsk4I7OVguup05Jtre&#10;eE/Xg89FCGGXoILC+zqR0mUFGXRDWxMH7mwbgz7AJpe6wVsIN5WMo+hDGiw5NBRYU1pQdjn8GQWb&#10;dL3D/U9spo8q/dyeV/Xv6XuiVL/XrmYgPLX+Lf53f+kwfxyP4PVNOEE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9A1TEAAAA3QAAAA8AAAAAAAAAAAAAAAAAmAIAAGRycy9k&#10;b3ducmV2LnhtbFBLBQYAAAAABAAEAPUAAACJAwAAAAA=&#10;" filled="f" stroked="f" strokeweight=".5pt">
                    <v:textbox>
                      <w:txbxContent>
                        <w:p w:rsidR="001233CC" w:rsidRPr="00B31F16" w:rsidRDefault="001233CC" w:rsidP="00DF7B59">
                          <w:pPr>
                            <w:rPr>
                              <w:rFonts w:ascii="Cambria" w:hAnsi="Cambria"/>
                            </w:rPr>
                          </w:pPr>
                          <w:r w:rsidRPr="00B31F16">
                            <w:rPr>
                              <w:rFonts w:ascii="Cambria" w:hAnsi="Cambria"/>
                            </w:rPr>
                            <w:t>2</w:t>
                          </w:r>
                        </w:p>
                      </w:txbxContent>
                    </v:textbox>
                  </v:shape>
                  <v:shape id="Textruta 1423" o:spid="_x0000_s1128" type="#_x0000_t202" style="position:absolute;left:12625;top:-48;width:4077;height:2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M4uMUA&#10;AADdAAAADwAAAGRycy9kb3ducmV2LnhtbERPS2vCQBC+C/0PyxR6003TViRmFQlIRdqDj4u3MTt5&#10;YHY2zW417a93BcHbfHzPSee9acSZOldbVvA6ikAQ51bXXCrY75bDCQjnkTU2lknBHzmYz54GKSba&#10;XnhD560vRQhhl6CCyvs2kdLlFRl0I9sSB66wnUEfYFdK3eElhJtGxlE0lgZrDg0VtpRVlJ+2v0bB&#10;Olt+4+YYm8l/k31+FYv2Z3/4UOrluV9MQXjq/UN8d690mP8ev8H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ozi4xQAAAN0AAAAPAAAAAAAAAAAAAAAAAJgCAABkcnMv&#10;ZG93bnJldi54bWxQSwUGAAAAAAQABAD1AAAAigMAAAAA&#10;" filled="f" stroked="f" strokeweight=".5pt">
                    <v:textbox>
                      <w:txbxContent>
                        <w:p w:rsidR="001233CC" w:rsidRPr="00B31F16" w:rsidRDefault="001233CC" w:rsidP="00DF7B59">
                          <w:pPr>
                            <w:rPr>
                              <w:rFonts w:ascii="Cambria" w:hAnsi="Cambria"/>
                            </w:rPr>
                          </w:pPr>
                          <w:r>
                            <w:rPr>
                              <w:rFonts w:ascii="Cambria" w:hAnsi="Cambria"/>
                            </w:rPr>
                            <w:t>-2</w:t>
                          </w:r>
                        </w:p>
                      </w:txbxContent>
                    </v:textbox>
                  </v:shape>
                  <v:shape id="Textruta 1439" o:spid="_x0000_s1129" type="#_x0000_t202" style="position:absolute;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Zj8YA&#10;AADdAAAADwAAAGRycy9kb3ducmV2LnhtbERPTWvCQBC9C/0PyxS86aZqi6bZiASkInow9dLbmB2T&#10;0Oxsmt1q7K/vCoXe5vE+J1n2phEX6lxtWcHTOAJBXFhdc6ng+L4ezUE4j6yxsUwKbuRgmT4MEoy1&#10;vfKBLrkvRQhhF6OCyvs2ltIVFRl0Y9sSB+5sO4M+wK6UusNrCDeNnETRizRYc2iosKWsouIz/zYK&#10;ttl6j4fTxMx/muxtd161X8ePZ6WGj/3qFYSn3v+L/9wbHebPpgu4fxNOk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KZj8YAAADdAAAADwAAAAAAAAAAAAAAAACYAgAAZHJz&#10;L2Rvd25yZXYueG1sUEsFBgAAAAAEAAQA9QAAAIsDAAAAAA==&#10;" filled="f" stroked="f" strokeweight=".5pt">
                    <v:textbox>
                      <w:txbxContent>
                        <w:p w:rsidR="001233CC" w:rsidRPr="00A239FE" w:rsidRDefault="001233CC" w:rsidP="00DF7B59">
                          <w:pPr>
                            <w:rPr>
                              <w:rFonts w:ascii="Cambria" w:hAnsi="Cambria"/>
                              <w:i/>
                              <w:sz w:val="24"/>
                            </w:rPr>
                          </w:pPr>
                          <w:r w:rsidRPr="00A239FE">
                            <w:rPr>
                              <w:rFonts w:ascii="Cambria" w:hAnsi="Cambria"/>
                              <w:i/>
                              <w:sz w:val="24"/>
                            </w:rPr>
                            <w:t>x</w:t>
                          </w:r>
                        </w:p>
                        <w:p w:rsidR="001233CC" w:rsidRDefault="001233CC" w:rsidP="00DF7B59"/>
                      </w:txbxContent>
                    </v:textbox>
                  </v:shape>
                  <v:shape id="Textruta 1443" o:spid="_x0000_s1130" type="#_x0000_t202" style="position:absolute;left:37646;top:-145;width:4077;height:29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zdGMUA&#10;AADdAAAADwAAAGRycy9kb3ducmV2LnhtbERPTWvCQBC9F/wPywi91Y3WSoiuIgGxlPagzaW3MTsm&#10;wexszG6TtL++WxC8zeN9zmozmFp01LrKsoLpJAJBnFtdcaEg+9w9xSCcR9ZYWyYFP+Rgsx49rDDR&#10;tucDdUdfiBDCLkEFpfdNIqXLSzLoJrYhDtzZtgZ9gG0hdYt9CDe1nEXRQhqsODSU2FBaUn45fhsF&#10;b+nuAw+nmYl/63T/ft421+zrRanH8bBdgvA0+Lv45n7VYf58/gz/34QT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N0YxQAAAN0AAAAPAAAAAAAAAAAAAAAAAJgCAABkcnMv&#10;ZG93bnJldi54bWxQSwUGAAAAAAQABAD1AAAAigMAAAAA&#10;" filled="f" stroked="f" strokeweight=".5pt">
                    <v:textbox>
                      <w:txbxContent>
                        <w:p w:rsidR="001233CC" w:rsidRPr="00B31F16" w:rsidRDefault="001233CC" w:rsidP="00DF7B59">
                          <w:pPr>
                            <w:rPr>
                              <w:rFonts w:ascii="Cambria" w:hAnsi="Cambria"/>
                            </w:rPr>
                          </w:pPr>
                          <w:r>
                            <w:rPr>
                              <w:rFonts w:ascii="Cambria" w:hAnsi="Cambria"/>
                            </w:rPr>
                            <w:t>0</w:t>
                          </w:r>
                        </w:p>
                      </w:txbxContent>
                    </v:textbox>
                  </v:shape>
                  <v:shape id="Textruta 1444" o:spid="_x0000_s1131" type="#_x0000_t202" style="position:absolute;left:25006;top:-97;width:4076;height:2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FbMUA&#10;AADdAAAADwAAAGRycy9kb3ducmV2LnhtbERPS2vCQBC+F/oflin0VjcNsUh0FQkES9GDj0tv0+yY&#10;BLOzaXZN0v76rlDwNh/fcxar0TSip87VlhW8TiIQxIXVNZcKTsf8ZQbCeWSNjWVS8EMOVsvHhwWm&#10;2g68p/7gSxFC2KWooPK+TaV0RUUG3cS2xIE7286gD7Arpe5wCOGmkXEUvUmDNYeGClvKKiouh6tR&#10;8JHlO9x/xWb222Sb7Xndfp8+p0o9P43rOQhPo7+L/93vOsxPkgRu34QT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lUVsxQAAAN0AAAAPAAAAAAAAAAAAAAAAAJgCAABkcnMv&#10;ZG93bnJldi54bWxQSwUGAAAAAAQABAD1AAAAigMAAAAA&#10;" filled="f" stroked="f" strokeweight=".5pt">
                    <v:textbox>
                      <w:txbxContent>
                        <w:p w:rsidR="001233CC" w:rsidRPr="00B31F16" w:rsidRDefault="001233CC" w:rsidP="00DF7B59">
                          <w:pPr>
                            <w:rPr>
                              <w:rFonts w:ascii="Cambria" w:hAnsi="Cambria"/>
                            </w:rPr>
                          </w:pPr>
                          <w:r>
                            <w:rPr>
                              <w:rFonts w:ascii="Cambria" w:hAnsi="Cambria"/>
                            </w:rPr>
                            <w:t>-1</w:t>
                          </w:r>
                        </w:p>
                      </w:txbxContent>
                    </v:textbox>
                  </v:shape>
                </v:group>
              </v:group>
            </w:pict>
          </mc:Fallback>
        </mc:AlternateContent>
      </w:r>
    </w:p>
    <w:p w:rsidR="00DF7B59" w:rsidRPr="00BC6FA4" w:rsidRDefault="00DF7B59" w:rsidP="00DF7B59">
      <w:pPr>
        <w:spacing w:line="276" w:lineRule="auto"/>
        <w:ind w:left="567"/>
        <w:rPr>
          <w:rFonts w:ascii="Times New Roman" w:eastAsia="Times New Roman" w:hAnsi="Times New Roman" w:cs="Times New Roman"/>
        </w:rPr>
      </w:pPr>
    </w:p>
    <w:p w:rsidR="00DF7B59" w:rsidRPr="00BC6FA4" w:rsidRDefault="00DF7B59" w:rsidP="00DF7B59">
      <w:pPr>
        <w:spacing w:line="276" w:lineRule="auto"/>
        <w:ind w:left="567"/>
        <w:rPr>
          <w:rFonts w:ascii="Times New Roman" w:eastAsia="Times New Roman" w:hAnsi="Times New Roman" w:cs="Times New Roman"/>
        </w:rPr>
      </w:pPr>
      <w:r>
        <w:rPr>
          <w:rFonts w:ascii="Cambria" w:eastAsia="Times New Roman" w:hAnsi="Cambria"/>
          <w:noProof/>
          <w:sz w:val="18"/>
          <w:szCs w:val="18"/>
          <w:lang w:eastAsia="sv-SE"/>
        </w:rPr>
        <mc:AlternateContent>
          <mc:Choice Requires="wpg">
            <w:drawing>
              <wp:anchor distT="0" distB="0" distL="114300" distR="114300" simplePos="0" relativeHeight="252461568" behindDoc="1" locked="0" layoutInCell="1" allowOverlap="1" wp14:anchorId="67DA8966" wp14:editId="45D6069D">
                <wp:simplePos x="0" y="0"/>
                <wp:positionH relativeFrom="column">
                  <wp:posOffset>248920</wp:posOffset>
                </wp:positionH>
                <wp:positionV relativeFrom="paragraph">
                  <wp:posOffset>14605</wp:posOffset>
                </wp:positionV>
                <wp:extent cx="6149340" cy="2412365"/>
                <wp:effectExtent l="0" t="0" r="41910" b="26035"/>
                <wp:wrapNone/>
                <wp:docPr id="1452" name="Grupp 1452"/>
                <wp:cNvGraphicFramePr/>
                <a:graphic xmlns:a="http://schemas.openxmlformats.org/drawingml/2006/main">
                  <a:graphicData uri="http://schemas.microsoft.com/office/word/2010/wordprocessingGroup">
                    <wpg:wgp>
                      <wpg:cNvGrpSpPr/>
                      <wpg:grpSpPr>
                        <a:xfrm>
                          <a:off x="0" y="0"/>
                          <a:ext cx="6149340" cy="2412365"/>
                          <a:chOff x="0" y="0"/>
                          <a:chExt cx="6149340" cy="901700"/>
                        </a:xfrm>
                      </wpg:grpSpPr>
                      <wpg:grpSp>
                        <wpg:cNvPr id="1546" name="Grupp 1546"/>
                        <wpg:cNvGrpSpPr/>
                        <wpg:grpSpPr>
                          <a:xfrm>
                            <a:off x="1295400" y="0"/>
                            <a:ext cx="3685540" cy="901700"/>
                            <a:chOff x="0" y="0"/>
                            <a:chExt cx="3685540" cy="901700"/>
                          </a:xfrm>
                        </wpg:grpSpPr>
                        <wps:wsp>
                          <wps:cNvPr id="1547" name="Rak 1547"/>
                          <wps:cNvCnPr/>
                          <wps:spPr>
                            <a:xfrm flipH="1">
                              <a:off x="2476500" y="0"/>
                              <a:ext cx="2540" cy="901700"/>
                            </a:xfrm>
                            <a:prstGeom prst="line">
                              <a:avLst/>
                            </a:prstGeom>
                            <a:noFill/>
                            <a:ln w="9525" cap="flat" cmpd="sng" algn="ctr">
                              <a:solidFill>
                                <a:sysClr val="windowText" lastClr="000000"/>
                              </a:solidFill>
                              <a:prstDash val="dash"/>
                            </a:ln>
                            <a:effectLst/>
                          </wps:spPr>
                          <wps:bodyPr/>
                        </wps:wsp>
                        <wps:wsp>
                          <wps:cNvPr id="1548" name="Rak 1548"/>
                          <wps:cNvCnPr/>
                          <wps:spPr>
                            <a:xfrm flipH="1">
                              <a:off x="3683000" y="0"/>
                              <a:ext cx="2540" cy="901700"/>
                            </a:xfrm>
                            <a:prstGeom prst="line">
                              <a:avLst/>
                            </a:prstGeom>
                            <a:noFill/>
                            <a:ln w="9525" cap="flat" cmpd="sng" algn="ctr">
                              <a:solidFill>
                                <a:sysClr val="windowText" lastClr="000000"/>
                              </a:solidFill>
                              <a:prstDash val="dash"/>
                            </a:ln>
                            <a:effectLst/>
                          </wps:spPr>
                          <wps:bodyPr/>
                        </wps:wsp>
                        <wps:wsp>
                          <wps:cNvPr id="1549" name="Rak 1549"/>
                          <wps:cNvCnPr/>
                          <wps:spPr>
                            <a:xfrm flipH="1">
                              <a:off x="0" y="0"/>
                              <a:ext cx="2540" cy="901700"/>
                            </a:xfrm>
                            <a:prstGeom prst="line">
                              <a:avLst/>
                            </a:prstGeom>
                            <a:noFill/>
                            <a:ln w="9525" cap="flat" cmpd="sng" algn="ctr">
                              <a:solidFill>
                                <a:sysClr val="windowText" lastClr="000000"/>
                              </a:solidFill>
                              <a:prstDash val="dash"/>
                            </a:ln>
                            <a:effectLst/>
                          </wps:spPr>
                          <wps:bodyPr/>
                        </wps:wsp>
                        <wps:wsp>
                          <wps:cNvPr id="1550" name="Rak 1550"/>
                          <wps:cNvCnPr/>
                          <wps:spPr>
                            <a:xfrm flipH="1">
                              <a:off x="1244600" y="0"/>
                              <a:ext cx="2540" cy="901700"/>
                            </a:xfrm>
                            <a:prstGeom prst="line">
                              <a:avLst/>
                            </a:prstGeom>
                            <a:noFill/>
                            <a:ln w="9525" cap="flat" cmpd="sng" algn="ctr">
                              <a:solidFill>
                                <a:sysClr val="windowText" lastClr="000000"/>
                              </a:solidFill>
                              <a:prstDash val="dash"/>
                            </a:ln>
                            <a:effectLst/>
                          </wps:spPr>
                          <wps:bodyPr/>
                        </wps:wsp>
                      </wpg:grpSp>
                      <wps:wsp>
                        <wps:cNvPr id="1551" name="Rak 1551"/>
                        <wps:cNvCnPr/>
                        <wps:spPr>
                          <a:xfrm flipH="1">
                            <a:off x="0" y="0"/>
                            <a:ext cx="2540" cy="901700"/>
                          </a:xfrm>
                          <a:prstGeom prst="line">
                            <a:avLst/>
                          </a:prstGeom>
                          <a:noFill/>
                          <a:ln w="9525" cap="flat" cmpd="sng" algn="ctr">
                            <a:solidFill>
                              <a:sysClr val="windowText" lastClr="000000"/>
                            </a:solidFill>
                            <a:prstDash val="dash"/>
                          </a:ln>
                          <a:effectLst/>
                        </wps:spPr>
                        <wps:bodyPr/>
                      </wps:wsp>
                      <wps:wsp>
                        <wps:cNvPr id="1552" name="Rak 1552"/>
                        <wps:cNvCnPr/>
                        <wps:spPr>
                          <a:xfrm flipH="1">
                            <a:off x="6146800" y="0"/>
                            <a:ext cx="2540" cy="901700"/>
                          </a:xfrm>
                          <a:prstGeom prst="line">
                            <a:avLst/>
                          </a:prstGeom>
                          <a:noFill/>
                          <a:ln w="9525" cap="flat" cmpd="sng" algn="ctr">
                            <a:solidFill>
                              <a:sysClr val="windowText" lastClr="000000"/>
                            </a:solidFill>
                            <a:prstDash val="dash"/>
                          </a:ln>
                          <a:effectLst/>
                        </wps:spPr>
                        <wps:bodyPr/>
                      </wps:wsp>
                    </wpg:wgp>
                  </a:graphicData>
                </a:graphic>
                <wp14:sizeRelV relativeFrom="margin">
                  <wp14:pctHeight>0</wp14:pctHeight>
                </wp14:sizeRelV>
              </wp:anchor>
            </w:drawing>
          </mc:Choice>
          <mc:Fallback>
            <w:pict>
              <v:group id="Grupp 1452" o:spid="_x0000_s1026" style="position:absolute;margin-left:19.6pt;margin-top:1.15pt;width:484.2pt;height:189.95pt;z-index:-250854912;mso-height-relative:margin" coordsize="61493,9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">
                <v:group id="Grupp 1546" o:spid="_x0000_s1027" style="position:absolute;left:12954;width:36855;height:9017" coordsize="36855,9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DtOyMUAAADdAAAADwAAAGRycy9kb3ducmV2LnhtbERPS2vCQBC+F/wPywi9&#10;1U20ikRXEamlh1BoIpTehuyYBLOzIbvN4993C4Xe5uN7zv44mkb01LnasoJ4EYEgLqyuuVRwzS9P&#10;WxDOI2tsLJOCiRwcD7OHPSbaDvxBfeZLEULYJaig8r5NpHRFRQbdwrbEgbvZzqAPsCul7nAI4aaR&#10;yyjaSIM1h4YKWzpXVNyzb6PgdcDhtIpf+vR+O09f+fr9M41Jqcf5eNqB8DT6f/Gf+02H+evnDf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Q7TsjFAAAA3QAA&#10;AA8AAAAAAAAAAAAAAAAAqgIAAGRycy9kb3ducmV2LnhtbFBLBQYAAAAABAAEAPoAAACcAwAAAAA=&#10;">
                  <v:line id="Rak 1547" o:spid="_x0000_s1028" style="position:absolute;flip:x;visibility:visible;mso-wrap-style:square" from="24765,0" to="24790,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anFsMAAADdAAAADwAAAGRycy9kb3ducmV2LnhtbERPTWvCQBC9C/0PywhepG4UoyV1lSoK&#10;vRql0NuQnWaD2dmQXU3aX+8WBG/zeJ+z2vS2FjdqfeVYwXSSgCAunK64VHA+HV7fQPiArLF2TAp+&#10;ycNm/TJYYaZdx0e65aEUMYR9hgpMCE0mpS8MWfQT1xBH7se1FkOEbSl1i10Mt7WcJclCWqw4Nhhs&#10;aGeouORXq2A7NrN9d823u3Shl1/ub/qd4kGp0bD/eAcRqA9P8cP9qeP8dL6E/2/iC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GpxbDAAAA3QAAAA8AAAAAAAAAAAAA&#10;AAAAoQIAAGRycy9kb3ducmV2LnhtbFBLBQYAAAAABAAEAPkAAACRAwAAAAA=&#10;" strokecolor="windowText">
                    <v:stroke dashstyle="dash"/>
                  </v:line>
                  <v:line id="Rak 1548" o:spid="_x0000_s1029" style="position:absolute;flip:x;visibility:visible;mso-wrap-style:square" from="36830,0" to="36855,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kzZMcAAADdAAAADwAAAGRycy9kb3ducmV2LnhtbESPQWvCQBCF7wX/wzKFXkrdKI2V1FVU&#10;KvTaKIK3ITvNhmZnQ3Y1aX9951DobYb35r1vVpvRt+pGfWwCG5hNM1DEVbAN1wZOx8PTElRMyBbb&#10;wGTgmyJs1pO7FRY2DPxBtzLVSkI4FmjApdQVWsfKkcc4DR2xaJ+h95hk7Wttexwk3Ld6nmUL7bFh&#10;aXDY0d5R9VVevYHdo5u/Dddyt88X9uUcfmaXHA/GPNyP21dQicb0b/67freCnz8LrnwjI+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GTNkxwAAAN0AAAAPAAAAAAAA&#10;AAAAAAAAAKECAABkcnMvZG93bnJldi54bWxQSwUGAAAAAAQABAD5AAAAlQMAAAAA&#10;" strokecolor="windowText">
                    <v:stroke dashstyle="dash"/>
                  </v:line>
                  <v:line id="Rak 1549" o:spid="_x0000_s1030" style="position:absolute;flip:x;visibility:visible;mso-wrap-style:square" from="0,0" to="25,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WW/8QAAADdAAAADwAAAGRycy9kb3ducmV2LnhtbERPTWvCQBC9F/oflin0UnSjNFajq1RR&#10;6NVYBG9DdswGs7Mhu5rYX98tFLzN433OYtXbWtyo9ZVjBaNhAoK4cLriUsH3YTeYgvABWWPtmBTc&#10;ycNq+fy0wEy7jvd0y0MpYgj7DBWYEJpMSl8YsuiHriGO3Nm1FkOEbSl1i10Mt7UcJ8lEWqw4Nhhs&#10;aGOouORXq2D9Zsbb7pqvN+lEfxzdz+iU4k6p15f+cw4iUB8e4n/3l47z0/cZ/H0TT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VZb/xAAAAN0AAAAPAAAAAAAAAAAA&#10;AAAAAKECAABkcnMvZG93bnJldi54bWxQSwUGAAAAAAQABAD5AAAAkgMAAAAA&#10;" strokecolor="windowText">
                    <v:stroke dashstyle="dash"/>
                  </v:line>
                  <v:line id="Rak 1550" o:spid="_x0000_s1031" style="position:absolute;flip:x;visibility:visible;mso-wrap-style:square" from="12446,0" to="12471,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apv8YAAADdAAAADwAAAGRycy9kb3ducmV2LnhtbESPQWvCQBCF74X+h2UKvRTdKMRKdJUq&#10;FXptWgrehuyYDWZnQ3Y1qb/eORR6m+G9ee+b9Xb0rbpSH5vABmbTDBRxFWzDtYHvr8NkCSomZItt&#10;YDLwSxG2m8eHNRY2DPxJ1zLVSkI4FmjApdQVWsfKkcc4DR2xaKfQe0yy9rW2PQ4S7ls9z7KF9tiw&#10;NDjsaO+oOpcXb2D34ubvw6Xc7fOFff0Jt9kxx4Mxz0/j2wpUojH9m/+uP6zg57nwyzcygt7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2qb/GAAAA3QAAAA8AAAAAAAAA&#10;AAAAAAAAoQIAAGRycy9kb3ducmV2LnhtbFBLBQYAAAAABAAEAPkAAACUAwAAAAA=&#10;" strokecolor="windowText">
                    <v:stroke dashstyle="dash"/>
                  </v:line>
                </v:group>
                <v:line id="Rak 1551" o:spid="_x0000_s1032" style="position:absolute;flip:x;visibility:visible;mso-wrap-style:square" from="0,0" to="25,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oMJMMAAADdAAAADwAAAGRycy9kb3ducmV2LnhtbERPTWvCQBC9F/wPyxS8FN1EiErqKioK&#10;vTaK4G3ITrOh2dmQXU3aX98tCN7m8T5ntRlsI+7U+dqxgnSagCAuna65UnA+HSdLED4ga2wck4If&#10;8rBZj15WmGvX8yfdi1CJGMI+RwUmhDaX0peGLPqpa4kj9+U6iyHCrpK6wz6G20bOkmQuLdYcGwy2&#10;tDdUfhc3q2D3ZmaH/lbs9tlcLy7uN71meFRq/Dps30EEGsJT/HB/6Dg/y1L4/yae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6DCTDAAAA3QAAAA8AAAAAAAAAAAAA&#10;AAAAoQIAAGRycy9kb3ducmV2LnhtbFBLBQYAAAAABAAEAPkAAACRAwAAAAA=&#10;" strokecolor="windowText">
                  <v:stroke dashstyle="dash"/>
                </v:line>
                <v:line id="Rak 1552" o:spid="_x0000_s1033" style="position:absolute;flip:x;visibility:visible;mso-wrap-style:square" from="61468,0" to="61493,9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SU8MAAADdAAAADwAAAGRycy9kb3ducmV2LnhtbERPTWvCQBC9F/wPywheim4MRCV1FRWF&#10;Xhul0NuQnWaD2dmQXU3aX98tCN7m8T5nvR1sI+7U+dqxgvksAUFcOl1zpeByPk1XIHxA1tg4JgU/&#10;5GG7Gb2sMdeu5w+6F6ESMYR9jgpMCG0upS8NWfQz1xJH7tt1FkOEXSV1h30Mt41Mk2QhLdYcGwy2&#10;dDBUXoubVbB/NemxvxX7Q7bQy0/3O//K8KTUZDzs3kAEGsJT/HC/6zg/y1L4/yaeID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oklPDAAAA3QAAAA8AAAAAAAAAAAAA&#10;AAAAoQIAAGRycy9kb3ducmV2LnhtbFBLBQYAAAAABAAEAPkAAACRAwAAAAA=&#10;" strokecolor="windowText">
                  <v:stroke dashstyle="dash"/>
                </v:line>
              </v:group>
            </w:pict>
          </mc:Fallback>
        </mc:AlternateContent>
      </w:r>
      <w:r w:rsidRPr="00BC6FA4">
        <w:rPr>
          <w:rFonts w:ascii="Times New Roman" w:eastAsia="Times New Roman" w:hAnsi="Times New Roman" w:cs="Times New Roman"/>
        </w:rPr>
        <w:tab/>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r w:rsidRPr="00BC6FA4">
        <w:rPr>
          <w:rFonts w:ascii="Times New Roman" w:eastAsia="Times New Roman" w:hAnsi="Times New Roman" w:cs="Times New Roman"/>
        </w:rPr>
        <w:tab/>
        <w:t xml:space="preserve">                           </w:t>
      </w:r>
    </w:p>
    <w:tbl>
      <w:tblPr>
        <w:tblStyle w:val="Tabellrutnt"/>
        <w:tblW w:w="5968"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3"/>
        <w:gridCol w:w="1884"/>
        <w:gridCol w:w="1994"/>
        <w:gridCol w:w="1938"/>
        <w:gridCol w:w="1882"/>
        <w:gridCol w:w="1765"/>
      </w:tblGrid>
      <w:tr w:rsidR="00DF7B59" w:rsidRPr="00BC6FA4" w:rsidTr="00FA4C34">
        <w:trPr>
          <w:trHeight w:val="3675"/>
        </w:trPr>
        <w:tc>
          <w:tcPr>
            <w:tcW w:w="630" w:type="pct"/>
            <w:tcMar>
              <w:left w:w="0" w:type="dxa"/>
              <w:right w:w="0" w:type="dxa"/>
            </w:tcMar>
          </w:tcPr>
          <w:p w:rsidR="00DF7B59" w:rsidRDefault="00DF7B59" w:rsidP="00DF7B59">
            <w:pPr>
              <w:tabs>
                <w:tab w:val="left" w:pos="2570"/>
              </w:tabs>
              <w:ind w:right="198"/>
              <w:jc w:val="both"/>
              <w:rPr>
                <w:rFonts w:ascii="Cambria" w:eastAsia="Times New Roman" w:hAnsi="Cambria"/>
                <w:sz w:val="18"/>
                <w:szCs w:val="18"/>
              </w:rPr>
            </w:pPr>
            <w:r w:rsidRPr="008E691E">
              <w:rPr>
                <w:rFonts w:ascii="Cambria" w:eastAsia="Times New Roman" w:hAnsi="Cambria"/>
                <w:sz w:val="18"/>
                <w:szCs w:val="18"/>
              </w:rPr>
              <w:t>Intervall</w:t>
            </w:r>
          </w:p>
          <w:p w:rsidR="00DF7B59" w:rsidRPr="008E691E" w:rsidRDefault="00DF7B59" w:rsidP="00DF7B59">
            <w:pPr>
              <w:tabs>
                <w:tab w:val="left" w:pos="2570"/>
              </w:tabs>
              <w:ind w:right="198"/>
              <w:jc w:val="both"/>
              <w:rPr>
                <w:rFonts w:ascii="Cambria" w:eastAsia="Times New Roman" w:hAnsi="Cambria"/>
                <w:sz w:val="18"/>
                <w:szCs w:val="18"/>
              </w:rPr>
            </w:pPr>
          </w:p>
          <w:p w:rsidR="00DF7B59" w:rsidRPr="008E691E" w:rsidRDefault="00DF7B59" w:rsidP="00DF7B59">
            <w:pPr>
              <w:tabs>
                <w:tab w:val="left" w:pos="2570"/>
              </w:tabs>
              <w:ind w:right="198"/>
              <w:jc w:val="both"/>
              <w:rPr>
                <w:rFonts w:ascii="Cambria" w:eastAsia="Times New Roman" w:hAnsi="Cambria"/>
                <w:sz w:val="18"/>
                <w:szCs w:val="18"/>
              </w:rPr>
            </w:pPr>
            <w:r>
              <w:rPr>
                <w:rFonts w:ascii="Cambria" w:eastAsia="Times New Roman" w:hAnsi="Cambria"/>
                <w:noProof/>
                <w:lang w:eastAsia="sv-SE"/>
              </w:rPr>
              <mc:AlternateContent>
                <mc:Choice Requires="wps">
                  <w:drawing>
                    <wp:anchor distT="0" distB="0" distL="114300" distR="114300" simplePos="0" relativeHeight="252456448" behindDoc="0" locked="0" layoutInCell="1" allowOverlap="1" wp14:anchorId="3B87B7D7" wp14:editId="60A4847A">
                      <wp:simplePos x="0" y="0"/>
                      <wp:positionH relativeFrom="column">
                        <wp:posOffset>830580</wp:posOffset>
                      </wp:positionH>
                      <wp:positionV relativeFrom="paragraph">
                        <wp:posOffset>83820</wp:posOffset>
                      </wp:positionV>
                      <wp:extent cx="6297295" cy="255270"/>
                      <wp:effectExtent l="0" t="0" r="0" b="0"/>
                      <wp:wrapNone/>
                      <wp:docPr id="1553" name="Textruta 1553"/>
                      <wp:cNvGraphicFramePr/>
                      <a:graphic xmlns:a="http://schemas.openxmlformats.org/drawingml/2006/main">
                        <a:graphicData uri="http://schemas.microsoft.com/office/word/2010/wordprocessingShape">
                          <wps:wsp>
                            <wps:cNvSpPr txBox="1"/>
                            <wps:spPr>
                              <a:xfrm>
                                <a:off x="0" y="0"/>
                                <a:ext cx="629729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034E7" w:rsidRDefault="001233CC" w:rsidP="00DF7B59">
                                  <w:pPr>
                                    <w:textboxTightWrap w:val="allLines"/>
                                    <w:rPr>
                                      <w:rFonts w:ascii="Cambria" w:hAnsi="Cambria"/>
                                    </w:rPr>
                                  </w:pPr>
                                  <w:r w:rsidRPr="00495A2B">
                                    <w:rPr>
                                      <w:sz w:val="2"/>
                                      <w:szCs w:val="2"/>
                                      <w:highlight w:val="lightGray"/>
                                      <w:shd w:val="clear" w:color="auto" w:fill="E3E5E3" w:themeFill="background2"/>
                                    </w:rPr>
                                    <w:t>.</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m:oMath>
                                    <m:r>
                                      <w:rPr>
                                        <w:rFonts w:ascii="Cambria Math" w:hAnsi="Cambria Math"/>
                                        <w:highlight w:val="lightGray"/>
                                        <w:shd w:val="clear" w:color="auto" w:fill="E3E5E3" w:themeFill="background2"/>
                                      </w:rPr>
                                      <m:t>-(x)</m:t>
                                    </m:r>
                                  </m:oMath>
                                  <w:r w:rsidRPr="00495A2B">
                                    <w:rPr>
                                      <w:rFonts w:ascii="Cambria" w:hAnsi="Cambria"/>
                                      <w:highlight w:val="lightGray"/>
                                      <w:shd w:val="clear" w:color="auto" w:fill="E3E5E3" w:themeFill="background2"/>
                                    </w:rPr>
                                    <w:t xml:space="preserve">     </w:t>
                                  </w:r>
                                  <w:r w:rsidRPr="00495A2B">
                                    <w:rPr>
                                      <w:highlight w:val="lightGray"/>
                                      <w:shd w:val="clear" w:color="auto" w:fill="E3E5E3" w:themeFill="background2"/>
                                    </w:rPr>
                                    <w:t xml:space="preserve">                                       </w:t>
                                  </w:r>
                                  <w:r>
                                    <w:rPr>
                                      <w:highlight w:val="lightGray"/>
                                      <w:shd w:val="clear" w:color="auto" w:fill="E3E5E3" w:themeFill="background2"/>
                                    </w:rPr>
                                    <w:t xml:space="preserve"> </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Pr>
                                      <w:rFonts w:ascii="Cambria" w:hAnsi="Cambria"/>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sidRPr="00495A2B">
                                    <w:rPr>
                                      <w:rFonts w:ascii="Cambria" w:hAnsi="Cambria"/>
                                      <w:sz w:val="2"/>
                                      <w:szCs w:val="2"/>
                                      <w:highlight w:val="lightGray"/>
                                      <w:shd w:val="clear" w:color="auto" w:fill="E3E5E3" w:themeFill="background2"/>
                                    </w:rPr>
                                    <w:t>.</w:t>
                                  </w:r>
                                  <w:r>
                                    <w:rPr>
                                      <w:rFonts w:ascii="Cambria" w:hAnsi="Cambria"/>
                                      <w:sz w:val="2"/>
                                      <w:szCs w:val="2"/>
                                      <w:shd w:val="clear" w:color="auto" w:fill="E3E5E3" w:themeFill="background2"/>
                                    </w:rPr>
                                    <w:t xml:space="preserve"> </w:t>
                                  </w:r>
                                  <w:r>
                                    <w:rPr>
                                      <w:rFonts w:ascii="Cambria" w:hAnsi="Cambria"/>
                                    </w:rPr>
                                    <w:t xml:space="preserve">  </w:t>
                                  </w:r>
                                  <w:r w:rsidRPr="00495A2B">
                                    <w:rPr>
                                      <w:highlight w:val="lightGray"/>
                                      <w:shd w:val="clear" w:color="auto" w:fill="CBCFCB" w:themeFill="background2" w:themeFillShade="E6"/>
                                    </w:rPr>
                                    <w:t xml:space="preserve"> </w:t>
                                  </w:r>
                                  <w:r>
                                    <w:rPr>
                                      <w:highlight w:val="lightGray"/>
                                      <w:shd w:val="clear" w:color="auto" w:fill="CBCFCB" w:themeFill="background2" w:themeFillShade="E6"/>
                                    </w:rPr>
                                    <w:t xml:space="preserve">  </w:t>
                                  </w:r>
                                  <w:r w:rsidRPr="00495A2B">
                                    <w:rPr>
                                      <w:highlight w:val="lightGray"/>
                                      <w:shd w:val="clear" w:color="auto" w:fill="CBCFCB" w:themeFill="background2" w:themeFillShade="E6"/>
                                    </w:rPr>
                                    <w:t xml:space="preserve">                              </w:t>
                                  </w:r>
                                  <w:r w:rsidRPr="00495A2B">
                                    <w:rPr>
                                      <w:rFonts w:ascii="Cambria" w:hAnsi="Cambria"/>
                                      <w:highlight w:val="lightGray"/>
                                      <w:shd w:val="clear" w:color="auto" w:fill="CBCFCB" w:themeFill="background2" w:themeFillShade="E6"/>
                                    </w:rPr>
                                    <w:t xml:space="preserve">  </w:t>
                                  </w:r>
                                  <m:oMath>
                                    <m:r>
                                      <w:rPr>
                                        <w:rFonts w:ascii="Cambria Math" w:hAnsi="Cambria Math"/>
                                        <w:highlight w:val="lightGray"/>
                                        <w:shd w:val="clear" w:color="auto" w:fill="CBCFCB" w:themeFill="background2" w:themeFillShade="E6"/>
                                      </w:rPr>
                                      <m:t>(x)</m:t>
                                    </m:r>
                                  </m:oMath>
                                  <w:r w:rsidRPr="0052048B">
                                    <w:rPr>
                                      <w:shd w:val="clear" w:color="auto" w:fill="CBCFCB" w:themeFill="background2" w:themeFillShade="E6"/>
                                    </w:rPr>
                                    <w:t xml:space="preserve">                             </w:t>
                                  </w:r>
                                  <w:r w:rsidRPr="0052048B">
                                    <w:rPr>
                                      <w:rFonts w:ascii="Cambria" w:hAnsi="Cambria"/>
                                      <w:shd w:val="clear" w:color="auto" w:fill="CBCFCB" w:themeFill="background2" w:themeFillShade="E6"/>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53" o:spid="_x0000_s1132" type="#_x0000_t202" style="position:absolute;left:0;text-align:left;margin-left:65.4pt;margin-top:6.6pt;width:495.85pt;height:20.1pt;z-index:25245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" filled="f" stroked="f" strokeweight=".5pt">
                      <v:textbox>
                        <w:txbxContent>
                          <w:p w:rsidR="001233CC" w:rsidRPr="002034E7" w:rsidRDefault="001233CC" w:rsidP="00DF7B59">
                            <w:pPr>
                              <w:textboxTightWrap w:val="allLines"/>
                              <w:rPr>
                                <w:rFonts w:ascii="Cambria" w:hAnsi="Cambria"/>
                              </w:rPr>
                            </w:pPr>
                            <w:r w:rsidRPr="00495A2B">
                              <w:rPr>
                                <w:sz w:val="2"/>
                                <w:szCs w:val="2"/>
                                <w:highlight w:val="lightGray"/>
                                <w:shd w:val="clear" w:color="auto" w:fill="E3E5E3" w:themeFill="background2"/>
                              </w:rPr>
                              <w:t>.</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m:oMath>
                              <m:r>
                                <w:rPr>
                                  <w:rFonts w:ascii="Cambria Math" w:hAnsi="Cambria Math"/>
                                  <w:highlight w:val="lightGray"/>
                                  <w:shd w:val="clear" w:color="auto" w:fill="E3E5E3" w:themeFill="background2"/>
                                </w:rPr>
                                <m:t>-(x)</m:t>
                              </m:r>
                            </m:oMath>
                            <w:r w:rsidRPr="00495A2B">
                              <w:rPr>
                                <w:rFonts w:ascii="Cambria" w:hAnsi="Cambria"/>
                                <w:highlight w:val="lightGray"/>
                                <w:shd w:val="clear" w:color="auto" w:fill="E3E5E3" w:themeFill="background2"/>
                              </w:rPr>
                              <w:t xml:space="preserve">     </w:t>
                            </w:r>
                            <w:r w:rsidRPr="00495A2B">
                              <w:rPr>
                                <w:highlight w:val="lightGray"/>
                                <w:shd w:val="clear" w:color="auto" w:fill="E3E5E3" w:themeFill="background2"/>
                              </w:rPr>
                              <w:t xml:space="preserve">                                       </w:t>
                            </w:r>
                            <w:r>
                              <w:rPr>
                                <w:highlight w:val="lightGray"/>
                                <w:shd w:val="clear" w:color="auto" w:fill="E3E5E3" w:themeFill="background2"/>
                              </w:rPr>
                              <w:t xml:space="preserve"> </w:t>
                            </w:r>
                            <w:r w:rsidRPr="00495A2B">
                              <w:rPr>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Pr>
                                <w:rFonts w:ascii="Cambria" w:hAnsi="Cambria"/>
                                <w:highlight w:val="lightGray"/>
                                <w:shd w:val="clear" w:color="auto" w:fill="E3E5E3" w:themeFill="background2"/>
                              </w:rPr>
                              <w:t xml:space="preserve">     </w:t>
                            </w:r>
                            <w:r w:rsidRPr="00495A2B">
                              <w:rPr>
                                <w:rFonts w:ascii="Cambria" w:hAnsi="Cambria"/>
                                <w:highlight w:val="lightGray"/>
                                <w:shd w:val="clear" w:color="auto" w:fill="E3E5E3" w:themeFill="background2"/>
                              </w:rPr>
                              <w:t xml:space="preserve"> </w:t>
                            </w:r>
                            <w:r w:rsidRPr="00495A2B">
                              <w:rPr>
                                <w:rFonts w:ascii="Cambria" w:hAnsi="Cambria"/>
                                <w:sz w:val="2"/>
                                <w:szCs w:val="2"/>
                                <w:highlight w:val="lightGray"/>
                                <w:shd w:val="clear" w:color="auto" w:fill="E3E5E3" w:themeFill="background2"/>
                              </w:rPr>
                              <w:t>.</w:t>
                            </w:r>
                            <w:r>
                              <w:rPr>
                                <w:rFonts w:ascii="Cambria" w:hAnsi="Cambria"/>
                                <w:sz w:val="2"/>
                                <w:szCs w:val="2"/>
                                <w:shd w:val="clear" w:color="auto" w:fill="E3E5E3" w:themeFill="background2"/>
                              </w:rPr>
                              <w:t xml:space="preserve"> </w:t>
                            </w:r>
                            <w:r>
                              <w:rPr>
                                <w:rFonts w:ascii="Cambria" w:hAnsi="Cambria"/>
                              </w:rPr>
                              <w:t xml:space="preserve">  </w:t>
                            </w:r>
                            <w:r w:rsidRPr="00495A2B">
                              <w:rPr>
                                <w:highlight w:val="lightGray"/>
                                <w:shd w:val="clear" w:color="auto" w:fill="CBCFCB" w:themeFill="background2" w:themeFillShade="E6"/>
                              </w:rPr>
                              <w:t xml:space="preserve"> </w:t>
                            </w:r>
                            <w:r>
                              <w:rPr>
                                <w:highlight w:val="lightGray"/>
                                <w:shd w:val="clear" w:color="auto" w:fill="CBCFCB" w:themeFill="background2" w:themeFillShade="E6"/>
                              </w:rPr>
                              <w:t xml:space="preserve">  </w:t>
                            </w:r>
                            <w:r w:rsidRPr="00495A2B">
                              <w:rPr>
                                <w:highlight w:val="lightGray"/>
                                <w:shd w:val="clear" w:color="auto" w:fill="CBCFCB" w:themeFill="background2" w:themeFillShade="E6"/>
                              </w:rPr>
                              <w:t xml:space="preserve">                              </w:t>
                            </w:r>
                            <w:r w:rsidRPr="00495A2B">
                              <w:rPr>
                                <w:rFonts w:ascii="Cambria" w:hAnsi="Cambria"/>
                                <w:highlight w:val="lightGray"/>
                                <w:shd w:val="clear" w:color="auto" w:fill="CBCFCB" w:themeFill="background2" w:themeFillShade="E6"/>
                              </w:rPr>
                              <w:t xml:space="preserve">  </w:t>
                            </w:r>
                            <m:oMath>
                              <m:r>
                                <w:rPr>
                                  <w:rFonts w:ascii="Cambria Math" w:hAnsi="Cambria Math"/>
                                  <w:highlight w:val="lightGray"/>
                                  <w:shd w:val="clear" w:color="auto" w:fill="CBCFCB" w:themeFill="background2" w:themeFillShade="E6"/>
                                </w:rPr>
                                <m:t>(x)</m:t>
                              </m:r>
                            </m:oMath>
                            <w:r w:rsidRPr="0052048B">
                              <w:rPr>
                                <w:shd w:val="clear" w:color="auto" w:fill="CBCFCB" w:themeFill="background2" w:themeFillShade="E6"/>
                              </w:rPr>
                              <w:t xml:space="preserve">                             </w:t>
                            </w:r>
                            <w:r w:rsidRPr="0052048B">
                              <w:rPr>
                                <w:rFonts w:ascii="Cambria" w:hAnsi="Cambria"/>
                                <w:shd w:val="clear" w:color="auto" w:fill="CBCFCB" w:themeFill="background2" w:themeFillShade="E6"/>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v:textbox>
                    </v:shape>
                  </w:pict>
                </mc:Fallback>
              </mc:AlternateContent>
            </w:r>
            <w:r w:rsidRPr="008E691E">
              <w:rPr>
                <w:rFonts w:ascii="Cambria" w:eastAsia="Times New Roman" w:hAnsi="Cambria"/>
                <w:sz w:val="18"/>
                <w:szCs w:val="18"/>
              </w:rPr>
              <w:t>Absolutbelopp</w:t>
            </w:r>
          </w:p>
          <w:p w:rsidR="00DF7B59" w:rsidRPr="00B43A31" w:rsidRDefault="002D00F0" w:rsidP="00DF7B59">
            <w:pPr>
              <w:tabs>
                <w:tab w:val="left" w:pos="2570"/>
              </w:tabs>
              <w:ind w:right="198"/>
              <w:jc w:val="both"/>
              <w:rPr>
                <w:rFonts w:ascii="Cambria" w:eastAsia="Times New Roman" w:hAnsi="Cambria"/>
                <w:sz w:val="22"/>
                <w:szCs w:val="18"/>
              </w:rPr>
            </w:pPr>
            <m:oMathPara>
              <m:oMathParaPr>
                <m:jc m:val="left"/>
              </m:oMathParaPr>
              <m:oMath>
                <m:d>
                  <m:dPr>
                    <m:begChr m:val="|"/>
                    <m:endChr m:val="|"/>
                    <m:ctrlPr>
                      <w:rPr>
                        <w:rFonts w:ascii="Cambria Math" w:eastAsiaTheme="minorEastAsia" w:hAnsi="Cambria Math"/>
                        <w:i/>
                        <w:sz w:val="22"/>
                        <w:szCs w:val="18"/>
                      </w:rPr>
                    </m:ctrlPr>
                  </m:dPr>
                  <m:e>
                    <m:r>
                      <w:rPr>
                        <w:rFonts w:ascii="Cambria Math" w:eastAsiaTheme="minorEastAsia" w:hAnsi="Cambria Math"/>
                        <w:sz w:val="22"/>
                        <w:szCs w:val="18"/>
                      </w:rPr>
                      <m:t>x</m:t>
                    </m:r>
                  </m:e>
                </m:d>
              </m:oMath>
            </m:oMathPara>
          </w:p>
          <w:p w:rsidR="00DF7B59" w:rsidRPr="006101BD" w:rsidRDefault="00DF7B59" w:rsidP="00DF7B59">
            <w:pPr>
              <w:tabs>
                <w:tab w:val="left" w:pos="2570"/>
              </w:tabs>
              <w:ind w:right="198"/>
              <w:jc w:val="both"/>
              <w:rPr>
                <w:rFonts w:ascii="Cambria" w:eastAsia="Times New Roman" w:hAnsi="Cambria"/>
                <w:sz w:val="22"/>
                <w:szCs w:val="18"/>
              </w:rPr>
            </w:pPr>
            <w:r>
              <w:rPr>
                <w:rFonts w:eastAsia="Times New Roman"/>
                <w:noProof/>
                <w:lang w:eastAsia="sv-SE"/>
              </w:rPr>
              <mc:AlternateContent>
                <mc:Choice Requires="wps">
                  <w:drawing>
                    <wp:anchor distT="0" distB="0" distL="114300" distR="114300" simplePos="0" relativeHeight="252458496" behindDoc="0" locked="0" layoutInCell="1" allowOverlap="1" wp14:anchorId="227B2034" wp14:editId="688F233C">
                      <wp:simplePos x="0" y="0"/>
                      <wp:positionH relativeFrom="column">
                        <wp:posOffset>829945</wp:posOffset>
                      </wp:positionH>
                      <wp:positionV relativeFrom="paragraph">
                        <wp:posOffset>147955</wp:posOffset>
                      </wp:positionV>
                      <wp:extent cx="6297295" cy="255270"/>
                      <wp:effectExtent l="0" t="0" r="0" b="0"/>
                      <wp:wrapNone/>
                      <wp:docPr id="1554" name="Textruta 1554"/>
                      <wp:cNvGraphicFramePr/>
                      <a:graphic xmlns:a="http://schemas.openxmlformats.org/drawingml/2006/main">
                        <a:graphicData uri="http://schemas.microsoft.com/office/word/2010/wordprocessingShape">
                          <wps:wsp>
                            <wps:cNvSpPr txBox="1"/>
                            <wps:spPr>
                              <a:xfrm>
                                <a:off x="0" y="0"/>
                                <a:ext cx="629729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034E7" w:rsidRDefault="001233CC" w:rsidP="00DF7B59">
                                  <w:pPr>
                                    <w:textboxTightWrap w:val="allLines"/>
                                    <w:rPr>
                                      <w:rFonts w:ascii="Cambria" w:hAnsi="Cambria"/>
                                    </w:rPr>
                                  </w:pPr>
                                  <w:r w:rsidRPr="00495A2B">
                                    <w:rPr>
                                      <w:rFonts w:ascii="Cambria Math" w:hAnsi="Cambria Math"/>
                                      <w:highlight w:val="lightGray"/>
                                    </w:rPr>
                                    <w:t xml:space="preserve">          </w:t>
                                  </w:r>
                                  <m:oMath>
                                    <m:r>
                                      <w:rPr>
                                        <w:rFonts w:ascii="Cambria Math" w:hAnsi="Cambria Math"/>
                                        <w:highlight w:val="lightGray"/>
                                      </w:rPr>
                                      <m:t>(-(x)-2)</m:t>
                                    </m:r>
                                    <m:r>
                                      <w:rPr>
                                        <w:rFonts w:ascii="Cambria Math" w:hAnsi="Cambria Math"/>
                                      </w:rPr>
                                      <m:t xml:space="preserve"> </m:t>
                                    </m:r>
                                  </m:oMath>
                                  <w:r w:rsidRPr="00525D1C">
                                    <w:rPr>
                                      <w:rFonts w:ascii="Cambria Math" w:hAnsi="Cambria Math"/>
                                      <w:sz w:val="2"/>
                                      <w:szCs w:val="2"/>
                                      <w:shd w:val="clear" w:color="auto" w:fill="CBCFCB" w:themeFill="background2" w:themeFillShade="E6"/>
                                    </w:rPr>
                                    <w:t>.</w:t>
                                  </w:r>
                                  <w:r>
                                    <w:rPr>
                                      <w:rFonts w:ascii="Cambria Math" w:hAnsi="Cambria Math"/>
                                      <w:shd w:val="clear" w:color="auto" w:fill="CBCFCB" w:themeFill="background2" w:themeFillShade="E6"/>
                                    </w:rPr>
                                    <w:t xml:space="preserve">    </w:t>
                                  </w:r>
                                  <w:r w:rsidRPr="00525D1C">
                                    <w:rPr>
                                      <w:rFonts w:ascii="Cambria Math" w:hAnsi="Cambria Math"/>
                                      <w:shd w:val="clear" w:color="auto" w:fill="CBCFCB" w:themeFill="background2" w:themeFillShade="E6"/>
                                    </w:rPr>
                                    <w:t xml:space="preserve">   </w:t>
                                  </w:r>
                                  <w:r>
                                    <w:rPr>
                                      <w:rFonts w:ascii="Cambria Math" w:hAnsi="Cambria Math"/>
                                    </w:rPr>
                                    <w:t xml:space="preserve">   </w:t>
                                  </w:r>
                                  <w:r w:rsidRPr="004D49C3">
                                    <w:rPr>
                                      <w:rFonts w:ascii="Cambria Math" w:hAnsi="Cambria Math"/>
                                      <w:sz w:val="2"/>
                                      <w:szCs w:val="2"/>
                                      <w:highlight w:val="lightGray"/>
                                      <w:shd w:val="clear" w:color="auto" w:fill="D9D9D9" w:themeFill="background1" w:themeFillShade="D9"/>
                                    </w:rPr>
                                    <w:t>.</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m:oMath>
                                    <m:r>
                                      <w:rPr>
                                        <w:rFonts w:ascii="Cambria Math" w:hAnsi="Cambria Math"/>
                                        <w:highlight w:val="lightGray"/>
                                      </w:rPr>
                                      <m:t>- (-(x)-2)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4D49C3">
                                    <w:rPr>
                                      <w:rFonts w:ascii="Cambria Math" w:hAnsi="Cambria Math"/>
                                      <w:highlight w:val="lightGray"/>
                                      <w:shd w:val="clear" w:color="auto" w:fill="D9D9D9" w:themeFill="background1" w:themeFillShade="D9"/>
                                    </w:rPr>
                                    <w:t xml:space="preserve"> </w:t>
                                  </w:r>
                                  <w:r w:rsidRPr="004D49C3">
                                    <w:rPr>
                                      <w:rFonts w:ascii="Cambria Math" w:hAnsi="Cambria Math"/>
                                      <w:sz w:val="2"/>
                                      <w:szCs w:val="2"/>
                                      <w:highlight w:val="lightGray"/>
                                      <w:shd w:val="clear" w:color="auto" w:fill="D9D9D9" w:themeFill="background1" w:themeFillShade="D9"/>
                                    </w:rPr>
                                    <w:t>.</w:t>
                                  </w:r>
                                  <w:r w:rsidRPr="004D49C3">
                                    <w:rPr>
                                      <w:rFonts w:ascii="Cambria Math" w:hAnsi="Cambria Math"/>
                                      <w:sz w:val="2"/>
                                      <w:szCs w:val="2"/>
                                      <w:shd w:val="clear" w:color="auto" w:fill="D9D9D9" w:themeFill="background1" w:themeFillShade="D9"/>
                                    </w:rPr>
                                    <w:t xml:space="preserve"> </w:t>
                                  </w:r>
                                  <w:r w:rsidRPr="004A7CCD">
                                    <w:rPr>
                                      <w:rFonts w:ascii="Cambria Math" w:hAnsi="Cambria Math"/>
                                      <w:sz w:val="2"/>
                                      <w:szCs w:val="2"/>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Pr>
                                      <w:rFonts w:ascii="Cambria Math" w:hAnsi="Cambria Math"/>
                                    </w:rPr>
                                    <w:t xml:space="preserve">    </w:t>
                                  </w:r>
                                  <w:r>
                                    <w:rPr>
                                      <w:rFonts w:ascii="Cambria Math" w:hAnsi="Cambria Math"/>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sidRPr="004A7CCD">
                                    <w:rPr>
                                      <w:rFonts w:ascii="Cambria Math" w:hAnsi="Cambria Math"/>
                                      <w:sz w:val="2"/>
                                      <w:szCs w:val="2"/>
                                      <w:highlight w:val="lightGray"/>
                                      <w:shd w:val="clear" w:color="auto" w:fill="CBCFCB" w:themeFill="background2" w:themeFillShade="E6"/>
                                    </w:rPr>
                                    <w:t>.</w:t>
                                  </w:r>
                                  <w:r w:rsidRPr="004A7CCD">
                                    <w:rPr>
                                      <w:rFonts w:ascii="Cambria Math" w:hAnsi="Cambria Math"/>
                                      <w:highlight w:val="lightGray"/>
                                      <w:shd w:val="clear" w:color="auto" w:fill="CBCFCB" w:themeFill="background2" w:themeFillShade="E6"/>
                                    </w:rPr>
                                    <w:t xml:space="preserve"> </w:t>
                                  </w:r>
                                  <w:r w:rsidRPr="00011A6C">
                                    <w:rPr>
                                      <w:rFonts w:ascii="Cambria Math" w:hAnsi="Cambria Math"/>
                                      <w:highlight w:val="lightGray"/>
                                    </w:rPr>
                                    <w:t xml:space="preserve">        </w:t>
                                  </w:r>
                                  <m:oMath>
                                    <m:r>
                                      <w:rPr>
                                        <w:rFonts w:ascii="Cambria Math" w:hAnsi="Cambria Math"/>
                                        <w:highlight w:val="lightGray"/>
                                      </w:rPr>
                                      <m:t>-((x)-2)</m:t>
                                    </m:r>
                                  </m:oMath>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rPr>
                                    <w:t xml:space="preserve"> </w:t>
                                  </w:r>
                                  <w:r>
                                    <w:rPr>
                                      <w:rFonts w:ascii="Cambria Math" w:hAnsi="Cambria Math"/>
                                    </w:rPr>
                                    <w:t xml:space="preserve">  </w:t>
                                  </w:r>
                                  <w:r w:rsidRPr="00011A6C">
                                    <w:rPr>
                                      <w:rFonts w:ascii="Cambria Math" w:hAnsi="Cambria Math"/>
                                      <w:highlight w:val="lightGray"/>
                                    </w:rPr>
                                    <w:t xml:space="preserve">        </w:t>
                                  </w:r>
                                  <m:oMath>
                                    <m:r>
                                      <w:rPr>
                                        <w:rFonts w:ascii="Cambria Math" w:hAnsi="Cambria Math"/>
                                        <w:highlight w:val="lightGray"/>
                                      </w:rPr>
                                      <m:t>((x)-2)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sz w:val="2"/>
                                      <w:szCs w:val="2"/>
                                      <w:highlight w:val="lightGray"/>
                                    </w:rPr>
                                    <w:t>.</w:t>
                                  </w:r>
                                  <w:r w:rsidRPr="00011A6C">
                                    <w:rPr>
                                      <w:rFonts w:ascii="Cambria Math" w:hAnsi="Cambria Math"/>
                                      <w:sz w:val="2"/>
                                      <w:szCs w:val="2"/>
                                    </w:rPr>
                                    <w:t xml:space="preserve">    </w:t>
                                  </w:r>
                                  <w:r w:rsidRPr="00011A6C">
                                    <w:rPr>
                                      <w:rFonts w:ascii="Cambria Math" w:hAnsi="Cambria Math"/>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54" o:spid="_x0000_s1133" type="#_x0000_t202" style="position:absolute;left:0;text-align:left;margin-left:65.35pt;margin-top:11.65pt;width:495.85pt;height:20.1pt;z-index:2524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" filled="f" stroked="f" strokeweight=".5pt">
                      <v:textbox>
                        <w:txbxContent>
                          <w:p w:rsidR="001233CC" w:rsidRPr="002034E7" w:rsidRDefault="001233CC" w:rsidP="00DF7B59">
                            <w:pPr>
                              <w:textboxTightWrap w:val="allLines"/>
                              <w:rPr>
                                <w:rFonts w:ascii="Cambria" w:hAnsi="Cambria"/>
                              </w:rPr>
                            </w:pPr>
                            <w:r w:rsidRPr="00495A2B">
                              <w:rPr>
                                <w:rFonts w:ascii="Cambria Math" w:hAnsi="Cambria Math"/>
                                <w:highlight w:val="lightGray"/>
                              </w:rPr>
                              <w:t xml:space="preserve">          </w:t>
                            </w:r>
                            <m:oMath>
                              <m:r>
                                <w:rPr>
                                  <w:rFonts w:ascii="Cambria Math" w:hAnsi="Cambria Math"/>
                                  <w:highlight w:val="lightGray"/>
                                </w:rPr>
                                <m:t>(-(x)-2)</m:t>
                              </m:r>
                              <m:r>
                                <w:rPr>
                                  <w:rFonts w:ascii="Cambria Math" w:hAnsi="Cambria Math"/>
                                </w:rPr>
                                <m:t xml:space="preserve"> </m:t>
                              </m:r>
                            </m:oMath>
                            <w:r w:rsidRPr="00525D1C">
                              <w:rPr>
                                <w:rFonts w:ascii="Cambria Math" w:hAnsi="Cambria Math"/>
                                <w:sz w:val="2"/>
                                <w:szCs w:val="2"/>
                                <w:shd w:val="clear" w:color="auto" w:fill="CBCFCB" w:themeFill="background2" w:themeFillShade="E6"/>
                              </w:rPr>
                              <w:t>.</w:t>
                            </w:r>
                            <w:r>
                              <w:rPr>
                                <w:rFonts w:ascii="Cambria Math" w:hAnsi="Cambria Math"/>
                                <w:shd w:val="clear" w:color="auto" w:fill="CBCFCB" w:themeFill="background2" w:themeFillShade="E6"/>
                              </w:rPr>
                              <w:t xml:space="preserve">    </w:t>
                            </w:r>
                            <w:r w:rsidRPr="00525D1C">
                              <w:rPr>
                                <w:rFonts w:ascii="Cambria Math" w:hAnsi="Cambria Math"/>
                                <w:shd w:val="clear" w:color="auto" w:fill="CBCFCB" w:themeFill="background2" w:themeFillShade="E6"/>
                              </w:rPr>
                              <w:t xml:space="preserve">   </w:t>
                            </w:r>
                            <w:r>
                              <w:rPr>
                                <w:rFonts w:ascii="Cambria Math" w:hAnsi="Cambria Math"/>
                              </w:rPr>
                              <w:t xml:space="preserve">   </w:t>
                            </w:r>
                            <w:r w:rsidRPr="004D49C3">
                              <w:rPr>
                                <w:rFonts w:ascii="Cambria Math" w:hAnsi="Cambria Math"/>
                                <w:sz w:val="2"/>
                                <w:szCs w:val="2"/>
                                <w:highlight w:val="lightGray"/>
                                <w:shd w:val="clear" w:color="auto" w:fill="D9D9D9" w:themeFill="background1" w:themeFillShade="D9"/>
                              </w:rPr>
                              <w:t>.</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m:oMath>
                              <m:r>
                                <w:rPr>
                                  <w:rFonts w:ascii="Cambria Math" w:hAnsi="Cambria Math"/>
                                  <w:highlight w:val="lightGray"/>
                                </w:rPr>
                                <m:t>- (-(x)-2)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4D49C3">
                              <w:rPr>
                                <w:rFonts w:ascii="Cambria Math" w:hAnsi="Cambria Math"/>
                                <w:highlight w:val="lightGray"/>
                                <w:shd w:val="clear" w:color="auto" w:fill="D9D9D9" w:themeFill="background1" w:themeFillShade="D9"/>
                              </w:rPr>
                              <w:t xml:space="preserve"> </w:t>
                            </w:r>
                            <w:r w:rsidRPr="004D49C3">
                              <w:rPr>
                                <w:rFonts w:ascii="Cambria Math" w:hAnsi="Cambria Math"/>
                                <w:sz w:val="2"/>
                                <w:szCs w:val="2"/>
                                <w:highlight w:val="lightGray"/>
                                <w:shd w:val="clear" w:color="auto" w:fill="D9D9D9" w:themeFill="background1" w:themeFillShade="D9"/>
                              </w:rPr>
                              <w:t>.</w:t>
                            </w:r>
                            <w:r w:rsidRPr="004D49C3">
                              <w:rPr>
                                <w:rFonts w:ascii="Cambria Math" w:hAnsi="Cambria Math"/>
                                <w:sz w:val="2"/>
                                <w:szCs w:val="2"/>
                                <w:shd w:val="clear" w:color="auto" w:fill="D9D9D9" w:themeFill="background1" w:themeFillShade="D9"/>
                              </w:rPr>
                              <w:t xml:space="preserve"> </w:t>
                            </w:r>
                            <w:r w:rsidRPr="004A7CCD">
                              <w:rPr>
                                <w:rFonts w:ascii="Cambria Math" w:hAnsi="Cambria Math"/>
                                <w:sz w:val="2"/>
                                <w:szCs w:val="2"/>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Pr>
                                <w:rFonts w:ascii="Cambria Math" w:hAnsi="Cambria Math"/>
                              </w:rPr>
                              <w:t xml:space="preserve">    </w:t>
                            </w:r>
                            <w:r>
                              <w:rPr>
                                <w:rFonts w:ascii="Cambria Math" w:hAnsi="Cambria Math"/>
                                <w:shd w:val="clear" w:color="auto" w:fill="CBCFCB" w:themeFill="background2" w:themeFillShade="E6"/>
                              </w:rPr>
                              <w:t xml:space="preserve"> </w:t>
                            </w:r>
                            <w:r w:rsidRPr="004A7CCD">
                              <w:rPr>
                                <w:rFonts w:ascii="Cambria Math" w:hAnsi="Cambria Math"/>
                                <w:shd w:val="clear" w:color="auto" w:fill="CBCFCB" w:themeFill="background2" w:themeFillShade="E6"/>
                              </w:rPr>
                              <w:t xml:space="preserve"> </w:t>
                            </w:r>
                            <w:r w:rsidRPr="004A7CCD">
                              <w:rPr>
                                <w:rFonts w:ascii="Cambria Math" w:hAnsi="Cambria Math"/>
                                <w:sz w:val="2"/>
                                <w:szCs w:val="2"/>
                                <w:highlight w:val="lightGray"/>
                                <w:shd w:val="clear" w:color="auto" w:fill="CBCFCB" w:themeFill="background2" w:themeFillShade="E6"/>
                              </w:rPr>
                              <w:t>.</w:t>
                            </w:r>
                            <w:r w:rsidRPr="004A7CCD">
                              <w:rPr>
                                <w:rFonts w:ascii="Cambria Math" w:hAnsi="Cambria Math"/>
                                <w:highlight w:val="lightGray"/>
                                <w:shd w:val="clear" w:color="auto" w:fill="CBCFCB" w:themeFill="background2" w:themeFillShade="E6"/>
                              </w:rPr>
                              <w:t xml:space="preserve"> </w:t>
                            </w:r>
                            <w:r w:rsidRPr="00011A6C">
                              <w:rPr>
                                <w:rFonts w:ascii="Cambria Math" w:hAnsi="Cambria Math"/>
                                <w:highlight w:val="lightGray"/>
                              </w:rPr>
                              <w:t xml:space="preserve">        </w:t>
                            </w:r>
                            <m:oMath>
                              <m:r>
                                <w:rPr>
                                  <w:rFonts w:ascii="Cambria Math" w:hAnsi="Cambria Math"/>
                                  <w:highlight w:val="lightGray"/>
                                </w:rPr>
                                <m:t>-((x)-2)</m:t>
                              </m:r>
                            </m:oMath>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rPr>
                              <w:t xml:space="preserve"> </w:t>
                            </w:r>
                            <w:r>
                              <w:rPr>
                                <w:rFonts w:ascii="Cambria Math" w:hAnsi="Cambria Math"/>
                              </w:rPr>
                              <w:t xml:space="preserve">  </w:t>
                            </w:r>
                            <w:r w:rsidRPr="00011A6C">
                              <w:rPr>
                                <w:rFonts w:ascii="Cambria Math" w:hAnsi="Cambria Math"/>
                                <w:highlight w:val="lightGray"/>
                              </w:rPr>
                              <w:t xml:space="preserve">        </w:t>
                            </w:r>
                            <m:oMath>
                              <m:r>
                                <w:rPr>
                                  <w:rFonts w:ascii="Cambria Math" w:hAnsi="Cambria Math"/>
                                  <w:highlight w:val="lightGray"/>
                                </w:rPr>
                                <m:t>((x)-2)</m:t>
                              </m:r>
                            </m:oMath>
                            <w:r w:rsidRPr="00011A6C">
                              <w:rPr>
                                <w:rFonts w:ascii="Cambria Math" w:hAnsi="Cambria Math"/>
                                <w:highlight w:val="lightGray"/>
                              </w:rPr>
                              <w:t xml:space="preserve">  </w:t>
                            </w:r>
                            <w:r>
                              <w:rPr>
                                <w:rFonts w:ascii="Cambria Math" w:hAnsi="Cambria Math"/>
                                <w:highlight w:val="lightGray"/>
                              </w:rPr>
                              <w:t xml:space="preserve">  </w:t>
                            </w:r>
                            <w:r w:rsidRPr="00011A6C">
                              <w:rPr>
                                <w:rFonts w:ascii="Cambria Math" w:hAnsi="Cambria Math"/>
                                <w:highlight w:val="lightGray"/>
                              </w:rPr>
                              <w:t xml:space="preserve">    </w:t>
                            </w:r>
                            <w:r w:rsidRPr="00011A6C">
                              <w:rPr>
                                <w:rFonts w:ascii="Cambria Math" w:hAnsi="Cambria Math"/>
                                <w:sz w:val="2"/>
                                <w:szCs w:val="2"/>
                                <w:highlight w:val="lightGray"/>
                              </w:rPr>
                              <w:t>.</w:t>
                            </w:r>
                            <w:r w:rsidRPr="00011A6C">
                              <w:rPr>
                                <w:rFonts w:ascii="Cambria Math" w:hAnsi="Cambria Math"/>
                                <w:sz w:val="2"/>
                                <w:szCs w:val="2"/>
                              </w:rPr>
                              <w:t xml:space="preserve">    </w:t>
                            </w:r>
                            <w:r w:rsidRPr="00011A6C">
                              <w:rPr>
                                <w:rFonts w:ascii="Cambria Math" w:hAnsi="Cambria Math"/>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Pr>
                                <w:rFonts w:ascii="Cambria" w:hAnsi="Cambria"/>
                              </w:rPr>
                              <w:t xml:space="preserve">       </w:t>
                            </w:r>
                          </w:p>
                        </w:txbxContent>
                      </v:textbox>
                    </v:shape>
                  </w:pict>
                </mc:Fallback>
              </mc:AlternateContent>
            </w:r>
          </w:p>
          <w:p w:rsidR="00DF7B59" w:rsidRPr="00B43A31" w:rsidRDefault="002D00F0" w:rsidP="00DF7B59">
            <w:pPr>
              <w:tabs>
                <w:tab w:val="left" w:pos="2570"/>
              </w:tabs>
              <w:ind w:right="198"/>
              <w:jc w:val="both"/>
              <w:rPr>
                <w:rFonts w:ascii="Cambria" w:eastAsia="Times New Roman" w:hAnsi="Cambria"/>
                <w:noProof/>
                <w:sz w:val="22"/>
                <w:szCs w:val="18"/>
              </w:rPr>
            </w:pPr>
            <m:oMathPara>
              <m:oMathParaPr>
                <m:jc m:val="left"/>
              </m:oMathParaPr>
              <m:oMath>
                <m:d>
                  <m:dPr>
                    <m:begChr m:val="|"/>
                    <m:endChr m:val="|"/>
                    <m:ctrlPr>
                      <w:rPr>
                        <w:rFonts w:ascii="Cambria Math" w:eastAsiaTheme="minorEastAsia" w:hAnsi="Cambria Math"/>
                        <w:i/>
                        <w:sz w:val="22"/>
                        <w:szCs w:val="18"/>
                      </w:rPr>
                    </m:ctrlPr>
                  </m:dPr>
                  <m:e>
                    <m:d>
                      <m:dPr>
                        <m:begChr m:val="|"/>
                        <m:endChr m:val="|"/>
                        <m:ctrlPr>
                          <w:rPr>
                            <w:rFonts w:ascii="Cambria Math" w:eastAsiaTheme="minorEastAsia" w:hAnsi="Cambria Math"/>
                            <w:i/>
                            <w:sz w:val="22"/>
                            <w:szCs w:val="18"/>
                          </w:rPr>
                        </m:ctrlPr>
                      </m:dPr>
                      <m:e>
                        <m:r>
                          <w:rPr>
                            <w:rFonts w:ascii="Cambria Math" w:eastAsiaTheme="minorEastAsia" w:hAnsi="Cambria Math"/>
                            <w:sz w:val="22"/>
                            <w:szCs w:val="18"/>
                          </w:rPr>
                          <m:t>x</m:t>
                        </m:r>
                      </m:e>
                    </m:d>
                    <m:r>
                      <w:rPr>
                        <w:rFonts w:ascii="Cambria Math" w:eastAsiaTheme="minorEastAsia" w:hAnsi="Cambria Math"/>
                        <w:sz w:val="22"/>
                        <w:szCs w:val="18"/>
                      </w:rPr>
                      <m:t>-2</m:t>
                    </m:r>
                  </m:e>
                </m:d>
              </m:oMath>
            </m:oMathPara>
          </w:p>
          <w:p w:rsidR="00DF7B59" w:rsidRPr="006101BD" w:rsidRDefault="00DF7B59" w:rsidP="00DF7B59">
            <w:pPr>
              <w:tabs>
                <w:tab w:val="left" w:pos="2570"/>
              </w:tabs>
              <w:ind w:right="198"/>
              <w:jc w:val="both"/>
              <w:rPr>
                <w:rFonts w:ascii="Cambria" w:eastAsia="Times New Roman" w:hAnsi="Cambria"/>
                <w:sz w:val="22"/>
                <w:szCs w:val="18"/>
              </w:rPr>
            </w:pPr>
            <w:r>
              <w:rPr>
                <w:rFonts w:ascii="Cambria" w:eastAsia="Times New Roman" w:hAnsi="Cambria"/>
                <w:noProof/>
                <w:lang w:eastAsia="sv-SE"/>
              </w:rPr>
              <mc:AlternateContent>
                <mc:Choice Requires="wps">
                  <w:drawing>
                    <wp:anchor distT="0" distB="0" distL="114300" distR="114300" simplePos="0" relativeHeight="252457472" behindDoc="0" locked="0" layoutInCell="1" allowOverlap="1" wp14:anchorId="5647A56A" wp14:editId="15A1AD93">
                      <wp:simplePos x="0" y="0"/>
                      <wp:positionH relativeFrom="column">
                        <wp:posOffset>830580</wp:posOffset>
                      </wp:positionH>
                      <wp:positionV relativeFrom="paragraph">
                        <wp:posOffset>129540</wp:posOffset>
                      </wp:positionV>
                      <wp:extent cx="6224905" cy="255270"/>
                      <wp:effectExtent l="0" t="0" r="0" b="0"/>
                      <wp:wrapNone/>
                      <wp:docPr id="1555" name="Textruta 1555"/>
                      <wp:cNvGraphicFramePr/>
                      <a:graphic xmlns:a="http://schemas.openxmlformats.org/drawingml/2006/main">
                        <a:graphicData uri="http://schemas.microsoft.com/office/word/2010/wordprocessingShape">
                          <wps:wsp>
                            <wps:cNvSpPr txBox="1"/>
                            <wps:spPr>
                              <a:xfrm>
                                <a:off x="0" y="0"/>
                                <a:ext cx="622490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2034E7" w:rsidRDefault="001233CC" w:rsidP="00DF7B59">
                                  <w:pPr>
                                    <w:textboxTightWrap w:val="allLines"/>
                                    <w:rPr>
                                      <w:rFonts w:ascii="Cambria" w:hAnsi="Cambria"/>
                                    </w:rPr>
                                  </w:pPr>
                                  <w:r w:rsidRPr="002034E7">
                                    <w:rPr>
                                      <w:sz w:val="2"/>
                                      <w:szCs w:val="2"/>
                                      <w:highlight w:val="lightGray"/>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Pr>
                                      <w:rFonts w:ascii="Cambria" w:hAnsi="Cambria"/>
                                      <w:highlight w:val="lightGray"/>
                                    </w:rPr>
                                    <w:t xml:space="preserve">       </w:t>
                                  </w:r>
                                  <w:r w:rsidRPr="002034E7">
                                    <w:rPr>
                                      <w:rFonts w:ascii="Cambria" w:hAnsi="Cambria"/>
                                      <w:highlight w:val="lightGray"/>
                                    </w:rPr>
                                    <w:t xml:space="preserve">  </w:t>
                                  </w:r>
                                  <w:r>
                                    <w:rPr>
                                      <w:rFonts w:ascii="Cambria" w:hAnsi="Cambria"/>
                                      <w:highlight w:val="lightGray"/>
                                    </w:rPr>
                                    <w:t xml:space="preserve">     </w:t>
                                  </w:r>
                                  <w:r w:rsidRPr="002034E7">
                                    <w:rPr>
                                      <w:highlight w:val="lightGray"/>
                                    </w:rPr>
                                    <w:t xml:space="preserve">  </w:t>
                                  </w:r>
                                  <w:r>
                                    <w:rPr>
                                      <w:highlight w:val="lightGray"/>
                                    </w:rPr>
                                    <w:t xml:space="preserve">          </w:t>
                                  </w:r>
                                  <w:r w:rsidRPr="002034E7">
                                    <w:rPr>
                                      <w:rFonts w:ascii="Cambria" w:hAnsi="Cambria"/>
                                      <w:highlight w:val="lightGray"/>
                                    </w:rPr>
                                    <w:t xml:space="preserve"> </w:t>
                                  </w:r>
                                  <w:r w:rsidRPr="004A7CCD">
                                    <w:rPr>
                                      <w:rFonts w:ascii="Cambria" w:hAnsi="Cambria"/>
                                      <w:highlight w:val="lightGray"/>
                                      <w:shd w:val="clear" w:color="auto" w:fill="CBCFCB" w:themeFill="background2" w:themeFillShade="E6"/>
                                    </w:rPr>
                                    <w:t xml:space="preserve"> </w:t>
                                  </w:r>
                                  <w:r w:rsidRPr="004A7CCD">
                                    <w:rPr>
                                      <w:rFonts w:ascii="Cambria" w:hAnsi="Cambria"/>
                                      <w:sz w:val="2"/>
                                      <w:szCs w:val="2"/>
                                      <w:highlight w:val="lightGray"/>
                                      <w:shd w:val="clear" w:color="auto" w:fill="CBCFCB" w:themeFill="background2" w:themeFillShade="E6"/>
                                    </w:rPr>
                                    <w:t>.</w:t>
                                  </w:r>
                                  <w:r w:rsidRPr="004A7CCD">
                                    <w:rPr>
                                      <w:rFonts w:ascii="Cambria" w:hAnsi="Cambria"/>
                                      <w:sz w:val="2"/>
                                      <w:szCs w:val="2"/>
                                      <w:shd w:val="clear" w:color="auto" w:fill="CBCFCB" w:themeFill="background2" w:themeFillShade="E6"/>
                                    </w:rPr>
                                    <w:t xml:space="preserve">    </w:t>
                                  </w:r>
                                  <w:r w:rsidRPr="004A7CCD">
                                    <w:rPr>
                                      <w:rFonts w:ascii="Cambria" w:hAnsi="Cambria"/>
                                      <w:shd w:val="clear" w:color="auto" w:fill="CBCFCB" w:themeFill="background2" w:themeFillShade="E6"/>
                                    </w:rPr>
                                    <w:t xml:space="preserve">   </w:t>
                                  </w:r>
                                  <w:r>
                                    <w:rPr>
                                      <w:rFonts w:ascii="Cambria" w:hAnsi="Cambria"/>
                                    </w:rPr>
                                    <w:t xml:space="preserve">   </w:t>
                                  </w:r>
                                  <w:r w:rsidRPr="004D49C3">
                                    <w:rPr>
                                      <w:rFonts w:ascii="Cambria" w:hAnsi="Cambria"/>
                                      <w:shd w:val="clear" w:color="auto" w:fill="D9D9D9" w:themeFill="background1" w:themeFillShade="D9"/>
                                    </w:rPr>
                                    <w:t xml:space="preserve"> </w:t>
                                  </w:r>
                                  <w:r w:rsidRPr="004D49C3">
                                    <w:rPr>
                                      <w:sz w:val="2"/>
                                      <w:szCs w:val="2"/>
                                      <w:highlight w:val="lightGray"/>
                                      <w:shd w:val="clear" w:color="auto" w:fill="D9D9D9" w:themeFill="background1" w:themeFillShade="D9"/>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555" o:spid="_x0000_s1134" type="#_x0000_t202" style="position:absolute;left:0;text-align:left;margin-left:65.4pt;margin-top:10.2pt;width:490.15pt;height:20.1pt;z-index:25245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" filled="f" stroked="f" strokeweight=".5pt">
                      <v:textbox>
                        <w:txbxContent>
                          <w:p w:rsidR="001233CC" w:rsidRPr="002034E7" w:rsidRDefault="001233CC" w:rsidP="00DF7B59">
                            <w:pPr>
                              <w:textboxTightWrap w:val="allLines"/>
                              <w:rPr>
                                <w:rFonts w:ascii="Cambria" w:hAnsi="Cambria"/>
                              </w:rPr>
                            </w:pPr>
                            <w:r w:rsidRPr="002034E7">
                              <w:rPr>
                                <w:sz w:val="2"/>
                                <w:szCs w:val="2"/>
                                <w:highlight w:val="lightGray"/>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Pr>
                                <w:rFonts w:ascii="Cambria" w:hAnsi="Cambria"/>
                                <w:highlight w:val="lightGray"/>
                              </w:rPr>
                              <w:t xml:space="preserve">       </w:t>
                            </w:r>
                            <w:r w:rsidRPr="002034E7">
                              <w:rPr>
                                <w:rFonts w:ascii="Cambria" w:hAnsi="Cambria"/>
                                <w:highlight w:val="lightGray"/>
                              </w:rPr>
                              <w:t xml:space="preserve">  </w:t>
                            </w:r>
                            <w:r>
                              <w:rPr>
                                <w:rFonts w:ascii="Cambria" w:hAnsi="Cambria"/>
                                <w:highlight w:val="lightGray"/>
                              </w:rPr>
                              <w:t xml:space="preserve">     </w:t>
                            </w:r>
                            <w:r w:rsidRPr="002034E7">
                              <w:rPr>
                                <w:highlight w:val="lightGray"/>
                              </w:rPr>
                              <w:t xml:space="preserve">  </w:t>
                            </w:r>
                            <w:r>
                              <w:rPr>
                                <w:highlight w:val="lightGray"/>
                              </w:rPr>
                              <w:t xml:space="preserve">          </w:t>
                            </w:r>
                            <w:r w:rsidRPr="002034E7">
                              <w:rPr>
                                <w:rFonts w:ascii="Cambria" w:hAnsi="Cambria"/>
                                <w:highlight w:val="lightGray"/>
                              </w:rPr>
                              <w:t xml:space="preserve"> </w:t>
                            </w:r>
                            <w:r w:rsidRPr="004A7CCD">
                              <w:rPr>
                                <w:rFonts w:ascii="Cambria" w:hAnsi="Cambria"/>
                                <w:highlight w:val="lightGray"/>
                                <w:shd w:val="clear" w:color="auto" w:fill="CBCFCB" w:themeFill="background2" w:themeFillShade="E6"/>
                              </w:rPr>
                              <w:t xml:space="preserve"> </w:t>
                            </w:r>
                            <w:r w:rsidRPr="004A7CCD">
                              <w:rPr>
                                <w:rFonts w:ascii="Cambria" w:hAnsi="Cambria"/>
                                <w:sz w:val="2"/>
                                <w:szCs w:val="2"/>
                                <w:highlight w:val="lightGray"/>
                                <w:shd w:val="clear" w:color="auto" w:fill="CBCFCB" w:themeFill="background2" w:themeFillShade="E6"/>
                              </w:rPr>
                              <w:t>.</w:t>
                            </w:r>
                            <w:r w:rsidRPr="004A7CCD">
                              <w:rPr>
                                <w:rFonts w:ascii="Cambria" w:hAnsi="Cambria"/>
                                <w:sz w:val="2"/>
                                <w:szCs w:val="2"/>
                                <w:shd w:val="clear" w:color="auto" w:fill="CBCFCB" w:themeFill="background2" w:themeFillShade="E6"/>
                              </w:rPr>
                              <w:t xml:space="preserve">    </w:t>
                            </w:r>
                            <w:r w:rsidRPr="004A7CCD">
                              <w:rPr>
                                <w:rFonts w:ascii="Cambria" w:hAnsi="Cambria"/>
                                <w:shd w:val="clear" w:color="auto" w:fill="CBCFCB" w:themeFill="background2" w:themeFillShade="E6"/>
                              </w:rPr>
                              <w:t xml:space="preserve">   </w:t>
                            </w:r>
                            <w:r>
                              <w:rPr>
                                <w:rFonts w:ascii="Cambria" w:hAnsi="Cambria"/>
                              </w:rPr>
                              <w:t xml:space="preserve">   </w:t>
                            </w:r>
                            <w:r w:rsidRPr="004D49C3">
                              <w:rPr>
                                <w:rFonts w:ascii="Cambria" w:hAnsi="Cambria"/>
                                <w:shd w:val="clear" w:color="auto" w:fill="D9D9D9" w:themeFill="background1" w:themeFillShade="D9"/>
                              </w:rPr>
                              <w:t xml:space="preserve"> </w:t>
                            </w:r>
                            <w:r w:rsidRPr="004D49C3">
                              <w:rPr>
                                <w:sz w:val="2"/>
                                <w:szCs w:val="2"/>
                                <w:highlight w:val="lightGray"/>
                                <w:shd w:val="clear" w:color="auto" w:fill="D9D9D9" w:themeFill="background1" w:themeFillShade="D9"/>
                              </w:rPr>
                              <w:t>.</w:t>
                            </w:r>
                            <w:r w:rsidRPr="002034E7">
                              <w:rPr>
                                <w:highlight w:val="lightGray"/>
                              </w:rPr>
                              <w:t xml:space="preserve">   </w:t>
                            </w:r>
                            <w:r>
                              <w:rPr>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m:oMath>
                              <m:r>
                                <w:rPr>
                                  <w:rFonts w:ascii="Cambria Math" w:hAnsi="Cambria Math"/>
                                  <w:highlight w:val="lightGray"/>
                                </w:rPr>
                                <m:t>(x+1)</m:t>
                              </m:r>
                            </m:oMath>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r w:rsidRPr="002034E7">
                              <w:rPr>
                                <w:rFonts w:ascii="Cambria" w:hAnsi="Cambria"/>
                                <w:highlight w:val="lightGray"/>
                              </w:rPr>
                              <w:t xml:space="preserve">     </w:t>
                            </w:r>
                            <w:r w:rsidRPr="002034E7">
                              <w:rPr>
                                <w:highlight w:val="lightGray"/>
                              </w:rPr>
                              <w:t xml:space="preserve">           </w:t>
                            </w:r>
                            <w:r>
                              <w:rPr>
                                <w:highlight w:val="lightGray"/>
                              </w:rPr>
                              <w:t xml:space="preserve">                 </w:t>
                            </w:r>
                            <w:r w:rsidRPr="002034E7">
                              <w:rPr>
                                <w:highlight w:val="lightGray"/>
                              </w:rPr>
                              <w:t xml:space="preserve">                       </w:t>
                            </w:r>
                            <w:r w:rsidRPr="002034E7">
                              <w:rPr>
                                <w:rFonts w:ascii="Cambria" w:hAnsi="Cambria"/>
                                <w:highlight w:val="lightGray"/>
                              </w:rPr>
                              <w:t xml:space="preserve">  </w:t>
                            </w:r>
                            <w:r w:rsidRPr="002034E7">
                              <w:rPr>
                                <w:rFonts w:ascii="Cambria" w:hAnsi="Cambria"/>
                                <w:sz w:val="2"/>
                                <w:szCs w:val="2"/>
                                <w:highlight w:val="lightGray"/>
                              </w:rPr>
                              <w:t>.</w:t>
                            </w:r>
                            <w:r w:rsidRPr="002034E7">
                              <w:rPr>
                                <w:rFonts w:ascii="Cambria" w:hAnsi="Cambria"/>
                                <w:sz w:val="2"/>
                                <w:szCs w:val="2"/>
                              </w:rPr>
                              <w:t xml:space="preserve">    </w:t>
                            </w:r>
                            <w:r>
                              <w:rPr>
                                <w:rFonts w:ascii="Cambria" w:hAnsi="Cambria"/>
                              </w:rPr>
                              <w:t xml:space="preserve">               </w:t>
                            </w:r>
                          </w:p>
                        </w:txbxContent>
                      </v:textbox>
                    </v:shape>
                  </w:pict>
                </mc:Fallback>
              </mc:AlternateContent>
            </w:r>
          </w:p>
          <w:p w:rsidR="00DF7B59" w:rsidRPr="006101BD" w:rsidRDefault="002D00F0" w:rsidP="00DF7B59">
            <w:pPr>
              <w:tabs>
                <w:tab w:val="left" w:pos="2570"/>
              </w:tabs>
              <w:ind w:right="198"/>
              <w:jc w:val="both"/>
              <w:rPr>
                <w:rFonts w:ascii="Cambria" w:eastAsia="Times New Roman" w:hAnsi="Cambria"/>
                <w:sz w:val="22"/>
                <w:szCs w:val="18"/>
              </w:rPr>
            </w:pPr>
            <m:oMathPara>
              <m:oMathParaPr>
                <m:jc m:val="left"/>
              </m:oMathParaPr>
              <m:oMath>
                <m:d>
                  <m:dPr>
                    <m:begChr m:val="|"/>
                    <m:endChr m:val="|"/>
                    <m:ctrlPr>
                      <w:rPr>
                        <w:rFonts w:ascii="Cambria Math" w:eastAsiaTheme="minorEastAsia" w:hAnsi="Cambria Math"/>
                        <w:i/>
                        <w:sz w:val="22"/>
                        <w:szCs w:val="18"/>
                      </w:rPr>
                    </m:ctrlPr>
                  </m:dPr>
                  <m:e>
                    <m:r>
                      <w:rPr>
                        <w:rFonts w:ascii="Cambria Math" w:eastAsiaTheme="minorEastAsia" w:hAnsi="Cambria Math"/>
                        <w:sz w:val="22"/>
                        <w:szCs w:val="18"/>
                      </w:rPr>
                      <m:t>x+1</m:t>
                    </m:r>
                  </m:e>
                </m:d>
              </m:oMath>
            </m:oMathPara>
          </w:p>
          <w:p w:rsidR="00DF7B59" w:rsidRDefault="00DF7B59" w:rsidP="00DF7B59">
            <w:pPr>
              <w:tabs>
                <w:tab w:val="left" w:pos="2570"/>
              </w:tabs>
              <w:ind w:right="198"/>
              <w:jc w:val="both"/>
              <w:rPr>
                <w:rFonts w:ascii="Cambria" w:eastAsia="Times New Roman" w:hAnsi="Cambria"/>
                <w:sz w:val="18"/>
                <w:szCs w:val="18"/>
              </w:rPr>
            </w:pPr>
          </w:p>
          <w:p w:rsidR="00DF7B59" w:rsidRPr="008E691E" w:rsidRDefault="00DF7B59" w:rsidP="00DF7B59">
            <w:pPr>
              <w:tabs>
                <w:tab w:val="left" w:pos="2570"/>
              </w:tabs>
              <w:ind w:right="198"/>
              <w:jc w:val="both"/>
              <w:rPr>
                <w:rFonts w:ascii="Cambria" w:eastAsia="Times New Roman" w:hAnsi="Cambria"/>
                <w:sz w:val="18"/>
                <w:szCs w:val="18"/>
              </w:rPr>
            </w:pPr>
          </w:p>
          <w:p w:rsidR="00DF7B59" w:rsidRPr="008E691E" w:rsidRDefault="00DF7B59" w:rsidP="00DF7B59">
            <w:pPr>
              <w:tabs>
                <w:tab w:val="left" w:pos="2570"/>
              </w:tabs>
              <w:ind w:right="198"/>
              <w:jc w:val="both"/>
              <w:rPr>
                <w:rFonts w:ascii="Cambria" w:eastAsia="Times New Roman" w:hAnsi="Cambria"/>
                <w:sz w:val="20"/>
                <w:szCs w:val="20"/>
              </w:rPr>
            </w:pPr>
            <w:r w:rsidRPr="008E691E">
              <w:rPr>
                <w:rFonts w:ascii="Cambria" w:eastAsia="Times New Roman" w:hAnsi="Cambria"/>
                <w:sz w:val="18"/>
                <w:szCs w:val="18"/>
              </w:rPr>
              <w:t>Ekvationen</w:t>
            </w:r>
          </w:p>
        </w:tc>
        <w:tc>
          <w:tcPr>
            <w:tcW w:w="870"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w:rPr>
                    <w:rFonts w:ascii="Cambria Math" w:eastAsia="Times New Roman" w:hAnsi="Cambria Math"/>
                    <w:sz w:val="20"/>
                    <w:szCs w:val="20"/>
                  </w:rPr>
                  <m:t>x</m:t>
                </m:r>
                <m:r>
                  <m:rPr>
                    <m:sty m:val="p"/>
                  </m:rPr>
                  <w:rPr>
                    <w:rFonts w:ascii="Cambria Math" w:eastAsia="Times New Roman" w:hAnsi="Cambria Math"/>
                    <w:sz w:val="20"/>
                    <w:szCs w:val="20"/>
                  </w:rPr>
                  <m:t>&lt;-2</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p>
          <w:p w:rsidR="00DF7B59" w:rsidRPr="008E691E" w:rsidRDefault="00DF7B59" w:rsidP="00DF7B59">
            <w:pPr>
              <w:tabs>
                <w:tab w:val="left" w:pos="2570"/>
              </w:tabs>
              <w:ind w:left="46" w:right="198" w:hanging="46"/>
              <w:jc w:val="right"/>
              <w:rPr>
                <w:rFonts w:ascii="Cambria" w:eastAsia="Times New Roman" w:hAnsi="Cambria"/>
                <w:sz w:val="20"/>
                <w:szCs w:val="20"/>
              </w:rPr>
            </w:pPr>
            <w:r w:rsidRPr="008E691E">
              <w:rPr>
                <w:rFonts w:ascii="Cambria" w:eastAsia="Times New Roman" w:hAnsi="Cambria"/>
                <w:sz w:val="20"/>
                <w:szCs w:val="20"/>
              </w:rPr>
              <w:t xml:space="preserve"> </w:t>
            </w:r>
          </w:p>
          <w:p w:rsidR="00DF7B59" w:rsidRPr="008E691E" w:rsidRDefault="00DF7B59" w:rsidP="00DF7B59">
            <w:pPr>
              <w:tabs>
                <w:tab w:val="left" w:pos="2570"/>
              </w:tabs>
              <w:ind w:left="-88" w:right="32" w:firstLine="88"/>
              <w:jc w:val="center"/>
              <w:rPr>
                <w:rFonts w:ascii="Cambria" w:eastAsia="Times New Roman" w:hAnsi="Cambria"/>
                <w:sz w:val="20"/>
                <w:szCs w:val="20"/>
              </w:rPr>
            </w:pPr>
            <m:oMathPara>
              <m:oMath>
                <m:r>
                  <w:rPr>
                    <w:rFonts w:ascii="Cambria Math" w:eastAsia="Times New Roman" w:hAnsi="Cambria Math"/>
                    <w:sz w:val="20"/>
                    <w:szCs w:val="20"/>
                  </w:rPr>
                  <m:t>-x</m:t>
                </m:r>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-1=3</m:t>
                </m:r>
              </m:oMath>
            </m:oMathPara>
          </w:p>
          <w:p w:rsidR="00DF7B59" w:rsidRPr="008E691E" w:rsidRDefault="00DF7B59" w:rsidP="00DF7B59">
            <w:pPr>
              <w:tabs>
                <w:tab w:val="left" w:pos="2570"/>
              </w:tabs>
              <w:ind w:left="46" w:right="198" w:hanging="46"/>
              <w:jc w:val="right"/>
              <w:rPr>
                <w:rFonts w:ascii="Cambria" w:eastAsia="Times New Roman" w:hAnsi="Cambria"/>
                <w:sz w:val="20"/>
                <w:szCs w:val="20"/>
              </w:rPr>
            </w:pPr>
            <w:r>
              <w:rPr>
                <w:rFonts w:ascii="Cambria" w:eastAsia="Times New Roman" w:hAnsi="Cambria"/>
                <w:noProof/>
                <w:lang w:eastAsia="sv-SE"/>
              </w:rPr>
              <mc:AlternateContent>
                <mc:Choice Requires="wpg">
                  <w:drawing>
                    <wp:anchor distT="0" distB="0" distL="114300" distR="114300" simplePos="0" relativeHeight="252460544" behindDoc="0" locked="0" layoutInCell="1" allowOverlap="1" wp14:anchorId="768CA09D" wp14:editId="0BFA9A6E">
                      <wp:simplePos x="0" y="0"/>
                      <wp:positionH relativeFrom="column">
                        <wp:posOffset>3175</wp:posOffset>
                      </wp:positionH>
                      <wp:positionV relativeFrom="paragraph">
                        <wp:posOffset>366395</wp:posOffset>
                      </wp:positionV>
                      <wp:extent cx="5457825" cy="406400"/>
                      <wp:effectExtent l="0" t="0" r="0" b="0"/>
                      <wp:wrapNone/>
                      <wp:docPr id="1556" name="Grupp 1556"/>
                      <wp:cNvGraphicFramePr/>
                      <a:graphic xmlns:a="http://schemas.openxmlformats.org/drawingml/2006/main">
                        <a:graphicData uri="http://schemas.microsoft.com/office/word/2010/wordprocessingGroup">
                          <wpg:wgp>
                            <wpg:cNvGrpSpPr/>
                            <wpg:grpSpPr>
                              <a:xfrm>
                                <a:off x="0" y="0"/>
                                <a:ext cx="5457825" cy="406400"/>
                                <a:chOff x="0" y="72390"/>
                                <a:chExt cx="5457825" cy="406400"/>
                              </a:xfrm>
                            </wpg:grpSpPr>
                            <wpg:grpSp>
                              <wpg:cNvPr id="1557" name="Grupp 1557"/>
                              <wpg:cNvGrpSpPr/>
                              <wpg:grpSpPr>
                                <a:xfrm>
                                  <a:off x="0" y="72390"/>
                                  <a:ext cx="4244976" cy="406400"/>
                                  <a:chOff x="0" y="72390"/>
                                  <a:chExt cx="4267200" cy="406400"/>
                                </a:xfrm>
                              </wpg:grpSpPr>
                              <wps:wsp>
                                <wps:cNvPr id="1558" name="Textruta 1558"/>
                                <wps:cNvSpPr txBox="1"/>
                                <wps:spPr>
                                  <a:xfrm>
                                    <a:off x="2505729"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59" name="Textruta 1559"/>
                                <wps:cNvSpPr txBox="1"/>
                                <wps:spPr>
                                  <a:xfrm>
                                    <a:off x="1232605"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Default="001233CC" w:rsidP="00DF7B59">
                                      <w:pPr>
                                        <w:pStyle w:val="KursbuntNormal"/>
                                        <w:jc w:val="center"/>
                                        <w:rPr>
                                          <w:rFonts w:ascii="MS Mincho" w:eastAsia="MS Mincho" w:hAnsi="MS Mincho" w:cs="MS Mincho"/>
                                          <w:sz w:val="32"/>
                                          <w:szCs w:val="32"/>
                                        </w:rPr>
                                      </w:pP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0" name="Textruta 1560"/>
                                <wps:cNvSpPr txBox="1"/>
                                <wps:spPr>
                                  <a:xfrm>
                                    <a:off x="3721100"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1" name="Textruta 1561"/>
                                <wps:cNvSpPr txBox="1"/>
                                <wps:spPr>
                                  <a:xfrm>
                                    <a:off x="0" y="72390"/>
                                    <a:ext cx="546100"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2" name="Textruta 1562"/>
                              <wps:cNvSpPr txBox="1"/>
                              <wps:spPr>
                                <a:xfrm>
                                  <a:off x="4914900" y="72390"/>
                                  <a:ext cx="542925" cy="40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 1556" o:spid="_x0000_s1135" style="position:absolute;left:0;text-align:left;margin-left:.25pt;margin-top:28.85pt;width:429.75pt;height:32pt;z-index:252460544" coordorigin=",723" coordsize="54578,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">
                      <v:group id="Grupp 1557" o:spid="_x0000_s1136" style="position:absolute;top:723;width:42449;height:4064" coordorigin=",723" coordsize="42672,4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59jsQAAADdAAAADwAAAGRycy9kb3ducmV2LnhtbERPS2vCQBC+F/wPywi9&#10;1U0sqRJdRUTFgxR8gHgbsmMSzM6G7JrEf98tFHqbj+8582VvKtFS40rLCuJRBII4s7rkXMHlvP2Y&#10;gnAeWWNlmRS8yMFyMXibY6ptx0dqTz4XIYRdigoK7+tUSpcVZNCNbE0cuLttDPoAm1zqBrsQbio5&#10;jqIvabDk0FBgTeuCssfpaRTsOuxWn/GmPTzu69ftnHxfDzEp9T7sVzMQnnr/L/5z73WYnyQ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q59jsQAAADdAAAA&#10;DwAAAAAAAAAAAAAAAACqAgAAZHJzL2Rvd25yZXYueG1sUEsFBgAAAAAEAAQA+gAAAJsDAAAAAA==&#10;">
                        <v:shape id="Textruta 1558" o:spid="_x0000_s1137" type="#_x0000_t202" style="position:absolute;left:25057;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WKccA&#10;AADdAAAADwAAAGRycy9kb3ducmV2LnhtbESPQWvCQBCF7wX/wzKCt7qpkCKpq0hAFLEHrZfeptkx&#10;Cc3Oxuyqsb++cxC8zfDevPfNbNG7Rl2pC7VnA2/jBBRx4W3NpYHj1+p1CipEZIuNZzJwpwCL+eBl&#10;hpn1N97T9RBLJSEcMjRQxdhmWoeiIodh7Fti0U6+cxhl7UptO7xJuGv0JEnetcOapaHClvKKit/D&#10;xRnY5qtP3P9M3PSvyde707I9H79TY0bDfvkBKlIfn+bH9cYKfpoKrnwjI+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g1inHAAAA3QAAAA8AAAAAAAAAAAAAAAAAmAIAAGRy&#10;cy9kb3ducmV2LnhtbFBLBQYAAAAABAAEAPUAAACMAwAAAAA=&#10;" filled="f" stroked="f" strokeweight=".5pt">
                          <v:textbo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v:textbox>
                        </v:shape>
                        <v:shape id="Textruta 1559" o:spid="_x0000_s1138" type="#_x0000_t202" style="position:absolute;left:12326;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zssQA&#10;AADdAAAADwAAAGRycy9kb3ducmV2LnhtbERPTYvCMBC9L/gfwgje1lShotUoUhBF1oOuF29jM7bF&#10;ZlKbqF1/vVlY2Ns83ufMFq2pxIMaV1pWMOhHIIgzq0vOFRy/V59jEM4ja6wsk4IfcrCYdz5mmGj7&#10;5D09Dj4XIYRdggoK7+tESpcVZND1bU0cuIttDPoAm1zqBp8h3FRyGEUjabDk0FBgTWlB2fVwNwq2&#10;6WqH+/PQjF9Vuv66LOvb8RQr1eu2yykIT63/F/+5NzrMj+MJ/H4TTp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sc7LEAAAA3QAAAA8AAAAAAAAAAAAAAAAAmAIAAGRycy9k&#10;b3ducmV2LnhtbFBLBQYAAAAABAAEAPUAAACJAwAAAAA=&#10;" filled="f" stroked="f" strokeweight=".5pt">
                          <v:textbo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Default="001233CC" w:rsidP="00DF7B59">
                                <w:pPr>
                                  <w:pStyle w:val="KursbuntNormal"/>
                                  <w:jc w:val="center"/>
                                  <w:rPr>
                                    <w:rFonts w:ascii="MS Mincho" w:eastAsia="MS Mincho" w:hAnsi="MS Mincho" w:cs="MS Mincho"/>
                                    <w:sz w:val="32"/>
                                    <w:szCs w:val="32"/>
                                  </w:rPr>
                                </w:pP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v:textbox>
                        </v:shape>
                        <v:shape id="Textruta 1560" o:spid="_x0000_s1139" type="#_x0000_t202" style="position:absolute;left:37211;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kscA&#10;AADdAAAADwAAAGRycy9kb3ducmV2LnhtbESPQWvCQBCF74L/YZlCb7qpoEjqKhIQRepBzaW3aXZM&#10;QrOzMbtq2l/vHAq9zfDevPfNYtW7Rt2pC7VnA2/jBBRx4W3NpYH8vBnNQYWIbLHxTAZ+KMBqORws&#10;MLX+wUe6n2KpJIRDigaqGNtU61BU5DCMfUss2sV3DqOsXalthw8Jd42eJMlMO6xZGipsKauo+D7d&#10;nIF9tjng8Wvi5r9Ntv24rNtr/jk15vWlX7+DitTHf/Pf9c4K/nQm/PKNjKC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v6EJLHAAAA3QAAAA8AAAAAAAAAAAAAAAAAmAIAAGRy&#10;cy9kb3ducmV2LnhtbFBLBQYAAAAABAAEAPUAAACMAwAAAAA=&#10;" filled="f" stroked="f" strokeweight=".5pt">
                          <v:textbox>
                            <w:txbxContent>
                              <w:p w:rsidR="001233CC" w:rsidRPr="00CF308B" w:rsidRDefault="001233CC" w:rsidP="00DF7B59">
                                <w:pPr>
                                  <w:pStyle w:val="KursbuntNormal"/>
                                  <w:jc w:val="center"/>
                                  <w:rPr>
                                    <w:rFonts w:ascii="MS Mincho" w:eastAsia="MS Mincho" w:hAnsi="MS Mincho"/>
                                    <w:b/>
                                    <w:sz w:val="32"/>
                                    <w:szCs w:val="32"/>
                                  </w:rPr>
                                </w:pPr>
                                <w:r w:rsidRPr="00CF308B">
                                  <w:rPr>
                                    <w:rFonts w:ascii="MS Mincho" w:eastAsia="MS Mincho" w:hAnsi="MS Mincho" w:cs="MS Mincho" w:hint="eastAsia"/>
                                    <w:b/>
                                    <w:sz w:val="32"/>
                                    <w:szCs w:val="32"/>
                                  </w:rPr>
                                  <w:t>Ⓒ</w:t>
                                </w:r>
                              </w:p>
                              <w:p w:rsidR="001233CC" w:rsidRPr="00A80215" w:rsidRDefault="001233CC" w:rsidP="00DF7B59">
                                <w:pPr>
                                  <w:rPr>
                                    <w:rFonts w:ascii="MS Mincho" w:eastAsia="MS Mincho" w:hAnsi="MS Mincho"/>
                                    <w:sz w:val="32"/>
                                    <w:szCs w:val="32"/>
                                  </w:rPr>
                                </w:pPr>
                              </w:p>
                            </w:txbxContent>
                          </v:textbox>
                        </v:shape>
                        <v:shape id="Textruta 1561" o:spid="_x0000_s1140" type="#_x0000_t202" style="position:absolute;top:723;width:5461;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a1CcQA&#10;AADdAAAADwAAAGRycy9kb3ducmV2LnhtbERPTYvCMBC9C/sfwgh701RBkWpapCDKsh50vextbMa2&#10;2Ey6TVarv94Igrd5vM9ZpJ2pxYVaV1lWMBpGIIhzqysuFBx+VoMZCOeRNdaWScGNHKTJR2+BsbZX&#10;3tFl7wsRQtjFqKD0vomldHlJBt3QNsSBO9nWoA+wLaRu8RrCTS3HUTSVBisODSU2lJWUn/f/RsFX&#10;ttri7jg2s3udrb9Py+bv8DtR6rPfLecgPHX+LX65NzrMn0xH8PwmnC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2tQnEAAAA3QAAAA8AAAAAAAAAAAAAAAAAmAIAAGRycy9k&#10;b3ducmV2LnhtbFBLBQYAAAAABAAEAPUAAACJAwAAAAA=&#10;" filled="f" stroked="f" strokeweight=".5pt">
                          <v:textbo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v:textbox>
                        </v:shape>
                      </v:group>
                      <v:shape id="Textruta 1562" o:spid="_x0000_s1141" type="#_x0000_t202" style="position:absolute;left:49149;top:723;width:5429;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QrfsUA&#10;AADdAAAADwAAAGRycy9kb3ducmV2LnhtbERPTWvCQBC9C/0PyxR6M5sGFEmzhhCQFmkPai69jdkx&#10;CWZn0+yqaX99t1DwNo/3OVk+mV5caXSdZQXPUQyCuLa640ZBddjMVyCcR9bYWyYF3+QgXz/MMky1&#10;vfGOrnvfiBDCLkUFrfdDKqWrWzLoIjsQB+5kR4M+wLGResRbCDe9TOJ4KQ12HBpaHKhsqT7vL0bB&#10;ttx84O6YmNVPX76+n4rhq/pcKPX0OBUvIDxN/i7+d7/pMH+xTODvm3CC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ZCt+xQAAAN0AAAAPAAAAAAAAAAAAAAAAAJgCAABkcnMv&#10;ZG93bnJldi54bWxQSwUGAAAAAAQABAD1AAAAigMAAAAA&#10;" filled="f" stroked="f" strokeweight=".5pt">
                        <v:textbox>
                          <w:txbxContent>
                            <w:p w:rsidR="001233CC" w:rsidRPr="00CF308B" w:rsidRDefault="001233CC" w:rsidP="00DF7B59">
                              <w:pPr>
                                <w:pStyle w:val="KursbuntNormal"/>
                                <w:jc w:val="center"/>
                                <w:rPr>
                                  <w:rFonts w:ascii="MS Mincho" w:eastAsia="MS Mincho" w:hAnsi="MS Mincho" w:cs="MS Mincho"/>
                                  <w:b/>
                                  <w:sz w:val="32"/>
                                  <w:szCs w:val="32"/>
                                </w:rPr>
                              </w:pPr>
                              <w:r w:rsidRPr="00CF308B">
                                <w:rPr>
                                  <w:rFonts w:ascii="MS Mincho" w:eastAsia="MS Mincho" w:hAnsi="MS Mincho" w:cs="MS Mincho" w:hint="eastAsia"/>
                                  <w:b/>
                                  <w:sz w:val="32"/>
                                  <w:szCs w:val="32"/>
                                </w:rPr>
                                <w:t>Ⓐ</w:t>
                              </w:r>
                            </w:p>
                            <w:p w:rsidR="001233CC" w:rsidRPr="00A80215" w:rsidRDefault="001233CC" w:rsidP="00DF7B59">
                              <w:pPr>
                                <w:pStyle w:val="KursbuntNormal"/>
                                <w:jc w:val="center"/>
                                <w:rPr>
                                  <w:rFonts w:ascii="MS Mincho" w:eastAsia="MS Mincho" w:hAnsi="MS Mincho"/>
                                  <w:sz w:val="32"/>
                                  <w:szCs w:val="32"/>
                                </w:rPr>
                              </w:pPr>
                            </w:p>
                            <w:p w:rsidR="001233CC" w:rsidRPr="00A80215" w:rsidRDefault="001233CC" w:rsidP="00DF7B59">
                              <w:pPr>
                                <w:rPr>
                                  <w:rFonts w:ascii="MS Mincho" w:eastAsia="MS Mincho" w:hAnsi="MS Mincho"/>
                                  <w:sz w:val="32"/>
                                  <w:szCs w:val="32"/>
                                </w:rPr>
                              </w:pPr>
                            </w:p>
                          </w:txbxContent>
                        </v:textbox>
                      </v:shape>
                    </v:group>
                  </w:pict>
                </mc:Fallback>
              </mc:AlternateContent>
            </w:r>
            <m:oMath>
              <m:r>
                <w:rPr>
                  <w:rFonts w:ascii="Cambria Math" w:eastAsiaTheme="minorEastAsia" w:hAnsi="Cambria Math"/>
                  <w:sz w:val="20"/>
                  <w:szCs w:val="20"/>
                </w:rPr>
                <m:t xml:space="preserve">  </m:t>
              </m:r>
              <m:bar>
                <m:barPr>
                  <m:ctrlPr>
                    <w:rPr>
                      <w:rFonts w:ascii="Cambria Math" w:eastAsiaTheme="minorEastAsia" w:hAnsi="Cambria Math"/>
                      <w:i/>
                      <w:sz w:val="20"/>
                      <w:szCs w:val="20"/>
                    </w:rPr>
                  </m:ctrlPr>
                </m:barPr>
                <m:e>
                  <m:r>
                    <w:rPr>
                      <w:rFonts w:ascii="Cambria Math" w:eastAsiaTheme="minorEastAsia" w:hAnsi="Cambria Math"/>
                      <w:sz w:val="20"/>
                      <w:szCs w:val="20"/>
                    </w:rPr>
                    <m:t>x=-3</m:t>
                  </m:r>
                </m:e>
              </m:bar>
            </m:oMath>
          </w:p>
        </w:tc>
        <w:tc>
          <w:tcPr>
            <w:tcW w:w="921"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&lt;-1</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r w:rsidRPr="008E691E">
              <w:rPr>
                <w:rFonts w:ascii="Cambria" w:eastAsia="Times New Roman" w:hAnsi="Cambria"/>
                <w:sz w:val="20"/>
                <w:szCs w:val="20"/>
              </w:rPr>
              <w:t xml:space="preserve"> </w:t>
            </w:r>
            <m:oMath>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m:t>
              </m:r>
              <m:r>
                <w:rPr>
                  <w:rFonts w:ascii="Cambria Math" w:eastAsia="Times New Roman" w:hAnsi="Cambria Math"/>
                  <w:sz w:val="20"/>
                  <w:szCs w:val="20"/>
                </w:rPr>
                <m:t>x</m:t>
              </m:r>
              <m:r>
                <m:rPr>
                  <m:sty m:val="p"/>
                </m:rPr>
                <w:rPr>
                  <w:rFonts w:ascii="Cambria Math" w:eastAsia="Times New Roman" w:hAnsi="Cambria Math"/>
                  <w:sz w:val="20"/>
                  <w:szCs w:val="20"/>
                </w:rPr>
                <m:t>+1=3</m:t>
              </m:r>
            </m:oMath>
          </w:p>
          <w:p w:rsidR="00DF7B59" w:rsidRDefault="00DF7B59" w:rsidP="00DF7B59">
            <w:pPr>
              <w:tabs>
                <w:tab w:val="left" w:pos="2570"/>
              </w:tabs>
              <w:ind w:right="198"/>
              <w:jc w:val="right"/>
              <w:rPr>
                <w:rFonts w:ascii="Cambria" w:eastAsiaTheme="minorEastAsia" w:hAnsi="Cambria"/>
                <w:color w:val="FF0000"/>
                <w:sz w:val="20"/>
                <w:szCs w:val="20"/>
              </w:rPr>
            </w:pPr>
            <w:r w:rsidRPr="008E691E">
              <w:rPr>
                <w:rFonts w:ascii="Cambria" w:eastAsiaTheme="minorEastAsia" w:hAnsi="Cambria"/>
                <w:sz w:val="20"/>
                <w:szCs w:val="20"/>
              </w:rPr>
              <w:t xml:space="preserve">    </w:t>
            </w:r>
            <m:oMath>
              <m:r>
                <w:rPr>
                  <w:rFonts w:ascii="Cambria Math" w:eastAsiaTheme="minorEastAsia" w:hAnsi="Cambria Math"/>
                  <w:color w:val="FF0000"/>
                  <w:sz w:val="20"/>
                  <w:szCs w:val="20"/>
                </w:rPr>
                <m:t>1=3</m:t>
              </m:r>
            </m:oMath>
          </w:p>
          <w:p w:rsidR="00DF7B59" w:rsidRPr="008E691E" w:rsidRDefault="00DF7B59" w:rsidP="00DF7B59">
            <w:pPr>
              <w:tabs>
                <w:tab w:val="left" w:pos="2570"/>
              </w:tabs>
              <w:ind w:right="198"/>
              <w:jc w:val="right"/>
              <w:rPr>
                <w:rFonts w:ascii="Cambria" w:eastAsia="Times New Roman" w:hAnsi="Cambria"/>
                <w:sz w:val="20"/>
                <w:szCs w:val="20"/>
              </w:rPr>
            </w:pPr>
            <w:r>
              <w:rPr>
                <w:rFonts w:ascii="Cambria" w:eastAsia="Times New Roman" w:hAnsi="Cambria"/>
                <w:i/>
                <w:sz w:val="20"/>
                <w:szCs w:val="20"/>
              </w:rPr>
              <w:t>Lösningar</w:t>
            </w:r>
            <w:r w:rsidRPr="002034E7">
              <w:rPr>
                <w:rFonts w:ascii="Cambria" w:eastAsia="Times New Roman" w:hAnsi="Cambria"/>
                <w:i/>
                <w:sz w:val="20"/>
                <w:szCs w:val="20"/>
              </w:rPr>
              <w:t xml:space="preserve"> saknas i intervallet!</w:t>
            </w:r>
          </w:p>
        </w:tc>
        <w:tc>
          <w:tcPr>
            <w:tcW w:w="895"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-1≤</m:t>
                </m:r>
                <m:r>
                  <w:rPr>
                    <w:rFonts w:ascii="Cambria Math" w:eastAsia="Times New Roman" w:hAnsi="Cambria Math"/>
                    <w:sz w:val="20"/>
                    <w:szCs w:val="20"/>
                  </w:rPr>
                  <m:t>x</m:t>
                </m:r>
                <m:r>
                  <m:rPr>
                    <m:sty m:val="p"/>
                  </m:rPr>
                  <w:rPr>
                    <w:rFonts w:ascii="Cambria Math" w:eastAsia="Times New Roman" w:hAnsi="Cambria Math"/>
                    <w:sz w:val="20"/>
                    <w:szCs w:val="20"/>
                  </w:rPr>
                  <m:t>&lt;0</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center"/>
              <w:rPr>
                <w:rFonts w:ascii="Cambria" w:eastAsia="Times New Roman" w:hAnsi="Cambria"/>
                <w:sz w:val="20"/>
                <w:szCs w:val="20"/>
              </w:rPr>
            </w:pPr>
            <w:r>
              <w:rPr>
                <w:rFonts w:ascii="Cambria" w:eastAsia="Times New Roman" w:hAnsi="Cambria"/>
                <w:sz w:val="20"/>
                <w:szCs w:val="20"/>
              </w:rPr>
              <w:t xml:space="preserve">    </w:t>
            </w:r>
            <m:oMath>
              <m:r>
                <w:rPr>
                  <w:rFonts w:ascii="Cambria Math" w:eastAsiaTheme="minorEastAsia" w:hAnsi="Cambria Math"/>
                  <w:sz w:val="20"/>
                  <w:szCs w:val="20"/>
                </w:rPr>
                <m:t>x+2+x+1=3</m:t>
              </m:r>
            </m:oMath>
          </w:p>
          <w:p w:rsidR="00DF7B59" w:rsidRPr="007A4221" w:rsidRDefault="00DF7B59" w:rsidP="00DF7B59">
            <w:pPr>
              <w:tabs>
                <w:tab w:val="left" w:pos="2570"/>
              </w:tabs>
              <w:ind w:right="198"/>
              <w:jc w:val="right"/>
              <w:rPr>
                <w:rFonts w:ascii="Cambria" w:eastAsia="Times New Roman" w:hAnsi="Cambria"/>
                <w:color w:val="FF0000"/>
                <w:sz w:val="20"/>
                <w:szCs w:val="20"/>
              </w:rPr>
            </w:pPr>
            <m:oMathPara>
              <m:oMathParaPr>
                <m:jc m:val="right"/>
              </m:oMathParaPr>
              <m:oMath>
                <m:r>
                  <w:rPr>
                    <w:rFonts w:ascii="Cambria Math" w:eastAsia="Times New Roman" w:hAnsi="Cambria Math"/>
                    <w:color w:val="FF0000"/>
                    <w:sz w:val="20"/>
                    <w:szCs w:val="20"/>
                  </w:rPr>
                  <m:t>x=0</m:t>
                </m:r>
              </m:oMath>
            </m:oMathPara>
          </w:p>
          <w:p w:rsidR="00DF7B59" w:rsidRPr="002034E7" w:rsidRDefault="00DF7B59" w:rsidP="00DF7B59">
            <w:pPr>
              <w:tabs>
                <w:tab w:val="left" w:pos="2570"/>
              </w:tabs>
              <w:ind w:right="198"/>
              <w:jc w:val="right"/>
              <w:rPr>
                <w:rFonts w:ascii="Cambria" w:eastAsia="Times New Roman" w:hAnsi="Cambria"/>
                <w:i/>
                <w:sz w:val="20"/>
                <w:szCs w:val="20"/>
              </w:rPr>
            </w:pPr>
            <w:r>
              <w:rPr>
                <w:rFonts w:ascii="Cambria" w:eastAsia="Times New Roman" w:hAnsi="Cambria"/>
                <w:i/>
                <w:sz w:val="20"/>
                <w:szCs w:val="20"/>
              </w:rPr>
              <w:t>Ej i intervallet!</w:t>
            </w:r>
          </w:p>
        </w:tc>
        <w:tc>
          <w:tcPr>
            <w:tcW w:w="869"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0≤</m:t>
                </m:r>
                <m:r>
                  <w:rPr>
                    <w:rFonts w:ascii="Cambria Math" w:eastAsia="Times New Roman" w:hAnsi="Cambria Math"/>
                    <w:sz w:val="20"/>
                    <w:szCs w:val="20"/>
                  </w:rPr>
                  <m:t>x</m:t>
                </m:r>
                <m:r>
                  <m:rPr>
                    <m:sty m:val="p"/>
                  </m:rPr>
                  <w:rPr>
                    <w:rFonts w:ascii="Cambria Math" w:eastAsia="Times New Roman" w:hAnsi="Cambria Math"/>
                    <w:sz w:val="20"/>
                    <w:szCs w:val="20"/>
                  </w:rPr>
                  <m:t>&lt;2</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r w:rsidRPr="008E691E">
              <w:rPr>
                <w:rFonts w:ascii="Cambria" w:eastAsia="Times New Roman" w:hAnsi="Cambria"/>
                <w:sz w:val="20"/>
                <w:szCs w:val="20"/>
              </w:rPr>
              <w:t xml:space="preserve"> </w:t>
            </w:r>
            <m:oMath>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m:t>
              </m:r>
              <m:r>
                <w:rPr>
                  <w:rFonts w:ascii="Cambria Math" w:eastAsia="Times New Roman" w:hAnsi="Cambria Math"/>
                  <w:sz w:val="20"/>
                  <w:szCs w:val="20"/>
                </w:rPr>
                <m:t>x</m:t>
              </m:r>
              <m:r>
                <m:rPr>
                  <m:sty m:val="p"/>
                </m:rPr>
                <w:rPr>
                  <w:rFonts w:ascii="Cambria Math" w:eastAsia="Times New Roman" w:hAnsi="Cambria Math"/>
                  <w:sz w:val="20"/>
                  <w:szCs w:val="20"/>
                </w:rPr>
                <m:t>+1=3</m:t>
              </m:r>
            </m:oMath>
          </w:p>
          <w:p w:rsidR="00DF7B59" w:rsidRPr="00523635" w:rsidRDefault="00DF7B59" w:rsidP="00DF7B59">
            <w:pPr>
              <w:tabs>
                <w:tab w:val="left" w:pos="2570"/>
              </w:tabs>
              <w:ind w:right="198"/>
              <w:jc w:val="right"/>
              <w:rPr>
                <w:rFonts w:ascii="Cambria" w:eastAsia="Times New Roman" w:hAnsi="Cambria"/>
                <w:color w:val="006600"/>
                <w:sz w:val="20"/>
                <w:szCs w:val="20"/>
              </w:rPr>
            </w:pPr>
            <m:oMathPara>
              <m:oMathParaPr>
                <m:jc m:val="right"/>
              </m:oMathParaPr>
              <m:oMath>
                <m:r>
                  <w:rPr>
                    <w:rFonts w:ascii="Cambria Math" w:eastAsiaTheme="minorEastAsia" w:hAnsi="Cambria Math"/>
                    <w:color w:val="006600"/>
                    <w:sz w:val="20"/>
                    <w:szCs w:val="20"/>
                  </w:rPr>
                  <m:t>3=3</m:t>
                </m:r>
              </m:oMath>
            </m:oMathPara>
          </w:p>
          <w:p w:rsidR="00DF7B59" w:rsidRPr="002034E7" w:rsidRDefault="00DF7B59" w:rsidP="00DF7B59">
            <w:pPr>
              <w:tabs>
                <w:tab w:val="left" w:pos="2570"/>
              </w:tabs>
              <w:ind w:right="198"/>
              <w:jc w:val="right"/>
              <w:rPr>
                <w:rFonts w:ascii="Cambria" w:eastAsia="Times New Roman" w:hAnsi="Cambria"/>
                <w:sz w:val="20"/>
                <w:szCs w:val="20"/>
                <w:u w:val="single"/>
              </w:rPr>
            </w:pPr>
            <w:r w:rsidRPr="002034E7">
              <w:rPr>
                <w:rFonts w:ascii="Cambria" w:eastAsia="Times New Roman" w:hAnsi="Cambria"/>
                <w:i/>
                <w:sz w:val="20"/>
                <w:szCs w:val="20"/>
                <w:u w:val="single"/>
              </w:rPr>
              <w:t>Alla x-värden i intervallet</w:t>
            </w:r>
          </w:p>
        </w:tc>
        <w:tc>
          <w:tcPr>
            <w:tcW w:w="816" w:type="pct"/>
            <w:tcMar>
              <w:left w:w="0" w:type="dxa"/>
              <w:right w:w="0" w:type="dxa"/>
            </w:tcMar>
          </w:tcPr>
          <w:p w:rsidR="00DF7B59" w:rsidRPr="008E691E" w:rsidRDefault="00DF7B59" w:rsidP="00DF7B59">
            <w:pPr>
              <w:tabs>
                <w:tab w:val="left" w:pos="2570"/>
              </w:tabs>
              <w:ind w:right="198"/>
              <w:jc w:val="right"/>
              <w:rPr>
                <w:rFonts w:ascii="Cambria" w:eastAsia="Times New Roman" w:hAnsi="Cambria"/>
                <w:sz w:val="20"/>
                <w:szCs w:val="20"/>
              </w:rPr>
            </w:pPr>
            <m:oMathPara>
              <m:oMath>
                <m:r>
                  <m:rPr>
                    <m:sty m:val="p"/>
                  </m:rPr>
                  <w:rPr>
                    <w:rFonts w:ascii="Cambria Math" w:eastAsia="Times New Roman" w:hAnsi="Cambria Math"/>
                    <w:sz w:val="20"/>
                    <w:szCs w:val="20"/>
                  </w:rPr>
                  <m:t>2≤</m:t>
                </m:r>
                <m:r>
                  <w:rPr>
                    <w:rFonts w:ascii="Cambria Math" w:eastAsia="Times New Roman" w:hAnsi="Cambria Math"/>
                    <w:sz w:val="20"/>
                    <w:szCs w:val="20"/>
                  </w:rPr>
                  <m:t>x</m:t>
                </m:r>
              </m:oMath>
            </m:oMathPara>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jc w:val="right"/>
              <w:rPr>
                <w:rFonts w:ascii="Cambria" w:eastAsia="Times New Roman" w:hAnsi="Cambria"/>
                <w:sz w:val="20"/>
                <w:szCs w:val="20"/>
              </w:rPr>
            </w:pPr>
            <w:r w:rsidRPr="008E691E">
              <w:rPr>
                <w:rFonts w:ascii="Cambria" w:eastAsia="Times New Roman" w:hAnsi="Cambria"/>
                <w:sz w:val="20"/>
                <w:szCs w:val="20"/>
              </w:rPr>
              <w:t xml:space="preserve"> </w:t>
            </w:r>
            <m:oMath>
              <m:r>
                <w:rPr>
                  <w:rFonts w:ascii="Cambria Math" w:eastAsia="Times New Roman" w:hAnsi="Cambria Math"/>
                  <w:sz w:val="20"/>
                  <w:szCs w:val="20"/>
                </w:rPr>
                <m:t>x</m:t>
              </m:r>
              <m:r>
                <m:rPr>
                  <m:sty m:val="p"/>
                </m:rPr>
                <w:rPr>
                  <w:rFonts w:ascii="Cambria Math" w:eastAsia="Times New Roman" w:hAnsi="Cambria Math"/>
                  <w:sz w:val="20"/>
                  <w:szCs w:val="20"/>
                </w:rPr>
                <m:t>-2+</m:t>
              </m:r>
              <m:r>
                <w:rPr>
                  <w:rFonts w:ascii="Cambria Math" w:eastAsia="Times New Roman" w:hAnsi="Cambria Math"/>
                  <w:sz w:val="20"/>
                  <w:szCs w:val="20"/>
                </w:rPr>
                <m:t>x</m:t>
              </m:r>
              <m:r>
                <m:rPr>
                  <m:sty m:val="p"/>
                </m:rPr>
                <w:rPr>
                  <w:rFonts w:ascii="Cambria Math" w:eastAsia="Times New Roman" w:hAnsi="Cambria Math"/>
                  <w:sz w:val="20"/>
                  <w:szCs w:val="20"/>
                </w:rPr>
                <m:t>+1=3</m:t>
              </m:r>
            </m:oMath>
          </w:p>
          <w:p w:rsidR="00DF7B59" w:rsidRPr="00523635" w:rsidRDefault="002D00F0" w:rsidP="00DF7B59">
            <w:pPr>
              <w:tabs>
                <w:tab w:val="left" w:pos="2570"/>
              </w:tabs>
              <w:ind w:right="198"/>
              <w:jc w:val="right"/>
              <w:rPr>
                <w:rFonts w:ascii="Cambria" w:eastAsia="Times New Roman" w:hAnsi="Cambria"/>
                <w:sz w:val="20"/>
                <w:szCs w:val="20"/>
              </w:rPr>
            </w:pPr>
            <m:oMathPara>
              <m:oMathParaPr>
                <m:jc m:val="right"/>
              </m:oMathParaPr>
              <m:oMath>
                <m:bar>
                  <m:barPr>
                    <m:ctrlPr>
                      <w:rPr>
                        <w:rFonts w:ascii="Cambria Math" w:eastAsiaTheme="minorEastAsia" w:hAnsi="Cambria Math"/>
                        <w:i/>
                        <w:sz w:val="20"/>
                        <w:szCs w:val="20"/>
                      </w:rPr>
                    </m:ctrlPr>
                  </m:barPr>
                  <m:e>
                    <m:r>
                      <w:rPr>
                        <w:rFonts w:ascii="Cambria Math" w:eastAsiaTheme="minorEastAsia" w:hAnsi="Cambria Math"/>
                        <w:sz w:val="20"/>
                        <w:szCs w:val="20"/>
                      </w:rPr>
                      <m:t>x=2</m:t>
                    </m:r>
                  </m:e>
                </m:bar>
              </m:oMath>
            </m:oMathPara>
          </w:p>
          <w:p w:rsidR="00DF7B59" w:rsidRPr="008E691E" w:rsidRDefault="00DF7B59" w:rsidP="00DF7B59">
            <w:pPr>
              <w:tabs>
                <w:tab w:val="left" w:pos="2570"/>
              </w:tabs>
              <w:ind w:right="198"/>
              <w:jc w:val="right"/>
              <w:rPr>
                <w:rFonts w:ascii="Cambria" w:eastAsia="Times New Roman" w:hAnsi="Cambria"/>
                <w:sz w:val="20"/>
                <w:szCs w:val="20"/>
              </w:rPr>
            </w:pPr>
          </w:p>
          <w:p w:rsidR="00DF7B59" w:rsidRDefault="00DF7B59" w:rsidP="00DF7B59">
            <w:pPr>
              <w:tabs>
                <w:tab w:val="left" w:pos="2570"/>
              </w:tabs>
              <w:ind w:right="198"/>
              <w:jc w:val="right"/>
              <w:rPr>
                <w:rFonts w:ascii="Cambria" w:eastAsia="Times New Roman" w:hAnsi="Cambria"/>
                <w:sz w:val="20"/>
                <w:szCs w:val="20"/>
              </w:rPr>
            </w:pPr>
          </w:p>
          <w:p w:rsidR="00DF7B59" w:rsidRPr="008E691E" w:rsidRDefault="00DF7B59" w:rsidP="00DF7B59">
            <w:pPr>
              <w:tabs>
                <w:tab w:val="left" w:pos="2570"/>
              </w:tabs>
              <w:ind w:right="198"/>
              <w:rPr>
                <w:rFonts w:ascii="Cambria" w:eastAsia="Times New Roman" w:hAnsi="Cambria"/>
                <w:sz w:val="20"/>
                <w:szCs w:val="20"/>
              </w:rPr>
            </w:pPr>
          </w:p>
        </w:tc>
      </w:tr>
    </w:tbl>
    <w:p w:rsidR="00DF7B59" w:rsidRPr="00E5385A" w:rsidRDefault="00DF7B59" w:rsidP="00DF7B59">
      <w:pPr>
        <w:pStyle w:val="KursbuntNormal"/>
        <w:ind w:left="0" w:firstLine="0"/>
      </w:pPr>
    </w:p>
    <w:p w:rsidR="00DF7B59" w:rsidRDefault="00DF7B59" w:rsidP="00DF7B59">
      <w:pPr>
        <w:pStyle w:val="KursbuntNormal"/>
      </w:pPr>
      <w:r w:rsidRPr="00E5385A">
        <w:tab/>
      </w:r>
      <w:r w:rsidR="00586C02">
        <w:tab/>
      </w:r>
      <w:r w:rsidR="00586C02">
        <w:tab/>
      </w:r>
      <w:r w:rsidRPr="00E5385A">
        <w:t>Svar:</w:t>
      </w:r>
      <w:r w:rsidRPr="00E5385A">
        <w:tab/>
      </w:r>
      <m:oMath>
        <m:d>
          <m:dPr>
            <m:begChr m:val="{"/>
            <m:endChr m:val=""/>
            <m:ctrlPr>
              <w:rPr>
                <w:rFonts w:ascii="Cambria Math" w:hAnsi="Cambria Math"/>
              </w:rPr>
            </m:ctrlPr>
          </m:dPr>
          <m:e>
            <m:eqArr>
              <m:eqArrPr>
                <m:ctrlPr>
                  <w:rPr>
                    <w:rFonts w:ascii="Cambria Math" w:hAnsi="Cambria Math"/>
                  </w:rPr>
                </m:ctrlPr>
              </m:eqArrPr>
              <m:e>
                <m:r>
                  <w:rPr>
                    <w:rFonts w:ascii="Cambria Math" w:hAnsi="Cambria Math"/>
                  </w:rPr>
                  <m:t>x</m:t>
                </m:r>
                <m:r>
                  <m:rPr>
                    <m:sty m:val="p"/>
                  </m:rPr>
                  <w:rPr>
                    <w:rFonts w:ascii="Cambria Math" w:hAnsi="Cambria Math"/>
                  </w:rPr>
                  <m:t>=-3</m:t>
                </m:r>
              </m:e>
              <m:e>
                <m:r>
                  <m:rPr>
                    <m:sty m:val="p"/>
                  </m:rPr>
                  <w:rPr>
                    <w:rFonts w:ascii="Cambria Math" w:hAnsi="Cambria Math"/>
                  </w:rPr>
                  <m:t>0≤</m:t>
                </m:r>
                <m:r>
                  <w:rPr>
                    <w:rFonts w:ascii="Cambria Math" w:hAnsi="Cambria Math"/>
                  </w:rPr>
                  <m:t>x</m:t>
                </m:r>
                <m:r>
                  <m:rPr>
                    <m:sty m:val="p"/>
                  </m:rPr>
                  <w:rPr>
                    <w:rFonts w:ascii="Cambria Math" w:hAnsi="Cambria Math"/>
                  </w:rPr>
                  <m:t>≤2</m:t>
                </m:r>
              </m:e>
            </m:eqArr>
          </m:e>
        </m:d>
      </m:oMath>
    </w:p>
    <w:p w:rsidR="00DF7B59" w:rsidRDefault="00DF7B59" w:rsidP="00DF7B59">
      <w:pPr>
        <w:pStyle w:val="KursbuntNormal"/>
      </w:pPr>
    </w:p>
    <w:p w:rsidR="00FF433A" w:rsidRDefault="000A70F2" w:rsidP="00DF7B59">
      <w:pPr>
        <w:pStyle w:val="KursbuntNormal"/>
      </w:pPr>
      <w:r>
        <w:rPr>
          <w:noProof/>
          <w:lang w:eastAsia="sv-SE"/>
        </w:rPr>
        <mc:AlternateContent>
          <mc:Choice Requires="wps">
            <w:drawing>
              <wp:anchor distT="0" distB="0" distL="114300" distR="114300" simplePos="0" relativeHeight="252465664" behindDoc="1" locked="0" layoutInCell="1" allowOverlap="1" wp14:anchorId="68BF3463" wp14:editId="0A49B201">
                <wp:simplePos x="0" y="0"/>
                <wp:positionH relativeFrom="column">
                  <wp:posOffset>3596640</wp:posOffset>
                </wp:positionH>
                <wp:positionV relativeFrom="paragraph">
                  <wp:posOffset>47625</wp:posOffset>
                </wp:positionV>
                <wp:extent cx="2735580" cy="1365885"/>
                <wp:effectExtent l="0" t="0" r="0" b="5715"/>
                <wp:wrapTight wrapText="bothSides">
                  <wp:wrapPolygon edited="0">
                    <wp:start x="451" y="0"/>
                    <wp:lineTo x="451" y="21389"/>
                    <wp:lineTo x="21058" y="21389"/>
                    <wp:lineTo x="21058" y="0"/>
                    <wp:lineTo x="451" y="0"/>
                  </wp:wrapPolygon>
                </wp:wrapTight>
                <wp:docPr id="6" name="Textruta 6"/>
                <wp:cNvGraphicFramePr/>
                <a:graphic xmlns:a="http://schemas.openxmlformats.org/drawingml/2006/main">
                  <a:graphicData uri="http://schemas.microsoft.com/office/word/2010/wordprocessingShape">
                    <wps:wsp>
                      <wps:cNvSpPr txBox="1"/>
                      <wps:spPr>
                        <a:xfrm>
                          <a:off x="0" y="0"/>
                          <a:ext cx="2735580" cy="1365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F95E34" w:rsidRDefault="001233CC" w:rsidP="00D13F81">
                            <w:pPr>
                              <w:tabs>
                                <w:tab w:val="left" w:pos="567"/>
                              </w:tabs>
                              <w:rPr>
                                <w:rFonts w:ascii="Cambria" w:eastAsiaTheme="minorEastAsia" w:hAnsi="Cambri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6" o:spid="_x0000_s1142" type="#_x0000_t202" style="position:absolute;left:0;text-align:left;margin-left:283.2pt;margin-top:3.75pt;width:215.4pt;height:107.55pt;z-index:-2508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" filled="f" stroked="f" strokeweight=".5pt">
                <v:textbox>
                  <w:txbxContent>
                    <w:p w:rsidR="001233CC" w:rsidRPr="00F95E34" w:rsidRDefault="001233CC" w:rsidP="00D13F81">
                      <w:pPr>
                        <w:tabs>
                          <w:tab w:val="left" w:pos="567"/>
                        </w:tabs>
                        <w:rPr>
                          <w:rFonts w:ascii="Cambria" w:eastAsiaTheme="minorEastAsia" w:hAnsi="Cambria"/>
                          <w:sz w:val="24"/>
                          <w:szCs w:val="24"/>
                        </w:rPr>
                      </w:pPr>
                    </w:p>
                  </w:txbxContent>
                </v:textbox>
                <w10:wrap type="tight"/>
              </v:shape>
            </w:pict>
          </mc:Fallback>
        </mc:AlternateContent>
      </w:r>
      <w:r>
        <w:rPr>
          <w:noProof/>
          <w:lang w:eastAsia="sv-SE"/>
        </w:rPr>
        <mc:AlternateContent>
          <mc:Choice Requires="wps">
            <w:drawing>
              <wp:anchor distT="0" distB="0" distL="114300" distR="114300" simplePos="0" relativeHeight="252463616" behindDoc="1" locked="0" layoutInCell="1" allowOverlap="1" wp14:anchorId="4B4B830D" wp14:editId="2AEF77CB">
                <wp:simplePos x="0" y="0"/>
                <wp:positionH relativeFrom="column">
                  <wp:posOffset>147320</wp:posOffset>
                </wp:positionH>
                <wp:positionV relativeFrom="paragraph">
                  <wp:posOffset>18415</wp:posOffset>
                </wp:positionV>
                <wp:extent cx="2735580" cy="1680210"/>
                <wp:effectExtent l="0" t="0" r="0" b="0"/>
                <wp:wrapTight wrapText="bothSides">
                  <wp:wrapPolygon edited="0">
                    <wp:start x="451" y="0"/>
                    <wp:lineTo x="451" y="21306"/>
                    <wp:lineTo x="21058" y="21306"/>
                    <wp:lineTo x="21058" y="0"/>
                    <wp:lineTo x="451" y="0"/>
                  </wp:wrapPolygon>
                </wp:wrapTight>
                <wp:docPr id="1" name="Textruta 1"/>
                <wp:cNvGraphicFramePr/>
                <a:graphic xmlns:a="http://schemas.openxmlformats.org/drawingml/2006/main">
                  <a:graphicData uri="http://schemas.microsoft.com/office/word/2010/wordprocessingShape">
                    <wps:wsp>
                      <wps:cNvSpPr txBox="1"/>
                      <wps:spPr>
                        <a:xfrm>
                          <a:off x="0" y="0"/>
                          <a:ext cx="2735580" cy="16802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33CC" w:rsidRPr="00FD7082" w:rsidRDefault="001233CC" w:rsidP="00F6587B">
                            <w:pPr>
                              <w:pStyle w:val="Liststycke"/>
                              <w:numPr>
                                <w:ilvl w:val="0"/>
                                <w:numId w:val="122"/>
                              </w:numPr>
                              <w:rPr>
                                <w:rFonts w:ascii="Cambria Math" w:eastAsiaTheme="minorEastAsia" w:hAnsi="Cambria Math"/>
                              </w:rPr>
                            </w:pPr>
                            <w:r w:rsidRPr="00FD7082">
                              <w:rPr>
                                <w:rFonts w:ascii="Cambria" w:hAnsi="Cambria"/>
                              </w:rPr>
                              <w:t>Lös ekvationen</w:t>
                            </w:r>
                          </w:p>
                          <w:p w:rsidR="001233CC" w:rsidRPr="000A70F2" w:rsidRDefault="002D00F0" w:rsidP="00D13F81">
                            <w:pPr>
                              <w:rPr>
                                <w:rFonts w:ascii="Cambria Math" w:eastAsiaTheme="minorEastAsia" w:hAnsi="Cambria Math"/>
                                <w:sz w:val="24"/>
                                <w:szCs w:val="24"/>
                                <w:lang w:eastAsia="sv-SE"/>
                              </w:rPr>
                            </w:pPr>
                            <m:oMathPara>
                              <m:oMathParaPr>
                                <m:jc m:val="center"/>
                              </m:oMathParaPr>
                              <m:oMath>
                                <m:d>
                                  <m:dPr>
                                    <m:begChr m:val="|"/>
                                    <m:endChr m:val="|"/>
                                    <m:ctrlPr>
                                      <w:rPr>
                                        <w:rFonts w:ascii="Cambria Math" w:eastAsiaTheme="minorEastAsia" w:hAnsi="Cambria Math"/>
                                      </w:rPr>
                                    </m:ctrlPr>
                                  </m:dPr>
                                  <m:e>
                                    <m:sSup>
                                      <m:sSupPr>
                                        <m:ctrlPr>
                                          <w:rPr>
                                            <w:rFonts w:ascii="Cambria Math" w:eastAsiaTheme="minorEastAsia" w:hAnsi="Cambria Math" w:cs="Times New Roman"/>
                                            <w:i/>
                                            <w:sz w:val="24"/>
                                            <w:szCs w:val="24"/>
                                            <w:lang w:eastAsia="sv-SE"/>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-5x+6</m:t>
                                    </m:r>
                                  </m:e>
                                </m:d>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m:t>
                                </m:r>
                                <m:f>
                                  <m:fPr>
                                    <m:ctrlPr>
                                      <w:rPr>
                                        <w:rFonts w:ascii="Cambria Math" w:eastAsiaTheme="minorEastAsia" w:hAnsi="Cambria Math" w:cs="Times New Roman"/>
                                        <w:sz w:val="24"/>
                                        <w:szCs w:val="24"/>
                                        <w:lang w:eastAsia="sv-SE"/>
                                      </w:rPr>
                                    </m:ctrlPr>
                                  </m:fPr>
                                  <m:num>
                                    <m:r>
                                      <w:rPr>
                                        <w:rFonts w:ascii="Cambria Math" w:eastAsiaTheme="minorEastAsia" w:hAnsi="Cambria Math"/>
                                      </w:rPr>
                                      <m:t>19</m:t>
                                    </m:r>
                                  </m:num>
                                  <m:den>
                                    <m:r>
                                      <w:rPr>
                                        <w:rFonts w:ascii="Cambria Math" w:eastAsiaTheme="minorEastAsia" w:hAnsi="Cambria Math"/>
                                      </w:rPr>
                                      <m:t>4</m:t>
                                    </m:r>
                                  </m:den>
                                </m:f>
                              </m:oMath>
                            </m:oMathPara>
                          </w:p>
                          <w:p w:rsidR="001233CC" w:rsidRPr="00680878" w:rsidRDefault="001233CC" w:rsidP="00D13F81">
                            <w:pPr>
                              <w:rPr>
                                <w:rFonts w:ascii="Cambria Math" w:eastAsiaTheme="minorEastAsia" w:hAnsi="Cambria Math"/>
                                <w:sz w:val="24"/>
                                <w:szCs w:val="24"/>
                              </w:rPr>
                            </w:pPr>
                          </w:p>
                          <w:p w:rsidR="001233CC" w:rsidRPr="00D13F81" w:rsidRDefault="001233CC" w:rsidP="00F6587B">
                            <w:pPr>
                              <w:pStyle w:val="Liststycke"/>
                              <w:numPr>
                                <w:ilvl w:val="0"/>
                                <w:numId w:val="122"/>
                              </w:numPr>
                              <w:tabs>
                                <w:tab w:val="left" w:pos="567"/>
                              </w:tabs>
                              <w:spacing w:after="120"/>
                              <w:rPr>
                                <w:rFonts w:ascii="Cambria" w:eastAsiaTheme="minorEastAsia" w:hAnsi="Cambria"/>
                              </w:rPr>
                            </w:pPr>
                            <w:r w:rsidRPr="00D13F81">
                              <w:rPr>
                                <w:rFonts w:ascii="Cambria" w:eastAsiaTheme="minorEastAsia" w:hAnsi="Cambria"/>
                              </w:rPr>
                              <w:t xml:space="preserve">Lös </w:t>
                            </w:r>
                            <w:r>
                              <w:rPr>
                                <w:rFonts w:ascii="Cambria" w:eastAsiaTheme="minorEastAsia" w:hAnsi="Cambria"/>
                              </w:rPr>
                              <w:t>ekvationen</w:t>
                            </w:r>
                          </w:p>
                          <w:p w:rsidR="001233CC" w:rsidRPr="00E4496B" w:rsidRDefault="002D00F0" w:rsidP="00F6587B">
                            <w:pPr>
                              <w:pStyle w:val="Liststycke"/>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i/>
                                        </w:rPr>
                                      </m:ctrlPr>
                                    </m:dPr>
                                    <m:e>
                                      <m:r>
                                        <w:rPr>
                                          <w:rFonts w:ascii="Cambria Math" w:eastAsiaTheme="minorEastAsia" w:hAnsi="Cambria Math"/>
                                        </w:rPr>
                                        <m:t>x+1</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x</m:t>
                                      </m:r>
                                    </m:e>
                                  </m:d>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1-x</m:t>
                                  </m:r>
                                </m:e>
                              </m:d>
                            </m:oMath>
                          </w:p>
                          <w:p w:rsidR="001233CC" w:rsidRPr="00E4496B" w:rsidRDefault="002D00F0" w:rsidP="00F6587B">
                            <w:pPr>
                              <w:pStyle w:val="Liststycke"/>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r>
                                            <m:rPr>
                                              <m:sty m:val="p"/>
                                            </m:rPr>
                                            <w:rPr>
                                              <w:rFonts w:ascii="Cambria Math" w:eastAsiaTheme="minorEastAsia" w:hAnsi="Cambria Math"/>
                                            </w:rPr>
                                            <m:t>x+1</m:t>
                                          </m:r>
                                        </m:e>
                                      </m:d>
                                      <m:r>
                                        <m:rPr>
                                          <m:sty m:val="p"/>
                                        </m:rPr>
                                        <w:rPr>
                                          <w:rFonts w:ascii="Cambria Math" w:eastAsiaTheme="minorEastAsia" w:hAnsi="Cambria Math"/>
                                        </w:rPr>
                                        <m:t>-2</m:t>
                                      </m:r>
                                    </m:e>
                                  </m:d>
                                  <m:r>
                                    <m:rPr>
                                      <m:sty m:val="p"/>
                                    </m:rPr>
                                    <w:rPr>
                                      <w:rFonts w:ascii="Cambria Math" w:eastAsiaTheme="minorEastAsia" w:hAnsi="Cambria Math"/>
                                    </w:rPr>
                                    <m:t>+3</m:t>
                                  </m:r>
                                </m:e>
                              </m:d>
                              <m:r>
                                <m:rPr>
                                  <m:sty m:val="p"/>
                                </m:rPr>
                                <w:rPr>
                                  <w:rFonts w:ascii="Cambria Math" w:eastAsiaTheme="minorEastAsia" w:hAnsi="Cambria Math"/>
                                </w:rPr>
                                <m:t>=4</m:t>
                              </m:r>
                            </m:oMath>
                          </w:p>
                          <w:p w:rsidR="001233CC" w:rsidRPr="00D13F81" w:rsidRDefault="001233CC" w:rsidP="00D13F81">
                            <w:pPr>
                              <w:tabs>
                                <w:tab w:val="left" w:pos="567"/>
                              </w:tabs>
                              <w:spacing w:after="120"/>
                              <w:rPr>
                                <w:rFonts w:ascii="Cambria" w:eastAsiaTheme="minorEastAsia" w:hAnsi="Cambria"/>
                                <w:sz w:val="24"/>
                                <w:szCs w:val="24"/>
                              </w:rPr>
                            </w:pPr>
                            <m:oMathPara>
                              <m:oMath>
                                <m:r>
                                  <m:rPr>
                                    <m:nor/>
                                  </m:rPr>
                                  <w:rPr>
                                    <w:rFonts w:ascii="Cambria Math" w:eastAsiaTheme="minorEastAsia" w:hAnsi="Cambria Math"/>
                                    <w:sz w:val="24"/>
                                    <w:szCs w:val="24"/>
                                  </w:rPr>
                                  <m:t xml:space="preserve"> </m:t>
                                </m:r>
                              </m:oMath>
                            </m:oMathPara>
                          </w:p>
                          <w:p w:rsidR="001233CC" w:rsidRPr="00680878" w:rsidRDefault="001233CC" w:rsidP="00D13F81">
                            <w:pPr>
                              <w:tabs>
                                <w:tab w:val="left" w:pos="567"/>
                              </w:tabs>
                              <w:spacing w:after="120"/>
                              <w:rPr>
                                <w:rFonts w:ascii="Cambria" w:eastAsiaTheme="minorEastAsia" w:hAnsi="Cambria"/>
                                <w:sz w:val="24"/>
                                <w:szCs w:val="24"/>
                              </w:rPr>
                            </w:pPr>
                          </w:p>
                          <w:p w:rsidR="001233CC" w:rsidRPr="00F95E34" w:rsidRDefault="001233CC" w:rsidP="00D13F81">
                            <w:pPr>
                              <w:tabs>
                                <w:tab w:val="left" w:pos="567"/>
                              </w:tabs>
                              <w:rPr>
                                <w:rFonts w:ascii="Cambria" w:eastAsiaTheme="minorEastAsia" w:hAnsi="Cambria"/>
                                <w:sz w:val="24"/>
                                <w:szCs w:val="24"/>
                              </w:rPr>
                            </w:pPr>
                            <w:r>
                              <w:rPr>
                                <w:rFonts w:ascii="Cambria" w:eastAsiaTheme="minorEastAsia" w:hAnsi="Cambria"/>
                                <w:sz w:val="24"/>
                                <w:szCs w:val="24"/>
                              </w:rPr>
                              <w:tab/>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ruta 1" o:spid="_x0000_s1143" type="#_x0000_t202" style="position:absolute;left:0;text-align:left;margin-left:11.6pt;margin-top:1.45pt;width:215.4pt;height:132.3pt;z-index:-2508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" filled="f" stroked="f" strokeweight=".5pt">
                <v:textbox>
                  <w:txbxContent>
                    <w:p w:rsidR="001233CC" w:rsidRPr="00FD7082" w:rsidRDefault="001233CC" w:rsidP="00F6587B">
                      <w:pPr>
                        <w:pStyle w:val="Liststycke"/>
                        <w:numPr>
                          <w:ilvl w:val="0"/>
                          <w:numId w:val="122"/>
                        </w:numPr>
                        <w:rPr>
                          <w:rFonts w:ascii="Cambria Math" w:eastAsiaTheme="minorEastAsia" w:hAnsi="Cambria Math"/>
                        </w:rPr>
                      </w:pPr>
                      <w:r w:rsidRPr="00FD7082">
                        <w:rPr>
                          <w:rFonts w:ascii="Cambria" w:hAnsi="Cambria"/>
                        </w:rPr>
                        <w:t>Lös ekvationen</w:t>
                      </w:r>
                    </w:p>
                    <w:p w:rsidR="001233CC" w:rsidRPr="000A70F2" w:rsidRDefault="001233CC" w:rsidP="00D13F81">
                      <w:pPr>
                        <w:rPr>
                          <w:rFonts w:ascii="Cambria Math" w:eastAsiaTheme="minorEastAsia" w:hAnsi="Cambria Math"/>
                          <w:sz w:val="24"/>
                          <w:szCs w:val="24"/>
                          <w:lang w:eastAsia="sv-SE"/>
                        </w:rPr>
                      </w:pPr>
                      <m:oMathPara>
                        <m:oMathParaPr>
                          <m:jc m:val="center"/>
                        </m:oMathParaPr>
                        <m:oMath>
                          <m:d>
                            <m:dPr>
                              <m:begChr m:val="|"/>
                              <m:endChr m:val="|"/>
                              <m:ctrlPr>
                                <w:rPr>
                                  <w:rFonts w:ascii="Cambria Math" w:eastAsiaTheme="minorEastAsia" w:hAnsi="Cambria Math"/>
                                </w:rPr>
                              </m:ctrlPr>
                            </m:dPr>
                            <m:e>
                              <m:sSup>
                                <m:sSupPr>
                                  <m:ctrlPr>
                                    <w:rPr>
                                      <w:rFonts w:ascii="Cambria Math" w:eastAsiaTheme="minorEastAsia" w:hAnsi="Cambria Math" w:cs="Times New Roman"/>
                                      <w:i/>
                                      <w:sz w:val="24"/>
                                      <w:szCs w:val="24"/>
                                      <w:lang w:eastAsia="sv-SE"/>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-5x+6</m:t>
                              </m:r>
                            </m:e>
                          </m:d>
                          <m:r>
                            <m:rPr>
                              <m:sty m:val="p"/>
                            </m:rPr>
                            <w:rPr>
                              <w:rFonts w:ascii="Cambria Math" w:eastAsiaTheme="minorEastAsia" w:hAnsi="Cambria Math"/>
                            </w:rPr>
                            <m:t>=-2</m:t>
                          </m:r>
                          <m:r>
                            <w:rPr>
                              <w:rFonts w:ascii="Cambria Math" w:eastAsiaTheme="minorEastAsia" w:hAnsi="Cambria Math"/>
                            </w:rPr>
                            <m:t>x</m:t>
                          </m:r>
                          <m:r>
                            <m:rPr>
                              <m:sty m:val="p"/>
                            </m:rPr>
                            <w:rPr>
                              <w:rFonts w:ascii="Cambria Math" w:eastAsiaTheme="minorEastAsia" w:hAnsi="Cambria Math"/>
                            </w:rPr>
                            <m:t>+</m:t>
                          </m:r>
                          <m:f>
                            <m:fPr>
                              <m:ctrlPr>
                                <w:rPr>
                                  <w:rFonts w:ascii="Cambria Math" w:eastAsiaTheme="minorEastAsia" w:hAnsi="Cambria Math" w:cs="Times New Roman"/>
                                  <w:sz w:val="24"/>
                                  <w:szCs w:val="24"/>
                                  <w:lang w:eastAsia="sv-SE"/>
                                </w:rPr>
                              </m:ctrlPr>
                            </m:fPr>
                            <m:num>
                              <m:r>
                                <w:rPr>
                                  <w:rFonts w:ascii="Cambria Math" w:eastAsiaTheme="minorEastAsia" w:hAnsi="Cambria Math"/>
                                </w:rPr>
                                <m:t>19</m:t>
                              </m:r>
                            </m:num>
                            <m:den>
                              <m:r>
                                <w:rPr>
                                  <w:rFonts w:ascii="Cambria Math" w:eastAsiaTheme="minorEastAsia" w:hAnsi="Cambria Math"/>
                                </w:rPr>
                                <m:t>4</m:t>
                              </m:r>
                            </m:den>
                          </m:f>
                        </m:oMath>
                      </m:oMathPara>
                    </w:p>
                    <w:p w:rsidR="001233CC" w:rsidRPr="00680878" w:rsidRDefault="001233CC" w:rsidP="00D13F81">
                      <w:pPr>
                        <w:rPr>
                          <w:rFonts w:ascii="Cambria Math" w:eastAsiaTheme="minorEastAsia" w:hAnsi="Cambria Math"/>
                          <w:sz w:val="24"/>
                          <w:szCs w:val="24"/>
                        </w:rPr>
                      </w:pPr>
                    </w:p>
                    <w:p w:rsidR="001233CC" w:rsidRPr="00D13F81" w:rsidRDefault="001233CC" w:rsidP="00F6587B">
                      <w:pPr>
                        <w:pStyle w:val="Liststycke"/>
                        <w:numPr>
                          <w:ilvl w:val="0"/>
                          <w:numId w:val="122"/>
                        </w:numPr>
                        <w:tabs>
                          <w:tab w:val="left" w:pos="567"/>
                        </w:tabs>
                        <w:spacing w:after="120"/>
                        <w:rPr>
                          <w:rFonts w:ascii="Cambria" w:eastAsiaTheme="minorEastAsia" w:hAnsi="Cambria"/>
                        </w:rPr>
                      </w:pPr>
                      <w:r w:rsidRPr="00D13F81">
                        <w:rPr>
                          <w:rFonts w:ascii="Cambria" w:eastAsiaTheme="minorEastAsia" w:hAnsi="Cambria"/>
                        </w:rPr>
                        <w:t xml:space="preserve">Lös </w:t>
                      </w:r>
                      <w:r>
                        <w:rPr>
                          <w:rFonts w:ascii="Cambria" w:eastAsiaTheme="minorEastAsia" w:hAnsi="Cambria"/>
                        </w:rPr>
                        <w:t>ekvationen</w:t>
                      </w:r>
                    </w:p>
                    <w:p w:rsidR="001233CC" w:rsidRPr="00E4496B" w:rsidRDefault="001233CC" w:rsidP="00F6587B">
                      <w:pPr>
                        <w:pStyle w:val="Liststycke"/>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i/>
                                  </w:rPr>
                                </m:ctrlPr>
                              </m:dPr>
                              <m:e>
                                <m:r>
                                  <w:rPr>
                                    <w:rFonts w:ascii="Cambria Math" w:eastAsiaTheme="minorEastAsia" w:hAnsi="Cambria Math"/>
                                  </w:rPr>
                                  <m:t>x+1</m:t>
                                </m:r>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x</m:t>
                                </m:r>
                              </m:e>
                            </m:d>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1-x</m:t>
                            </m:r>
                          </m:e>
                        </m:d>
                      </m:oMath>
                    </w:p>
                    <w:p w:rsidR="001233CC" w:rsidRPr="00E4496B" w:rsidRDefault="001233CC" w:rsidP="00F6587B">
                      <w:pPr>
                        <w:pStyle w:val="Liststycke"/>
                        <w:numPr>
                          <w:ilvl w:val="0"/>
                          <w:numId w:val="124"/>
                        </w:numPr>
                        <w:spacing w:line="360" w:lineRule="auto"/>
                        <w:rPr>
                          <w:rFonts w:ascii="Cambria Math" w:eastAsiaTheme="minorEastAsia" w:hAnsi="Cambria Math"/>
                        </w:rPr>
                      </w:pPr>
                      <m:oMath>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d>
                                  <m:dPr>
                                    <m:begChr m:val="|"/>
                                    <m:endChr m:val="|"/>
                                    <m:ctrlPr>
                                      <w:rPr>
                                        <w:rFonts w:ascii="Cambria Math" w:eastAsiaTheme="minorEastAsia" w:hAnsi="Cambria Math"/>
                                      </w:rPr>
                                    </m:ctrlPr>
                                  </m:dPr>
                                  <m:e>
                                    <m:r>
                                      <m:rPr>
                                        <m:sty m:val="p"/>
                                      </m:rPr>
                                      <w:rPr>
                                        <w:rFonts w:ascii="Cambria Math" w:eastAsiaTheme="minorEastAsia" w:hAnsi="Cambria Math"/>
                                      </w:rPr>
                                      <m:t>x+1</m:t>
                                    </m:r>
                                  </m:e>
                                </m:d>
                                <m:r>
                                  <m:rPr>
                                    <m:sty m:val="p"/>
                                  </m:rPr>
                                  <w:rPr>
                                    <w:rFonts w:ascii="Cambria Math" w:eastAsiaTheme="minorEastAsia" w:hAnsi="Cambria Math"/>
                                  </w:rPr>
                                  <m:t>-2</m:t>
                                </m:r>
                              </m:e>
                            </m:d>
                            <m:r>
                              <m:rPr>
                                <m:sty m:val="p"/>
                              </m:rPr>
                              <w:rPr>
                                <w:rFonts w:ascii="Cambria Math" w:eastAsiaTheme="minorEastAsia" w:hAnsi="Cambria Math"/>
                              </w:rPr>
                              <m:t>+3</m:t>
                            </m:r>
                          </m:e>
                        </m:d>
                        <m:r>
                          <m:rPr>
                            <m:sty m:val="p"/>
                          </m:rPr>
                          <w:rPr>
                            <w:rFonts w:ascii="Cambria Math" w:eastAsiaTheme="minorEastAsia" w:hAnsi="Cambria Math"/>
                          </w:rPr>
                          <m:t>=4</m:t>
                        </m:r>
                      </m:oMath>
                    </w:p>
                    <w:p w:rsidR="001233CC" w:rsidRPr="00D13F81" w:rsidRDefault="001233CC" w:rsidP="00D13F81">
                      <w:pPr>
                        <w:tabs>
                          <w:tab w:val="left" w:pos="567"/>
                        </w:tabs>
                        <w:spacing w:after="120"/>
                        <w:rPr>
                          <w:rFonts w:ascii="Cambria" w:eastAsiaTheme="minorEastAsia" w:hAnsi="Cambria"/>
                          <w:sz w:val="24"/>
                          <w:szCs w:val="24"/>
                        </w:rPr>
                      </w:pPr>
                      <m:oMathPara>
                        <m:oMath>
                          <m:r>
                            <m:rPr>
                              <m:nor/>
                            </m:rPr>
                            <w:rPr>
                              <w:rFonts w:ascii="Cambria Math" w:eastAsiaTheme="minorEastAsia" w:hAnsi="Cambria Math"/>
                              <w:sz w:val="24"/>
                              <w:szCs w:val="24"/>
                            </w:rPr>
                            <m:t xml:space="preserve"> </m:t>
                          </m:r>
                        </m:oMath>
                      </m:oMathPara>
                    </w:p>
                    <w:p w:rsidR="001233CC" w:rsidRPr="00680878" w:rsidRDefault="001233CC" w:rsidP="00D13F81">
                      <w:pPr>
                        <w:tabs>
                          <w:tab w:val="left" w:pos="567"/>
                        </w:tabs>
                        <w:spacing w:after="120"/>
                        <w:rPr>
                          <w:rFonts w:ascii="Cambria" w:eastAsiaTheme="minorEastAsia" w:hAnsi="Cambria"/>
                          <w:sz w:val="24"/>
                          <w:szCs w:val="24"/>
                        </w:rPr>
                      </w:pPr>
                    </w:p>
                    <w:p w:rsidR="001233CC" w:rsidRPr="00F95E34" w:rsidRDefault="001233CC" w:rsidP="00D13F81">
                      <w:pPr>
                        <w:tabs>
                          <w:tab w:val="left" w:pos="567"/>
                        </w:tabs>
                        <w:rPr>
                          <w:rFonts w:ascii="Cambria" w:eastAsiaTheme="minorEastAsia" w:hAnsi="Cambria"/>
                          <w:sz w:val="24"/>
                          <w:szCs w:val="24"/>
                        </w:rPr>
                      </w:pPr>
                      <w:r>
                        <w:rPr>
                          <w:rFonts w:ascii="Cambria" w:eastAsiaTheme="minorEastAsia" w:hAnsi="Cambria"/>
                          <w:sz w:val="24"/>
                          <w:szCs w:val="24"/>
                        </w:rPr>
                        <w:tab/>
                        <w:t xml:space="preserve"> </w:t>
                      </w:r>
                    </w:p>
                  </w:txbxContent>
                </v:textbox>
                <w10:wrap type="tight"/>
              </v:shape>
            </w:pict>
          </mc:Fallback>
        </mc:AlternateContent>
      </w:r>
    </w:p>
    <w:p w:rsidR="00DF7B59" w:rsidRDefault="00DF7B59" w:rsidP="001E25AB">
      <w:pPr>
        <w:tabs>
          <w:tab w:val="left" w:pos="1985"/>
        </w:tabs>
        <w:spacing w:line="360" w:lineRule="auto"/>
        <w:rPr>
          <w:rFonts w:ascii="Cambria" w:hAnsi="Cambria"/>
          <w:sz w:val="24"/>
          <w:szCs w:val="24"/>
        </w:rPr>
      </w:pPr>
    </w:p>
    <w:p w:rsidR="00FF433A" w:rsidRPr="003C46F7" w:rsidRDefault="00FF433A" w:rsidP="00D13F81">
      <w:pPr>
        <w:rPr>
          <w:rFonts w:ascii="Cambria" w:hAnsi="Cambria"/>
          <w:sz w:val="24"/>
          <w:szCs w:val="24"/>
        </w:rPr>
        <w:sectPr w:rsidR="00FF433A" w:rsidRPr="003C46F7" w:rsidSect="0076652D">
          <w:headerReference w:type="default" r:id="rId92"/>
          <w:footerReference w:type="default" r:id="rId93"/>
          <w:pgSz w:w="11906" w:h="16838"/>
          <w:pgMar w:top="1134" w:right="1418" w:bottom="1418" w:left="1418" w:header="709" w:footer="709" w:gutter="0"/>
          <w:cols w:space="2"/>
          <w:titlePg/>
          <w:docGrid w:linePitch="360"/>
        </w:sectPr>
      </w:pPr>
    </w:p>
    <w:p w:rsidR="00D62199" w:rsidRPr="00AA00F5" w:rsidRDefault="00AA00F5" w:rsidP="00433A40">
      <w:pPr>
        <w:tabs>
          <w:tab w:val="left" w:pos="1701"/>
          <w:tab w:val="left" w:pos="2552"/>
          <w:tab w:val="left" w:pos="2835"/>
          <w:tab w:val="left" w:pos="3119"/>
        </w:tabs>
        <w:rPr>
          <w:rFonts w:ascii="Cambria" w:eastAsiaTheme="minorEastAsia" w:hAnsi="Cambria"/>
          <w:color w:val="0C2953" w:themeColor="accent1" w:themeShade="80"/>
          <w:sz w:val="52"/>
          <w:szCs w:val="52"/>
        </w:rPr>
      </w:pPr>
      <w:r w:rsidRPr="00AA00F5">
        <w:rPr>
          <w:rFonts w:ascii="Cambria" w:eastAsiaTheme="minorEastAsia" w:hAnsi="Cambria"/>
          <w:color w:val="0C2953" w:themeColor="accent1" w:themeShade="80"/>
          <w:sz w:val="52"/>
          <w:szCs w:val="52"/>
        </w:rPr>
        <w:t>FACIT</w:t>
      </w:r>
    </w:p>
    <w:p w:rsidR="00ED4657" w:rsidRDefault="00ED4657" w:rsidP="00433A40">
      <w:pPr>
        <w:tabs>
          <w:tab w:val="left" w:pos="1701"/>
          <w:tab w:val="left" w:pos="2552"/>
          <w:tab w:val="left" w:pos="2835"/>
          <w:tab w:val="left" w:pos="3119"/>
        </w:tabs>
        <w:rPr>
          <w:rFonts w:ascii="Cambria" w:eastAsiaTheme="minorEastAsia" w:hAnsi="Cambria"/>
          <w:sz w:val="24"/>
          <w:szCs w:val="24"/>
        </w:rPr>
        <w:sectPr w:rsidR="00ED4657" w:rsidSect="002E7DCC">
          <w:headerReference w:type="default" r:id="rId94"/>
          <w:footerReference w:type="default" r:id="rId95"/>
          <w:pgSz w:w="11906" w:h="16838"/>
          <w:pgMar w:top="1134" w:right="1134" w:bottom="1134" w:left="1418" w:header="709" w:footer="709" w:gutter="0"/>
          <w:cols w:space="708"/>
          <w:titlePg/>
          <w:docGrid w:linePitch="360"/>
        </w:sectPr>
      </w:pPr>
    </w:p>
    <w:p w:rsidR="00ED4657" w:rsidRDefault="00ED4657" w:rsidP="00433A40">
      <w:pPr>
        <w:tabs>
          <w:tab w:val="left" w:pos="1701"/>
          <w:tab w:val="left" w:pos="2552"/>
          <w:tab w:val="left" w:pos="2835"/>
          <w:tab w:val="left" w:pos="3119"/>
        </w:tabs>
        <w:rPr>
          <w:rFonts w:ascii="Cambria" w:eastAsiaTheme="minorEastAsia" w:hAnsi="Cambria"/>
          <w:sz w:val="24"/>
          <w:szCs w:val="24"/>
        </w:rPr>
      </w:pPr>
    </w:p>
    <w:p w:rsidR="00BA18C2" w:rsidRDefault="00ED4657" w:rsidP="00433A40">
      <w:pPr>
        <w:tabs>
          <w:tab w:val="left" w:pos="1701"/>
          <w:tab w:val="left" w:pos="2552"/>
          <w:tab w:val="left" w:pos="2835"/>
          <w:tab w:val="left" w:pos="3119"/>
        </w:tabs>
        <w:rPr>
          <w:rFonts w:ascii="Cambria" w:eastAsiaTheme="minorEastAsia" w:hAnsi="Cambria"/>
          <w:sz w:val="24"/>
          <w:szCs w:val="24"/>
        </w:rPr>
      </w:pPr>
      <w:r>
        <w:rPr>
          <w:rFonts w:ascii="Cambria" w:eastAsiaTheme="minorEastAsia" w:hAnsi="Cambria"/>
          <w:noProof/>
          <w:sz w:val="24"/>
          <w:szCs w:val="24"/>
          <w:lang w:eastAsia="sv-SE"/>
        </w:rPr>
        <w:drawing>
          <wp:inline distT="0" distB="0" distL="0" distR="0">
            <wp:extent cx="252000" cy="252000"/>
            <wp:effectExtent l="0" t="0" r="0" b="0"/>
            <wp:docPr id="1411" name="Bildobjekt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kap1.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ED4657" w:rsidRDefault="00ED4657" w:rsidP="00433A40">
      <w:pPr>
        <w:tabs>
          <w:tab w:val="left" w:pos="1701"/>
          <w:tab w:val="left" w:pos="2552"/>
          <w:tab w:val="left" w:pos="2835"/>
          <w:tab w:val="left" w:pos="3119"/>
        </w:tabs>
        <w:rPr>
          <w:rFonts w:ascii="Cambria" w:eastAsiaTheme="minorEastAsia" w:hAnsi="Cambria"/>
          <w:sz w:val="24"/>
          <w:szCs w:val="24"/>
        </w:rPr>
      </w:pPr>
    </w:p>
    <w:p w:rsidR="00ED4657" w:rsidRPr="00B4388E" w:rsidRDefault="00ED4657" w:rsidP="00F6587B">
      <w:pPr>
        <w:pStyle w:val="Liststycke"/>
        <w:numPr>
          <w:ilvl w:val="0"/>
          <w:numId w:val="60"/>
        </w:numPr>
        <w:tabs>
          <w:tab w:val="left" w:pos="1701"/>
          <w:tab w:val="left" w:pos="2552"/>
          <w:tab w:val="left" w:pos="2835"/>
          <w:tab w:val="left" w:pos="3119"/>
        </w:tabs>
        <w:rPr>
          <w:rFonts w:ascii="Cambria" w:eastAsiaTheme="minorEastAsia" w:hAnsi="Cambria"/>
        </w:rPr>
        <w:sectPr w:rsidR="00ED4657" w:rsidRPr="00B4388E" w:rsidSect="00ED4657">
          <w:type w:val="continuous"/>
          <w:pgSz w:w="11906" w:h="16838"/>
          <w:pgMar w:top="1134" w:right="1418" w:bottom="1418" w:left="1418" w:header="709" w:footer="709" w:gutter="0"/>
          <w:cols w:num="2" w:space="708"/>
          <w:titlePg/>
          <w:docGrid w:linePitch="360"/>
        </w:sectPr>
      </w:pPr>
    </w:p>
    <w:p w:rsidR="00ED4657" w:rsidRPr="0057680B" w:rsidRDefault="00ED4657" w:rsidP="00F6587B">
      <w:pPr>
        <w:pStyle w:val="Liststycke"/>
        <w:numPr>
          <w:ilvl w:val="0"/>
          <w:numId w:val="56"/>
        </w:numPr>
        <w:tabs>
          <w:tab w:val="left" w:pos="1701"/>
          <w:tab w:val="left" w:pos="2552"/>
          <w:tab w:val="left" w:pos="2835"/>
          <w:tab w:val="left" w:pos="3119"/>
          <w:tab w:val="left" w:pos="4111"/>
        </w:tabs>
        <w:ind w:left="567" w:hanging="567"/>
        <w:rPr>
          <w:rFonts w:ascii="Cambria" w:eastAsiaTheme="minorEastAsia" w:hAnsi="Cambria"/>
          <w:sz w:val="18"/>
          <w:szCs w:val="18"/>
        </w:rPr>
        <w:sectPr w:rsidR="00ED4657" w:rsidRPr="0057680B" w:rsidSect="00AA00F5">
          <w:type w:val="continuous"/>
          <w:pgSz w:w="11906" w:h="16838"/>
          <w:pgMar w:top="1134" w:right="1418" w:bottom="1418" w:left="1418" w:header="709" w:footer="709" w:gutter="0"/>
          <w:cols w:space="708"/>
          <w:titlePg/>
          <w:docGrid w:linePitch="360"/>
        </w:sectPr>
      </w:pPr>
    </w:p>
    <w:p w:rsidR="00D62199" w:rsidRPr="0057680B" w:rsidRDefault="00ED4657" w:rsidP="00F6587B">
      <w:pPr>
        <w:pStyle w:val="Liststycke"/>
        <w:numPr>
          <w:ilvl w:val="0"/>
          <w:numId w:val="56"/>
        </w:numPr>
        <w:tabs>
          <w:tab w:val="left" w:pos="1701"/>
          <w:tab w:val="left" w:pos="2552"/>
          <w:tab w:val="left" w:pos="2835"/>
          <w:tab w:val="left" w:pos="3119"/>
          <w:tab w:val="left" w:pos="4111"/>
        </w:tabs>
        <w:ind w:left="567" w:hanging="567"/>
        <w:rPr>
          <w:rFonts w:ascii="Cambria" w:eastAsiaTheme="minorEastAsia" w:hAnsi="Cambria"/>
          <w:sz w:val="18"/>
          <w:szCs w:val="18"/>
        </w:rPr>
      </w:pPr>
      <w:r w:rsidRPr="0057680B">
        <w:rPr>
          <w:rFonts w:ascii="Cambria" w:eastAsiaTheme="minorEastAsia" w:hAnsi="Cambria"/>
          <w:sz w:val="18"/>
          <w:szCs w:val="18"/>
        </w:rPr>
        <w:t xml:space="preserve">Symbolen </w:t>
      </w:r>
      <m:oMath>
        <m:r>
          <w:rPr>
            <w:rFonts w:ascii="Cambria Math" w:eastAsiaTheme="minorEastAsia" w:hAnsi="Cambria Math"/>
            <w:sz w:val="18"/>
            <w:szCs w:val="18"/>
          </w:rPr>
          <m:t>⟺</m:t>
        </m:r>
      </m:oMath>
      <w:r w:rsidRPr="0057680B">
        <w:rPr>
          <w:rFonts w:ascii="Cambria" w:eastAsiaTheme="minorEastAsia" w:hAnsi="Cambria"/>
          <w:sz w:val="18"/>
          <w:szCs w:val="18"/>
        </w:rPr>
        <w:t xml:space="preserve"> ska stå i rutorna i a), b) och e). Symbolen </w:t>
      </w:r>
      <m:oMath>
        <m:r>
          <w:rPr>
            <w:rFonts w:ascii="Cambria Math" w:eastAsiaTheme="minorEastAsia" w:hAnsi="Cambria Math"/>
            <w:sz w:val="18"/>
            <w:szCs w:val="18"/>
          </w:rPr>
          <m:t>⟹</m:t>
        </m:r>
      </m:oMath>
      <w:r w:rsidRPr="0057680B">
        <w:rPr>
          <w:rFonts w:ascii="Cambria" w:eastAsiaTheme="minorEastAsia" w:hAnsi="Cambria"/>
          <w:sz w:val="18"/>
          <w:szCs w:val="18"/>
        </w:rPr>
        <w:t xml:space="preserve"> ska stå i rutorna c), d) och f).</w:t>
      </w:r>
    </w:p>
    <w:p w:rsidR="00B4388E" w:rsidRPr="002A45F7" w:rsidRDefault="00B4388E" w:rsidP="00B4388E">
      <w:pPr>
        <w:pStyle w:val="Liststycke"/>
        <w:tabs>
          <w:tab w:val="left" w:pos="1701"/>
          <w:tab w:val="left" w:pos="2552"/>
          <w:tab w:val="left" w:pos="2835"/>
          <w:tab w:val="left" w:pos="3119"/>
          <w:tab w:val="left" w:pos="4111"/>
        </w:tabs>
        <w:ind w:left="567"/>
        <w:rPr>
          <w:rFonts w:ascii="Cambria" w:eastAsiaTheme="minorEastAsia" w:hAnsi="Cambria"/>
          <w:sz w:val="10"/>
          <w:szCs w:val="10"/>
        </w:rPr>
      </w:pPr>
    </w:p>
    <w:p w:rsidR="00ED4657" w:rsidRPr="0057680B" w:rsidRDefault="00ED4657" w:rsidP="00F6587B">
      <w:pPr>
        <w:pStyle w:val="Liststycke"/>
        <w:numPr>
          <w:ilvl w:val="0"/>
          <w:numId w:val="56"/>
        </w:numPr>
        <w:tabs>
          <w:tab w:val="left" w:pos="1701"/>
          <w:tab w:val="left" w:pos="2552"/>
          <w:tab w:val="left" w:pos="2835"/>
          <w:tab w:val="left" w:pos="3119"/>
          <w:tab w:val="left" w:pos="4111"/>
        </w:tabs>
        <w:ind w:left="567" w:hanging="567"/>
        <w:rPr>
          <w:rFonts w:ascii="Cambria" w:eastAsiaTheme="minorEastAsia" w:hAnsi="Cambria"/>
          <w:sz w:val="18"/>
          <w:szCs w:val="18"/>
        </w:rPr>
      </w:pPr>
    </w:p>
    <w:p w:rsidR="00ED4657" w:rsidRPr="0057680B" w:rsidRDefault="00ED4657"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x=4</m:t>
        </m:r>
      </m:oMath>
    </w:p>
    <w:p w:rsidR="00ED4657" w:rsidRPr="0057680B" w:rsidRDefault="00ED4657"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T ex: Vinkeln är trubbig.</w:t>
      </w:r>
    </w:p>
    <w:p w:rsidR="00ED4657" w:rsidRPr="0057680B" w:rsidRDefault="009E760F"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ABCD</m:t>
        </m:r>
      </m:oMath>
      <w:r w:rsidRPr="0057680B">
        <w:rPr>
          <w:rFonts w:ascii="Cambria" w:eastAsiaTheme="minorEastAsia" w:hAnsi="Cambria"/>
          <w:sz w:val="18"/>
          <w:szCs w:val="18"/>
        </w:rPr>
        <w:t xml:space="preserve"> är en fyrhörning.</w:t>
      </w:r>
    </w:p>
    <w:p w:rsidR="009E760F" w:rsidRPr="0057680B" w:rsidRDefault="009E760F"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x=±5</m:t>
        </m:r>
      </m:oMath>
    </w:p>
    <w:p w:rsidR="009E760F" w:rsidRPr="0057680B" w:rsidRDefault="009E760F"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T ex: Polygonen är en femhörning.</w:t>
      </w:r>
    </w:p>
    <w:p w:rsidR="009E760F" w:rsidRPr="0057680B" w:rsidRDefault="009E760F"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w:t>
      </w:r>
      <m:oMath>
        <m:r>
          <w:rPr>
            <w:rFonts w:ascii="Cambria Math" w:eastAsiaTheme="minorEastAsia" w:hAnsi="Cambria Math"/>
            <w:sz w:val="18"/>
            <w:szCs w:val="18"/>
          </w:rPr>
          <m:t>x</m:t>
        </m:r>
      </m:oMath>
      <w:r w:rsidRPr="0057680B">
        <w:rPr>
          <w:rFonts w:ascii="Cambria" w:eastAsiaTheme="minorEastAsia" w:hAnsi="Cambria"/>
          <w:sz w:val="18"/>
          <w:szCs w:val="18"/>
        </w:rPr>
        <w:t xml:space="preserve"> är ett negativt tal.</w:t>
      </w:r>
    </w:p>
    <w:p w:rsidR="009E760F" w:rsidRPr="0057680B" w:rsidRDefault="009E760F"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T ex: Djuret kan simma.</w:t>
      </w:r>
    </w:p>
    <w:p w:rsidR="009E760F" w:rsidRPr="0057680B" w:rsidRDefault="009E760F" w:rsidP="00F6587B">
      <w:pPr>
        <w:pStyle w:val="Liststycke"/>
        <w:numPr>
          <w:ilvl w:val="0"/>
          <w:numId w:val="57"/>
        </w:numPr>
        <w:tabs>
          <w:tab w:val="left" w:pos="1701"/>
          <w:tab w:val="left" w:pos="2552"/>
          <w:tab w:val="left" w:pos="2835"/>
          <w:tab w:val="left" w:pos="3119"/>
          <w:tab w:val="left" w:pos="4111"/>
        </w:tabs>
        <w:ind w:left="851" w:hanging="284"/>
        <w:rPr>
          <w:rFonts w:ascii="Cambria" w:eastAsiaTheme="minorEastAsia" w:hAnsi="Cambria"/>
          <w:sz w:val="18"/>
          <w:szCs w:val="18"/>
        </w:rPr>
      </w:pPr>
      <w:r w:rsidRPr="0057680B">
        <w:rPr>
          <w:rFonts w:ascii="Cambria" w:eastAsiaTheme="minorEastAsia" w:hAnsi="Cambria"/>
          <w:sz w:val="18"/>
          <w:szCs w:val="18"/>
        </w:rPr>
        <w:t xml:space="preserve">T ex: Siffersumman i heltalet </w:t>
      </w:r>
      <m:oMath>
        <m:r>
          <w:rPr>
            <w:rFonts w:ascii="Cambria Math" w:eastAsiaTheme="minorEastAsia" w:hAnsi="Cambria Math"/>
            <w:sz w:val="18"/>
            <w:szCs w:val="18"/>
          </w:rPr>
          <m:t>a</m:t>
        </m:r>
      </m:oMath>
      <w:r w:rsidRPr="0057680B">
        <w:rPr>
          <w:rFonts w:ascii="Cambria" w:eastAsiaTheme="minorEastAsia" w:hAnsi="Cambria"/>
          <w:sz w:val="18"/>
          <w:szCs w:val="18"/>
        </w:rPr>
        <w:t xml:space="preserve"> är delbar med 3.</w:t>
      </w:r>
    </w:p>
    <w:p w:rsidR="009E760F" w:rsidRPr="002A45F7" w:rsidRDefault="009E760F" w:rsidP="009E760F">
      <w:pPr>
        <w:tabs>
          <w:tab w:val="left" w:pos="1701"/>
          <w:tab w:val="left" w:pos="2552"/>
          <w:tab w:val="left" w:pos="2835"/>
          <w:tab w:val="left" w:pos="3119"/>
          <w:tab w:val="left" w:pos="4111"/>
        </w:tabs>
        <w:rPr>
          <w:rFonts w:ascii="Cambria" w:eastAsiaTheme="minorEastAsia" w:hAnsi="Cambria"/>
          <w:sz w:val="10"/>
          <w:szCs w:val="10"/>
        </w:rPr>
      </w:pPr>
    </w:p>
    <w:p w:rsidR="009E760F" w:rsidRDefault="009E760F" w:rsidP="009E760F">
      <w:pPr>
        <w:tabs>
          <w:tab w:val="left" w:pos="1701"/>
          <w:tab w:val="left" w:pos="2552"/>
          <w:tab w:val="left" w:pos="2835"/>
          <w:tab w:val="left" w:pos="3119"/>
          <w:tab w:val="left" w:pos="4111"/>
        </w:tabs>
        <w:rPr>
          <w:rFonts w:ascii="Cambria" w:eastAsiaTheme="minorEastAsia" w:hAnsi="Cambria"/>
          <w:sz w:val="18"/>
          <w:szCs w:val="18"/>
        </w:rPr>
      </w:pPr>
      <w:r w:rsidRPr="0057680B">
        <w:rPr>
          <w:rFonts w:ascii="Cambria" w:eastAsiaTheme="minorEastAsia" w:hAnsi="Cambria"/>
          <w:noProof/>
          <w:sz w:val="18"/>
          <w:szCs w:val="18"/>
          <w:lang w:eastAsia="sv-SE"/>
        </w:rPr>
        <w:drawing>
          <wp:inline distT="0" distB="0" distL="0" distR="0">
            <wp:extent cx="252000" cy="252000"/>
            <wp:effectExtent l="0" t="0" r="0" b="0"/>
            <wp:docPr id="1412" name="Bildobjekt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 name="kap2.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211949" w:rsidRPr="0057680B" w:rsidRDefault="00211949" w:rsidP="009E760F">
      <w:pPr>
        <w:tabs>
          <w:tab w:val="left" w:pos="1701"/>
          <w:tab w:val="left" w:pos="2552"/>
          <w:tab w:val="left" w:pos="2835"/>
          <w:tab w:val="left" w:pos="3119"/>
          <w:tab w:val="left" w:pos="4111"/>
        </w:tabs>
        <w:rPr>
          <w:rFonts w:ascii="Cambria" w:eastAsiaTheme="minorEastAsia" w:hAnsi="Cambria"/>
          <w:sz w:val="18"/>
          <w:szCs w:val="18"/>
        </w:rPr>
      </w:pPr>
    </w:p>
    <w:p w:rsidR="00D62199" w:rsidRPr="0057680B" w:rsidRDefault="002D00F0"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x=2   </m:t>
                </m:r>
              </m:e>
              <m:e>
                <m:r>
                  <w:rPr>
                    <w:rFonts w:ascii="Cambria Math" w:eastAsiaTheme="minorEastAsia" w:hAnsi="Cambria Math"/>
                    <w:sz w:val="18"/>
                    <w:szCs w:val="18"/>
                  </w:rPr>
                  <m:t>y=-1</m:t>
                </m:r>
              </m:e>
            </m:eqArr>
          </m:e>
        </m:d>
      </m:oMath>
    </w:p>
    <w:p w:rsidR="009E760F" w:rsidRPr="0057680B" w:rsidRDefault="009E760F" w:rsidP="009E760F">
      <w:pPr>
        <w:pStyle w:val="Liststycke"/>
        <w:tabs>
          <w:tab w:val="left" w:pos="1701"/>
          <w:tab w:val="left" w:pos="2552"/>
          <w:tab w:val="left" w:pos="2835"/>
          <w:tab w:val="left" w:pos="3119"/>
        </w:tabs>
        <w:ind w:left="567"/>
        <w:rPr>
          <w:rFonts w:ascii="Cambria" w:eastAsiaTheme="minorEastAsia" w:hAnsi="Cambria"/>
          <w:sz w:val="18"/>
          <w:szCs w:val="18"/>
        </w:rPr>
      </w:pPr>
      <w:r w:rsidRPr="005F1FB8">
        <w:rPr>
          <w:rFonts w:ascii="Cambria" w:eastAsiaTheme="minorEastAsia" w:hAnsi="Cambria"/>
          <w:i/>
          <w:sz w:val="18"/>
          <w:szCs w:val="18"/>
        </w:rPr>
        <w:t>Ledtråd</w:t>
      </w:r>
      <w:r w:rsidRPr="0057680B">
        <w:rPr>
          <w:rFonts w:ascii="Cambria" w:eastAsiaTheme="minorEastAsia" w:hAnsi="Cambria"/>
          <w:sz w:val="18"/>
          <w:szCs w:val="18"/>
        </w:rPr>
        <w:t>: Avläs skärningspunkten.</w:t>
      </w:r>
    </w:p>
    <w:p w:rsidR="009E760F" w:rsidRPr="002A45F7" w:rsidRDefault="009E760F" w:rsidP="009E760F">
      <w:pPr>
        <w:tabs>
          <w:tab w:val="left" w:pos="1701"/>
          <w:tab w:val="left" w:pos="2552"/>
          <w:tab w:val="left" w:pos="2835"/>
          <w:tab w:val="left" w:pos="3119"/>
        </w:tabs>
        <w:rPr>
          <w:rFonts w:ascii="Cambria" w:eastAsiaTheme="minorEastAsia" w:hAnsi="Cambria"/>
          <w:sz w:val="10"/>
          <w:szCs w:val="10"/>
        </w:rPr>
      </w:pPr>
    </w:p>
    <w:p w:rsidR="009243DC" w:rsidRPr="0057680B" w:rsidRDefault="009243DC"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r w:rsidRPr="0057680B">
        <w:rPr>
          <w:rFonts w:ascii="Cambria" w:eastAsiaTheme="minorEastAsia" w:hAnsi="Cambria"/>
          <w:sz w:val="18"/>
          <w:szCs w:val="18"/>
        </w:rPr>
        <w:t>a)</w:t>
      </w:r>
    </w:p>
    <w:p w:rsidR="009243DC" w:rsidRPr="002A45F7" w:rsidRDefault="009243DC" w:rsidP="009243DC">
      <w:pPr>
        <w:pStyle w:val="Liststycke"/>
        <w:tabs>
          <w:tab w:val="left" w:pos="1701"/>
          <w:tab w:val="left" w:pos="2552"/>
          <w:tab w:val="left" w:pos="2835"/>
          <w:tab w:val="left" w:pos="3119"/>
        </w:tabs>
        <w:ind w:left="567"/>
        <w:rPr>
          <w:rFonts w:ascii="Cambria" w:eastAsiaTheme="minorEastAsia" w:hAnsi="Cambria"/>
          <w:sz w:val="10"/>
          <w:szCs w:val="10"/>
        </w:rPr>
      </w:pPr>
    </w:p>
    <w:p w:rsidR="009E760F" w:rsidRPr="0057680B" w:rsidRDefault="009243DC" w:rsidP="009243DC">
      <w:pPr>
        <w:pStyle w:val="Liststycke"/>
        <w:tabs>
          <w:tab w:val="left" w:pos="1701"/>
          <w:tab w:val="left" w:pos="2552"/>
          <w:tab w:val="left" w:pos="2835"/>
          <w:tab w:val="left" w:pos="3119"/>
        </w:tabs>
        <w:ind w:left="567"/>
        <w:rPr>
          <w:rFonts w:ascii="Cambria" w:eastAsiaTheme="minorEastAsia" w:hAnsi="Cambria"/>
          <w:sz w:val="18"/>
          <w:szCs w:val="18"/>
        </w:rPr>
      </w:pPr>
      <w:r w:rsidRPr="0057680B">
        <w:rPr>
          <w:rFonts w:ascii="Cambria" w:eastAsiaTheme="minorEastAsia" w:hAnsi="Cambria"/>
          <w:sz w:val="18"/>
          <w:szCs w:val="18"/>
        </w:rPr>
        <w:t xml:space="preserve">       </w:t>
      </w:r>
      <w:r w:rsidRPr="0057680B">
        <w:rPr>
          <w:noProof/>
          <w:sz w:val="18"/>
          <w:szCs w:val="18"/>
        </w:rPr>
        <w:drawing>
          <wp:inline distT="0" distB="0" distL="0" distR="0" wp14:anchorId="35596D1C" wp14:editId="2952FACB">
            <wp:extent cx="1105382" cy="1080000"/>
            <wp:effectExtent l="0" t="0" r="0" b="6350"/>
            <wp:docPr id="1413" name="Bildobjekt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105382" cy="1080000"/>
                    </a:xfrm>
                    <a:prstGeom prst="rect">
                      <a:avLst/>
                    </a:prstGeom>
                  </pic:spPr>
                </pic:pic>
              </a:graphicData>
            </a:graphic>
          </wp:inline>
        </w:drawing>
      </w:r>
    </w:p>
    <w:p w:rsidR="009243DC" w:rsidRPr="002A45F7" w:rsidRDefault="009243DC" w:rsidP="009243DC">
      <w:pPr>
        <w:pStyle w:val="Liststycke"/>
        <w:tabs>
          <w:tab w:val="left" w:pos="1701"/>
          <w:tab w:val="left" w:pos="2552"/>
          <w:tab w:val="left" w:pos="2835"/>
          <w:tab w:val="left" w:pos="3119"/>
        </w:tabs>
        <w:ind w:left="567"/>
        <w:rPr>
          <w:rFonts w:ascii="Cambria" w:eastAsiaTheme="minorEastAsia" w:hAnsi="Cambria"/>
          <w:sz w:val="10"/>
          <w:szCs w:val="10"/>
        </w:rPr>
      </w:pPr>
    </w:p>
    <w:p w:rsidR="009243DC" w:rsidRPr="0057680B" w:rsidRDefault="002D00F0" w:rsidP="00612D5D">
      <w:pPr>
        <w:pStyle w:val="Liststycke"/>
        <w:numPr>
          <w:ilvl w:val="0"/>
          <w:numId w:val="34"/>
        </w:numPr>
        <w:tabs>
          <w:tab w:val="left" w:pos="1701"/>
          <w:tab w:val="left" w:pos="2552"/>
          <w:tab w:val="left" w:pos="2835"/>
          <w:tab w:val="left" w:pos="3119"/>
        </w:tabs>
        <w:ind w:left="851" w:right="1487" w:hanging="284"/>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y=1</m:t>
                </m:r>
              </m:e>
            </m:eqArr>
          </m:e>
        </m:d>
      </m:oMath>
    </w:p>
    <w:p w:rsidR="009353AD" w:rsidRPr="002A45F7" w:rsidRDefault="009353AD" w:rsidP="009353AD">
      <w:pPr>
        <w:tabs>
          <w:tab w:val="left" w:pos="1701"/>
          <w:tab w:val="left" w:pos="2552"/>
          <w:tab w:val="left" w:pos="2835"/>
          <w:tab w:val="left" w:pos="3119"/>
        </w:tabs>
        <w:ind w:right="1487"/>
        <w:rPr>
          <w:rFonts w:ascii="Cambria" w:eastAsiaTheme="minorEastAsia" w:hAnsi="Cambria"/>
          <w:sz w:val="10"/>
          <w:szCs w:val="10"/>
        </w:rPr>
      </w:pPr>
    </w:p>
    <w:p w:rsidR="009353AD" w:rsidRPr="0057680B" w:rsidRDefault="009353AD" w:rsidP="00F6587B">
      <w:pPr>
        <w:pStyle w:val="Liststycke"/>
        <w:numPr>
          <w:ilvl w:val="0"/>
          <w:numId w:val="58"/>
        </w:numPr>
        <w:tabs>
          <w:tab w:val="left" w:pos="1701"/>
          <w:tab w:val="left" w:pos="2552"/>
          <w:tab w:val="left" w:pos="2835"/>
          <w:tab w:val="left" w:pos="3119"/>
        </w:tabs>
        <w:ind w:left="1134" w:right="1487" w:hanging="1134"/>
        <w:rPr>
          <w:rFonts w:ascii="Cambria" w:eastAsiaTheme="minorEastAsia" w:hAnsi="Cambria"/>
          <w:sz w:val="18"/>
          <w:szCs w:val="18"/>
        </w:rPr>
      </w:pPr>
    </w:p>
    <w:p w:rsidR="009353AD" w:rsidRPr="0057680B" w:rsidRDefault="002D00F0" w:rsidP="00F6587B">
      <w:pPr>
        <w:pStyle w:val="Liststycke"/>
        <w:numPr>
          <w:ilvl w:val="0"/>
          <w:numId w:val="59"/>
        </w:numPr>
        <w:tabs>
          <w:tab w:val="left" w:pos="1701"/>
          <w:tab w:val="left" w:pos="2552"/>
          <w:tab w:val="left" w:pos="2835"/>
          <w:tab w:val="left" w:pos="3119"/>
        </w:tabs>
        <w:ind w:left="851" w:right="1487" w:hanging="284"/>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y=3x     </m:t>
                </m:r>
              </m:e>
              <m:e>
                <m:r>
                  <w:rPr>
                    <w:rFonts w:ascii="Cambria Math" w:eastAsiaTheme="minorEastAsia" w:hAnsi="Cambria Math"/>
                    <w:sz w:val="18"/>
                    <w:szCs w:val="18"/>
                  </w:rPr>
                  <m:t>y=4-x</m:t>
                </m:r>
              </m:e>
            </m:eqArr>
          </m:e>
        </m:d>
      </m:oMath>
    </w:p>
    <w:p w:rsidR="009353AD" w:rsidRPr="002A45F7" w:rsidRDefault="009353AD" w:rsidP="009353AD">
      <w:pPr>
        <w:pStyle w:val="Liststycke"/>
        <w:tabs>
          <w:tab w:val="left" w:pos="1701"/>
          <w:tab w:val="left" w:pos="2552"/>
          <w:tab w:val="left" w:pos="2835"/>
          <w:tab w:val="left" w:pos="3119"/>
        </w:tabs>
        <w:ind w:left="851" w:right="1487"/>
        <w:rPr>
          <w:rFonts w:ascii="Cambria" w:eastAsiaTheme="minorEastAsia" w:hAnsi="Cambria"/>
          <w:sz w:val="10"/>
          <w:szCs w:val="10"/>
        </w:rPr>
      </w:pPr>
    </w:p>
    <w:p w:rsidR="009353AD" w:rsidRPr="0057680B" w:rsidRDefault="002D00F0" w:rsidP="00F6587B">
      <w:pPr>
        <w:pStyle w:val="Liststycke"/>
        <w:numPr>
          <w:ilvl w:val="0"/>
          <w:numId w:val="59"/>
        </w:numPr>
        <w:tabs>
          <w:tab w:val="left" w:pos="1701"/>
          <w:tab w:val="left" w:pos="2552"/>
          <w:tab w:val="left" w:pos="2835"/>
          <w:tab w:val="left" w:pos="3119"/>
        </w:tabs>
        <w:ind w:left="851" w:right="1487" w:hanging="284"/>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x=1</m:t>
                </m:r>
              </m:e>
              <m:e>
                <m:r>
                  <w:rPr>
                    <w:rFonts w:ascii="Cambria Math" w:eastAsiaTheme="minorEastAsia" w:hAnsi="Cambria Math"/>
                    <w:sz w:val="18"/>
                    <w:szCs w:val="18"/>
                  </w:rPr>
                  <m:t>y=3</m:t>
                </m:r>
              </m:e>
            </m:eqArr>
          </m:e>
        </m:d>
      </m:oMath>
    </w:p>
    <w:p w:rsidR="009353AD" w:rsidRPr="002A45F7" w:rsidRDefault="009353AD" w:rsidP="009353AD">
      <w:pPr>
        <w:pStyle w:val="Liststycke"/>
        <w:rPr>
          <w:rFonts w:ascii="Cambria" w:eastAsiaTheme="minorEastAsia" w:hAnsi="Cambria"/>
          <w:sz w:val="10"/>
          <w:szCs w:val="10"/>
        </w:rPr>
      </w:pPr>
    </w:p>
    <w:p w:rsidR="00B4388E" w:rsidRPr="002A45F7" w:rsidRDefault="00B4388E" w:rsidP="00B4388E">
      <w:pPr>
        <w:ind w:right="70"/>
        <w:rPr>
          <w:rFonts w:ascii="Cambria" w:eastAsiaTheme="minorEastAsia" w:hAnsi="Cambria"/>
          <w:sz w:val="10"/>
          <w:szCs w:val="10"/>
        </w:rPr>
      </w:pPr>
    </w:p>
    <w:p w:rsidR="00B4388E" w:rsidRPr="0057680B" w:rsidRDefault="00B4388E" w:rsidP="00F6587B">
      <w:pPr>
        <w:pStyle w:val="Liststycke"/>
        <w:numPr>
          <w:ilvl w:val="0"/>
          <w:numId w:val="58"/>
        </w:numPr>
        <w:ind w:left="567" w:right="70" w:hanging="567"/>
        <w:rPr>
          <w:rFonts w:ascii="Cambria" w:eastAsiaTheme="minorEastAsia" w:hAnsi="Cambria"/>
          <w:sz w:val="18"/>
          <w:szCs w:val="18"/>
        </w:rPr>
      </w:pPr>
    </w:p>
    <w:p w:rsidR="00B4388E" w:rsidRPr="0057680B" w:rsidRDefault="00B4388E" w:rsidP="00612D5D">
      <w:pPr>
        <w:pStyle w:val="Liststycke"/>
        <w:numPr>
          <w:ilvl w:val="2"/>
          <w:numId w:val="34"/>
        </w:numPr>
        <w:ind w:left="851" w:right="70" w:hanging="284"/>
        <w:rPr>
          <w:rFonts w:ascii="Cambria" w:eastAsiaTheme="minorEastAsia" w:hAnsi="Cambria"/>
          <w:sz w:val="18"/>
          <w:szCs w:val="18"/>
        </w:rPr>
      </w:pP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oMath>
      <w:r w:rsidRPr="0057680B">
        <w:rPr>
          <w:rFonts w:ascii="Cambria" w:eastAsiaTheme="minorEastAsia" w:hAnsi="Cambria"/>
          <w:sz w:val="18"/>
          <w:szCs w:val="18"/>
        </w:rPr>
        <w:t xml:space="preserve"> och </w:t>
      </w:r>
      <m:oMath>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3</m:t>
            </m:r>
          </m:den>
        </m:f>
      </m:oMath>
    </w:p>
    <w:p w:rsidR="00B4388E" w:rsidRPr="0057680B" w:rsidRDefault="00B4388E" w:rsidP="00B4388E">
      <w:pPr>
        <w:pStyle w:val="Liststycke"/>
        <w:ind w:left="851" w:right="70"/>
        <w:rPr>
          <w:rFonts w:ascii="Cambria" w:eastAsiaTheme="minorEastAsia" w:hAnsi="Cambria"/>
          <w:i/>
          <w:sz w:val="18"/>
          <w:szCs w:val="18"/>
        </w:rPr>
      </w:pPr>
    </w:p>
    <w:p w:rsidR="009353AD" w:rsidRPr="0057680B" w:rsidRDefault="00B4388E" w:rsidP="009353AD">
      <w:pPr>
        <w:ind w:right="70"/>
        <w:rPr>
          <w:rFonts w:ascii="Cambria" w:eastAsiaTheme="minorEastAsia" w:hAnsi="Cambria"/>
          <w:sz w:val="18"/>
          <w:szCs w:val="18"/>
        </w:rPr>
      </w:pPr>
      <w:r w:rsidRPr="0057680B">
        <w:rPr>
          <w:rFonts w:ascii="Cambria" w:eastAsiaTheme="minorEastAsia" w:hAnsi="Cambria"/>
          <w:sz w:val="18"/>
          <w:szCs w:val="18"/>
        </w:rPr>
        <w:t xml:space="preserve">                   </w:t>
      </w:r>
      <w:r w:rsidRPr="0057680B">
        <w:rPr>
          <w:rFonts w:ascii="Cambria" w:eastAsiaTheme="minorEastAsia" w:hAnsi="Cambria"/>
          <w:noProof/>
          <w:sz w:val="18"/>
          <w:szCs w:val="18"/>
          <w:lang w:eastAsia="sv-SE"/>
        </w:rPr>
        <w:drawing>
          <wp:inline distT="0" distB="0" distL="0" distR="0">
            <wp:extent cx="1080000" cy="1080000"/>
            <wp:effectExtent l="0" t="0" r="6350" b="6350"/>
            <wp:docPr id="1414" name="Bildobjekt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 name="205_a.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B4388E" w:rsidRDefault="00B4388E" w:rsidP="009353AD">
      <w:pPr>
        <w:ind w:right="70"/>
        <w:rPr>
          <w:rFonts w:ascii="Cambria" w:eastAsiaTheme="minorEastAsia" w:hAnsi="Cambria"/>
          <w:sz w:val="18"/>
          <w:szCs w:val="18"/>
        </w:rPr>
      </w:pPr>
    </w:p>
    <w:p w:rsidR="002A45F7" w:rsidRDefault="002A45F7" w:rsidP="009353AD">
      <w:pPr>
        <w:ind w:right="70"/>
        <w:rPr>
          <w:rFonts w:ascii="Cambria" w:eastAsiaTheme="minorEastAsia" w:hAnsi="Cambria"/>
          <w:sz w:val="18"/>
          <w:szCs w:val="18"/>
        </w:rPr>
      </w:pPr>
    </w:p>
    <w:p w:rsidR="009353AD" w:rsidRPr="0057680B" w:rsidRDefault="00B4388E" w:rsidP="00612D5D">
      <w:pPr>
        <w:pStyle w:val="Liststycke"/>
        <w:numPr>
          <w:ilvl w:val="2"/>
          <w:numId w:val="34"/>
        </w:numPr>
        <w:ind w:left="851" w:right="70" w:hanging="284"/>
        <w:rPr>
          <w:rFonts w:ascii="Cambria" w:eastAsiaTheme="minorEastAsia" w:hAnsi="Cambria"/>
          <w:sz w:val="18"/>
          <w:szCs w:val="18"/>
        </w:rPr>
      </w:pPr>
      <m:oMath>
        <m:r>
          <w:rPr>
            <w:rFonts w:ascii="Cambria Math" w:eastAsiaTheme="minorEastAsia" w:hAnsi="Cambria Math"/>
            <w:sz w:val="18"/>
            <w:szCs w:val="18"/>
          </w:rPr>
          <m:t>x=1,8</m:t>
        </m:r>
      </m:oMath>
      <w:r w:rsidRPr="0057680B">
        <w:rPr>
          <w:rFonts w:ascii="Cambria" w:eastAsiaTheme="minorEastAsia" w:hAnsi="Cambria"/>
          <w:sz w:val="18"/>
          <w:szCs w:val="18"/>
        </w:rPr>
        <w:t xml:space="preserve"> och </w:t>
      </w:r>
      <m:oMath>
        <m:r>
          <w:rPr>
            <w:rFonts w:ascii="Cambria Math" w:eastAsiaTheme="minorEastAsia" w:hAnsi="Cambria Math"/>
            <w:sz w:val="18"/>
            <w:szCs w:val="18"/>
          </w:rPr>
          <m:t>y=0,4</m:t>
        </m:r>
      </m:oMath>
    </w:p>
    <w:p w:rsidR="00B4388E" w:rsidRPr="002A45F7" w:rsidRDefault="00B4388E" w:rsidP="00B4388E">
      <w:pPr>
        <w:pStyle w:val="Liststycke"/>
        <w:ind w:left="851" w:right="70"/>
        <w:rPr>
          <w:rFonts w:ascii="Cambria" w:eastAsiaTheme="minorEastAsia" w:hAnsi="Cambria"/>
          <w:sz w:val="10"/>
          <w:szCs w:val="10"/>
        </w:rPr>
      </w:pPr>
    </w:p>
    <w:p w:rsidR="00A666FC" w:rsidRPr="0027461E" w:rsidRDefault="00B4388E" w:rsidP="0027461E">
      <w:pPr>
        <w:ind w:right="70"/>
        <w:rPr>
          <w:rFonts w:ascii="Cambria" w:eastAsiaTheme="minorEastAsia" w:hAnsi="Cambria"/>
          <w:sz w:val="18"/>
          <w:szCs w:val="18"/>
        </w:rPr>
      </w:pPr>
      <w:r w:rsidRPr="0057680B">
        <w:rPr>
          <w:rFonts w:ascii="Cambria" w:eastAsiaTheme="minorEastAsia" w:hAnsi="Cambria"/>
          <w:sz w:val="18"/>
          <w:szCs w:val="18"/>
        </w:rPr>
        <w:t xml:space="preserve">                   </w:t>
      </w:r>
      <w:r w:rsidRPr="0057680B">
        <w:rPr>
          <w:rFonts w:ascii="Cambria" w:eastAsiaTheme="minorEastAsia" w:hAnsi="Cambria"/>
          <w:noProof/>
          <w:sz w:val="18"/>
          <w:szCs w:val="18"/>
          <w:lang w:eastAsia="sv-SE"/>
        </w:rPr>
        <w:drawing>
          <wp:inline distT="0" distB="0" distL="0" distR="0" wp14:anchorId="7822F855" wp14:editId="709DC472">
            <wp:extent cx="1080000" cy="1080000"/>
            <wp:effectExtent l="0" t="0" r="6350" b="6350"/>
            <wp:docPr id="1415" name="Bildobjekt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205_b.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rsidR="00A666FC" w:rsidRDefault="00A666FC"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A666FC" w:rsidRDefault="002D00F0" w:rsidP="00F6587B">
      <w:pPr>
        <w:pStyle w:val="Liststycke"/>
        <w:numPr>
          <w:ilvl w:val="0"/>
          <w:numId w:val="6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x=5  </m:t>
                </m:r>
              </m:e>
              <m:e>
                <m:r>
                  <w:rPr>
                    <w:rFonts w:ascii="Cambria Math" w:eastAsiaTheme="minorEastAsia" w:hAnsi="Cambria Math"/>
                    <w:sz w:val="18"/>
                    <w:szCs w:val="18"/>
                  </w:rPr>
                  <m:t>y=20</m:t>
                </m:r>
              </m:e>
            </m:eqArr>
          </m:e>
        </m:d>
      </m:oMath>
    </w:p>
    <w:p w:rsidR="00BA105C" w:rsidRDefault="00BA105C" w:rsidP="00BA105C">
      <w:pPr>
        <w:pStyle w:val="Liststycke"/>
        <w:tabs>
          <w:tab w:val="left" w:pos="1701"/>
          <w:tab w:val="left" w:pos="2552"/>
          <w:tab w:val="left" w:pos="2835"/>
          <w:tab w:val="left" w:pos="3119"/>
        </w:tabs>
        <w:ind w:left="927"/>
        <w:rPr>
          <w:rFonts w:ascii="Cambria" w:eastAsiaTheme="minorEastAsia" w:hAnsi="Cambria"/>
          <w:sz w:val="18"/>
          <w:szCs w:val="18"/>
        </w:rPr>
      </w:pPr>
      <w:r w:rsidRPr="006C63DF">
        <w:rPr>
          <w:rFonts w:ascii="Cambria" w:eastAsiaTheme="minorEastAsia" w:hAnsi="Cambria"/>
          <w:i/>
          <w:sz w:val="18"/>
          <w:szCs w:val="18"/>
        </w:rPr>
        <w:t>Ledtråd</w:t>
      </w:r>
      <w:r>
        <w:rPr>
          <w:rFonts w:ascii="Cambria" w:eastAsiaTheme="minorEastAsia" w:hAnsi="Cambria"/>
          <w:sz w:val="18"/>
          <w:szCs w:val="18"/>
        </w:rPr>
        <w:t>:</w:t>
      </w:r>
    </w:p>
    <w:p w:rsidR="00BA105C" w:rsidRDefault="00BA105C" w:rsidP="00BA105C">
      <w:pPr>
        <w:pStyle w:val="Liststycke"/>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 xml:space="preserve">Ersätt </w:t>
      </w:r>
      <m:oMath>
        <m:r>
          <w:rPr>
            <w:rFonts w:ascii="Cambria Math" w:eastAsiaTheme="minorEastAsia" w:hAnsi="Cambria Math"/>
            <w:sz w:val="18"/>
            <w:szCs w:val="18"/>
          </w:rPr>
          <m:t>y</m:t>
        </m:r>
      </m:oMath>
      <w:r>
        <w:rPr>
          <w:rFonts w:ascii="Cambria" w:eastAsiaTheme="minorEastAsia" w:hAnsi="Cambria"/>
          <w:sz w:val="18"/>
          <w:szCs w:val="18"/>
        </w:rPr>
        <w:t xml:space="preserve"> med </w:t>
      </w:r>
      <m:oMath>
        <m:r>
          <w:rPr>
            <w:rFonts w:ascii="Cambria Math" w:eastAsiaTheme="minorEastAsia" w:hAnsi="Cambria Math"/>
            <w:sz w:val="18"/>
            <w:szCs w:val="18"/>
          </w:rPr>
          <m:t>4x</m:t>
        </m:r>
      </m:oMath>
      <w:r>
        <w:rPr>
          <w:rFonts w:ascii="Cambria" w:eastAsiaTheme="minorEastAsia" w:hAnsi="Cambria"/>
          <w:sz w:val="18"/>
          <w:szCs w:val="18"/>
        </w:rPr>
        <w:t xml:space="preserve"> i den andra ekvationen.</w:t>
      </w:r>
    </w:p>
    <w:p w:rsidR="00BA105C" w:rsidRDefault="002D00F0" w:rsidP="00F6587B">
      <w:pPr>
        <w:pStyle w:val="Liststycke"/>
        <w:numPr>
          <w:ilvl w:val="0"/>
          <w:numId w:val="6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x=6</m:t>
                </m:r>
              </m:e>
              <m:e>
                <m:r>
                  <w:rPr>
                    <w:rFonts w:ascii="Cambria Math" w:eastAsiaTheme="minorEastAsia" w:hAnsi="Cambria Math"/>
                    <w:sz w:val="18"/>
                    <w:szCs w:val="18"/>
                  </w:rPr>
                  <m:t>y=4</m:t>
                </m:r>
              </m:e>
            </m:eqArr>
          </m:e>
        </m:d>
      </m:oMath>
    </w:p>
    <w:p w:rsidR="00BA105C" w:rsidRPr="00BA105C" w:rsidRDefault="00BA105C" w:rsidP="00BA105C">
      <w:pPr>
        <w:tabs>
          <w:tab w:val="left" w:pos="1701"/>
          <w:tab w:val="left" w:pos="2552"/>
          <w:tab w:val="left" w:pos="2835"/>
          <w:tab w:val="left" w:pos="3119"/>
        </w:tabs>
        <w:rPr>
          <w:rFonts w:ascii="Cambria" w:eastAsiaTheme="minorEastAsia" w:hAnsi="Cambria"/>
          <w:sz w:val="10"/>
          <w:szCs w:val="10"/>
        </w:rPr>
      </w:pPr>
    </w:p>
    <w:p w:rsidR="00BA105C" w:rsidRDefault="00BA105C"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BA105C" w:rsidRDefault="00BA105C" w:rsidP="00F6587B">
      <w:pPr>
        <w:pStyle w:val="Liststycke"/>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x=8-5y</m:t>
        </m:r>
      </m:oMath>
    </w:p>
    <w:p w:rsidR="00BA105C" w:rsidRPr="00BA105C" w:rsidRDefault="00BA105C" w:rsidP="00F6587B">
      <w:pPr>
        <w:pStyle w:val="Liststycke"/>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y=7x-3</m:t>
        </m:r>
      </m:oMath>
    </w:p>
    <w:p w:rsidR="00BA105C" w:rsidRPr="00BA105C" w:rsidRDefault="00BA105C" w:rsidP="00F6587B">
      <w:pPr>
        <w:pStyle w:val="Liststycke"/>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z</m:t>
            </m:r>
          </m:num>
          <m:den>
            <m:r>
              <w:rPr>
                <w:rFonts w:ascii="Cambria Math" w:eastAsiaTheme="minorEastAsia" w:hAnsi="Cambria Math"/>
                <w:sz w:val="18"/>
                <w:szCs w:val="18"/>
              </w:rPr>
              <m:t>2</m:t>
            </m:r>
          </m:den>
        </m:f>
        <m:r>
          <w:rPr>
            <w:rFonts w:ascii="Cambria Math" w:eastAsiaTheme="minorEastAsia" w:hAnsi="Cambria Math"/>
            <w:sz w:val="18"/>
            <w:szCs w:val="18"/>
          </w:rPr>
          <m:t>+</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oMath>
    </w:p>
    <w:p w:rsidR="00BA105C" w:rsidRDefault="00BA105C" w:rsidP="00F6587B">
      <w:pPr>
        <w:pStyle w:val="Liststycke"/>
        <w:numPr>
          <w:ilvl w:val="0"/>
          <w:numId w:val="6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x=5-3y</m:t>
        </m:r>
      </m:oMath>
    </w:p>
    <w:p w:rsidR="00BA105C" w:rsidRPr="00BA105C" w:rsidRDefault="00BA105C" w:rsidP="00BA105C">
      <w:pPr>
        <w:tabs>
          <w:tab w:val="left" w:pos="1701"/>
          <w:tab w:val="left" w:pos="2552"/>
          <w:tab w:val="left" w:pos="2835"/>
          <w:tab w:val="left" w:pos="3119"/>
        </w:tabs>
        <w:rPr>
          <w:rFonts w:ascii="Cambria" w:eastAsiaTheme="minorEastAsia" w:hAnsi="Cambria"/>
          <w:sz w:val="10"/>
          <w:szCs w:val="10"/>
        </w:rPr>
      </w:pPr>
    </w:p>
    <w:p w:rsidR="00BA105C" w:rsidRDefault="00BA105C"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BA105C" w:rsidRDefault="002D00F0" w:rsidP="00F6587B">
      <w:pPr>
        <w:pStyle w:val="Liststycke"/>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y=4</m:t>
                </m:r>
              </m:e>
            </m:eqArr>
          </m:e>
        </m:d>
      </m:oMath>
    </w:p>
    <w:p w:rsidR="00BA105C" w:rsidRDefault="002D00F0" w:rsidP="00F6587B">
      <w:pPr>
        <w:pStyle w:val="Liststycke"/>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x=3   </m:t>
                </m:r>
              </m:e>
              <m:e>
                <m:r>
                  <w:rPr>
                    <w:rFonts w:ascii="Cambria Math" w:eastAsiaTheme="minorEastAsia" w:hAnsi="Cambria Math"/>
                    <w:sz w:val="18"/>
                    <w:szCs w:val="18"/>
                  </w:rPr>
                  <m:t>z=-2</m:t>
                </m:r>
              </m:e>
            </m:eqArr>
          </m:e>
        </m:d>
      </m:oMath>
    </w:p>
    <w:p w:rsidR="00BA105C" w:rsidRPr="00BA105C" w:rsidRDefault="002D00F0" w:rsidP="00F6587B">
      <w:pPr>
        <w:pStyle w:val="Liststycke"/>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y=1</m:t>
                </m:r>
              </m:e>
            </m:eqArr>
          </m:e>
        </m:d>
      </m:oMath>
    </w:p>
    <w:p w:rsidR="00BA105C" w:rsidRDefault="002D00F0" w:rsidP="00F6587B">
      <w:pPr>
        <w:pStyle w:val="Liststycke"/>
        <w:numPr>
          <w:ilvl w:val="0"/>
          <w:numId w:val="63"/>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 xml:space="preserve">y=4   </m:t>
                </m:r>
              </m:e>
            </m:eqArr>
          </m:e>
        </m:d>
      </m:oMath>
    </w:p>
    <w:p w:rsidR="00BA18C2" w:rsidRPr="00BA18C2" w:rsidRDefault="00BA18C2" w:rsidP="00BA18C2">
      <w:pPr>
        <w:tabs>
          <w:tab w:val="left" w:pos="1701"/>
          <w:tab w:val="left" w:pos="2552"/>
          <w:tab w:val="left" w:pos="2835"/>
          <w:tab w:val="left" w:pos="3119"/>
        </w:tabs>
        <w:ind w:left="567"/>
        <w:rPr>
          <w:rFonts w:ascii="Cambria" w:eastAsiaTheme="minorEastAsia" w:hAnsi="Cambria"/>
          <w:i/>
          <w:sz w:val="18"/>
          <w:szCs w:val="18"/>
        </w:rPr>
      </w:pPr>
      <w:r w:rsidRPr="00BA18C2">
        <w:rPr>
          <w:rFonts w:ascii="Cambria" w:eastAsiaTheme="minorEastAsia" w:hAnsi="Cambria"/>
          <w:i/>
          <w:sz w:val="18"/>
          <w:szCs w:val="18"/>
        </w:rPr>
        <w:t>Ledtråd c):</w:t>
      </w:r>
    </w:p>
    <w:p w:rsidR="00BA18C2" w:rsidRDefault="00BA18C2" w:rsidP="00BA18C2">
      <w:pPr>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Börja med att lösa ut x i den första ekvationen.</w:t>
      </w:r>
    </w:p>
    <w:p w:rsidR="00BA18C2" w:rsidRPr="00BA18C2" w:rsidRDefault="00BA18C2" w:rsidP="00BA18C2">
      <w:pPr>
        <w:tabs>
          <w:tab w:val="left" w:pos="1701"/>
          <w:tab w:val="left" w:pos="2552"/>
          <w:tab w:val="left" w:pos="2835"/>
          <w:tab w:val="left" w:pos="3119"/>
        </w:tabs>
        <w:rPr>
          <w:rFonts w:ascii="Cambria" w:eastAsiaTheme="minorEastAsia" w:hAnsi="Cambria"/>
          <w:sz w:val="10"/>
          <w:szCs w:val="10"/>
        </w:rPr>
      </w:pPr>
    </w:p>
    <w:p w:rsidR="00BA18C2" w:rsidRDefault="00BA18C2"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BA18C2" w:rsidRDefault="002D00F0" w:rsidP="00F6587B">
      <w:pPr>
        <w:pStyle w:val="Liststycke"/>
        <w:numPr>
          <w:ilvl w:val="0"/>
          <w:numId w:val="64"/>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4x+y=38  </m:t>
                </m:r>
              </m:e>
              <m:e>
                <m:r>
                  <w:rPr>
                    <w:rFonts w:ascii="Cambria Math" w:eastAsiaTheme="minorEastAsia" w:hAnsi="Cambria Math"/>
                    <w:sz w:val="18"/>
                    <w:szCs w:val="18"/>
                  </w:rPr>
                  <m:t>3x+2y=46</m:t>
                </m:r>
              </m:e>
            </m:eqArr>
          </m:e>
        </m:d>
      </m:oMath>
    </w:p>
    <w:p w:rsidR="00BA18C2" w:rsidRDefault="00BA18C2" w:rsidP="00BA18C2">
      <w:pPr>
        <w:pStyle w:val="Liststycke"/>
        <w:tabs>
          <w:tab w:val="left" w:pos="1701"/>
          <w:tab w:val="left" w:pos="2552"/>
          <w:tab w:val="left" w:pos="2835"/>
          <w:tab w:val="left" w:pos="3119"/>
        </w:tabs>
        <w:ind w:left="927"/>
        <w:rPr>
          <w:rFonts w:ascii="Cambria" w:eastAsiaTheme="minorEastAsia" w:hAnsi="Cambria"/>
          <w:sz w:val="18"/>
          <w:szCs w:val="18"/>
        </w:rPr>
      </w:pPr>
      <m:oMath>
        <m:r>
          <w:rPr>
            <w:rFonts w:ascii="Cambria Math" w:eastAsiaTheme="minorEastAsia" w:hAnsi="Cambria Math"/>
            <w:sz w:val="18"/>
            <w:szCs w:val="18"/>
          </w:rPr>
          <m:t>x</m:t>
        </m:r>
      </m:oMath>
      <w:r>
        <w:rPr>
          <w:rFonts w:ascii="Cambria" w:eastAsiaTheme="minorEastAsia" w:hAnsi="Cambria"/>
          <w:sz w:val="18"/>
          <w:szCs w:val="18"/>
        </w:rPr>
        <w:t xml:space="preserve"> är priset på en banan och </w:t>
      </w:r>
      <m:oMath>
        <m:r>
          <w:rPr>
            <w:rFonts w:ascii="Cambria Math" w:eastAsiaTheme="minorEastAsia" w:hAnsi="Cambria Math"/>
            <w:sz w:val="18"/>
            <w:szCs w:val="18"/>
          </w:rPr>
          <m:t>y</m:t>
        </m:r>
      </m:oMath>
      <w:r>
        <w:rPr>
          <w:rFonts w:ascii="Cambria" w:eastAsiaTheme="minorEastAsia" w:hAnsi="Cambria"/>
          <w:sz w:val="18"/>
          <w:szCs w:val="18"/>
        </w:rPr>
        <w:t xml:space="preserve"> är priset på en macka.</w:t>
      </w:r>
    </w:p>
    <w:p w:rsidR="00BA18C2" w:rsidRDefault="00BA18C2" w:rsidP="00F6587B">
      <w:pPr>
        <w:pStyle w:val="Liststycke"/>
        <w:numPr>
          <w:ilvl w:val="0"/>
          <w:numId w:val="6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En banan kostar 6 kr.</w:t>
      </w:r>
    </w:p>
    <w:p w:rsidR="00BA18C2" w:rsidRDefault="00BA18C2" w:rsidP="00F6587B">
      <w:pPr>
        <w:pStyle w:val="Liststycke"/>
        <w:numPr>
          <w:ilvl w:val="0"/>
          <w:numId w:val="6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En macka kostar 14 kr.</w:t>
      </w:r>
    </w:p>
    <w:p w:rsidR="00BA18C2" w:rsidRPr="00BA18C2" w:rsidRDefault="00BA18C2" w:rsidP="00BA18C2">
      <w:pPr>
        <w:tabs>
          <w:tab w:val="left" w:pos="1701"/>
          <w:tab w:val="left" w:pos="2552"/>
          <w:tab w:val="left" w:pos="2835"/>
          <w:tab w:val="left" w:pos="3119"/>
        </w:tabs>
        <w:rPr>
          <w:rFonts w:ascii="Cambria" w:eastAsiaTheme="minorEastAsia" w:hAnsi="Cambria"/>
          <w:sz w:val="10"/>
          <w:szCs w:val="10"/>
        </w:rPr>
      </w:pPr>
    </w:p>
    <w:p w:rsidR="00BA18C2" w:rsidRDefault="00BA18C2"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5</m:t>
            </m:r>
          </m:den>
        </m:f>
      </m:oMath>
    </w:p>
    <w:p w:rsidR="00BA18C2" w:rsidRPr="00FF1FC2" w:rsidRDefault="00BA18C2" w:rsidP="00BA18C2">
      <w:pPr>
        <w:pStyle w:val="Liststycke"/>
        <w:tabs>
          <w:tab w:val="left" w:pos="1701"/>
          <w:tab w:val="left" w:pos="2552"/>
          <w:tab w:val="left" w:pos="2835"/>
          <w:tab w:val="left" w:pos="3119"/>
        </w:tabs>
        <w:ind w:left="567"/>
        <w:rPr>
          <w:rFonts w:ascii="Cambria" w:eastAsiaTheme="minorEastAsia" w:hAnsi="Cambria"/>
          <w:i/>
          <w:sz w:val="18"/>
          <w:szCs w:val="18"/>
        </w:rPr>
      </w:pPr>
      <w:r w:rsidRPr="00FF1FC2">
        <w:rPr>
          <w:rFonts w:ascii="Cambria" w:eastAsiaTheme="minorEastAsia" w:hAnsi="Cambria"/>
          <w:i/>
          <w:sz w:val="18"/>
          <w:szCs w:val="18"/>
        </w:rPr>
        <w:t>Kontroll:</w:t>
      </w:r>
    </w:p>
    <w:p w:rsidR="00BA18C2" w:rsidRPr="00FF1FC2" w:rsidRDefault="00BA18C2" w:rsidP="00FF1FC2">
      <w:pPr>
        <w:ind w:left="567" w:right="-639" w:hanging="567"/>
        <w:rPr>
          <w:rFonts w:ascii="Cambria" w:eastAsiaTheme="minorEastAsia" w:hAnsi="Cambria"/>
          <w:sz w:val="18"/>
          <w:szCs w:val="18"/>
        </w:rPr>
      </w:pPr>
      <m:oMathPara>
        <m:oMathParaPr>
          <m:jc m:val="left"/>
        </m:oMathParaPr>
        <m:oMath>
          <m:r>
            <w:rPr>
              <w:rFonts w:ascii="Cambria Math" w:eastAsiaTheme="minorEastAsia" w:hAnsi="Cambria Math"/>
              <w:sz w:val="18"/>
              <w:szCs w:val="18"/>
            </w:rPr>
            <m:t>HL=3∙</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5</m:t>
              </m:r>
            </m:den>
          </m:f>
          <m:r>
            <w:rPr>
              <w:rFonts w:ascii="Cambria Math" w:eastAsiaTheme="minorEastAsia" w:hAnsi="Cambria Math"/>
              <w:sz w:val="18"/>
              <w:szCs w:val="18"/>
            </w:rPr>
            <m:t>+1=</m:t>
          </m:r>
          <m:f>
            <m:fPr>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8</m:t>
              </m:r>
            </m:num>
            <m:den>
              <m:r>
                <w:rPr>
                  <w:rFonts w:ascii="Cambria Math" w:eastAsiaTheme="minorEastAsia" w:hAnsi="Cambria Math"/>
                  <w:sz w:val="18"/>
                  <w:szCs w:val="18"/>
                </w:rPr>
                <m:t>5</m:t>
              </m:r>
            </m:den>
          </m:f>
          <m:r>
            <w:rPr>
              <w:rFonts w:ascii="Cambria Math" w:eastAsiaTheme="minorEastAsia" w:hAnsi="Cambria Math"/>
              <w:sz w:val="18"/>
              <w:szCs w:val="18"/>
            </w:rPr>
            <m:t>=VL</m:t>
          </m:r>
        </m:oMath>
      </m:oMathPara>
    </w:p>
    <w:p w:rsidR="00FF1FC2" w:rsidRPr="00FF1FC2" w:rsidRDefault="00FF1FC2" w:rsidP="00FF1FC2">
      <w:pPr>
        <w:ind w:left="567" w:right="-639" w:hanging="567"/>
        <w:rPr>
          <w:rFonts w:ascii="Cambria" w:eastAsiaTheme="minorEastAsia" w:hAnsi="Cambria"/>
          <w:sz w:val="18"/>
          <w:szCs w:val="18"/>
        </w:rPr>
      </w:pPr>
      <m:oMathPara>
        <m:oMathParaPr>
          <m:jc m:val="left"/>
        </m:oMathParaPr>
        <m:oMath>
          <m:r>
            <w:rPr>
              <w:rFonts w:ascii="Cambria Math" w:eastAsiaTheme="minorEastAsia" w:hAnsi="Cambria Math"/>
              <w:sz w:val="18"/>
              <w:szCs w:val="18"/>
            </w:rPr>
            <m:t>HL=3-7∙</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5</m:t>
              </m:r>
            </m:den>
          </m:f>
          <m:r>
            <w:rPr>
              <w:rFonts w:ascii="Cambria Math" w:eastAsiaTheme="minorEastAsia" w:hAnsi="Cambria Math"/>
              <w:sz w:val="18"/>
              <w:szCs w:val="18"/>
            </w:rPr>
            <m:t>+1=</m:t>
          </m:r>
          <m:f>
            <m:fPr>
              <m:ctrlPr>
                <w:rPr>
                  <w:rFonts w:ascii="Cambria Math" w:eastAsiaTheme="minorEastAsia" w:hAnsi="Cambria Math"/>
                  <w:i/>
                  <w:sz w:val="18"/>
                  <w:szCs w:val="18"/>
                </w:rPr>
              </m:ctrlPr>
            </m:fPr>
            <m:num>
              <m:r>
                <w:rPr>
                  <w:rFonts w:ascii="Cambria Math" w:eastAsiaTheme="minorEastAsia" w:hAnsi="Cambria Math"/>
                  <w:sz w:val="18"/>
                  <w:szCs w:val="18"/>
                </w:rPr>
                <m:t>15</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7</m:t>
              </m:r>
            </m:num>
            <m:den>
              <m:r>
                <w:rPr>
                  <w:rFonts w:ascii="Cambria Math" w:eastAsiaTheme="minorEastAsia" w:hAnsi="Cambria Math"/>
                  <w:sz w:val="18"/>
                  <w:szCs w:val="18"/>
                </w:rPr>
                <m:t>5</m:t>
              </m:r>
            </m:den>
          </m:f>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8</m:t>
              </m:r>
            </m:num>
            <m:den>
              <m:r>
                <w:rPr>
                  <w:rFonts w:ascii="Cambria Math" w:eastAsiaTheme="minorEastAsia" w:hAnsi="Cambria Math"/>
                  <w:sz w:val="18"/>
                  <w:szCs w:val="18"/>
                </w:rPr>
                <m:t>5</m:t>
              </m:r>
            </m:den>
          </m:f>
          <m:r>
            <w:rPr>
              <w:rFonts w:ascii="Cambria Math" w:eastAsiaTheme="minorEastAsia" w:hAnsi="Cambria Math"/>
              <w:sz w:val="18"/>
              <w:szCs w:val="18"/>
            </w:rPr>
            <m:t>=VL</m:t>
          </m:r>
        </m:oMath>
      </m:oMathPara>
    </w:p>
    <w:p w:rsidR="00FF1FC2" w:rsidRPr="00FF1FC2" w:rsidRDefault="00FF1FC2" w:rsidP="00FF1FC2">
      <w:pPr>
        <w:ind w:right="-639"/>
        <w:rPr>
          <w:rFonts w:ascii="Cambria" w:eastAsiaTheme="minorEastAsia" w:hAnsi="Cambria"/>
          <w:sz w:val="10"/>
          <w:szCs w:val="10"/>
        </w:rPr>
      </w:pPr>
    </w:p>
    <w:p w:rsidR="00FF1FC2" w:rsidRPr="00FF1FC2" w:rsidRDefault="00FF1FC2" w:rsidP="00F6587B">
      <w:pPr>
        <w:pStyle w:val="Liststycke"/>
        <w:numPr>
          <w:ilvl w:val="0"/>
          <w:numId w:val="58"/>
        </w:numPr>
        <w:ind w:left="567" w:right="-639" w:hanging="567"/>
        <w:rPr>
          <w:rFonts w:ascii="Cambria" w:eastAsiaTheme="minorEastAsia" w:hAnsi="Cambria"/>
          <w:sz w:val="18"/>
          <w:szCs w:val="18"/>
        </w:rPr>
      </w:pPr>
    </w:p>
    <w:p w:rsidR="00FF1FC2" w:rsidRPr="00FF1FC2" w:rsidRDefault="002D00F0" w:rsidP="00F6587B">
      <w:pPr>
        <w:pStyle w:val="Liststycke"/>
        <w:numPr>
          <w:ilvl w:val="0"/>
          <w:numId w:val="65"/>
        </w:numPr>
        <w:ind w:right="-639"/>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2x+4y=59</m:t>
                </m:r>
              </m:e>
              <m:e>
                <m:r>
                  <w:rPr>
                    <w:rFonts w:ascii="Cambria Math" w:eastAsiaTheme="minorEastAsia" w:hAnsi="Cambria Math"/>
                    <w:sz w:val="18"/>
                    <w:szCs w:val="18"/>
                  </w:rPr>
                  <m:t>3x+3y=63</m:t>
                </m:r>
              </m:e>
            </m:eqArr>
          </m:e>
        </m:d>
      </m:oMath>
    </w:p>
    <w:p w:rsidR="00FF1FC2" w:rsidRDefault="00FF1FC2" w:rsidP="00ED634A">
      <w:pPr>
        <w:pStyle w:val="Liststycke"/>
        <w:ind w:left="927" w:right="70"/>
        <w:rPr>
          <w:rFonts w:ascii="Cambria" w:eastAsiaTheme="minorEastAsia" w:hAnsi="Cambria"/>
          <w:sz w:val="18"/>
          <w:szCs w:val="18"/>
        </w:rPr>
      </w:pPr>
      <m:oMath>
        <m:r>
          <w:rPr>
            <w:rFonts w:ascii="Cambria Math" w:eastAsiaTheme="minorEastAsia" w:hAnsi="Cambria Math"/>
            <w:sz w:val="18"/>
            <w:szCs w:val="18"/>
          </w:rPr>
          <m:t>x</m:t>
        </m:r>
      </m:oMath>
      <w:r>
        <w:rPr>
          <w:rFonts w:ascii="Cambria" w:eastAsiaTheme="minorEastAsia" w:hAnsi="Cambria"/>
          <w:sz w:val="18"/>
          <w:szCs w:val="18"/>
        </w:rPr>
        <w:t xml:space="preserve"> är priset på en kopp kaffe och </w:t>
      </w:r>
      <m:oMath>
        <m:r>
          <w:rPr>
            <w:rFonts w:ascii="Cambria Math" w:eastAsiaTheme="minorEastAsia" w:hAnsi="Cambria Math"/>
            <w:sz w:val="18"/>
            <w:szCs w:val="18"/>
          </w:rPr>
          <m:t>y</m:t>
        </m:r>
      </m:oMath>
      <w:r>
        <w:rPr>
          <w:rFonts w:ascii="Cambria" w:eastAsiaTheme="minorEastAsia" w:hAnsi="Cambria"/>
          <w:sz w:val="18"/>
          <w:szCs w:val="18"/>
        </w:rPr>
        <w:t xml:space="preserve"> är priset på en bulle.</w:t>
      </w:r>
    </w:p>
    <w:p w:rsidR="00FF1FC2" w:rsidRPr="00FF1FC2" w:rsidRDefault="00FF1FC2" w:rsidP="00F6587B">
      <w:pPr>
        <w:pStyle w:val="Liststycke"/>
        <w:numPr>
          <w:ilvl w:val="0"/>
          <w:numId w:val="65"/>
        </w:numPr>
        <w:ind w:right="-639"/>
        <w:rPr>
          <w:rFonts w:ascii="Cambria" w:eastAsiaTheme="minorEastAsia" w:hAnsi="Cambria"/>
          <w:sz w:val="18"/>
          <w:szCs w:val="18"/>
        </w:rPr>
      </w:pPr>
      <w:r>
        <w:rPr>
          <w:rFonts w:ascii="Cambria" w:eastAsiaTheme="minorEastAsia" w:hAnsi="Cambria"/>
          <w:sz w:val="18"/>
          <w:szCs w:val="18"/>
        </w:rPr>
        <w:t>En kopp kaffe kostar 12,50.</w:t>
      </w:r>
    </w:p>
    <w:p w:rsidR="00FF1FC2" w:rsidRPr="00FF1FC2" w:rsidRDefault="00FF1FC2" w:rsidP="00F6587B">
      <w:pPr>
        <w:pStyle w:val="Liststycke"/>
        <w:numPr>
          <w:ilvl w:val="0"/>
          <w:numId w:val="65"/>
        </w:numPr>
        <w:ind w:right="-639"/>
        <w:rPr>
          <w:rFonts w:ascii="Cambria" w:eastAsiaTheme="minorEastAsia" w:hAnsi="Cambria"/>
          <w:sz w:val="18"/>
          <w:szCs w:val="18"/>
        </w:rPr>
      </w:pPr>
      <w:r>
        <w:rPr>
          <w:rFonts w:ascii="Cambria" w:eastAsiaTheme="minorEastAsia" w:hAnsi="Cambria"/>
          <w:sz w:val="18"/>
          <w:szCs w:val="18"/>
        </w:rPr>
        <w:t>En bulle kostar 8,50 kr.</w:t>
      </w:r>
    </w:p>
    <w:p w:rsidR="00FF1FC2" w:rsidRPr="00FF1FC2" w:rsidRDefault="00FF1FC2" w:rsidP="00FF1FC2">
      <w:pPr>
        <w:ind w:right="-639"/>
        <w:rPr>
          <w:rFonts w:ascii="Cambria" w:eastAsiaTheme="minorEastAsia" w:hAnsi="Cambria"/>
          <w:sz w:val="10"/>
          <w:szCs w:val="10"/>
        </w:rPr>
      </w:pPr>
    </w:p>
    <w:p w:rsidR="00FF1FC2" w:rsidRPr="00FF1FC2" w:rsidRDefault="00FF1FC2" w:rsidP="00F6587B">
      <w:pPr>
        <w:pStyle w:val="Liststycke"/>
        <w:numPr>
          <w:ilvl w:val="0"/>
          <w:numId w:val="58"/>
        </w:numPr>
        <w:ind w:left="567" w:right="-639" w:hanging="567"/>
        <w:rPr>
          <w:rFonts w:ascii="Cambria" w:eastAsiaTheme="minorEastAsia" w:hAnsi="Cambria"/>
          <w:sz w:val="18"/>
          <w:szCs w:val="18"/>
        </w:rPr>
      </w:pPr>
    </w:p>
    <w:p w:rsidR="00FF1FC2" w:rsidRPr="00FF1FC2" w:rsidRDefault="002D00F0" w:rsidP="00F6587B">
      <w:pPr>
        <w:pStyle w:val="Liststycke"/>
        <w:numPr>
          <w:ilvl w:val="0"/>
          <w:numId w:val="66"/>
        </w:numPr>
        <w:ind w:right="-639"/>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x=3</m:t>
                </m:r>
              </m:e>
              <m:e>
                <m:r>
                  <w:rPr>
                    <w:rFonts w:ascii="Cambria Math" w:eastAsiaTheme="minorEastAsia" w:hAnsi="Cambria Math"/>
                    <w:sz w:val="18"/>
                    <w:szCs w:val="18"/>
                  </w:rPr>
                  <m:t>y=4</m:t>
                </m:r>
              </m:e>
            </m:eqArr>
          </m:e>
        </m:d>
      </m:oMath>
    </w:p>
    <w:p w:rsidR="00FF1FC2" w:rsidRPr="00FF1FC2" w:rsidRDefault="002D00F0" w:rsidP="00F6587B">
      <w:pPr>
        <w:pStyle w:val="Liststycke"/>
        <w:numPr>
          <w:ilvl w:val="0"/>
          <w:numId w:val="66"/>
        </w:numPr>
        <w:ind w:right="-639"/>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2</m:t>
                    </m:r>
                  </m:den>
                </m:f>
              </m:e>
              <m:e>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m:t>
                    </m:r>
                  </m:den>
                </m:f>
              </m:e>
            </m:eqArr>
          </m:e>
        </m:d>
      </m:oMath>
    </w:p>
    <w:p w:rsidR="00FF1FC2" w:rsidRPr="00FF1FC2" w:rsidRDefault="00FF1FC2" w:rsidP="00FF1FC2">
      <w:pPr>
        <w:ind w:right="-639"/>
        <w:rPr>
          <w:rFonts w:ascii="Cambria" w:eastAsiaTheme="minorEastAsia" w:hAnsi="Cambria"/>
          <w:sz w:val="10"/>
          <w:szCs w:val="10"/>
        </w:rPr>
      </w:pPr>
    </w:p>
    <w:p w:rsidR="00FF1FC2" w:rsidRPr="00FF1FC2" w:rsidRDefault="00FF1FC2" w:rsidP="00F6587B">
      <w:pPr>
        <w:pStyle w:val="Liststycke"/>
        <w:numPr>
          <w:ilvl w:val="0"/>
          <w:numId w:val="58"/>
        </w:numPr>
        <w:ind w:left="567" w:right="-639" w:hanging="567"/>
        <w:rPr>
          <w:rFonts w:ascii="Cambria" w:eastAsiaTheme="minorEastAsia" w:hAnsi="Cambria"/>
          <w:sz w:val="18"/>
          <w:szCs w:val="18"/>
        </w:rPr>
      </w:pPr>
      <m:oMath>
        <m:r>
          <w:rPr>
            <w:rFonts w:ascii="Cambria Math" w:eastAsiaTheme="minorEastAsia" w:hAnsi="Cambria Math"/>
            <w:sz w:val="18"/>
            <w:szCs w:val="18"/>
          </w:rPr>
          <m:t>a=12</m:t>
        </m:r>
      </m:oMath>
    </w:p>
    <w:p w:rsidR="00FF1FC2" w:rsidRPr="0049168D" w:rsidRDefault="00FF1FC2" w:rsidP="00FF1FC2">
      <w:pPr>
        <w:pStyle w:val="Liststycke"/>
        <w:ind w:left="567" w:right="-639"/>
        <w:rPr>
          <w:rFonts w:ascii="Cambria" w:eastAsiaTheme="minorEastAsia" w:hAnsi="Cambria"/>
          <w:i/>
          <w:sz w:val="18"/>
          <w:szCs w:val="18"/>
        </w:rPr>
      </w:pPr>
      <w:r w:rsidRPr="0049168D">
        <w:rPr>
          <w:rFonts w:ascii="Cambria" w:eastAsiaTheme="minorEastAsia" w:hAnsi="Cambria"/>
          <w:i/>
          <w:sz w:val="18"/>
          <w:szCs w:val="18"/>
        </w:rPr>
        <w:t>Ledtråd:</w:t>
      </w:r>
    </w:p>
    <w:p w:rsidR="0049168D" w:rsidRPr="0049168D" w:rsidRDefault="00FF1FC2" w:rsidP="0049168D">
      <w:pPr>
        <w:pStyle w:val="Liststycke"/>
        <w:ind w:left="567" w:right="-639"/>
        <w:rPr>
          <w:rFonts w:ascii="Cambria" w:eastAsiaTheme="minorEastAsia" w:hAnsi="Cambria"/>
          <w:sz w:val="18"/>
          <w:szCs w:val="18"/>
        </w:rPr>
      </w:pPr>
      <w:r>
        <w:rPr>
          <w:rFonts w:ascii="Cambria" w:eastAsiaTheme="minorEastAsia" w:hAnsi="Cambria"/>
          <w:sz w:val="18"/>
          <w:szCs w:val="18"/>
        </w:rPr>
        <w:t xml:space="preserve">Bestäm värdet på </w:t>
      </w:r>
      <m:oMath>
        <m:r>
          <w:rPr>
            <w:rFonts w:ascii="Cambria Math" w:eastAsiaTheme="minorEastAsia" w:hAnsi="Cambria Math"/>
            <w:sz w:val="18"/>
            <w:szCs w:val="18"/>
          </w:rPr>
          <m:t>5x+4y</m:t>
        </m:r>
      </m:oMath>
      <w:r>
        <w:rPr>
          <w:rFonts w:ascii="Cambria" w:eastAsiaTheme="minorEastAsia" w:hAnsi="Cambria"/>
          <w:sz w:val="18"/>
          <w:szCs w:val="18"/>
        </w:rPr>
        <w:t xml:space="preserve"> om </w:t>
      </w:r>
      <m:oMath>
        <m:r>
          <w:rPr>
            <w:rFonts w:ascii="Cambria Math" w:eastAsiaTheme="minorEastAsia" w:hAnsi="Cambria Math"/>
            <w:sz w:val="18"/>
            <w:szCs w:val="18"/>
          </w:rPr>
          <m:t>5x+4y-3=9</m:t>
        </m:r>
      </m:oMath>
    </w:p>
    <w:p w:rsidR="00FF1FC2" w:rsidRPr="0049168D" w:rsidRDefault="00FF1FC2" w:rsidP="00FF1FC2">
      <w:pPr>
        <w:ind w:left="567" w:right="-639" w:hanging="567"/>
        <w:rPr>
          <w:rFonts w:ascii="Cambria" w:eastAsiaTheme="minorEastAsia" w:hAnsi="Cambria"/>
          <w:sz w:val="10"/>
          <w:szCs w:val="10"/>
        </w:rPr>
      </w:pPr>
    </w:p>
    <w:p w:rsidR="0049168D" w:rsidRPr="0049168D" w:rsidRDefault="002D00F0" w:rsidP="00F6587B">
      <w:pPr>
        <w:pStyle w:val="Liststycke"/>
        <w:numPr>
          <w:ilvl w:val="0"/>
          <w:numId w:val="58"/>
        </w:numPr>
        <w:ind w:left="567" w:right="-639" w:hanging="567"/>
        <w:rPr>
          <w:rFonts w:ascii="Cambria" w:eastAsiaTheme="minorEastAsia" w:hAnsi="Cambria"/>
          <w:sz w:val="18"/>
          <w:szCs w:val="18"/>
        </w:rPr>
      </w:pPr>
      <m:oMath>
        <m:d>
          <m:dPr>
            <m:ctrlPr>
              <w:rPr>
                <w:rFonts w:ascii="Cambria Math" w:eastAsiaTheme="minorEastAsia" w:hAnsi="Cambria Math"/>
                <w:i/>
                <w:sz w:val="18"/>
                <w:szCs w:val="18"/>
              </w:rPr>
            </m:ctrlPr>
          </m:dPr>
          <m:e>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2, 2</m:t>
                </m:r>
              </m:den>
            </m:f>
          </m:e>
        </m:d>
        <m:r>
          <w:rPr>
            <w:rFonts w:ascii="Cambria Math" w:eastAsiaTheme="minorEastAsia" w:hAnsi="Cambria Math"/>
            <w:sz w:val="18"/>
            <w:szCs w:val="18"/>
          </w:rPr>
          <m:t xml:space="preserve">, </m:t>
        </m:r>
        <m:d>
          <m:dPr>
            <m:ctrlPr>
              <w:rPr>
                <w:rFonts w:ascii="Cambria Math" w:eastAsiaTheme="minorEastAsia" w:hAnsi="Cambria Math"/>
                <w:i/>
                <w:sz w:val="18"/>
                <w:szCs w:val="18"/>
              </w:rPr>
            </m:ctrlPr>
          </m:dPr>
          <m:e>
            <m:r>
              <w:rPr>
                <w:rFonts w:ascii="Cambria Math" w:eastAsiaTheme="minorEastAsia" w:hAnsi="Cambria Math"/>
                <w:sz w:val="18"/>
                <w:szCs w:val="18"/>
              </w:rPr>
              <m:t>-2, -3</m:t>
            </m:r>
          </m:e>
        </m:d>
        <m:r>
          <w:rPr>
            <w:rFonts w:ascii="Cambria Math" w:eastAsiaTheme="minorEastAsia" w:hAnsi="Cambria Math"/>
            <w:sz w:val="18"/>
            <w:szCs w:val="18"/>
          </w:rPr>
          <m:t xml:space="preserve">, </m:t>
        </m:r>
        <m:d>
          <m:dPr>
            <m:ctrlPr>
              <w:rPr>
                <w:rFonts w:ascii="Cambria Math" w:eastAsiaTheme="minorEastAsia" w:hAnsi="Cambria Math"/>
                <w:i/>
                <w:sz w:val="18"/>
                <w:szCs w:val="18"/>
              </w:rPr>
            </m:ctrlPr>
          </m:dPr>
          <m:e>
            <m:r>
              <w:rPr>
                <w:rFonts w:ascii="Cambria Math" w:eastAsiaTheme="minorEastAsia" w:hAnsi="Cambria Math"/>
                <w:sz w:val="18"/>
                <w:szCs w:val="18"/>
              </w:rPr>
              <m:t>2, -1</m:t>
            </m:r>
          </m:e>
        </m:d>
      </m:oMath>
    </w:p>
    <w:p w:rsidR="0049168D" w:rsidRPr="0049168D" w:rsidRDefault="0049168D" w:rsidP="0049168D">
      <w:pPr>
        <w:pStyle w:val="Liststycke"/>
        <w:ind w:left="567" w:right="-639"/>
        <w:rPr>
          <w:rFonts w:ascii="Cambria" w:eastAsiaTheme="minorEastAsia" w:hAnsi="Cambria"/>
          <w:sz w:val="10"/>
          <w:szCs w:val="10"/>
        </w:rPr>
      </w:pPr>
    </w:p>
    <w:p w:rsidR="0049168D" w:rsidRPr="0049168D" w:rsidRDefault="0049168D" w:rsidP="00F6587B">
      <w:pPr>
        <w:pStyle w:val="Liststycke"/>
        <w:numPr>
          <w:ilvl w:val="0"/>
          <w:numId w:val="58"/>
        </w:numPr>
        <w:ind w:left="567" w:right="-639" w:hanging="567"/>
        <w:rPr>
          <w:rFonts w:ascii="Cambria" w:eastAsiaTheme="minorEastAsia" w:hAnsi="Cambria"/>
          <w:sz w:val="18"/>
          <w:szCs w:val="18"/>
        </w:rPr>
      </w:pPr>
      <w:r>
        <w:rPr>
          <w:rFonts w:ascii="Cambria" w:eastAsiaTheme="minorEastAsia" w:hAnsi="Cambria"/>
          <w:sz w:val="18"/>
          <w:szCs w:val="18"/>
        </w:rPr>
        <w:t xml:space="preserve">Ja, alla linjer går genom punkten </w:t>
      </w:r>
      <m:oMath>
        <m:d>
          <m:dPr>
            <m:ctrlPr>
              <w:rPr>
                <w:rFonts w:ascii="Cambria Math" w:eastAsiaTheme="minorEastAsia" w:hAnsi="Cambria Math"/>
                <w:i/>
                <w:sz w:val="18"/>
                <w:szCs w:val="18"/>
              </w:rPr>
            </m:ctrlPr>
          </m:dPr>
          <m:e>
            <m:r>
              <w:rPr>
                <w:rFonts w:ascii="Cambria Math" w:eastAsiaTheme="minorEastAsia" w:hAnsi="Cambria Math"/>
                <w:sz w:val="18"/>
                <w:szCs w:val="18"/>
              </w:rPr>
              <m:t>14, 25</m:t>
            </m:r>
          </m:e>
        </m:d>
      </m:oMath>
      <w:r>
        <w:rPr>
          <w:rFonts w:ascii="Cambria" w:eastAsiaTheme="minorEastAsia" w:hAnsi="Cambria"/>
          <w:sz w:val="18"/>
          <w:szCs w:val="18"/>
        </w:rPr>
        <w:t>.</w:t>
      </w:r>
    </w:p>
    <w:p w:rsidR="0049168D" w:rsidRPr="0049168D" w:rsidRDefault="0049168D" w:rsidP="0049168D">
      <w:pPr>
        <w:pStyle w:val="Liststycke"/>
        <w:rPr>
          <w:rFonts w:ascii="Cambria" w:eastAsiaTheme="minorEastAsia" w:hAnsi="Cambria"/>
          <w:sz w:val="10"/>
          <w:szCs w:val="10"/>
        </w:rPr>
      </w:pPr>
    </w:p>
    <w:p w:rsidR="0049168D" w:rsidRPr="0049168D" w:rsidRDefault="0049168D" w:rsidP="00F6587B">
      <w:pPr>
        <w:pStyle w:val="Liststycke"/>
        <w:numPr>
          <w:ilvl w:val="0"/>
          <w:numId w:val="58"/>
        </w:numPr>
        <w:ind w:left="567" w:right="-639" w:hanging="567"/>
        <w:rPr>
          <w:rFonts w:ascii="Cambria" w:eastAsiaTheme="minorEastAsia" w:hAnsi="Cambria"/>
          <w:sz w:val="18"/>
          <w:szCs w:val="18"/>
        </w:rPr>
      </w:pPr>
      <m:oMath>
        <m:r>
          <w:rPr>
            <w:rFonts w:ascii="Cambria Math" w:eastAsiaTheme="minorEastAsia" w:hAnsi="Cambria Math"/>
            <w:sz w:val="18"/>
            <w:szCs w:val="18"/>
          </w:rPr>
          <m:t>a=3, b=1</m:t>
        </m:r>
      </m:oMath>
    </w:p>
    <w:p w:rsidR="0049168D" w:rsidRPr="0049168D" w:rsidRDefault="0049168D" w:rsidP="0049168D">
      <w:pPr>
        <w:ind w:left="567" w:right="-639"/>
        <w:rPr>
          <w:rFonts w:ascii="Cambria" w:eastAsiaTheme="minorEastAsia" w:hAnsi="Cambria" w:cs="Times New Roman"/>
          <w:i/>
          <w:sz w:val="18"/>
          <w:szCs w:val="18"/>
          <w:lang w:eastAsia="sv-SE"/>
        </w:rPr>
      </w:pPr>
      <w:r w:rsidRPr="0049168D">
        <w:rPr>
          <w:rFonts w:ascii="Cambria" w:eastAsiaTheme="minorEastAsia" w:hAnsi="Cambria" w:cs="Times New Roman"/>
          <w:i/>
          <w:sz w:val="18"/>
          <w:szCs w:val="18"/>
          <w:lang w:eastAsia="sv-SE"/>
        </w:rPr>
        <w:t>Ledtråd:</w:t>
      </w:r>
    </w:p>
    <w:p w:rsidR="0049168D" w:rsidRDefault="0049168D" w:rsidP="0049168D">
      <w:pPr>
        <w:ind w:left="567" w:right="70"/>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 xml:space="preserve">Sätt in </w:t>
      </w:r>
      <m:oMath>
        <m:r>
          <w:rPr>
            <w:rFonts w:ascii="Cambria Math" w:eastAsiaTheme="minorEastAsia" w:hAnsi="Cambria Math" w:cs="Times New Roman"/>
            <w:sz w:val="18"/>
            <w:szCs w:val="18"/>
            <w:lang w:eastAsia="sv-SE"/>
          </w:rPr>
          <m:t>x=7</m:t>
        </m:r>
      </m:oMath>
      <w:r>
        <w:rPr>
          <w:rFonts w:ascii="Cambria" w:eastAsiaTheme="minorEastAsia" w:hAnsi="Cambria" w:cs="Times New Roman"/>
          <w:sz w:val="18"/>
          <w:szCs w:val="18"/>
          <w:lang w:eastAsia="sv-SE"/>
        </w:rPr>
        <w:t xml:space="preserve"> och </w:t>
      </w:r>
      <m:oMath>
        <m:r>
          <w:rPr>
            <w:rFonts w:ascii="Cambria Math" w:eastAsiaTheme="minorEastAsia" w:hAnsi="Cambria Math" w:cs="Times New Roman"/>
            <w:sz w:val="18"/>
            <w:szCs w:val="18"/>
            <w:lang w:eastAsia="sv-SE"/>
          </w:rPr>
          <m:t>y=2</m:t>
        </m:r>
      </m:oMath>
      <w:r>
        <w:rPr>
          <w:rFonts w:ascii="Cambria" w:eastAsiaTheme="minorEastAsia" w:hAnsi="Cambria" w:cs="Times New Roman"/>
          <w:sz w:val="18"/>
          <w:szCs w:val="18"/>
          <w:lang w:eastAsia="sv-SE"/>
        </w:rPr>
        <w:t xml:space="preserve">. </w:t>
      </w:r>
    </w:p>
    <w:p w:rsidR="0049168D" w:rsidRPr="0049168D" w:rsidRDefault="0049168D" w:rsidP="0049168D">
      <w:pPr>
        <w:ind w:left="567" w:right="70"/>
        <w:rPr>
          <w:rFonts w:ascii="Cambria" w:eastAsiaTheme="minorEastAsia" w:hAnsi="Cambria"/>
          <w:sz w:val="18"/>
          <w:szCs w:val="18"/>
        </w:rPr>
      </w:pPr>
      <w:r>
        <w:rPr>
          <w:rFonts w:ascii="Cambria" w:eastAsiaTheme="minorEastAsia" w:hAnsi="Cambria" w:cs="Times New Roman"/>
          <w:sz w:val="18"/>
          <w:szCs w:val="18"/>
          <w:lang w:eastAsia="sv-SE"/>
        </w:rPr>
        <w:t xml:space="preserve">Lös ekvationssystemet i </w:t>
      </w:r>
      <m:oMath>
        <m:r>
          <w:rPr>
            <w:rFonts w:ascii="Cambria Math" w:eastAsiaTheme="minorEastAsia" w:hAnsi="Cambria Math" w:cs="Times New Roman"/>
            <w:sz w:val="18"/>
            <w:szCs w:val="18"/>
            <w:lang w:eastAsia="sv-SE"/>
          </w:rPr>
          <m:t>a</m:t>
        </m:r>
      </m:oMath>
      <w:r>
        <w:rPr>
          <w:rFonts w:ascii="Cambria" w:eastAsiaTheme="minorEastAsia" w:hAnsi="Cambria" w:cs="Times New Roman"/>
          <w:sz w:val="18"/>
          <w:szCs w:val="18"/>
          <w:lang w:eastAsia="sv-SE"/>
        </w:rPr>
        <w:t xml:space="preserve"> och </w:t>
      </w:r>
      <m:oMath>
        <m:r>
          <w:rPr>
            <w:rFonts w:ascii="Cambria Math" w:eastAsiaTheme="minorEastAsia" w:hAnsi="Cambria Math" w:cs="Times New Roman"/>
            <w:sz w:val="18"/>
            <w:szCs w:val="18"/>
            <w:lang w:eastAsia="sv-SE"/>
          </w:rPr>
          <m:t>b</m:t>
        </m:r>
      </m:oMath>
    </w:p>
    <w:p w:rsidR="00170D78" w:rsidRPr="0049168D" w:rsidRDefault="00170D78" w:rsidP="0049168D">
      <w:pPr>
        <w:tabs>
          <w:tab w:val="left" w:pos="1701"/>
          <w:tab w:val="left" w:pos="2552"/>
          <w:tab w:val="left" w:pos="2835"/>
          <w:tab w:val="left" w:pos="3119"/>
        </w:tabs>
        <w:rPr>
          <w:rFonts w:ascii="Cambria" w:eastAsiaTheme="minorEastAsia" w:hAnsi="Cambria"/>
          <w:sz w:val="10"/>
          <w:szCs w:val="10"/>
        </w:rPr>
      </w:pPr>
    </w:p>
    <w:p w:rsidR="0049168D" w:rsidRDefault="0049168D"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49168D" w:rsidRDefault="002D00F0" w:rsidP="00F6587B">
      <w:pPr>
        <w:pStyle w:val="Liststycke"/>
        <w:numPr>
          <w:ilvl w:val="0"/>
          <w:numId w:val="67"/>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a=4  </m:t>
                </m:r>
              </m:e>
              <m:e>
                <m:r>
                  <w:rPr>
                    <w:rFonts w:ascii="Cambria Math" w:eastAsiaTheme="minorEastAsia" w:hAnsi="Cambria Math"/>
                    <w:sz w:val="18"/>
                    <w:szCs w:val="18"/>
                  </w:rPr>
                  <m:t>b=17</m:t>
                </m:r>
              </m:e>
            </m:eqArr>
          </m:e>
        </m:d>
      </m:oMath>
    </w:p>
    <w:p w:rsidR="0049168D" w:rsidRDefault="002D00F0" w:rsidP="00F6587B">
      <w:pPr>
        <w:pStyle w:val="Liststycke"/>
        <w:numPr>
          <w:ilvl w:val="0"/>
          <w:numId w:val="67"/>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y=4</m:t>
                </m:r>
              </m:e>
              <m:e>
                <m:r>
                  <w:rPr>
                    <w:rFonts w:ascii="Cambria Math" w:eastAsiaTheme="minorEastAsia" w:hAnsi="Cambria Math"/>
                    <w:sz w:val="18"/>
                    <w:szCs w:val="18"/>
                  </w:rPr>
                  <m:t>z=2</m:t>
                </m:r>
              </m:e>
            </m:eqArr>
          </m:e>
        </m:d>
      </m:oMath>
    </w:p>
    <w:p w:rsidR="000B5CCD" w:rsidRDefault="000B5CCD" w:rsidP="000B5CCD">
      <w:pPr>
        <w:pStyle w:val="Liststycke"/>
        <w:tabs>
          <w:tab w:val="left" w:pos="1701"/>
          <w:tab w:val="left" w:pos="2552"/>
          <w:tab w:val="left" w:pos="2835"/>
          <w:tab w:val="left" w:pos="3119"/>
        </w:tabs>
        <w:ind w:left="927"/>
        <w:rPr>
          <w:rFonts w:ascii="Cambria" w:eastAsiaTheme="minorEastAsia" w:hAnsi="Cambria"/>
          <w:sz w:val="18"/>
          <w:szCs w:val="18"/>
        </w:rPr>
      </w:pPr>
      <w:r w:rsidRPr="000B5CCD">
        <w:rPr>
          <w:rFonts w:ascii="Cambria" w:eastAsiaTheme="minorEastAsia" w:hAnsi="Cambria"/>
          <w:i/>
          <w:sz w:val="18"/>
          <w:szCs w:val="18"/>
        </w:rPr>
        <w:t>Ledtråd</w:t>
      </w:r>
      <w:r>
        <w:rPr>
          <w:rFonts w:ascii="Cambria" w:eastAsiaTheme="minorEastAsia" w:hAnsi="Cambria"/>
          <w:sz w:val="18"/>
          <w:szCs w:val="18"/>
        </w:rPr>
        <w:t>: Börja med att addera ledvis.</w:t>
      </w:r>
    </w:p>
    <w:p w:rsidR="000B5CCD" w:rsidRPr="000C3217" w:rsidRDefault="000B5CCD"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B5CCD" w:rsidRPr="000C3217" w:rsidRDefault="000B5CCD" w:rsidP="00F6587B">
      <w:pPr>
        <w:pStyle w:val="Liststycke"/>
        <w:numPr>
          <w:ilvl w:val="0"/>
          <w:numId w:val="68"/>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-3</m:t>
        </m:r>
      </m:oMath>
    </w:p>
    <w:p w:rsidR="000B5CCD" w:rsidRPr="000C3217" w:rsidRDefault="002D00F0" w:rsidP="00F6587B">
      <w:pPr>
        <w:pStyle w:val="Liststycke"/>
        <w:numPr>
          <w:ilvl w:val="0"/>
          <w:numId w:val="68"/>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x=19</m:t>
                </m:r>
              </m:e>
              <m:e>
                <m:r>
                  <w:rPr>
                    <w:rFonts w:ascii="Cambria Math" w:eastAsiaTheme="minorEastAsia" w:hAnsi="Cambria Math"/>
                    <w:sz w:val="18"/>
                    <w:szCs w:val="18"/>
                  </w:rPr>
                  <m:t xml:space="preserve">y=4  </m:t>
                </m:r>
              </m:e>
            </m:eqArr>
          </m:e>
        </m:d>
      </m:oMath>
    </w:p>
    <w:p w:rsidR="000B5CCD" w:rsidRPr="000C3217" w:rsidRDefault="000B5CCD" w:rsidP="000B5CCD">
      <w:pPr>
        <w:pStyle w:val="Liststycke"/>
        <w:tabs>
          <w:tab w:val="left" w:pos="1701"/>
          <w:tab w:val="left" w:pos="2552"/>
          <w:tab w:val="left" w:pos="2835"/>
          <w:tab w:val="left" w:pos="3119"/>
        </w:tabs>
        <w:ind w:left="927"/>
        <w:rPr>
          <w:rFonts w:ascii="Cambria" w:eastAsiaTheme="minorEastAsia" w:hAnsi="Cambria"/>
          <w:i/>
          <w:sz w:val="18"/>
          <w:szCs w:val="18"/>
        </w:rPr>
      </w:pPr>
      <w:r w:rsidRPr="000C3217">
        <w:rPr>
          <w:rFonts w:ascii="Cambria" w:eastAsiaTheme="minorEastAsia" w:hAnsi="Cambria"/>
          <w:i/>
          <w:sz w:val="18"/>
          <w:szCs w:val="18"/>
        </w:rPr>
        <w:t>Ledtråd:</w:t>
      </w:r>
    </w:p>
    <w:p w:rsidR="000C3217" w:rsidRDefault="000C3217" w:rsidP="000C3217">
      <w:pPr>
        <w:pStyle w:val="Liststycke"/>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Lös ekvationssystemet</w:t>
      </w:r>
    </w:p>
    <w:p w:rsidR="00D62199" w:rsidRPr="000C3217" w:rsidRDefault="002D00F0" w:rsidP="000C3217">
      <w:pPr>
        <w:pStyle w:val="Liststycke"/>
        <w:tabs>
          <w:tab w:val="left" w:pos="1701"/>
          <w:tab w:val="left" w:pos="2552"/>
          <w:tab w:val="left" w:pos="2835"/>
          <w:tab w:val="left" w:pos="3119"/>
        </w:tabs>
        <w:ind w:left="927"/>
        <w:rPr>
          <w:rFonts w:ascii="Cambria" w:eastAsiaTheme="minorEastAsia" w:hAnsi="Cambria"/>
          <w:sz w:val="18"/>
          <w:szCs w:val="18"/>
          <w:lang w:eastAsia="en-US"/>
        </w:rPr>
      </w:pPr>
      <m:oMathPara>
        <m:oMathParaPr>
          <m:jc m:val="left"/>
        </m:oMathParaPr>
        <m:oMath>
          <m:d>
            <m:dPr>
              <m:begChr m:val="{"/>
              <m:endChr m:val=""/>
              <m:ctrlPr>
                <w:rPr>
                  <w:rFonts w:ascii="Cambria Math" w:eastAsiaTheme="minorEastAsia" w:hAnsi="Cambria Math" w:cstheme="minorBidi"/>
                  <w:i/>
                  <w:sz w:val="18"/>
                  <w:szCs w:val="18"/>
                  <w:lang w:eastAsia="en-US"/>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3x+2y=65</m:t>
                  </m:r>
                </m:e>
                <m:e>
                  <m:r>
                    <w:rPr>
                      <w:rFonts w:ascii="Cambria Math" w:eastAsiaTheme="minorEastAsia" w:hAnsi="Cambria Math"/>
                      <w:sz w:val="18"/>
                      <w:szCs w:val="18"/>
                    </w:rPr>
                    <m:t>-3x+15y=3</m:t>
                  </m:r>
                </m:e>
              </m:eqArr>
            </m:e>
          </m:d>
        </m:oMath>
      </m:oMathPara>
    </w:p>
    <w:p w:rsidR="000C3217" w:rsidRPr="000C3217" w:rsidRDefault="000C3217" w:rsidP="000C3217">
      <w:pPr>
        <w:tabs>
          <w:tab w:val="left" w:pos="1701"/>
          <w:tab w:val="left" w:pos="2552"/>
          <w:tab w:val="left" w:pos="2835"/>
          <w:tab w:val="left" w:pos="3119"/>
        </w:tabs>
        <w:rPr>
          <w:rFonts w:ascii="Cambria" w:eastAsiaTheme="minorEastAsia" w:hAnsi="Cambria"/>
          <w:sz w:val="10"/>
          <w:szCs w:val="10"/>
        </w:rPr>
      </w:pPr>
    </w:p>
    <w:p w:rsidR="000C3217" w:rsidRPr="000C3217" w:rsidRDefault="000C3217"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C3217" w:rsidRPr="000C3217" w:rsidRDefault="002D00F0" w:rsidP="00F6587B">
      <w:pPr>
        <w:pStyle w:val="Liststycke"/>
        <w:numPr>
          <w:ilvl w:val="0"/>
          <w:numId w:val="69"/>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y=9</m:t>
                </m:r>
              </m:e>
            </m:eqArr>
          </m:e>
        </m:d>
      </m:oMath>
    </w:p>
    <w:p w:rsidR="000C3217" w:rsidRPr="000C3217" w:rsidRDefault="002D00F0" w:rsidP="00F6587B">
      <w:pPr>
        <w:pStyle w:val="Liststycke"/>
        <w:numPr>
          <w:ilvl w:val="0"/>
          <w:numId w:val="69"/>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a=1</m:t>
                </m:r>
              </m:e>
              <m:e>
                <m:r>
                  <w:rPr>
                    <w:rFonts w:ascii="Cambria Math" w:eastAsiaTheme="minorEastAsia" w:hAnsi="Cambria Math"/>
                    <w:sz w:val="18"/>
                    <w:szCs w:val="18"/>
                  </w:rPr>
                  <m:t>b=1</m:t>
                </m:r>
              </m:e>
            </m:eqArr>
          </m:e>
        </m:d>
      </m:oMath>
    </w:p>
    <w:p w:rsidR="000C3217" w:rsidRPr="000C3217" w:rsidRDefault="000C3217" w:rsidP="000C3217">
      <w:pPr>
        <w:tabs>
          <w:tab w:val="left" w:pos="1701"/>
          <w:tab w:val="left" w:pos="2552"/>
          <w:tab w:val="left" w:pos="2835"/>
          <w:tab w:val="left" w:pos="3119"/>
        </w:tabs>
        <w:rPr>
          <w:rFonts w:ascii="Cambria" w:eastAsiaTheme="minorEastAsia" w:hAnsi="Cambria"/>
          <w:sz w:val="10"/>
          <w:szCs w:val="10"/>
        </w:rPr>
      </w:pPr>
    </w:p>
    <w:p w:rsidR="000C3217" w:rsidRPr="000C3217" w:rsidRDefault="000C3217"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T ex</w:t>
      </w:r>
    </w:p>
    <w:p w:rsidR="000C3217" w:rsidRPr="000C3217" w:rsidRDefault="000C3217" w:rsidP="00F6587B">
      <w:pPr>
        <w:pStyle w:val="Liststycke"/>
        <w:numPr>
          <w:ilvl w:val="0"/>
          <w:numId w:val="7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Ekvation 1 med 3 och ekvation 2 med </w:t>
      </w:r>
      <m:oMath>
        <m:r>
          <w:rPr>
            <w:rFonts w:ascii="Cambria Math" w:eastAsiaTheme="minorEastAsia" w:hAnsi="Cambria Math"/>
            <w:sz w:val="18"/>
            <w:szCs w:val="18"/>
          </w:rPr>
          <m:t>-5</m:t>
        </m:r>
      </m:oMath>
      <w:r>
        <w:rPr>
          <w:rFonts w:ascii="Cambria" w:eastAsiaTheme="minorEastAsia" w:hAnsi="Cambria"/>
          <w:sz w:val="18"/>
          <w:szCs w:val="18"/>
        </w:rPr>
        <w:t>.</w:t>
      </w:r>
    </w:p>
    <w:p w:rsidR="000C3217" w:rsidRPr="000C3217" w:rsidRDefault="000C3217" w:rsidP="00F6587B">
      <w:pPr>
        <w:pStyle w:val="Liststycke"/>
        <w:numPr>
          <w:ilvl w:val="0"/>
          <w:numId w:val="7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Ekvation 1 med 6 och ekvation 2 med 4.</w:t>
      </w:r>
    </w:p>
    <w:p w:rsidR="000C3217" w:rsidRPr="000C3217" w:rsidRDefault="000C3217" w:rsidP="000C3217">
      <w:pPr>
        <w:tabs>
          <w:tab w:val="left" w:pos="1701"/>
          <w:tab w:val="left" w:pos="2552"/>
          <w:tab w:val="left" w:pos="2835"/>
          <w:tab w:val="left" w:pos="3119"/>
        </w:tabs>
        <w:rPr>
          <w:rFonts w:ascii="Cambria" w:eastAsiaTheme="minorEastAsia" w:hAnsi="Cambria"/>
          <w:sz w:val="10"/>
          <w:szCs w:val="10"/>
        </w:rPr>
      </w:pPr>
    </w:p>
    <w:p w:rsidR="000C3217" w:rsidRPr="000C3217" w:rsidRDefault="000C3217"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C3217" w:rsidRPr="000C3217" w:rsidRDefault="002D00F0" w:rsidP="00F6587B">
      <w:pPr>
        <w:pStyle w:val="Liststycke"/>
        <w:numPr>
          <w:ilvl w:val="0"/>
          <w:numId w:val="7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s=67   </m:t>
                </m:r>
              </m:e>
              <m:e>
                <m:r>
                  <w:rPr>
                    <w:rFonts w:ascii="Cambria Math" w:eastAsiaTheme="minorEastAsia" w:hAnsi="Cambria Math"/>
                    <w:sz w:val="18"/>
                    <w:szCs w:val="18"/>
                  </w:rPr>
                  <m:t>t=-25</m:t>
                </m:r>
              </m:e>
            </m:eqArr>
          </m:e>
        </m:d>
      </m:oMath>
    </w:p>
    <w:p w:rsidR="000C3217" w:rsidRPr="000C3217" w:rsidRDefault="002D00F0" w:rsidP="00F6587B">
      <w:pPr>
        <w:pStyle w:val="Liststycke"/>
        <w:numPr>
          <w:ilvl w:val="0"/>
          <w:numId w:val="7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x=-5</m:t>
                </m:r>
              </m:e>
              <m:e>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e>
            </m:eqArr>
          </m:e>
        </m:d>
      </m:oMath>
    </w:p>
    <w:p w:rsidR="0096441C" w:rsidRPr="0096441C" w:rsidRDefault="002D00F0" w:rsidP="00F6587B">
      <w:pPr>
        <w:pStyle w:val="Liststycke"/>
        <w:numPr>
          <w:ilvl w:val="0"/>
          <w:numId w:val="71"/>
        </w:numPr>
        <w:tabs>
          <w:tab w:val="left" w:pos="1701"/>
          <w:tab w:val="left" w:pos="2552"/>
          <w:tab w:val="left" w:pos="2835"/>
          <w:tab w:val="left" w:pos="3119"/>
        </w:tabs>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y=10</m:t>
                </m:r>
              </m:e>
              <m:e>
                <m:r>
                  <w:rPr>
                    <w:rFonts w:ascii="Cambria Math" w:eastAsiaTheme="minorEastAsia" w:hAnsi="Cambria Math"/>
                    <w:sz w:val="18"/>
                    <w:szCs w:val="18"/>
                  </w:rPr>
                  <m:t xml:space="preserve">z=6   </m:t>
                </m:r>
              </m:e>
            </m:eqArr>
          </m:e>
        </m:d>
      </m:oMath>
    </w:p>
    <w:p w:rsidR="0096441C" w:rsidRPr="0096441C" w:rsidRDefault="0096441C" w:rsidP="0096441C">
      <w:pPr>
        <w:pStyle w:val="Liststycke"/>
        <w:tabs>
          <w:tab w:val="left" w:pos="1701"/>
          <w:tab w:val="left" w:pos="2552"/>
          <w:tab w:val="left" w:pos="2835"/>
          <w:tab w:val="left" w:pos="3119"/>
        </w:tabs>
        <w:ind w:left="927"/>
        <w:rPr>
          <w:rFonts w:ascii="Cambria" w:eastAsiaTheme="minorEastAsia" w:hAnsi="Cambria"/>
          <w:sz w:val="18"/>
          <w:szCs w:val="18"/>
        </w:rPr>
      </w:pPr>
    </w:p>
    <w:p w:rsidR="0096441C" w:rsidRPr="0096441C" w:rsidRDefault="002D00F0" w:rsidP="00F6587B">
      <w:pPr>
        <w:pStyle w:val="Liststycke"/>
        <w:numPr>
          <w:ilvl w:val="0"/>
          <w:numId w:val="58"/>
        </w:numPr>
        <w:tabs>
          <w:tab w:val="left" w:pos="1701"/>
          <w:tab w:val="left" w:pos="2552"/>
          <w:tab w:val="left" w:pos="2835"/>
          <w:tab w:val="left" w:pos="3119"/>
        </w:tabs>
        <w:ind w:left="570" w:hanging="570"/>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s=8 </m:t>
                </m:r>
              </m:e>
              <m:e>
                <m:r>
                  <w:rPr>
                    <w:rFonts w:ascii="Cambria Math" w:eastAsiaTheme="minorEastAsia" w:hAnsi="Cambria Math"/>
                    <w:sz w:val="18"/>
                    <w:szCs w:val="18"/>
                  </w:rPr>
                  <m:t>t=2</m:t>
                </m:r>
              </m:e>
            </m:eqArr>
          </m:e>
        </m:d>
      </m:oMath>
    </w:p>
    <w:p w:rsidR="0096441C" w:rsidRPr="00652E34" w:rsidRDefault="0096441C" w:rsidP="0096441C">
      <w:pPr>
        <w:ind w:left="567" w:right="70"/>
        <w:rPr>
          <w:rFonts w:ascii="Cambria" w:eastAsiaTheme="minorEastAsia" w:hAnsi="Cambria" w:cs="Times New Roman"/>
          <w:i/>
          <w:sz w:val="18"/>
          <w:szCs w:val="18"/>
          <w:lang w:eastAsia="sv-SE"/>
        </w:rPr>
      </w:pPr>
      <w:r w:rsidRPr="00652E34">
        <w:rPr>
          <w:rFonts w:ascii="Cambria" w:eastAsiaTheme="minorEastAsia" w:hAnsi="Cambria" w:cs="Times New Roman"/>
          <w:i/>
          <w:sz w:val="18"/>
          <w:szCs w:val="18"/>
          <w:lang w:eastAsia="sv-SE"/>
        </w:rPr>
        <w:t>Ledtråd:</w:t>
      </w:r>
    </w:p>
    <w:p w:rsidR="0096441C" w:rsidRDefault="0096441C" w:rsidP="0096441C">
      <w:pPr>
        <w:ind w:left="567" w:right="70"/>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Ekvationssystemet</w:t>
      </w:r>
    </w:p>
    <w:p w:rsidR="0096441C" w:rsidRPr="00652E34" w:rsidRDefault="002D00F0" w:rsidP="0096441C">
      <w:pPr>
        <w:ind w:left="567" w:right="70"/>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8x+4y=3         </m:t>
                  </m:r>
                </m:e>
                <m:e>
                  <m:r>
                    <w:rPr>
                      <w:rFonts w:ascii="Cambria Math" w:eastAsiaTheme="minorEastAsia" w:hAnsi="Cambria Math"/>
                      <w:sz w:val="18"/>
                      <w:szCs w:val="18"/>
                    </w:rPr>
                    <m:t>2x-8y=-3,75</m:t>
                  </m:r>
                </m:e>
              </m:eqArr>
            </m:e>
          </m:d>
        </m:oMath>
      </m:oMathPara>
    </w:p>
    <w:p w:rsidR="0096441C" w:rsidRDefault="0096441C" w:rsidP="0096441C">
      <w:pPr>
        <w:ind w:left="567" w:right="70"/>
        <w:rPr>
          <w:rFonts w:ascii="Cambria" w:eastAsiaTheme="minorEastAsia" w:hAnsi="Cambria"/>
          <w:sz w:val="18"/>
          <w:szCs w:val="18"/>
        </w:rPr>
      </w:pPr>
      <w:r>
        <w:rPr>
          <w:rFonts w:ascii="Cambria" w:eastAsiaTheme="minorEastAsia" w:hAnsi="Cambria"/>
          <w:sz w:val="18"/>
          <w:szCs w:val="18"/>
        </w:rPr>
        <w:t xml:space="preserve">ger </w:t>
      </w: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8</m:t>
            </m:r>
          </m:den>
        </m:f>
      </m:oMath>
      <w:r>
        <w:rPr>
          <w:rFonts w:ascii="Cambria" w:eastAsiaTheme="minorEastAsia" w:hAnsi="Cambria"/>
          <w:sz w:val="18"/>
          <w:szCs w:val="18"/>
        </w:rPr>
        <w:t xml:space="preserve"> och </w:t>
      </w:r>
      <m:oMath>
        <m:r>
          <w:rPr>
            <w:rFonts w:ascii="Cambria Math" w:eastAsiaTheme="minorEastAsia" w:hAnsi="Cambria Math"/>
            <w:sz w:val="18"/>
            <w:szCs w:val="18"/>
          </w:rPr>
          <m:t>y=</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oMath>
      <w:r>
        <w:rPr>
          <w:rFonts w:ascii="Cambria" w:eastAsiaTheme="minorEastAsia" w:hAnsi="Cambria"/>
          <w:sz w:val="18"/>
          <w:szCs w:val="18"/>
        </w:rPr>
        <w:t>.</w:t>
      </w:r>
    </w:p>
    <w:p w:rsidR="0096441C" w:rsidRPr="0096441C" w:rsidRDefault="0096441C" w:rsidP="0096441C">
      <w:pPr>
        <w:tabs>
          <w:tab w:val="left" w:pos="1701"/>
          <w:tab w:val="left" w:pos="2552"/>
          <w:tab w:val="left" w:pos="2835"/>
          <w:tab w:val="left" w:pos="3119"/>
        </w:tabs>
        <w:rPr>
          <w:rFonts w:ascii="Cambria" w:eastAsiaTheme="minorEastAsia" w:hAnsi="Cambria"/>
          <w:sz w:val="18"/>
          <w:szCs w:val="18"/>
        </w:rPr>
      </w:pPr>
    </w:p>
    <w:p w:rsidR="00E97AD7" w:rsidRPr="00C72A3E" w:rsidRDefault="002D00F0" w:rsidP="00F6587B">
      <w:pPr>
        <w:pStyle w:val="Liststycke"/>
        <w:numPr>
          <w:ilvl w:val="0"/>
          <w:numId w:val="58"/>
        </w:numPr>
        <w:ind w:left="567" w:right="-922" w:hanging="567"/>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 xml:space="preserve">x=1   </m:t>
                </m:r>
              </m:e>
              <m:e>
                <m:r>
                  <w:rPr>
                    <w:rFonts w:ascii="Cambria Math" w:eastAsiaTheme="minorEastAsia" w:hAnsi="Cambria Math"/>
                    <w:sz w:val="18"/>
                    <w:szCs w:val="18"/>
                  </w:rPr>
                  <m:t>y=-1</m:t>
                </m:r>
              </m:e>
            </m:eqArr>
          </m:e>
        </m:d>
      </m:oMath>
    </w:p>
    <w:p w:rsidR="00E97AD7" w:rsidRPr="00C72A3E" w:rsidRDefault="00E97AD7" w:rsidP="00E97AD7">
      <w:pPr>
        <w:ind w:left="567" w:right="-922"/>
        <w:rPr>
          <w:rFonts w:ascii="Cambria" w:eastAsiaTheme="minorEastAsia" w:hAnsi="Cambria" w:cs="Times New Roman"/>
          <w:i/>
          <w:sz w:val="18"/>
          <w:szCs w:val="18"/>
          <w:lang w:eastAsia="sv-SE"/>
        </w:rPr>
      </w:pPr>
      <w:r w:rsidRPr="00C72A3E">
        <w:rPr>
          <w:rFonts w:ascii="Cambria" w:eastAsiaTheme="minorEastAsia" w:hAnsi="Cambria" w:cs="Times New Roman"/>
          <w:i/>
          <w:sz w:val="18"/>
          <w:szCs w:val="18"/>
          <w:lang w:eastAsia="sv-SE"/>
        </w:rPr>
        <w:t>Ledtråd:</w:t>
      </w:r>
    </w:p>
    <w:p w:rsidR="00E97AD7" w:rsidRDefault="00E97AD7" w:rsidP="00E97AD7">
      <w:pPr>
        <w:ind w:left="567" w:right="70"/>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Börja med att multiplicera ekvationerna med någon gemensam nämnare.</w:t>
      </w:r>
    </w:p>
    <w:p w:rsidR="000C3217" w:rsidRPr="000C3217" w:rsidRDefault="000C3217" w:rsidP="000C3217">
      <w:pPr>
        <w:pStyle w:val="Liststycke"/>
        <w:tabs>
          <w:tab w:val="left" w:pos="1701"/>
          <w:tab w:val="left" w:pos="2552"/>
          <w:tab w:val="left" w:pos="2835"/>
          <w:tab w:val="left" w:pos="3119"/>
        </w:tabs>
        <w:ind w:left="927"/>
        <w:rPr>
          <w:rFonts w:ascii="Cambria" w:eastAsiaTheme="minorEastAsia" w:hAnsi="Cambria"/>
          <w:sz w:val="10"/>
          <w:szCs w:val="10"/>
        </w:rPr>
      </w:pPr>
    </w:p>
    <w:p w:rsidR="00ED634A" w:rsidRPr="00ED634A" w:rsidRDefault="00ED634A" w:rsidP="00ED634A">
      <w:pPr>
        <w:ind w:right="-922"/>
        <w:rPr>
          <w:rFonts w:ascii="Cambria" w:eastAsiaTheme="minorEastAsia" w:hAnsi="Cambria"/>
          <w:sz w:val="10"/>
          <w:szCs w:val="10"/>
        </w:rPr>
      </w:pPr>
    </w:p>
    <w:p w:rsidR="00ED634A" w:rsidRPr="00ED634A" w:rsidRDefault="00ED634A" w:rsidP="00F6587B">
      <w:pPr>
        <w:pStyle w:val="Liststycke"/>
        <w:numPr>
          <w:ilvl w:val="0"/>
          <w:numId w:val="58"/>
        </w:numPr>
        <w:ind w:left="567" w:right="-922" w:hanging="567"/>
        <w:rPr>
          <w:rFonts w:ascii="Cambria" w:eastAsiaTheme="minorEastAsia" w:hAnsi="Cambria"/>
          <w:sz w:val="18"/>
          <w:szCs w:val="18"/>
        </w:rPr>
      </w:pPr>
    </w:p>
    <w:p w:rsidR="00ED634A" w:rsidRPr="00ED634A" w:rsidRDefault="002D00F0" w:rsidP="00F6587B">
      <w:pPr>
        <w:pStyle w:val="Liststycke"/>
        <w:numPr>
          <w:ilvl w:val="0"/>
          <w:numId w:val="72"/>
        </w:numPr>
        <w:ind w:right="-922"/>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x=4,5</m:t>
                </m:r>
              </m:e>
              <m:e>
                <m:r>
                  <w:rPr>
                    <w:rFonts w:ascii="Cambria Math" w:eastAsiaTheme="minorEastAsia" w:hAnsi="Cambria Math"/>
                    <w:sz w:val="18"/>
                    <w:szCs w:val="18"/>
                  </w:rPr>
                  <m:t xml:space="preserve">y=3   </m:t>
                </m:r>
              </m:e>
            </m:eqArr>
          </m:e>
        </m:d>
      </m:oMath>
    </w:p>
    <w:p w:rsidR="00ED634A" w:rsidRPr="00ED634A" w:rsidRDefault="002D00F0" w:rsidP="00F6587B">
      <w:pPr>
        <w:pStyle w:val="Liststycke"/>
        <w:numPr>
          <w:ilvl w:val="0"/>
          <w:numId w:val="72"/>
        </w:numPr>
        <w:ind w:right="-922"/>
        <w:rPr>
          <w:rFonts w:ascii="Cambria" w:eastAsiaTheme="minorEastAsia" w:hAnsi="Cambria"/>
          <w:sz w:val="18"/>
          <w:szCs w:val="18"/>
        </w:rPr>
      </w:p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a=-0,03</m:t>
                </m:r>
              </m:e>
              <m:e>
                <m:r>
                  <w:rPr>
                    <w:rFonts w:ascii="Cambria Math" w:eastAsiaTheme="minorEastAsia" w:hAnsi="Cambria Math"/>
                    <w:sz w:val="18"/>
                    <w:szCs w:val="18"/>
                  </w:rPr>
                  <m:t xml:space="preserve">b=30      </m:t>
                </m:r>
              </m:e>
            </m:eqArr>
          </m:e>
        </m:d>
      </m:oMath>
    </w:p>
    <w:p w:rsidR="00C72A3E" w:rsidRPr="00C72A3E" w:rsidRDefault="00C72A3E" w:rsidP="00C72A3E">
      <w:pPr>
        <w:pStyle w:val="Liststycke"/>
        <w:ind w:left="567" w:right="-922"/>
        <w:rPr>
          <w:rFonts w:ascii="Cambria" w:eastAsiaTheme="minorEastAsia" w:hAnsi="Cambria"/>
          <w:sz w:val="10"/>
          <w:szCs w:val="10"/>
        </w:rPr>
      </w:pPr>
    </w:p>
    <w:p w:rsidR="00652E34" w:rsidRPr="00E97AD7" w:rsidRDefault="00652E34" w:rsidP="00E97AD7">
      <w:pPr>
        <w:ind w:right="70"/>
        <w:rPr>
          <w:rFonts w:ascii="Cambria" w:eastAsiaTheme="minorEastAsia" w:hAnsi="Cambria"/>
          <w:sz w:val="10"/>
          <w:szCs w:val="10"/>
        </w:rPr>
      </w:pPr>
    </w:p>
    <w:p w:rsidR="00652E34" w:rsidRPr="00652E34" w:rsidRDefault="00652E34" w:rsidP="00652E34">
      <w:pPr>
        <w:ind w:right="70"/>
        <w:rPr>
          <w:rFonts w:ascii="Cambria" w:eastAsiaTheme="minorEastAsia" w:hAnsi="Cambria"/>
          <w:sz w:val="10"/>
          <w:szCs w:val="10"/>
        </w:rPr>
      </w:pPr>
    </w:p>
    <w:p w:rsidR="00652E34" w:rsidRPr="00B32F4A" w:rsidRDefault="00B32F4A" w:rsidP="00F6587B">
      <w:pPr>
        <w:pStyle w:val="Liststycke"/>
        <w:numPr>
          <w:ilvl w:val="0"/>
          <w:numId w:val="58"/>
        </w:numPr>
        <w:ind w:left="567" w:right="70" w:hanging="567"/>
        <w:rPr>
          <w:rFonts w:ascii="Cambria" w:eastAsiaTheme="minorEastAsia" w:hAnsi="Cambria"/>
          <w:sz w:val="18"/>
          <w:szCs w:val="18"/>
        </w:rPr>
      </w:pPr>
      <w:r>
        <w:rPr>
          <w:rFonts w:ascii="Cambria" w:eastAsiaTheme="minorEastAsia" w:hAnsi="Cambria"/>
          <w:sz w:val="18"/>
          <w:szCs w:val="18"/>
        </w:rPr>
        <w:t>En back pantas för 21,4 kr och ett tomglas för 0,70 kr.</w:t>
      </w:r>
    </w:p>
    <w:p w:rsidR="00B32F4A" w:rsidRPr="00B32F4A" w:rsidRDefault="00B32F4A" w:rsidP="00B32F4A">
      <w:pPr>
        <w:pStyle w:val="Liststycke"/>
        <w:ind w:left="567" w:right="70"/>
        <w:rPr>
          <w:rFonts w:ascii="Cambria" w:eastAsiaTheme="minorEastAsia" w:hAnsi="Cambria"/>
          <w:i/>
          <w:sz w:val="18"/>
          <w:szCs w:val="18"/>
        </w:rPr>
      </w:pPr>
      <w:r w:rsidRPr="00B32F4A">
        <w:rPr>
          <w:rFonts w:ascii="Cambria" w:eastAsiaTheme="minorEastAsia" w:hAnsi="Cambria"/>
          <w:i/>
          <w:sz w:val="18"/>
          <w:szCs w:val="18"/>
        </w:rPr>
        <w:t>Ledtråd:</w:t>
      </w:r>
    </w:p>
    <w:p w:rsidR="00B32F4A" w:rsidRDefault="00B32F4A" w:rsidP="00B32F4A">
      <w:pPr>
        <w:pStyle w:val="Liststycke"/>
        <w:ind w:left="567" w:right="70"/>
        <w:rPr>
          <w:rFonts w:ascii="Cambria" w:eastAsiaTheme="minorEastAsia" w:hAnsi="Cambria"/>
          <w:sz w:val="18"/>
          <w:szCs w:val="18"/>
        </w:rPr>
      </w:pPr>
      <w:r>
        <w:rPr>
          <w:rFonts w:ascii="Cambria" w:eastAsiaTheme="minorEastAsia" w:hAnsi="Cambria"/>
          <w:sz w:val="18"/>
          <w:szCs w:val="18"/>
        </w:rPr>
        <w:t>Lös ekvationssystemet</w:t>
      </w:r>
    </w:p>
    <w:p w:rsidR="00B32F4A" w:rsidRPr="00652E34" w:rsidRDefault="002D00F0" w:rsidP="00B32F4A">
      <w:pPr>
        <w:pStyle w:val="Liststycke"/>
        <w:ind w:left="567" w:right="70"/>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3x+60y=106,20</m:t>
                  </m:r>
                </m:e>
                <m:e>
                  <m:r>
                    <w:rPr>
                      <w:rFonts w:ascii="Cambria Math" w:eastAsiaTheme="minorEastAsia" w:hAnsi="Cambria Math"/>
                      <w:sz w:val="18"/>
                      <w:szCs w:val="18"/>
                    </w:rPr>
                    <m:t>x+14y=31,20</m:t>
                  </m:r>
                </m:e>
              </m:eqArr>
            </m:e>
          </m:d>
        </m:oMath>
      </m:oMathPara>
    </w:p>
    <w:p w:rsidR="00B32F4A" w:rsidRPr="00B32F4A" w:rsidRDefault="00B32F4A" w:rsidP="00F6587B">
      <w:pPr>
        <w:pStyle w:val="Liststycke"/>
        <w:numPr>
          <w:ilvl w:val="0"/>
          <w:numId w:val="58"/>
        </w:numPr>
        <w:ind w:left="567" w:right="70" w:hanging="567"/>
        <w:rPr>
          <w:rFonts w:ascii="Cambria" w:eastAsiaTheme="minorEastAsia" w:hAnsi="Cambria"/>
          <w:sz w:val="18"/>
          <w:szCs w:val="18"/>
        </w:rPr>
      </w:pPr>
      <w:r w:rsidRPr="00B32F4A">
        <w:rPr>
          <w:rFonts w:ascii="Cambria" w:eastAsiaTheme="minorEastAsia" w:hAnsi="Cambria"/>
          <w:sz w:val="18"/>
          <w:szCs w:val="18"/>
        </w:rPr>
        <w:t>Det tillverkas 10 traditionella bumeranger och 30 exklusiva bumeranger.</w:t>
      </w:r>
    </w:p>
    <w:p w:rsidR="00B32F4A" w:rsidRPr="00B32F4A" w:rsidRDefault="00B32F4A" w:rsidP="00B32F4A">
      <w:pPr>
        <w:pStyle w:val="Liststycke"/>
        <w:ind w:left="567" w:right="70"/>
        <w:rPr>
          <w:rFonts w:ascii="Cambria" w:eastAsiaTheme="minorEastAsia" w:hAnsi="Cambria"/>
          <w:i/>
          <w:sz w:val="18"/>
          <w:szCs w:val="18"/>
        </w:rPr>
      </w:pPr>
      <w:r w:rsidRPr="00B32F4A">
        <w:rPr>
          <w:rFonts w:ascii="Cambria" w:eastAsiaTheme="minorEastAsia" w:hAnsi="Cambria"/>
          <w:i/>
          <w:sz w:val="18"/>
          <w:szCs w:val="18"/>
        </w:rPr>
        <w:t>Ledtråd:</w:t>
      </w:r>
    </w:p>
    <w:p w:rsidR="00B32F4A" w:rsidRPr="00B32F4A" w:rsidRDefault="00B32F4A" w:rsidP="00B32F4A">
      <w:pPr>
        <w:pStyle w:val="Liststycke"/>
        <w:ind w:left="567" w:right="70"/>
        <w:rPr>
          <w:rFonts w:ascii="Cambria" w:eastAsiaTheme="minorEastAsia" w:hAnsi="Cambria"/>
          <w:sz w:val="18"/>
          <w:szCs w:val="18"/>
        </w:rPr>
      </w:pPr>
      <w:r w:rsidRPr="00B32F4A">
        <w:rPr>
          <w:rFonts w:ascii="Cambria" w:eastAsiaTheme="minorEastAsia" w:hAnsi="Cambria"/>
          <w:sz w:val="18"/>
          <w:szCs w:val="18"/>
        </w:rPr>
        <w:t>Lös ekvationssystemet</w:t>
      </w:r>
    </w:p>
    <w:p w:rsidR="00B32F4A" w:rsidRPr="00B32F4A" w:rsidRDefault="002D00F0" w:rsidP="00B32F4A">
      <w:pPr>
        <w:pStyle w:val="Liststycke"/>
        <w:ind w:left="567" w:right="70"/>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3T+4E=150</m:t>
                  </m:r>
                </m:e>
                <m:e>
                  <m:r>
                    <w:rPr>
                      <w:rFonts w:ascii="Cambria Math" w:eastAsiaTheme="minorEastAsia" w:hAnsi="Cambria Math"/>
                      <w:sz w:val="18"/>
                      <w:szCs w:val="18"/>
                    </w:rPr>
                    <m:t xml:space="preserve">T+3E=100  </m:t>
                  </m:r>
                </m:e>
              </m:eqArr>
            </m:e>
          </m:d>
        </m:oMath>
      </m:oMathPara>
    </w:p>
    <w:p w:rsidR="00D62199" w:rsidRPr="00B32F4A" w:rsidRDefault="00D62199" w:rsidP="009E760F">
      <w:pPr>
        <w:tabs>
          <w:tab w:val="left" w:pos="1701"/>
          <w:tab w:val="left" w:pos="2552"/>
          <w:tab w:val="left" w:pos="2835"/>
          <w:tab w:val="left" w:pos="3119"/>
        </w:tabs>
        <w:ind w:left="567" w:hanging="567"/>
        <w:rPr>
          <w:rFonts w:ascii="Cambria" w:eastAsiaTheme="minorEastAsia" w:hAnsi="Cambria"/>
          <w:sz w:val="10"/>
          <w:szCs w:val="10"/>
        </w:rPr>
      </w:pPr>
    </w:p>
    <w:p w:rsidR="00B32F4A" w:rsidRDefault="00B32F4A"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k=5</m:t>
        </m:r>
      </m:oMath>
    </w:p>
    <w:p w:rsidR="00B32F4A" w:rsidRPr="00B32F4A" w:rsidRDefault="00B32F4A" w:rsidP="00B32F4A">
      <w:pPr>
        <w:tabs>
          <w:tab w:val="left" w:pos="1701"/>
          <w:tab w:val="left" w:pos="2552"/>
          <w:tab w:val="left" w:pos="2835"/>
          <w:tab w:val="left" w:pos="3119"/>
        </w:tabs>
        <w:rPr>
          <w:rFonts w:ascii="Cambria" w:eastAsiaTheme="minorEastAsia" w:hAnsi="Cambria"/>
          <w:sz w:val="10"/>
          <w:szCs w:val="10"/>
        </w:rPr>
      </w:pPr>
    </w:p>
    <w:p w:rsidR="00B32F4A" w:rsidRDefault="001C049F"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Ekvationssystemet saknar lösning eftersom linjerna saknar skärningspunkt. Linjerna är parallella.</w:t>
      </w:r>
    </w:p>
    <w:p w:rsidR="001C049F" w:rsidRPr="001C049F" w:rsidRDefault="001C049F" w:rsidP="001C049F">
      <w:pPr>
        <w:pStyle w:val="Liststycke"/>
        <w:rPr>
          <w:rFonts w:ascii="Cambria" w:eastAsiaTheme="minorEastAsia" w:hAnsi="Cambria"/>
          <w:sz w:val="10"/>
          <w:szCs w:val="10"/>
        </w:rPr>
      </w:pPr>
    </w:p>
    <w:p w:rsidR="001C049F" w:rsidRDefault="001C049F"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1C049F" w:rsidRDefault="001C049F" w:rsidP="00F6587B">
      <w:pPr>
        <w:pStyle w:val="Liststycke"/>
        <w:numPr>
          <w:ilvl w:val="0"/>
          <w:numId w:val="73"/>
        </w:numPr>
        <w:tabs>
          <w:tab w:val="left" w:pos="1701"/>
          <w:tab w:val="left" w:pos="2552"/>
          <w:tab w:val="left" w:pos="2835"/>
          <w:tab w:val="left" w:pos="3119"/>
        </w:tabs>
        <w:ind w:left="851" w:hanging="284"/>
        <w:rPr>
          <w:rFonts w:ascii="Cambria" w:eastAsiaTheme="minorEastAsia" w:hAnsi="Cambria"/>
          <w:sz w:val="18"/>
          <w:szCs w:val="18"/>
        </w:rPr>
      </w:pPr>
      <m:oMath>
        <m:r>
          <w:rPr>
            <w:rFonts w:ascii="Cambria Math" w:eastAsiaTheme="minorEastAsia" w:hAnsi="Cambria Math"/>
            <w:sz w:val="18"/>
            <w:szCs w:val="18"/>
          </w:rPr>
          <m:t>k=</m:t>
        </m:r>
        <m:f>
          <m:fPr>
            <m:type m:val="lin"/>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oMath>
    </w:p>
    <w:p w:rsidR="001C049F" w:rsidRPr="001C049F" w:rsidRDefault="001C049F" w:rsidP="001C049F">
      <w:pPr>
        <w:pStyle w:val="Liststycke"/>
        <w:tabs>
          <w:tab w:val="left" w:pos="1701"/>
          <w:tab w:val="left" w:pos="2552"/>
          <w:tab w:val="left" w:pos="2835"/>
          <w:tab w:val="left" w:pos="3119"/>
        </w:tabs>
        <w:ind w:left="851"/>
        <w:rPr>
          <w:rFonts w:ascii="Cambria" w:eastAsiaTheme="minorEastAsia" w:hAnsi="Cambria"/>
          <w:i/>
          <w:sz w:val="18"/>
          <w:szCs w:val="18"/>
        </w:rPr>
      </w:pPr>
      <w:r w:rsidRPr="001C049F">
        <w:rPr>
          <w:rFonts w:ascii="Cambria" w:eastAsiaTheme="minorEastAsia" w:hAnsi="Cambria"/>
          <w:i/>
          <w:sz w:val="18"/>
          <w:szCs w:val="18"/>
        </w:rPr>
        <w:t>Ledtråd:</w:t>
      </w:r>
    </w:p>
    <w:p w:rsidR="001C049F" w:rsidRDefault="001C049F" w:rsidP="001C049F">
      <w:pPr>
        <w:pStyle w:val="Liststycke"/>
        <w:tabs>
          <w:tab w:val="left" w:pos="1701"/>
          <w:tab w:val="left" w:pos="2552"/>
          <w:tab w:val="left" w:pos="2835"/>
          <w:tab w:val="left" w:pos="3119"/>
        </w:tabs>
        <w:ind w:left="851"/>
        <w:rPr>
          <w:rFonts w:ascii="Cambria" w:eastAsiaTheme="minorEastAsia" w:hAnsi="Cambria"/>
          <w:sz w:val="18"/>
          <w:szCs w:val="18"/>
        </w:rPr>
      </w:pPr>
      <w:r>
        <w:rPr>
          <w:rFonts w:ascii="Cambria" w:eastAsiaTheme="minorEastAsia" w:hAnsi="Cambria"/>
          <w:sz w:val="18"/>
          <w:szCs w:val="18"/>
        </w:rPr>
        <w:t xml:space="preserve">Bestäm lutningen på </w:t>
      </w:r>
      <m:oMath>
        <m:sSub>
          <m:sSubPr>
            <m:ctrlPr>
              <w:rPr>
                <w:rFonts w:ascii="Cambria Math" w:eastAsiaTheme="minorEastAsia" w:hAnsi="Cambria Math"/>
                <w:i/>
                <w:sz w:val="18"/>
                <w:szCs w:val="18"/>
              </w:rPr>
            </m:ctrlPr>
          </m:sSubPr>
          <m:e>
            <m:r>
              <w:rPr>
                <w:rFonts w:ascii="Cambria Math" w:eastAsiaTheme="minorEastAsia" w:hAnsi="Cambria Math"/>
                <w:sz w:val="18"/>
                <w:szCs w:val="18"/>
              </w:rPr>
              <m:t>L</m:t>
            </m:r>
          </m:e>
          <m:sub>
            <m:r>
              <w:rPr>
                <w:rFonts w:ascii="Cambria Math" w:eastAsiaTheme="minorEastAsia" w:hAnsi="Cambria Math"/>
                <w:sz w:val="18"/>
                <w:szCs w:val="18"/>
              </w:rPr>
              <m:t>2</m:t>
            </m:r>
          </m:sub>
        </m:sSub>
      </m:oMath>
    </w:p>
    <w:p w:rsidR="001C049F" w:rsidRDefault="002D00F0" w:rsidP="00F6587B">
      <w:pPr>
        <w:pStyle w:val="Liststycke"/>
        <w:numPr>
          <w:ilvl w:val="0"/>
          <w:numId w:val="73"/>
        </w:numPr>
        <w:tabs>
          <w:tab w:val="left" w:pos="1701"/>
          <w:tab w:val="left" w:pos="2552"/>
          <w:tab w:val="left" w:pos="2835"/>
          <w:tab w:val="left" w:pos="3119"/>
        </w:tabs>
        <w:ind w:left="851" w:hanging="284"/>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3, -1</m:t>
            </m:r>
          </m:e>
        </m:d>
      </m:oMath>
    </w:p>
    <w:p w:rsidR="001C049F" w:rsidRDefault="001C049F" w:rsidP="00F6587B">
      <w:pPr>
        <w:pStyle w:val="Liststycke"/>
        <w:numPr>
          <w:ilvl w:val="0"/>
          <w:numId w:val="73"/>
        </w:numPr>
        <w:tabs>
          <w:tab w:val="left" w:pos="1701"/>
          <w:tab w:val="left" w:pos="2552"/>
          <w:tab w:val="left" w:pos="2835"/>
          <w:tab w:val="left" w:pos="3119"/>
        </w:tabs>
        <w:ind w:left="851" w:hanging="284"/>
        <w:rPr>
          <w:rFonts w:ascii="Cambria" w:eastAsiaTheme="minorEastAsia" w:hAnsi="Cambria"/>
          <w:sz w:val="18"/>
          <w:szCs w:val="18"/>
        </w:rPr>
      </w:pPr>
      <m:oMath>
        <m:r>
          <w:rPr>
            <w:rFonts w:ascii="Cambria Math" w:eastAsiaTheme="minorEastAsia" w:hAnsi="Cambria Math"/>
            <w:sz w:val="18"/>
            <w:szCs w:val="18"/>
          </w:rPr>
          <m:t>k=-1</m:t>
        </m:r>
      </m:oMath>
      <w:r>
        <w:rPr>
          <w:rFonts w:ascii="Cambria" w:eastAsiaTheme="minorEastAsia" w:hAnsi="Cambria"/>
          <w:sz w:val="18"/>
          <w:szCs w:val="18"/>
        </w:rPr>
        <w:t xml:space="preserve"> och </w:t>
      </w:r>
      <m:oMath>
        <m:r>
          <w:rPr>
            <w:rFonts w:ascii="Cambria Math" w:eastAsiaTheme="minorEastAsia" w:hAnsi="Cambria Math"/>
            <w:sz w:val="18"/>
            <w:szCs w:val="18"/>
          </w:rPr>
          <m:t>m=2</m:t>
        </m:r>
      </m:oMath>
    </w:p>
    <w:p w:rsidR="001C049F" w:rsidRPr="001C049F" w:rsidRDefault="001C049F" w:rsidP="001C049F">
      <w:pPr>
        <w:pStyle w:val="Liststycke"/>
        <w:tabs>
          <w:tab w:val="left" w:pos="1701"/>
          <w:tab w:val="left" w:pos="2552"/>
          <w:tab w:val="left" w:pos="2835"/>
          <w:tab w:val="left" w:pos="3119"/>
        </w:tabs>
        <w:ind w:left="851"/>
        <w:rPr>
          <w:rFonts w:ascii="Cambria" w:eastAsiaTheme="minorEastAsia" w:hAnsi="Cambria"/>
          <w:i/>
          <w:sz w:val="18"/>
          <w:szCs w:val="18"/>
        </w:rPr>
      </w:pPr>
      <w:r w:rsidRPr="001C049F">
        <w:rPr>
          <w:rFonts w:ascii="Cambria" w:eastAsiaTheme="minorEastAsia" w:hAnsi="Cambria"/>
          <w:i/>
          <w:sz w:val="18"/>
          <w:szCs w:val="18"/>
        </w:rPr>
        <w:t>Ledtråd:</w:t>
      </w:r>
    </w:p>
    <w:p w:rsidR="001C049F" w:rsidRDefault="001C049F" w:rsidP="001C049F">
      <w:pPr>
        <w:pStyle w:val="Liststycke"/>
        <w:tabs>
          <w:tab w:val="left" w:pos="1701"/>
          <w:tab w:val="left" w:pos="2552"/>
          <w:tab w:val="left" w:pos="2835"/>
          <w:tab w:val="left" w:pos="3119"/>
        </w:tabs>
        <w:ind w:left="851"/>
        <w:rPr>
          <w:rFonts w:ascii="Cambria" w:eastAsiaTheme="minorEastAsia" w:hAnsi="Cambria"/>
          <w:sz w:val="18"/>
          <w:szCs w:val="18"/>
        </w:rPr>
      </w:pPr>
      <w:r>
        <w:rPr>
          <w:rFonts w:ascii="Cambria" w:eastAsiaTheme="minorEastAsia" w:hAnsi="Cambria"/>
          <w:sz w:val="18"/>
          <w:szCs w:val="18"/>
        </w:rPr>
        <w:t>Ekvationssystemet har oändligt många lösningar eftersom ekvationerna beskriver samma linje.</w:t>
      </w:r>
    </w:p>
    <w:p w:rsidR="001C049F" w:rsidRPr="001C049F" w:rsidRDefault="001C049F" w:rsidP="001C049F">
      <w:pPr>
        <w:pStyle w:val="Liststycke"/>
        <w:tabs>
          <w:tab w:val="left" w:pos="1701"/>
          <w:tab w:val="left" w:pos="2552"/>
          <w:tab w:val="left" w:pos="2835"/>
          <w:tab w:val="left" w:pos="3119"/>
        </w:tabs>
        <w:ind w:left="851"/>
        <w:rPr>
          <w:rFonts w:ascii="Cambria" w:eastAsiaTheme="minorEastAsia" w:hAnsi="Cambria"/>
          <w:sz w:val="10"/>
          <w:szCs w:val="10"/>
        </w:rPr>
      </w:pPr>
    </w:p>
    <w:p w:rsidR="00D62199" w:rsidRDefault="001C049F"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 xml:space="preserve">Om </w:t>
      </w:r>
      <m:oMath>
        <m:r>
          <w:rPr>
            <w:rFonts w:ascii="Cambria Math" w:eastAsiaTheme="minorEastAsia" w:hAnsi="Cambria Math"/>
            <w:sz w:val="18"/>
            <w:szCs w:val="18"/>
          </w:rPr>
          <m:t>b≠3</m:t>
        </m:r>
      </m:oMath>
      <w:r>
        <w:rPr>
          <w:rFonts w:ascii="Cambria" w:eastAsiaTheme="minorEastAsia" w:hAnsi="Cambria"/>
          <w:sz w:val="18"/>
          <w:szCs w:val="18"/>
        </w:rPr>
        <w:t xml:space="preserve"> finns en enda lösning till ekvationssystemet.</w:t>
      </w:r>
    </w:p>
    <w:p w:rsidR="001C049F" w:rsidRPr="001C049F" w:rsidRDefault="001C049F" w:rsidP="001C049F">
      <w:pPr>
        <w:pStyle w:val="Liststycke"/>
        <w:tabs>
          <w:tab w:val="left" w:pos="1701"/>
          <w:tab w:val="left" w:pos="2552"/>
          <w:tab w:val="left" w:pos="2835"/>
          <w:tab w:val="left" w:pos="3119"/>
        </w:tabs>
        <w:ind w:left="567"/>
        <w:rPr>
          <w:rFonts w:ascii="Cambria" w:eastAsiaTheme="minorEastAsia" w:hAnsi="Cambria"/>
          <w:i/>
          <w:sz w:val="18"/>
          <w:szCs w:val="18"/>
        </w:rPr>
      </w:pPr>
      <w:r w:rsidRPr="001C049F">
        <w:rPr>
          <w:rFonts w:ascii="Cambria" w:eastAsiaTheme="minorEastAsia" w:hAnsi="Cambria"/>
          <w:i/>
          <w:sz w:val="18"/>
          <w:szCs w:val="18"/>
        </w:rPr>
        <w:t>Motivering:</w:t>
      </w:r>
    </w:p>
    <w:p w:rsidR="001C049F" w:rsidRDefault="001C049F" w:rsidP="001C049F">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Linjerna är inte parallella. </w:t>
      </w:r>
    </w:p>
    <w:p w:rsidR="001C049F" w:rsidRPr="001C049F" w:rsidRDefault="001C049F" w:rsidP="001C049F">
      <w:pPr>
        <w:pStyle w:val="Liststycke"/>
        <w:tabs>
          <w:tab w:val="left" w:pos="1701"/>
          <w:tab w:val="left" w:pos="2552"/>
          <w:tab w:val="left" w:pos="2835"/>
          <w:tab w:val="left" w:pos="3119"/>
        </w:tabs>
        <w:ind w:left="567"/>
        <w:rPr>
          <w:rFonts w:ascii="Cambria" w:eastAsiaTheme="minorEastAsia" w:hAnsi="Cambria"/>
          <w:sz w:val="10"/>
          <w:szCs w:val="10"/>
        </w:rPr>
      </w:pPr>
    </w:p>
    <w:p w:rsidR="001C049F" w:rsidRDefault="001C049F" w:rsidP="001C049F">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Om </w:t>
      </w:r>
      <m:oMath>
        <m:r>
          <w:rPr>
            <w:rFonts w:ascii="Cambria Math" w:eastAsiaTheme="minorEastAsia" w:hAnsi="Cambria Math"/>
            <w:sz w:val="18"/>
            <w:szCs w:val="18"/>
          </w:rPr>
          <m:t>b=3</m:t>
        </m:r>
      </m:oMath>
      <w:r>
        <w:rPr>
          <w:rFonts w:ascii="Cambria" w:eastAsiaTheme="minorEastAsia" w:hAnsi="Cambria"/>
          <w:sz w:val="18"/>
          <w:szCs w:val="18"/>
        </w:rPr>
        <w:t xml:space="preserve"> och </w:t>
      </w:r>
      <m:oMath>
        <m:r>
          <w:rPr>
            <w:rFonts w:ascii="Cambria Math" w:eastAsiaTheme="minorEastAsia" w:hAnsi="Cambria Math"/>
            <w:sz w:val="18"/>
            <w:szCs w:val="18"/>
          </w:rPr>
          <m:t>a≠-7</m:t>
        </m:r>
      </m:oMath>
      <w:r>
        <w:rPr>
          <w:rFonts w:ascii="Cambria" w:eastAsiaTheme="minorEastAsia" w:hAnsi="Cambria"/>
          <w:sz w:val="18"/>
          <w:szCs w:val="18"/>
        </w:rPr>
        <w:t xml:space="preserve"> saknas lösning</w:t>
      </w:r>
      <w:r w:rsidR="000F066E">
        <w:rPr>
          <w:rFonts w:ascii="Cambria" w:eastAsiaTheme="minorEastAsia" w:hAnsi="Cambria"/>
          <w:sz w:val="18"/>
          <w:szCs w:val="18"/>
        </w:rPr>
        <w:t>.</w:t>
      </w:r>
    </w:p>
    <w:p w:rsidR="000F066E" w:rsidRPr="000F066E" w:rsidRDefault="000F066E" w:rsidP="001C049F">
      <w:pPr>
        <w:pStyle w:val="Liststycke"/>
        <w:tabs>
          <w:tab w:val="left" w:pos="1701"/>
          <w:tab w:val="left" w:pos="2552"/>
          <w:tab w:val="left" w:pos="2835"/>
          <w:tab w:val="left" w:pos="3119"/>
        </w:tabs>
        <w:ind w:left="567"/>
        <w:rPr>
          <w:rFonts w:ascii="Cambria" w:eastAsiaTheme="minorEastAsia" w:hAnsi="Cambria"/>
          <w:i/>
          <w:sz w:val="18"/>
          <w:szCs w:val="18"/>
        </w:rPr>
      </w:pPr>
      <w:r w:rsidRPr="000F066E">
        <w:rPr>
          <w:rFonts w:ascii="Cambria" w:eastAsiaTheme="minorEastAsia" w:hAnsi="Cambria"/>
          <w:i/>
          <w:sz w:val="18"/>
          <w:szCs w:val="18"/>
        </w:rPr>
        <w:t>Motivering:</w:t>
      </w:r>
    </w:p>
    <w:p w:rsidR="000F066E" w:rsidRDefault="000F066E" w:rsidP="001C049F">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Linjerna är parallella men inte identiska.</w:t>
      </w:r>
    </w:p>
    <w:p w:rsidR="000F066E" w:rsidRPr="000F066E" w:rsidRDefault="000F066E" w:rsidP="001C049F">
      <w:pPr>
        <w:pStyle w:val="Liststycke"/>
        <w:tabs>
          <w:tab w:val="left" w:pos="1701"/>
          <w:tab w:val="left" w:pos="2552"/>
          <w:tab w:val="left" w:pos="2835"/>
          <w:tab w:val="left" w:pos="3119"/>
        </w:tabs>
        <w:ind w:left="567"/>
        <w:rPr>
          <w:rFonts w:ascii="Cambria" w:eastAsiaTheme="minorEastAsia" w:hAnsi="Cambria"/>
          <w:sz w:val="10"/>
          <w:szCs w:val="10"/>
        </w:rPr>
      </w:pPr>
    </w:p>
    <w:p w:rsidR="000F066E" w:rsidRDefault="000F066E" w:rsidP="001C049F">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Om </w:t>
      </w:r>
      <m:oMath>
        <m:r>
          <w:rPr>
            <w:rFonts w:ascii="Cambria Math" w:eastAsiaTheme="minorEastAsia" w:hAnsi="Cambria Math"/>
            <w:sz w:val="18"/>
            <w:szCs w:val="18"/>
          </w:rPr>
          <m:t>b=3</m:t>
        </m:r>
      </m:oMath>
      <w:r>
        <w:rPr>
          <w:rFonts w:ascii="Cambria" w:eastAsiaTheme="minorEastAsia" w:hAnsi="Cambria"/>
          <w:sz w:val="18"/>
          <w:szCs w:val="18"/>
        </w:rPr>
        <w:t xml:space="preserve"> och </w:t>
      </w:r>
      <m:oMath>
        <m:r>
          <w:rPr>
            <w:rFonts w:ascii="Cambria Math" w:eastAsiaTheme="minorEastAsia" w:hAnsi="Cambria Math"/>
            <w:sz w:val="18"/>
            <w:szCs w:val="18"/>
          </w:rPr>
          <m:t>a=-7</m:t>
        </m:r>
      </m:oMath>
      <w:r>
        <w:rPr>
          <w:rFonts w:ascii="Cambria" w:eastAsiaTheme="minorEastAsia" w:hAnsi="Cambria"/>
          <w:sz w:val="18"/>
          <w:szCs w:val="18"/>
        </w:rPr>
        <w:t xml:space="preserve"> finns oändligt många lösningar.</w:t>
      </w:r>
    </w:p>
    <w:p w:rsidR="000F066E" w:rsidRPr="000F066E" w:rsidRDefault="000F066E" w:rsidP="001C049F">
      <w:pPr>
        <w:pStyle w:val="Liststycke"/>
        <w:tabs>
          <w:tab w:val="left" w:pos="1701"/>
          <w:tab w:val="left" w:pos="2552"/>
          <w:tab w:val="left" w:pos="2835"/>
          <w:tab w:val="left" w:pos="3119"/>
        </w:tabs>
        <w:ind w:left="567"/>
        <w:rPr>
          <w:rFonts w:ascii="Cambria" w:eastAsiaTheme="minorEastAsia" w:hAnsi="Cambria"/>
          <w:i/>
          <w:sz w:val="18"/>
          <w:szCs w:val="18"/>
        </w:rPr>
      </w:pPr>
      <w:r w:rsidRPr="000F066E">
        <w:rPr>
          <w:rFonts w:ascii="Cambria" w:eastAsiaTheme="minorEastAsia" w:hAnsi="Cambria"/>
          <w:i/>
          <w:sz w:val="18"/>
          <w:szCs w:val="18"/>
        </w:rPr>
        <w:t>Motivering:</w:t>
      </w:r>
    </w:p>
    <w:p w:rsidR="000F066E" w:rsidRDefault="000F066E" w:rsidP="001C049F">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Ekvationerna är identiska.</w:t>
      </w:r>
    </w:p>
    <w:p w:rsidR="000F066E" w:rsidRPr="000F066E" w:rsidRDefault="000F066E" w:rsidP="000F066E">
      <w:pPr>
        <w:tabs>
          <w:tab w:val="left" w:pos="1701"/>
          <w:tab w:val="left" w:pos="2552"/>
          <w:tab w:val="left" w:pos="2835"/>
          <w:tab w:val="left" w:pos="3119"/>
        </w:tabs>
        <w:rPr>
          <w:rFonts w:ascii="Cambria" w:eastAsiaTheme="minorEastAsia" w:hAnsi="Cambria"/>
          <w:sz w:val="10"/>
          <w:szCs w:val="10"/>
        </w:rPr>
      </w:pPr>
    </w:p>
    <w:p w:rsidR="000F066E" w:rsidRDefault="000F066E"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F066E" w:rsidRDefault="000F066E" w:rsidP="00F6587B">
      <w:pPr>
        <w:pStyle w:val="Liststycke"/>
        <w:numPr>
          <w:ilvl w:val="0"/>
          <w:numId w:val="7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Saknar lösning.</w:t>
      </w:r>
    </w:p>
    <w:p w:rsidR="000F066E" w:rsidRDefault="000F066E" w:rsidP="000F066E">
      <w:pPr>
        <w:pStyle w:val="Liststycke"/>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Ingen skärningspunkt.</w:t>
      </w:r>
    </w:p>
    <w:p w:rsidR="000F066E" w:rsidRPr="000F066E" w:rsidRDefault="000F066E" w:rsidP="00F6587B">
      <w:pPr>
        <w:pStyle w:val="Liststycke"/>
        <w:numPr>
          <w:ilvl w:val="0"/>
          <w:numId w:val="74"/>
        </w:numPr>
        <w:tabs>
          <w:tab w:val="left" w:pos="1701"/>
          <w:tab w:val="left" w:pos="2552"/>
          <w:tab w:val="left" w:pos="2835"/>
          <w:tab w:val="left" w:pos="3119"/>
        </w:tabs>
        <w:rPr>
          <w:rFonts w:ascii="Cambria" w:eastAsiaTheme="minorEastAsia" w:hAnsi="Cambria"/>
          <w:i/>
          <w:sz w:val="18"/>
          <w:szCs w:val="18"/>
        </w:rPr>
      </w:pPr>
      <w:r w:rsidRPr="000F066E">
        <w:rPr>
          <w:rFonts w:ascii="Cambria" w:eastAsiaTheme="minorEastAsia" w:hAnsi="Cambria"/>
          <w:i/>
          <w:sz w:val="18"/>
          <w:szCs w:val="18"/>
        </w:rPr>
        <w:t>Lösning:</w:t>
      </w:r>
    </w:p>
    <w:p w:rsidR="000F066E" w:rsidRPr="000F066E" w:rsidRDefault="002D00F0" w:rsidP="000F066E">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d>
            <m:dPr>
              <m:begChr m:val="{"/>
              <m:endChr m:val=""/>
              <m:ctrlPr>
                <w:rPr>
                  <w:rFonts w:ascii="Cambria Math" w:eastAsiaTheme="minorEastAsia" w:hAnsi="Cambria Math"/>
                  <w:i/>
                  <w:sz w:val="18"/>
                  <w:szCs w:val="18"/>
                </w:rPr>
              </m:ctrlPr>
            </m:dPr>
            <m:e>
              <m:eqArr>
                <m:eqArrPr>
                  <m:ctrlPr>
                    <w:rPr>
                      <w:rFonts w:ascii="Cambria Math" w:eastAsiaTheme="minorEastAsia" w:hAnsi="Cambria Math"/>
                      <w:i/>
                      <w:sz w:val="18"/>
                      <w:szCs w:val="18"/>
                    </w:rPr>
                  </m:ctrlPr>
                </m:eqArrPr>
                <m:e>
                  <m:r>
                    <w:rPr>
                      <w:rFonts w:ascii="Cambria Math" w:eastAsiaTheme="minorEastAsia" w:hAnsi="Cambria Math"/>
                      <w:sz w:val="18"/>
                      <w:szCs w:val="18"/>
                    </w:rPr>
                    <m:t>x=2</m:t>
                  </m:r>
                </m:e>
                <m:e>
                  <m:r>
                    <w:rPr>
                      <w:rFonts w:ascii="Cambria Math" w:eastAsiaTheme="minorEastAsia" w:hAnsi="Cambria Math"/>
                      <w:sz w:val="18"/>
                      <w:szCs w:val="18"/>
                    </w:rPr>
                    <m:t>y=1</m:t>
                  </m:r>
                </m:e>
              </m:eqArr>
            </m:e>
          </m:d>
        </m:oMath>
      </m:oMathPara>
    </w:p>
    <w:p w:rsidR="000F066E" w:rsidRDefault="000F066E" w:rsidP="000F066E">
      <w:pPr>
        <w:pStyle w:val="Liststycke"/>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En skärningspunkt.</w:t>
      </w:r>
    </w:p>
    <w:p w:rsidR="000F066E" w:rsidRPr="000F066E" w:rsidRDefault="000F066E" w:rsidP="00F6587B">
      <w:pPr>
        <w:pStyle w:val="Liststycke"/>
        <w:numPr>
          <w:ilvl w:val="0"/>
          <w:numId w:val="74"/>
        </w:numPr>
        <w:tabs>
          <w:tab w:val="left" w:pos="1701"/>
          <w:tab w:val="left" w:pos="2552"/>
          <w:tab w:val="left" w:pos="2835"/>
          <w:tab w:val="left" w:pos="3119"/>
        </w:tabs>
        <w:rPr>
          <w:rFonts w:ascii="Cambria" w:eastAsiaTheme="minorEastAsia" w:hAnsi="Cambria"/>
          <w:i/>
          <w:sz w:val="18"/>
          <w:szCs w:val="18"/>
        </w:rPr>
      </w:pPr>
      <w:r w:rsidRPr="000F066E">
        <w:rPr>
          <w:rFonts w:ascii="Cambria" w:eastAsiaTheme="minorEastAsia" w:hAnsi="Cambria"/>
          <w:i/>
          <w:sz w:val="18"/>
          <w:szCs w:val="18"/>
        </w:rPr>
        <w:t>Lösning:</w:t>
      </w:r>
    </w:p>
    <w:p w:rsidR="000F066E" w:rsidRDefault="000F066E" w:rsidP="000F066E">
      <w:pPr>
        <w:pStyle w:val="Liststycke"/>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 xml:space="preserve">Alla </w:t>
      </w:r>
      <m:oMath>
        <m:d>
          <m:dPr>
            <m:ctrlPr>
              <w:rPr>
                <w:rFonts w:ascii="Cambria Math" w:eastAsiaTheme="minorEastAsia" w:hAnsi="Cambria Math"/>
                <w:i/>
                <w:sz w:val="18"/>
                <w:szCs w:val="18"/>
              </w:rPr>
            </m:ctrlPr>
          </m:dPr>
          <m:e>
            <m:r>
              <w:rPr>
                <w:rFonts w:ascii="Cambria Math" w:eastAsiaTheme="minorEastAsia" w:hAnsi="Cambria Math"/>
                <w:sz w:val="18"/>
                <w:szCs w:val="18"/>
              </w:rPr>
              <m:t>x, y</m:t>
            </m:r>
          </m:e>
        </m:d>
      </m:oMath>
      <w:r>
        <w:rPr>
          <w:rFonts w:ascii="Cambria" w:eastAsiaTheme="minorEastAsia" w:hAnsi="Cambria"/>
          <w:sz w:val="18"/>
          <w:szCs w:val="18"/>
        </w:rPr>
        <w:t xml:space="preserve"> för vilka </w:t>
      </w:r>
      <m:oMath>
        <m:r>
          <w:rPr>
            <w:rFonts w:ascii="Cambria Math" w:eastAsiaTheme="minorEastAsia" w:hAnsi="Cambria Math"/>
            <w:sz w:val="18"/>
            <w:szCs w:val="18"/>
          </w:rPr>
          <m:t>2x-y=3</m:t>
        </m:r>
      </m:oMath>
    </w:p>
    <w:p w:rsidR="000F066E" w:rsidRDefault="000F066E" w:rsidP="000F066E">
      <w:pPr>
        <w:pStyle w:val="Liststycke"/>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xml:space="preserve"> Alla punkter är gemensamma.</w:t>
      </w:r>
    </w:p>
    <w:p w:rsidR="000F066E" w:rsidRPr="000F066E" w:rsidRDefault="000F066E" w:rsidP="00F6587B">
      <w:pPr>
        <w:pStyle w:val="Liststycke"/>
        <w:numPr>
          <w:ilvl w:val="0"/>
          <w:numId w:val="74"/>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Saknar lösning.</w:t>
      </w:r>
    </w:p>
    <w:p w:rsidR="000F066E" w:rsidRDefault="000F066E" w:rsidP="000F066E">
      <w:pPr>
        <w:pStyle w:val="Liststycke"/>
        <w:tabs>
          <w:tab w:val="left" w:pos="1701"/>
          <w:tab w:val="left" w:pos="2552"/>
          <w:tab w:val="left" w:pos="2835"/>
          <w:tab w:val="left" w:pos="3119"/>
        </w:tabs>
        <w:ind w:left="927"/>
        <w:rPr>
          <w:rFonts w:ascii="Cambria" w:eastAsiaTheme="minorEastAsia" w:hAnsi="Cambria"/>
          <w:sz w:val="18"/>
          <w:szCs w:val="18"/>
        </w:rPr>
      </w:pPr>
      <w:r w:rsidRPr="000F066E">
        <w:rPr>
          <w:rFonts w:ascii="Cambria" w:eastAsiaTheme="minorEastAsia" w:hAnsi="Cambria"/>
          <w:i/>
          <w:sz w:val="18"/>
          <w:szCs w:val="18"/>
        </w:rPr>
        <w:t>Grafisk tolkning:</w:t>
      </w:r>
      <w:r>
        <w:rPr>
          <w:rFonts w:ascii="Cambria" w:eastAsiaTheme="minorEastAsia" w:hAnsi="Cambria"/>
          <w:sz w:val="18"/>
          <w:szCs w:val="18"/>
        </w:rPr>
        <w:t xml:space="preserve"> Ingen skärningspunkt.</w:t>
      </w:r>
    </w:p>
    <w:p w:rsidR="000F066E" w:rsidRPr="000F066E" w:rsidRDefault="000F066E" w:rsidP="000F066E">
      <w:pPr>
        <w:tabs>
          <w:tab w:val="left" w:pos="1701"/>
          <w:tab w:val="left" w:pos="2552"/>
          <w:tab w:val="left" w:pos="2835"/>
          <w:tab w:val="left" w:pos="3119"/>
        </w:tabs>
        <w:rPr>
          <w:rFonts w:ascii="Cambria" w:eastAsiaTheme="minorEastAsia" w:hAnsi="Cambria"/>
          <w:sz w:val="10"/>
          <w:szCs w:val="10"/>
        </w:rPr>
      </w:pPr>
    </w:p>
    <w:p w:rsidR="000F066E" w:rsidRPr="000F066E" w:rsidRDefault="000F066E"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0F066E" w:rsidRPr="0029257C" w:rsidRDefault="000F066E" w:rsidP="00F6587B">
      <w:pPr>
        <w:pStyle w:val="Liststycke"/>
        <w:numPr>
          <w:ilvl w:val="0"/>
          <w:numId w:val="75"/>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T ex </w:t>
      </w:r>
      <m:oMath>
        <m:r>
          <w:rPr>
            <w:rFonts w:ascii="Cambria Math" w:eastAsiaTheme="minorEastAsia" w:hAnsi="Cambria Math"/>
            <w:sz w:val="18"/>
            <w:szCs w:val="18"/>
          </w:rPr>
          <m:t>y=</m:t>
        </m:r>
        <m:f>
          <m:fPr>
            <m:type m:val="skw"/>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w:rPr>
            <w:rFonts w:ascii="Cambria Math" w:eastAsiaTheme="minorEastAsia" w:hAnsi="Cambria Math"/>
            <w:sz w:val="18"/>
            <w:szCs w:val="18"/>
          </w:rPr>
          <m:t>x+1</m:t>
        </m:r>
      </m:oMath>
    </w:p>
    <w:p w:rsidR="0029257C" w:rsidRPr="0029257C" w:rsidRDefault="0029257C" w:rsidP="0029257C">
      <w:pPr>
        <w:pStyle w:val="Liststycke"/>
        <w:tabs>
          <w:tab w:val="left" w:pos="1701"/>
          <w:tab w:val="left" w:pos="2552"/>
          <w:tab w:val="left" w:pos="2835"/>
          <w:tab w:val="left" w:pos="3119"/>
        </w:tabs>
        <w:ind w:left="927"/>
        <w:rPr>
          <w:rFonts w:ascii="Cambria" w:eastAsiaTheme="minorEastAsia" w:hAnsi="Cambria"/>
          <w:i/>
          <w:sz w:val="18"/>
          <w:szCs w:val="18"/>
        </w:rPr>
      </w:pPr>
      <w:r w:rsidRPr="0029257C">
        <w:rPr>
          <w:rFonts w:ascii="Cambria" w:eastAsiaTheme="minorEastAsia" w:hAnsi="Cambria"/>
          <w:i/>
          <w:sz w:val="18"/>
          <w:szCs w:val="18"/>
        </w:rPr>
        <w:t>Ledtråd:</w:t>
      </w:r>
    </w:p>
    <w:p w:rsidR="0029257C" w:rsidRDefault="0029257C" w:rsidP="0029257C">
      <w:pPr>
        <w:pStyle w:val="Liststycke"/>
        <w:tabs>
          <w:tab w:val="left" w:pos="1701"/>
          <w:tab w:val="left" w:pos="2552"/>
          <w:tab w:val="left" w:pos="2835"/>
          <w:tab w:val="left" w:pos="3119"/>
        </w:tabs>
        <w:ind w:left="927"/>
        <w:rPr>
          <w:rFonts w:ascii="Cambria" w:eastAsiaTheme="minorEastAsia" w:hAnsi="Cambria"/>
          <w:sz w:val="18"/>
          <w:szCs w:val="18"/>
        </w:rPr>
      </w:pPr>
      <m:oMath>
        <m:r>
          <w:rPr>
            <w:rFonts w:ascii="Cambria Math" w:eastAsiaTheme="minorEastAsia" w:hAnsi="Cambria Math"/>
            <w:sz w:val="18"/>
            <w:szCs w:val="18"/>
          </w:rPr>
          <m:t>2x+3y=5</m:t>
        </m:r>
      </m:oMath>
      <w:r>
        <w:rPr>
          <w:rFonts w:ascii="Cambria" w:eastAsiaTheme="minorEastAsia" w:hAnsi="Cambria"/>
          <w:sz w:val="18"/>
          <w:szCs w:val="18"/>
        </w:rPr>
        <w:t xml:space="preserve"> kan skrivas </w:t>
      </w:r>
    </w:p>
    <w:p w:rsidR="0029257C" w:rsidRPr="0029257C" w:rsidRDefault="0029257C" w:rsidP="0029257C">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r>
            <w:rPr>
              <w:rFonts w:ascii="Cambria Math" w:eastAsiaTheme="minorEastAsia" w:hAnsi="Cambria Math"/>
              <w:sz w:val="18"/>
              <w:szCs w:val="18"/>
            </w:rPr>
            <m:t>y=</m:t>
          </m:r>
          <m:f>
            <m:fPr>
              <m:type m:val="skw"/>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w:rPr>
              <w:rFonts w:ascii="Cambria Math" w:eastAsiaTheme="minorEastAsia" w:hAnsi="Cambria Math"/>
              <w:sz w:val="18"/>
              <w:szCs w:val="18"/>
            </w:rPr>
            <m:t>x+</m:t>
          </m:r>
          <m:f>
            <m:fPr>
              <m:type m:val="skw"/>
              <m:ctrlPr>
                <w:rPr>
                  <w:rFonts w:ascii="Cambria Math" w:eastAsiaTheme="minorEastAsia" w:hAnsi="Cambria Math"/>
                  <w:i/>
                  <w:sz w:val="18"/>
                  <w:szCs w:val="18"/>
                </w:rPr>
              </m:ctrlPr>
            </m:fPr>
            <m:num>
              <m:r>
                <w:rPr>
                  <w:rFonts w:ascii="Cambria Math" w:eastAsiaTheme="minorEastAsia" w:hAnsi="Cambria Math"/>
                  <w:sz w:val="18"/>
                  <w:szCs w:val="18"/>
                </w:rPr>
                <m:t>5</m:t>
              </m:r>
            </m:num>
            <m:den>
              <m:r>
                <w:rPr>
                  <w:rFonts w:ascii="Cambria Math" w:eastAsiaTheme="minorEastAsia" w:hAnsi="Cambria Math"/>
                  <w:sz w:val="18"/>
                  <w:szCs w:val="18"/>
                </w:rPr>
                <m:t>3</m:t>
              </m:r>
            </m:den>
          </m:f>
        </m:oMath>
      </m:oMathPara>
    </w:p>
    <w:p w:rsidR="0029257C" w:rsidRPr="0029257C" w:rsidRDefault="0029257C" w:rsidP="0029257C">
      <w:pPr>
        <w:tabs>
          <w:tab w:val="left" w:pos="1701"/>
          <w:tab w:val="left" w:pos="2552"/>
          <w:tab w:val="left" w:pos="2835"/>
          <w:tab w:val="left" w:pos="3119"/>
        </w:tabs>
        <w:rPr>
          <w:rFonts w:ascii="Cambria" w:eastAsiaTheme="minorEastAsia" w:hAnsi="Cambria"/>
          <w:sz w:val="10"/>
          <w:szCs w:val="10"/>
        </w:rPr>
      </w:pPr>
    </w:p>
    <w:p w:rsidR="0029257C" w:rsidRPr="0029257C" w:rsidRDefault="0029257C" w:rsidP="00F6587B">
      <w:pPr>
        <w:pStyle w:val="Liststycke"/>
        <w:numPr>
          <w:ilvl w:val="0"/>
          <w:numId w:val="75"/>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T ex </w:t>
      </w:r>
      <m:oMath>
        <m:r>
          <w:rPr>
            <w:rFonts w:ascii="Cambria Math" w:eastAsiaTheme="minorEastAsia" w:hAnsi="Cambria Math"/>
            <w:sz w:val="18"/>
            <w:szCs w:val="18"/>
          </w:rPr>
          <m:t>4x+6y=10</m:t>
        </m:r>
      </m:oMath>
    </w:p>
    <w:p w:rsidR="00D62199" w:rsidRPr="0029257C" w:rsidRDefault="00D62199" w:rsidP="009E760F">
      <w:pPr>
        <w:tabs>
          <w:tab w:val="left" w:pos="1701"/>
          <w:tab w:val="left" w:pos="2552"/>
          <w:tab w:val="left" w:pos="2835"/>
          <w:tab w:val="left" w:pos="3119"/>
        </w:tabs>
        <w:ind w:left="567" w:hanging="567"/>
        <w:rPr>
          <w:rFonts w:ascii="Cambria" w:eastAsiaTheme="minorEastAsia" w:hAnsi="Cambria"/>
          <w:sz w:val="10"/>
          <w:szCs w:val="10"/>
        </w:rPr>
      </w:pPr>
    </w:p>
    <w:p w:rsidR="0029257C" w:rsidRDefault="0029257C"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w:p>
    <w:p w:rsidR="0029257C" w:rsidRDefault="0029257C" w:rsidP="00F6587B">
      <w:pPr>
        <w:pStyle w:val="Liststycke"/>
        <w:numPr>
          <w:ilvl w:val="0"/>
          <w:numId w:val="7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k=-0,5</m:t>
        </m:r>
      </m:oMath>
    </w:p>
    <w:p w:rsidR="0029257C" w:rsidRDefault="0029257C" w:rsidP="00F6587B">
      <w:pPr>
        <w:pStyle w:val="Liststycke"/>
        <w:numPr>
          <w:ilvl w:val="0"/>
          <w:numId w:val="7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k≠-0,5</m:t>
        </m:r>
      </m:oMath>
    </w:p>
    <w:p w:rsidR="0029257C" w:rsidRDefault="0029257C" w:rsidP="00F6587B">
      <w:pPr>
        <w:pStyle w:val="Liststycke"/>
        <w:numPr>
          <w:ilvl w:val="0"/>
          <w:numId w:val="7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k&gt;</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3</m:t>
            </m:r>
          </m:den>
        </m:f>
      </m:oMath>
    </w:p>
    <w:p w:rsidR="0029257C" w:rsidRPr="008E5224" w:rsidRDefault="0029257C" w:rsidP="0029257C">
      <w:pPr>
        <w:pStyle w:val="Liststycke"/>
        <w:tabs>
          <w:tab w:val="left" w:pos="1701"/>
          <w:tab w:val="left" w:pos="2552"/>
          <w:tab w:val="left" w:pos="2835"/>
          <w:tab w:val="left" w:pos="3119"/>
        </w:tabs>
        <w:ind w:left="927"/>
        <w:rPr>
          <w:rFonts w:ascii="Cambria" w:eastAsiaTheme="minorEastAsia" w:hAnsi="Cambria"/>
          <w:i/>
          <w:sz w:val="18"/>
          <w:szCs w:val="18"/>
        </w:rPr>
      </w:pPr>
      <w:r w:rsidRPr="008E5224">
        <w:rPr>
          <w:rFonts w:ascii="Cambria" w:eastAsiaTheme="minorEastAsia" w:hAnsi="Cambria"/>
          <w:i/>
          <w:sz w:val="18"/>
          <w:szCs w:val="18"/>
        </w:rPr>
        <w:t>Ledtråd:</w:t>
      </w:r>
    </w:p>
    <w:p w:rsidR="0029257C" w:rsidRDefault="0029257C" w:rsidP="0029257C">
      <w:pPr>
        <w:pStyle w:val="Liststycke"/>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 xml:space="preserve">Då </w:t>
      </w:r>
      <m:oMath>
        <m:r>
          <w:rPr>
            <w:rFonts w:ascii="Cambria Math" w:eastAsiaTheme="minorEastAsia" w:hAnsi="Cambria Math"/>
            <w:sz w:val="18"/>
            <w:szCs w:val="18"/>
          </w:rPr>
          <m:t>k=</m:t>
        </m:r>
        <m:f>
          <m:fPr>
            <m:type m:val="lin"/>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3</m:t>
            </m:r>
          </m:den>
        </m:f>
      </m:oMath>
      <w:r w:rsidR="00C86AE5">
        <w:rPr>
          <w:rFonts w:ascii="Cambria" w:eastAsiaTheme="minorEastAsia" w:hAnsi="Cambria"/>
          <w:sz w:val="18"/>
          <w:szCs w:val="18"/>
        </w:rPr>
        <w:t xml:space="preserve"> hamnar skärningspunkten på </w:t>
      </w:r>
      <m:oMath>
        <m:r>
          <w:rPr>
            <w:rFonts w:ascii="Cambria Math" w:eastAsiaTheme="minorEastAsia" w:hAnsi="Cambria Math"/>
            <w:sz w:val="18"/>
            <w:szCs w:val="18"/>
          </w:rPr>
          <m:t>x</m:t>
        </m:r>
      </m:oMath>
      <w:r w:rsidR="00C86AE5">
        <w:rPr>
          <w:rFonts w:ascii="Cambria" w:eastAsiaTheme="minorEastAsia" w:hAnsi="Cambria"/>
          <w:sz w:val="18"/>
          <w:szCs w:val="18"/>
        </w:rPr>
        <w:t>-axeln.</w:t>
      </w:r>
    </w:p>
    <w:p w:rsidR="00C86AE5" w:rsidRDefault="007C4B50" w:rsidP="008E5224">
      <w:pPr>
        <w:pStyle w:val="Liststycke"/>
        <w:tabs>
          <w:tab w:val="left" w:pos="1701"/>
          <w:tab w:val="left" w:pos="2552"/>
          <w:tab w:val="left" w:pos="2835"/>
          <w:tab w:val="left" w:pos="3119"/>
        </w:tabs>
        <w:ind w:left="567"/>
        <w:rPr>
          <w:rFonts w:ascii="Cambria" w:eastAsiaTheme="minorEastAsia" w:hAnsi="Cambria"/>
          <w:sz w:val="18"/>
          <w:szCs w:val="18"/>
        </w:rPr>
      </w:pPr>
      <w:r>
        <w:rPr>
          <w:noProof/>
        </w:rPr>
        <w:drawing>
          <wp:inline distT="0" distB="0" distL="0" distR="0" wp14:anchorId="0C883119" wp14:editId="700F5197">
            <wp:extent cx="1081815" cy="1080000"/>
            <wp:effectExtent l="0" t="0" r="4445" b="6350"/>
            <wp:docPr id="1376" name="Bildobjekt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081815" cy="1080000"/>
                    </a:xfrm>
                    <a:prstGeom prst="rect">
                      <a:avLst/>
                    </a:prstGeom>
                  </pic:spPr>
                </pic:pic>
              </a:graphicData>
            </a:graphic>
          </wp:inline>
        </w:drawing>
      </w:r>
    </w:p>
    <w:p w:rsidR="008E5224" w:rsidRPr="008E5224" w:rsidRDefault="008E5224" w:rsidP="008E5224">
      <w:pPr>
        <w:pStyle w:val="Liststycke"/>
        <w:tabs>
          <w:tab w:val="left" w:pos="1701"/>
          <w:tab w:val="left" w:pos="2552"/>
          <w:tab w:val="left" w:pos="2835"/>
          <w:tab w:val="left" w:pos="3119"/>
        </w:tabs>
        <w:ind w:left="567"/>
        <w:rPr>
          <w:rFonts w:ascii="Cambria" w:eastAsiaTheme="minorEastAsia" w:hAnsi="Cambria"/>
          <w:sz w:val="10"/>
          <w:szCs w:val="10"/>
        </w:rPr>
      </w:pPr>
    </w:p>
    <w:p w:rsidR="008E5224" w:rsidRDefault="008E5224"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a≠3</m:t>
        </m:r>
      </m:oMath>
    </w:p>
    <w:p w:rsidR="008E5224" w:rsidRPr="008E5224" w:rsidRDefault="008E5224" w:rsidP="008E5224">
      <w:pPr>
        <w:tabs>
          <w:tab w:val="left" w:pos="1701"/>
          <w:tab w:val="left" w:pos="2552"/>
          <w:tab w:val="left" w:pos="2835"/>
          <w:tab w:val="left" w:pos="3119"/>
        </w:tabs>
        <w:rPr>
          <w:rFonts w:ascii="Cambria" w:eastAsiaTheme="minorEastAsia" w:hAnsi="Cambria"/>
          <w:sz w:val="10"/>
          <w:szCs w:val="10"/>
        </w:rPr>
      </w:pPr>
    </w:p>
    <w:p w:rsidR="008E5224" w:rsidRDefault="008E5224" w:rsidP="00F6587B">
      <w:pPr>
        <w:pStyle w:val="Liststycke"/>
        <w:numPr>
          <w:ilvl w:val="0"/>
          <w:numId w:val="58"/>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a=33</m:t>
        </m:r>
      </m:oMath>
      <w:r>
        <w:rPr>
          <w:rFonts w:ascii="Cambria" w:eastAsiaTheme="minorEastAsia" w:hAnsi="Cambria"/>
          <w:sz w:val="18"/>
          <w:szCs w:val="18"/>
        </w:rPr>
        <w:t xml:space="preserve"> ger </w:t>
      </w:r>
      <m:oMath>
        <m:r>
          <w:rPr>
            <w:rFonts w:ascii="Cambria Math" w:eastAsiaTheme="minorEastAsia" w:hAnsi="Cambria Math"/>
            <w:sz w:val="18"/>
            <w:szCs w:val="18"/>
          </w:rPr>
          <m:t>x=</m:t>
        </m:r>
        <m:f>
          <m:fPr>
            <m:type m:val="lin"/>
            <m:ctrlPr>
              <w:rPr>
                <w:rFonts w:ascii="Cambria Math" w:eastAsiaTheme="minorEastAsia" w:hAnsi="Cambria Math"/>
                <w:i/>
                <w:sz w:val="18"/>
                <w:szCs w:val="18"/>
              </w:rPr>
            </m:ctrlPr>
          </m:fPr>
          <m:num>
            <m:r>
              <w:rPr>
                <w:rFonts w:ascii="Cambria Math" w:eastAsiaTheme="minorEastAsia" w:hAnsi="Cambria Math"/>
                <w:sz w:val="18"/>
                <w:szCs w:val="18"/>
              </w:rPr>
              <m:t>49</m:t>
            </m:r>
          </m:num>
          <m:den>
            <m:r>
              <w:rPr>
                <w:rFonts w:ascii="Cambria Math" w:eastAsiaTheme="minorEastAsia" w:hAnsi="Cambria Math"/>
                <w:sz w:val="18"/>
                <w:szCs w:val="18"/>
              </w:rPr>
              <m:t>3</m:t>
            </m:r>
          </m:den>
        </m:f>
        <m:r>
          <w:rPr>
            <w:rFonts w:ascii="Cambria Math" w:eastAsiaTheme="minorEastAsia" w:hAnsi="Cambria Math"/>
            <w:sz w:val="18"/>
            <w:szCs w:val="18"/>
          </w:rPr>
          <m:t>≈16,3</m:t>
        </m:r>
      </m:oMath>
      <w:r w:rsidR="00211949">
        <w:rPr>
          <w:rFonts w:ascii="Cambria" w:eastAsiaTheme="minorEastAsia" w:hAnsi="Cambria"/>
          <w:sz w:val="18"/>
          <w:szCs w:val="18"/>
        </w:rPr>
        <w:t xml:space="preserve"> och </w:t>
      </w:r>
      <m:oMath>
        <m:r>
          <w:rPr>
            <w:rFonts w:ascii="Cambria Math" w:eastAsiaTheme="minorEastAsia" w:hAnsi="Cambria Math"/>
            <w:sz w:val="18"/>
            <w:szCs w:val="18"/>
          </w:rPr>
          <m:t>y=-44</m:t>
        </m:r>
      </m:oMath>
    </w:p>
    <w:p w:rsidR="00211949" w:rsidRPr="00211949" w:rsidRDefault="00211949" w:rsidP="00211949">
      <w:pPr>
        <w:pStyle w:val="Liststycke"/>
        <w:rPr>
          <w:rFonts w:ascii="Cambria" w:eastAsiaTheme="minorEastAsia" w:hAnsi="Cambria"/>
          <w:sz w:val="10"/>
          <w:szCs w:val="10"/>
        </w:rPr>
      </w:pPr>
    </w:p>
    <w:p w:rsidR="00211949" w:rsidRDefault="00211949" w:rsidP="00211949">
      <w:pPr>
        <w:pStyle w:val="Liststycke"/>
        <w:tabs>
          <w:tab w:val="left" w:pos="1701"/>
          <w:tab w:val="left" w:pos="2552"/>
          <w:tab w:val="left" w:pos="2835"/>
          <w:tab w:val="left" w:pos="3119"/>
        </w:tabs>
        <w:ind w:left="567"/>
        <w:rPr>
          <w:rFonts w:ascii="Cambria" w:eastAsiaTheme="minorEastAsia" w:hAnsi="Cambria"/>
          <w:sz w:val="18"/>
          <w:szCs w:val="18"/>
        </w:rPr>
      </w:pPr>
      <m:oMath>
        <m:r>
          <w:rPr>
            <w:rFonts w:ascii="Cambria Math" w:eastAsiaTheme="minorEastAsia" w:hAnsi="Cambria Math"/>
            <w:sz w:val="18"/>
            <w:szCs w:val="18"/>
          </w:rPr>
          <m:t>a=33,1</m:t>
        </m:r>
      </m:oMath>
      <w:r>
        <w:rPr>
          <w:rFonts w:ascii="Cambria" w:eastAsiaTheme="minorEastAsia" w:hAnsi="Cambria"/>
          <w:sz w:val="18"/>
          <w:szCs w:val="18"/>
        </w:rPr>
        <w:t xml:space="preserve"> ger </w:t>
      </w:r>
      <m:oMath>
        <m:r>
          <w:rPr>
            <w:rFonts w:ascii="Cambria Math" w:eastAsiaTheme="minorEastAsia" w:hAnsi="Cambria Math"/>
            <w:sz w:val="18"/>
            <w:szCs w:val="18"/>
          </w:rPr>
          <m:t>x=98</m:t>
        </m:r>
      </m:oMath>
      <w:r>
        <w:rPr>
          <w:rFonts w:ascii="Cambria" w:eastAsiaTheme="minorEastAsia" w:hAnsi="Cambria"/>
          <w:sz w:val="18"/>
          <w:szCs w:val="18"/>
        </w:rPr>
        <w:t xml:space="preserve"> och </w:t>
      </w:r>
      <m:oMath>
        <m:r>
          <w:rPr>
            <w:rFonts w:ascii="Cambria Math" w:eastAsiaTheme="minorEastAsia" w:hAnsi="Cambria Math"/>
            <w:sz w:val="18"/>
            <w:szCs w:val="18"/>
          </w:rPr>
          <m:t>y=-269,4</m:t>
        </m:r>
      </m:oMath>
    </w:p>
    <w:p w:rsidR="00211949" w:rsidRDefault="00211949" w:rsidP="00211949">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Linjerna är nästan parallella.</w:t>
      </w:r>
    </w:p>
    <w:p w:rsidR="00211949" w:rsidRPr="00211949" w:rsidRDefault="00211949" w:rsidP="00211949">
      <w:pPr>
        <w:pStyle w:val="Liststycke"/>
        <w:tabs>
          <w:tab w:val="left" w:pos="1701"/>
          <w:tab w:val="left" w:pos="2552"/>
          <w:tab w:val="left" w:pos="2835"/>
          <w:tab w:val="left" w:pos="3119"/>
        </w:tabs>
        <w:ind w:left="567"/>
        <w:rPr>
          <w:rFonts w:ascii="Cambria" w:eastAsiaTheme="minorEastAsia" w:hAnsi="Cambria"/>
          <w:i/>
          <w:sz w:val="18"/>
          <w:szCs w:val="18"/>
        </w:rPr>
      </w:pPr>
      <w:r w:rsidRPr="00211949">
        <w:rPr>
          <w:rFonts w:ascii="Cambria" w:eastAsiaTheme="minorEastAsia" w:hAnsi="Cambria"/>
          <w:i/>
          <w:sz w:val="18"/>
          <w:szCs w:val="18"/>
        </w:rPr>
        <w:t>Ledtråd:</w:t>
      </w:r>
    </w:p>
    <w:p w:rsidR="00211949" w:rsidRDefault="00211949" w:rsidP="00211949">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Jämför deras </w:t>
      </w:r>
      <m:oMath>
        <m:r>
          <w:rPr>
            <w:rFonts w:ascii="Cambria Math" w:eastAsiaTheme="minorEastAsia" w:hAnsi="Cambria Math"/>
            <w:sz w:val="18"/>
            <w:szCs w:val="18"/>
          </w:rPr>
          <m:t>k</m:t>
        </m:r>
      </m:oMath>
      <w:r>
        <w:rPr>
          <w:rFonts w:ascii="Cambria" w:eastAsiaTheme="minorEastAsia" w:hAnsi="Cambria"/>
          <w:sz w:val="18"/>
          <w:szCs w:val="18"/>
        </w:rPr>
        <w:t>-värden.</w:t>
      </w:r>
    </w:p>
    <w:p w:rsidR="00211949" w:rsidRDefault="00211949" w:rsidP="00211949">
      <w:pPr>
        <w:tabs>
          <w:tab w:val="left" w:pos="1701"/>
          <w:tab w:val="left" w:pos="2552"/>
          <w:tab w:val="left" w:pos="2835"/>
          <w:tab w:val="left" w:pos="3119"/>
        </w:tabs>
        <w:rPr>
          <w:rFonts w:ascii="Cambria" w:eastAsiaTheme="minorEastAsia" w:hAnsi="Cambria"/>
          <w:sz w:val="18"/>
          <w:szCs w:val="18"/>
        </w:rPr>
      </w:pPr>
    </w:p>
    <w:p w:rsidR="00211949" w:rsidRDefault="00211949" w:rsidP="00211949">
      <w:p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noProof/>
          <w:sz w:val="18"/>
          <w:szCs w:val="18"/>
          <w:lang w:eastAsia="sv-SE"/>
        </w:rPr>
        <w:drawing>
          <wp:inline distT="0" distB="0" distL="0" distR="0">
            <wp:extent cx="216000" cy="216000"/>
            <wp:effectExtent l="0" t="0" r="0" b="0"/>
            <wp:docPr id="1377" name="Bildobjekt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kap3.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p>
    <w:p w:rsidR="00211949" w:rsidRDefault="00211949" w:rsidP="00211949">
      <w:pPr>
        <w:tabs>
          <w:tab w:val="left" w:pos="1701"/>
          <w:tab w:val="left" w:pos="2552"/>
          <w:tab w:val="left" w:pos="2835"/>
          <w:tab w:val="left" w:pos="3119"/>
        </w:tabs>
        <w:rPr>
          <w:rFonts w:ascii="Cambria" w:eastAsiaTheme="minorEastAsia" w:hAnsi="Cambria"/>
          <w:sz w:val="18"/>
          <w:szCs w:val="18"/>
        </w:rPr>
      </w:pPr>
    </w:p>
    <w:p w:rsidR="00211949" w:rsidRDefault="00211949"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3E3BFF" w:rsidRPr="003E3BFF" w:rsidRDefault="002D00F0" w:rsidP="00F6587B">
      <w:pPr>
        <w:pStyle w:val="Liststycke"/>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3, 12</m:t>
            </m:r>
          </m:e>
        </m:d>
      </m:oMath>
    </w:p>
    <w:p w:rsidR="003E3BFF" w:rsidRPr="003E3BFF" w:rsidRDefault="002D00F0" w:rsidP="00F6587B">
      <w:pPr>
        <w:pStyle w:val="Liststycke"/>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-3, 8</m:t>
            </m:r>
          </m:e>
        </m:d>
      </m:oMath>
    </w:p>
    <w:p w:rsidR="003E3BFF" w:rsidRPr="003E3BFF" w:rsidRDefault="002D00F0" w:rsidP="00F6587B">
      <w:pPr>
        <w:pStyle w:val="Liststycke"/>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5, -10</m:t>
            </m:r>
          </m:e>
        </m:d>
      </m:oMath>
    </w:p>
    <w:p w:rsidR="003E3BFF" w:rsidRPr="0027461E" w:rsidRDefault="002D00F0" w:rsidP="003E3BFF">
      <w:pPr>
        <w:pStyle w:val="Liststycke"/>
        <w:numPr>
          <w:ilvl w:val="0"/>
          <w:numId w:val="106"/>
        </w:numPr>
        <w:tabs>
          <w:tab w:val="left" w:pos="1701"/>
          <w:tab w:val="left" w:pos="2552"/>
          <w:tab w:val="left" w:pos="2835"/>
          <w:tab w:val="left" w:pos="3119"/>
        </w:tabs>
        <w:ind w:left="969" w:hanging="342"/>
        <w:rPr>
          <w:rFonts w:ascii="Cambria" w:eastAsiaTheme="minorEastAsia" w:hAnsi="Cambria"/>
          <w:sz w:val="18"/>
          <w:szCs w:val="18"/>
        </w:rPr>
      </w:pPr>
      <m:oMath>
        <m:d>
          <m:dPr>
            <m:ctrlPr>
              <w:rPr>
                <w:rFonts w:ascii="Cambria Math" w:eastAsiaTheme="minorEastAsia" w:hAnsi="Cambria Math" w:cstheme="minorBidi"/>
                <w:i/>
                <w:sz w:val="18"/>
                <w:szCs w:val="18"/>
                <w:lang w:eastAsia="en-US"/>
              </w:rPr>
            </m:ctrlPr>
          </m:dPr>
          <m:e>
            <m:r>
              <w:rPr>
                <w:rFonts w:ascii="Cambria Math" w:eastAsiaTheme="minorEastAsia" w:hAnsi="Cambria Math"/>
                <w:sz w:val="18"/>
                <w:szCs w:val="18"/>
              </w:rPr>
              <m:t>-2, 7</m:t>
            </m:r>
          </m:e>
        </m:d>
      </m:oMath>
    </w:p>
    <w:p w:rsidR="002A7573" w:rsidRPr="0057185A" w:rsidRDefault="002A7573"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2A7573" w:rsidRDefault="002A7573" w:rsidP="002A7573">
      <w:p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 xml:space="preserve">               </w:t>
      </w:r>
      <w:r>
        <w:rPr>
          <w:rFonts w:ascii="Cambria" w:eastAsiaTheme="minorEastAsia" w:hAnsi="Cambria"/>
          <w:noProof/>
          <w:sz w:val="18"/>
          <w:szCs w:val="18"/>
          <w:lang w:eastAsia="sv-SE"/>
        </w:rPr>
        <w:drawing>
          <wp:inline distT="0" distB="0" distL="0" distR="0" wp14:anchorId="298D0D09" wp14:editId="2339DA5A">
            <wp:extent cx="1620000" cy="884588"/>
            <wp:effectExtent l="0" t="0" r="0" b="0"/>
            <wp:docPr id="1378" name="Bildobjekt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304.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620000" cy="884588"/>
                    </a:xfrm>
                    <a:prstGeom prst="rect">
                      <a:avLst/>
                    </a:prstGeom>
                  </pic:spPr>
                </pic:pic>
              </a:graphicData>
            </a:graphic>
          </wp:inline>
        </w:drawing>
      </w:r>
    </w:p>
    <w:p w:rsidR="002A7573" w:rsidRPr="00F514E5" w:rsidRDefault="002A7573" w:rsidP="002A7573">
      <w:pPr>
        <w:tabs>
          <w:tab w:val="left" w:pos="1701"/>
          <w:tab w:val="left" w:pos="2552"/>
          <w:tab w:val="left" w:pos="2835"/>
          <w:tab w:val="left" w:pos="3119"/>
        </w:tabs>
        <w:rPr>
          <w:rFonts w:ascii="Cambria" w:eastAsiaTheme="minorEastAsia" w:hAnsi="Cambria"/>
          <w:sz w:val="10"/>
          <w:szCs w:val="10"/>
        </w:rPr>
      </w:pPr>
      <w:r w:rsidRPr="00F514E5">
        <w:rPr>
          <w:rFonts w:ascii="Cambria" w:eastAsiaTheme="minorEastAsia" w:hAnsi="Cambria"/>
          <w:sz w:val="10"/>
          <w:szCs w:val="10"/>
        </w:rPr>
        <w:tab/>
      </w:r>
    </w:p>
    <w:p w:rsidR="002A7573" w:rsidRPr="0057185A" w:rsidRDefault="002A7573" w:rsidP="002A7573">
      <w:pPr>
        <w:tabs>
          <w:tab w:val="left" w:pos="567"/>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ab/>
      </w:r>
      <w:r>
        <w:rPr>
          <w:rFonts w:ascii="Cambria" w:hAnsi="Cambria"/>
        </w:rPr>
        <w:t xml:space="preserve"> </w:t>
      </w:r>
      <m:oMath>
        <m:acc>
          <m:accPr>
            <m:chr m:val="⃗"/>
            <m:ctrlPr>
              <w:rPr>
                <w:rFonts w:ascii="Cambria Math" w:hAnsi="Cambria Math"/>
              </w:rPr>
            </m:ctrlPr>
          </m:accPr>
          <m:e>
            <m:r>
              <m:rPr>
                <m:sty m:val="p"/>
              </m:rPr>
              <w:rPr>
                <w:rFonts w:ascii="Cambria Math" w:hAnsi="Cambria Math"/>
              </w:rPr>
              <m:t>u</m:t>
            </m:r>
          </m:e>
        </m:acc>
        <m:r>
          <w:rPr>
            <w:rFonts w:ascii="Cambria Math" w:eastAsiaTheme="minorEastAsia" w:hAnsi="Cambria Math"/>
            <w:sz w:val="18"/>
            <w:szCs w:val="18"/>
          </w:rPr>
          <m:t>=6</m:t>
        </m:r>
        <m:acc>
          <m:accPr>
            <m:chr m:val="⃗"/>
            <m:ctrlPr>
              <w:rPr>
                <w:rFonts w:ascii="Cambria Math" w:eastAsiaTheme="minorEastAsia" w:hAnsi="Cambria Math"/>
                <w:i/>
                <w:sz w:val="18"/>
                <w:szCs w:val="18"/>
              </w:rPr>
            </m:ctrlPr>
          </m:accPr>
          <m:e>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x</m:t>
                </m:r>
              </m:sub>
            </m:sSub>
          </m:e>
        </m:acc>
        <m:r>
          <w:rPr>
            <w:rFonts w:ascii="Cambria Math" w:eastAsiaTheme="minorEastAsia" w:hAnsi="Cambria Math"/>
            <w:sz w:val="18"/>
            <w:szCs w:val="18"/>
          </w:rPr>
          <m:t>-2</m:t>
        </m:r>
        <m:acc>
          <m:accPr>
            <m:chr m:val="⃗"/>
            <m:ctrlPr>
              <w:rPr>
                <w:rFonts w:ascii="Cambria Math" w:eastAsiaTheme="minorEastAsia" w:hAnsi="Cambria Math"/>
                <w:i/>
                <w:sz w:val="18"/>
                <w:szCs w:val="18"/>
              </w:rPr>
            </m:ctrlPr>
          </m:accPr>
          <m:e>
            <m:sSub>
              <m:sSubPr>
                <m:ctrlPr>
                  <w:rPr>
                    <w:rFonts w:ascii="Cambria Math" w:eastAsiaTheme="minorEastAsia" w:hAnsi="Cambria Math"/>
                    <w:i/>
                    <w:sz w:val="18"/>
                    <w:szCs w:val="18"/>
                  </w:rPr>
                </m:ctrlPr>
              </m:sSubPr>
              <m:e>
                <m:r>
                  <w:rPr>
                    <w:rFonts w:ascii="Cambria Math" w:eastAsiaTheme="minorEastAsia" w:hAnsi="Cambria Math"/>
                    <w:sz w:val="18"/>
                    <w:szCs w:val="18"/>
                  </w:rPr>
                  <m:t>e</m:t>
                </m:r>
              </m:e>
              <m:sub>
                <m:r>
                  <w:rPr>
                    <w:rFonts w:ascii="Cambria Math" w:eastAsiaTheme="minorEastAsia" w:hAnsi="Cambria Math"/>
                    <w:sz w:val="18"/>
                    <w:szCs w:val="18"/>
                  </w:rPr>
                  <m:t>x</m:t>
                </m:r>
              </m:sub>
            </m:sSub>
          </m:e>
        </m:acc>
      </m:oMath>
      <w:r>
        <w:rPr>
          <w:rFonts w:ascii="Cambria" w:eastAsiaTheme="minorEastAsia" w:hAnsi="Cambria"/>
          <w:sz w:val="18"/>
          <w:szCs w:val="18"/>
        </w:rPr>
        <w:t xml:space="preserve"> </w:t>
      </w:r>
    </w:p>
    <w:p w:rsidR="003E3BFF" w:rsidRDefault="003E3BFF"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5A5EF4" w:rsidRDefault="002D00F0" w:rsidP="00F6587B">
      <w:pPr>
        <w:pStyle w:val="Liststycke"/>
        <w:numPr>
          <w:ilvl w:val="0"/>
          <w:numId w:val="107"/>
        </w:numPr>
        <w:tabs>
          <w:tab w:val="left" w:pos="1701"/>
          <w:tab w:val="left" w:pos="2552"/>
          <w:tab w:val="left" w:pos="2835"/>
          <w:tab w:val="left" w:pos="3119"/>
        </w:tabs>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29</m:t>
            </m:r>
          </m:e>
        </m:rad>
      </m:oMath>
    </w:p>
    <w:p w:rsidR="005A5EF4" w:rsidRDefault="002D00F0" w:rsidP="00F6587B">
      <w:pPr>
        <w:pStyle w:val="Liststycke"/>
        <w:numPr>
          <w:ilvl w:val="0"/>
          <w:numId w:val="107"/>
        </w:numPr>
        <w:tabs>
          <w:tab w:val="left" w:pos="1701"/>
          <w:tab w:val="left" w:pos="2552"/>
          <w:tab w:val="left" w:pos="2835"/>
          <w:tab w:val="left" w:pos="3119"/>
        </w:tabs>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53</m:t>
            </m:r>
          </m:e>
        </m:rad>
      </m:oMath>
    </w:p>
    <w:p w:rsidR="005A5EF4" w:rsidRDefault="005A5EF4" w:rsidP="005A5EF4">
      <w:pPr>
        <w:pStyle w:val="Liststycke"/>
        <w:tabs>
          <w:tab w:val="left" w:pos="1701"/>
          <w:tab w:val="left" w:pos="2552"/>
          <w:tab w:val="left" w:pos="2835"/>
          <w:tab w:val="left" w:pos="3119"/>
        </w:tabs>
        <w:ind w:left="927"/>
        <w:rPr>
          <w:rFonts w:ascii="Cambria" w:eastAsiaTheme="minorEastAsia" w:hAnsi="Cambria"/>
          <w:sz w:val="18"/>
          <w:szCs w:val="18"/>
        </w:rPr>
      </w:pPr>
    </w:p>
    <w:p w:rsidR="003E3BFF" w:rsidRDefault="003E3BFF"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702826" w:rsidRDefault="00702826" w:rsidP="00F6587B">
      <w:pPr>
        <w:pStyle w:val="Liststycke"/>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w:r>
        <w:rPr>
          <w:rFonts w:ascii="Cambria" w:eastAsiaTheme="minorEastAsia" w:hAnsi="Cambria"/>
          <w:sz w:val="18"/>
          <w:szCs w:val="18"/>
        </w:rPr>
        <w:t>15</w:t>
      </w:r>
    </w:p>
    <w:p w:rsidR="00702826" w:rsidRPr="00702826" w:rsidRDefault="002D00F0" w:rsidP="00F6587B">
      <w:pPr>
        <w:pStyle w:val="Liststycke"/>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145</m:t>
            </m:r>
          </m:e>
        </m:rad>
      </m:oMath>
    </w:p>
    <w:p w:rsidR="00702826" w:rsidRDefault="00702826" w:rsidP="00F6587B">
      <w:pPr>
        <w:pStyle w:val="Liststycke"/>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w:r>
        <w:rPr>
          <w:rFonts w:ascii="Cambria" w:eastAsiaTheme="minorEastAsia" w:hAnsi="Cambria"/>
          <w:sz w:val="18"/>
          <w:szCs w:val="18"/>
        </w:rPr>
        <w:t>9</w:t>
      </w:r>
    </w:p>
    <w:p w:rsidR="00702826" w:rsidRPr="00702826" w:rsidRDefault="002D00F0" w:rsidP="00F6587B">
      <w:pPr>
        <w:pStyle w:val="Liststycke"/>
        <w:numPr>
          <w:ilvl w:val="0"/>
          <w:numId w:val="108"/>
        </w:numPr>
        <w:tabs>
          <w:tab w:val="left" w:pos="1701"/>
          <w:tab w:val="left" w:pos="2552"/>
          <w:tab w:val="left" w:pos="2835"/>
          <w:tab w:val="left" w:pos="3119"/>
        </w:tabs>
        <w:ind w:left="969" w:hanging="399"/>
        <w:jc w:val="both"/>
        <w:rPr>
          <w:rFonts w:ascii="Cambria" w:eastAsiaTheme="minorEastAsia" w:hAnsi="Cambria"/>
          <w:sz w:val="18"/>
          <w:szCs w:val="18"/>
        </w:rPr>
      </w:pP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65</m:t>
            </m:r>
          </m:e>
        </m:rad>
      </m:oMath>
    </w:p>
    <w:p w:rsidR="00702826" w:rsidRPr="00702826" w:rsidRDefault="00702826" w:rsidP="00702826">
      <w:pPr>
        <w:pStyle w:val="Liststycke"/>
        <w:tabs>
          <w:tab w:val="left" w:pos="1701"/>
          <w:tab w:val="left" w:pos="2552"/>
          <w:tab w:val="left" w:pos="2835"/>
          <w:tab w:val="left" w:pos="3119"/>
        </w:tabs>
        <w:ind w:left="969"/>
        <w:jc w:val="both"/>
        <w:rPr>
          <w:rFonts w:ascii="Cambria" w:eastAsiaTheme="minorEastAsia" w:hAnsi="Cambria"/>
          <w:sz w:val="18"/>
          <w:szCs w:val="18"/>
        </w:rPr>
      </w:pPr>
    </w:p>
    <w:p w:rsidR="003E3BFF" w:rsidRDefault="003E3BFF"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w:p>
    <w:p w:rsidR="00211949" w:rsidRDefault="002D00F0" w:rsidP="00F6587B">
      <w:pPr>
        <w:pStyle w:val="Liststycke"/>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3, -2</m:t>
            </m:r>
          </m:e>
        </m:d>
      </m:oMath>
    </w:p>
    <w:p w:rsidR="00211949" w:rsidRDefault="002D00F0" w:rsidP="00F6587B">
      <w:pPr>
        <w:pStyle w:val="Liststycke"/>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-5, -1</m:t>
            </m:r>
          </m:e>
        </m:d>
      </m:oMath>
    </w:p>
    <w:p w:rsidR="008E5224" w:rsidRDefault="002D00F0" w:rsidP="00F6587B">
      <w:pPr>
        <w:pStyle w:val="Liststycke"/>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2, 3</m:t>
            </m:r>
          </m:e>
        </m:d>
      </m:oMath>
    </w:p>
    <w:p w:rsidR="00211949" w:rsidRDefault="002D00F0" w:rsidP="00F6587B">
      <w:pPr>
        <w:pStyle w:val="Liststycke"/>
        <w:numPr>
          <w:ilvl w:val="0"/>
          <w:numId w:val="78"/>
        </w:numPr>
        <w:tabs>
          <w:tab w:val="left" w:pos="1701"/>
          <w:tab w:val="left" w:pos="2552"/>
          <w:tab w:val="left" w:pos="2835"/>
          <w:tab w:val="left" w:pos="3119"/>
        </w:tabs>
        <w:rPr>
          <w:rFonts w:ascii="Cambria" w:eastAsiaTheme="minorEastAsia" w:hAnsi="Cambria"/>
          <w:sz w:val="18"/>
          <w:szCs w:val="18"/>
        </w:rPr>
      </w:pPr>
      <m:oMath>
        <m:d>
          <m:dPr>
            <m:ctrlPr>
              <w:rPr>
                <w:rFonts w:ascii="Cambria Math" w:eastAsiaTheme="minorEastAsia" w:hAnsi="Cambria Math"/>
                <w:i/>
                <w:sz w:val="18"/>
                <w:szCs w:val="18"/>
              </w:rPr>
            </m:ctrlPr>
          </m:dPr>
          <m:e>
            <m:r>
              <w:rPr>
                <w:rFonts w:ascii="Cambria Math" w:eastAsiaTheme="minorEastAsia" w:hAnsi="Cambria Math"/>
                <w:sz w:val="18"/>
                <w:szCs w:val="18"/>
              </w:rPr>
              <m:t>5, 1</m:t>
            </m:r>
          </m:e>
        </m:d>
      </m:oMath>
    </w:p>
    <w:p w:rsidR="002A7573" w:rsidRDefault="002A7573" w:rsidP="002A7573">
      <w:pPr>
        <w:pStyle w:val="Liststycke"/>
        <w:tabs>
          <w:tab w:val="left" w:pos="1701"/>
          <w:tab w:val="left" w:pos="2552"/>
          <w:tab w:val="left" w:pos="2835"/>
          <w:tab w:val="left" w:pos="3119"/>
        </w:tabs>
        <w:ind w:left="927"/>
        <w:rPr>
          <w:rFonts w:ascii="Cambria" w:eastAsiaTheme="minorEastAsia" w:hAnsi="Cambria"/>
          <w:sz w:val="18"/>
          <w:szCs w:val="18"/>
        </w:rPr>
      </w:pPr>
    </w:p>
    <w:p w:rsidR="00967F3A" w:rsidRPr="0057185A" w:rsidRDefault="00967F3A" w:rsidP="0057185A">
      <w:pPr>
        <w:tabs>
          <w:tab w:val="left" w:pos="1701"/>
          <w:tab w:val="left" w:pos="2552"/>
          <w:tab w:val="left" w:pos="2835"/>
          <w:tab w:val="left" w:pos="3119"/>
        </w:tabs>
        <w:rPr>
          <w:rFonts w:ascii="Cambria" w:eastAsiaTheme="minorEastAsia" w:hAnsi="Cambria"/>
          <w:sz w:val="10"/>
          <w:szCs w:val="10"/>
        </w:rPr>
      </w:pPr>
    </w:p>
    <w:p w:rsidR="002A7573" w:rsidRPr="00D25A1F" w:rsidRDefault="002A7573"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 xml:space="preserve"> </m:t>
        </m:r>
        <m:acc>
          <m:accPr>
            <m:chr m:val="⃗"/>
            <m:ctrlPr>
              <w:rPr>
                <w:rFonts w:ascii="Cambria Math" w:hAnsi="Cambria Math"/>
                <w:i/>
                <w:sz w:val="18"/>
                <w:szCs w:val="18"/>
              </w:rPr>
            </m:ctrlPr>
          </m:accPr>
          <m:e>
            <m:r>
              <w:rPr>
                <w:rFonts w:ascii="Cambria Math" w:hAnsi="Cambria Math"/>
                <w:sz w:val="18"/>
                <w:szCs w:val="18"/>
              </w:rPr>
              <m:t>w</m:t>
            </m:r>
          </m:e>
        </m:acc>
        <m:r>
          <w:rPr>
            <w:rFonts w:ascii="Cambria Math" w:hAnsi="Cambria Math"/>
            <w:sz w:val="18"/>
            <w:szCs w:val="18"/>
          </w:rPr>
          <m:t>=(-18,  6)</m:t>
        </m:r>
      </m:oMath>
      <w:r w:rsidRPr="00D25A1F">
        <w:rPr>
          <w:rFonts w:ascii="Cambria" w:eastAsiaTheme="minorEastAsia" w:hAnsi="Cambria"/>
          <w:sz w:val="18"/>
          <w:szCs w:val="18"/>
        </w:rPr>
        <w:t xml:space="preserve">          </w:t>
      </w:r>
      <m:oMath>
        <m:d>
          <m:dPr>
            <m:ctrlPr>
              <w:rPr>
                <w:rFonts w:ascii="Cambria Math" w:hAnsi="Cambria Math"/>
                <w:i/>
                <w:sz w:val="18"/>
                <w:szCs w:val="18"/>
              </w:rPr>
            </m:ctrlPr>
          </m:dPr>
          <m:e>
            <m:acc>
              <m:accPr>
                <m:chr m:val="⃗"/>
                <m:ctrlPr>
                  <w:rPr>
                    <w:rFonts w:ascii="Cambria Math" w:hAnsi="Cambria Math"/>
                    <w:i/>
                    <w:sz w:val="18"/>
                    <w:szCs w:val="18"/>
                  </w:rPr>
                </m:ctrlPr>
              </m:accPr>
              <m:e>
                <m:r>
                  <w:rPr>
                    <w:rFonts w:ascii="Cambria Math" w:hAnsi="Cambria Math"/>
                    <w:sz w:val="18"/>
                    <w:szCs w:val="18"/>
                  </w:rPr>
                  <m:t>w</m:t>
                </m:r>
              </m:e>
            </m:acc>
            <m:r>
              <w:rPr>
                <w:rFonts w:ascii="Cambria Math" w:hAnsi="Cambria Math"/>
                <w:sz w:val="18"/>
                <w:szCs w:val="18"/>
              </w:rPr>
              <m:t>=-3</m:t>
            </m:r>
            <m:r>
              <w:rPr>
                <w:rFonts w:ascii="Cambria Math" w:eastAsiaTheme="minorEastAsia" w:hAnsi="Cambria Math"/>
                <w:sz w:val="18"/>
                <w:szCs w:val="18"/>
              </w:rPr>
              <m:t xml:space="preserve"> </m:t>
            </m:r>
            <m:acc>
              <m:accPr>
                <m:chr m:val="⃗"/>
                <m:ctrlPr>
                  <w:rPr>
                    <w:rFonts w:ascii="Cambria Math" w:hAnsi="Cambria Math"/>
                    <w:i/>
                    <w:sz w:val="18"/>
                    <w:szCs w:val="18"/>
                  </w:rPr>
                </m:ctrlPr>
              </m:accPr>
              <m:e>
                <m:r>
                  <w:rPr>
                    <w:rFonts w:ascii="Cambria Math" w:hAnsi="Cambria Math"/>
                    <w:sz w:val="18"/>
                    <w:szCs w:val="18"/>
                  </w:rPr>
                  <m:t>u</m:t>
                </m:r>
              </m:e>
            </m:acc>
          </m:e>
        </m:d>
      </m:oMath>
    </w:p>
    <w:p w:rsidR="002A7573" w:rsidRPr="002A7573" w:rsidRDefault="002A7573" w:rsidP="002A7573">
      <w:pPr>
        <w:pStyle w:val="Liststycke"/>
        <w:tabs>
          <w:tab w:val="left" w:pos="1701"/>
          <w:tab w:val="left" w:pos="2552"/>
          <w:tab w:val="left" w:pos="2835"/>
          <w:tab w:val="left" w:pos="3119"/>
        </w:tabs>
        <w:ind w:left="567"/>
        <w:rPr>
          <w:rFonts w:ascii="Cambria" w:eastAsiaTheme="minorEastAsia" w:hAnsi="Cambria"/>
          <w:sz w:val="18"/>
          <w:szCs w:val="18"/>
        </w:rPr>
      </w:pPr>
    </w:p>
    <w:p w:rsidR="0057185A" w:rsidRDefault="002D00F0"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acc>
          <m:accPr>
            <m:chr m:val="⃗"/>
            <m:ctrlPr>
              <w:rPr>
                <w:rFonts w:ascii="Cambria Math" w:eastAsiaTheme="minorEastAsia" w:hAnsi="Cambria Math"/>
                <w:i/>
                <w:sz w:val="18"/>
                <w:szCs w:val="18"/>
              </w:rPr>
            </m:ctrlPr>
          </m:accPr>
          <m:e>
            <m:r>
              <w:rPr>
                <w:rFonts w:ascii="Cambria Math" w:eastAsiaTheme="minorEastAsia" w:hAnsi="Cambria Math"/>
                <w:sz w:val="18"/>
                <w:szCs w:val="18"/>
              </w:rPr>
              <m:t>u</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AB</m:t>
            </m:r>
          </m:e>
        </m:acc>
        <m:r>
          <w:rPr>
            <w:rFonts w:ascii="Cambria Math" w:eastAsiaTheme="minorEastAsia" w:hAnsi="Cambria Math"/>
            <w:sz w:val="18"/>
            <w:szCs w:val="18"/>
          </w:rPr>
          <m:t>=</m:t>
        </m:r>
        <m:d>
          <m:dPr>
            <m:ctrlPr>
              <w:rPr>
                <w:rFonts w:ascii="Cambria Math" w:eastAsiaTheme="minorEastAsia" w:hAnsi="Cambria Math"/>
                <w:i/>
                <w:sz w:val="18"/>
                <w:szCs w:val="18"/>
              </w:rPr>
            </m:ctrlPr>
          </m:dPr>
          <m:e>
            <m:r>
              <w:rPr>
                <w:rFonts w:ascii="Cambria Math" w:eastAsiaTheme="minorEastAsia" w:hAnsi="Cambria Math"/>
                <w:sz w:val="18"/>
                <w:szCs w:val="18"/>
              </w:rPr>
              <m:t>3, -2</m:t>
            </m:r>
          </m:e>
        </m:d>
        <m:r>
          <w:rPr>
            <w:rFonts w:ascii="Cambria Math" w:eastAsiaTheme="minorEastAsia" w:hAnsi="Cambria Math"/>
            <w:sz w:val="18"/>
            <w:szCs w:val="18"/>
          </w:rPr>
          <m:t xml:space="preserve">, </m:t>
        </m:r>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BC</m:t>
            </m:r>
          </m:e>
        </m:acc>
        <m:r>
          <w:rPr>
            <w:rFonts w:ascii="Cambria Math" w:eastAsiaTheme="minorEastAsia" w:hAnsi="Cambria Math"/>
            <w:sz w:val="18"/>
            <w:szCs w:val="18"/>
          </w:rPr>
          <m:t>=</m:t>
        </m:r>
        <m:d>
          <m:dPr>
            <m:ctrlPr>
              <w:rPr>
                <w:rFonts w:ascii="Cambria Math" w:eastAsiaTheme="minorEastAsia" w:hAnsi="Cambria Math"/>
                <w:i/>
                <w:sz w:val="18"/>
                <w:szCs w:val="18"/>
              </w:rPr>
            </m:ctrlPr>
          </m:dPr>
          <m:e>
            <m:r>
              <w:rPr>
                <w:rFonts w:ascii="Cambria Math" w:eastAsiaTheme="minorEastAsia" w:hAnsi="Cambria Math"/>
                <w:sz w:val="18"/>
                <w:szCs w:val="18"/>
              </w:rPr>
              <m:t xml:space="preserve">2, </m:t>
            </m:r>
            <m:f>
              <m:fPr>
                <m:type m:val="lin"/>
                <m:ctrlPr>
                  <w:rPr>
                    <w:rFonts w:ascii="Cambria Math" w:eastAsiaTheme="minorEastAsia" w:hAnsi="Cambria Math"/>
                    <w:i/>
                    <w:sz w:val="18"/>
                    <w:szCs w:val="18"/>
                  </w:rPr>
                </m:ctrlPr>
              </m:fPr>
              <m:num>
                <m:r>
                  <w:rPr>
                    <w:rFonts w:ascii="Cambria Math" w:eastAsiaTheme="minorEastAsia" w:hAnsi="Cambria Math"/>
                    <w:sz w:val="18"/>
                    <w:szCs w:val="18"/>
                  </w:rPr>
                  <m:t>-4</m:t>
                </m:r>
              </m:num>
              <m:den>
                <m:r>
                  <w:rPr>
                    <w:rFonts w:ascii="Cambria Math" w:eastAsiaTheme="minorEastAsia" w:hAnsi="Cambria Math"/>
                    <w:sz w:val="18"/>
                    <w:szCs w:val="18"/>
                  </w:rPr>
                  <m:t>3</m:t>
                </m:r>
              </m:den>
            </m:f>
          </m:e>
        </m:d>
      </m:oMath>
    </w:p>
    <w:p w:rsidR="0057185A" w:rsidRPr="0057185A" w:rsidRDefault="002D00F0" w:rsidP="0057185A">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acc>
            <m:accPr>
              <m:chr m:val="⃗"/>
              <m:ctrlPr>
                <w:rPr>
                  <w:rFonts w:ascii="Cambria Math" w:eastAsiaTheme="minorEastAsia" w:hAnsi="Cambria Math"/>
                  <w:i/>
                  <w:sz w:val="18"/>
                  <w:szCs w:val="18"/>
                </w:rPr>
              </m:ctrlPr>
            </m:accPr>
            <m:e>
              <m:r>
                <w:rPr>
                  <w:rFonts w:ascii="Cambria Math" w:eastAsiaTheme="minorEastAsia" w:hAnsi="Cambria Math"/>
                  <w:sz w:val="18"/>
                  <w:szCs w:val="18"/>
                </w:rPr>
                <m:t>u</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u</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v</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AB</m:t>
              </m:r>
            </m:e>
          </m:acc>
          <m:r>
            <w:rPr>
              <w:rFonts w:ascii="Cambria Math" w:eastAsiaTheme="minorEastAsia" w:hAnsi="Cambria Math"/>
              <w:sz w:val="18"/>
              <w:szCs w:val="18"/>
            </w:rPr>
            <m:t>∥</m:t>
          </m:r>
          <m:acc>
            <m:accPr>
              <m:chr m:val="⃗"/>
              <m:ctrlPr>
                <w:rPr>
                  <w:rFonts w:ascii="Cambria Math" w:eastAsiaTheme="minorEastAsia" w:hAnsi="Cambria Math"/>
                  <w:i/>
                  <w:sz w:val="18"/>
                  <w:szCs w:val="18"/>
                </w:rPr>
              </m:ctrlPr>
            </m:accPr>
            <m:e>
              <m:r>
                <w:rPr>
                  <w:rFonts w:ascii="Cambria Math" w:eastAsiaTheme="minorEastAsia" w:hAnsi="Cambria Math"/>
                  <w:sz w:val="18"/>
                  <w:szCs w:val="18"/>
                </w:rPr>
                <m:t>BC</m:t>
              </m:r>
            </m:e>
          </m:acc>
        </m:oMath>
      </m:oMathPara>
    </w:p>
    <w:p w:rsidR="0057185A" w:rsidRDefault="0057185A" w:rsidP="0057185A">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Vilket innebär att </w:t>
      </w:r>
      <m:oMath>
        <m:r>
          <w:rPr>
            <w:rFonts w:ascii="Cambria Math" w:eastAsiaTheme="minorEastAsia" w:hAnsi="Cambria Math"/>
            <w:sz w:val="18"/>
            <w:szCs w:val="18"/>
          </w:rPr>
          <m:t>A</m:t>
        </m:r>
      </m:oMath>
      <w:r>
        <w:rPr>
          <w:rFonts w:ascii="Cambria" w:eastAsiaTheme="minorEastAsia" w:hAnsi="Cambria"/>
          <w:sz w:val="18"/>
          <w:szCs w:val="18"/>
        </w:rPr>
        <w:t xml:space="preserve">, </w:t>
      </w:r>
      <m:oMath>
        <m:r>
          <w:rPr>
            <w:rFonts w:ascii="Cambria Math" w:eastAsiaTheme="minorEastAsia" w:hAnsi="Cambria Math"/>
            <w:sz w:val="18"/>
            <w:szCs w:val="18"/>
          </w:rPr>
          <m:t>B</m:t>
        </m:r>
      </m:oMath>
      <w:r>
        <w:rPr>
          <w:rFonts w:ascii="Cambria" w:eastAsiaTheme="minorEastAsia" w:hAnsi="Cambria"/>
          <w:sz w:val="18"/>
          <w:szCs w:val="18"/>
        </w:rPr>
        <w:t xml:space="preserve"> och </w:t>
      </w:r>
      <m:oMath>
        <m:r>
          <w:rPr>
            <w:rFonts w:ascii="Cambria Math" w:eastAsiaTheme="minorEastAsia" w:hAnsi="Cambria Math"/>
            <w:sz w:val="18"/>
            <w:szCs w:val="18"/>
          </w:rPr>
          <m:t>C</m:t>
        </m:r>
      </m:oMath>
      <w:r>
        <w:rPr>
          <w:rFonts w:ascii="Cambria" w:eastAsiaTheme="minorEastAsia" w:hAnsi="Cambria"/>
          <w:sz w:val="18"/>
          <w:szCs w:val="18"/>
        </w:rPr>
        <w:t xml:space="preserve"> ligger på en rätt linje.</w:t>
      </w:r>
    </w:p>
    <w:p w:rsidR="0057185A" w:rsidRPr="0057185A" w:rsidRDefault="0057185A" w:rsidP="0057185A">
      <w:pPr>
        <w:tabs>
          <w:tab w:val="left" w:pos="1701"/>
          <w:tab w:val="left" w:pos="2552"/>
          <w:tab w:val="left" w:pos="2835"/>
          <w:tab w:val="left" w:pos="3119"/>
        </w:tabs>
        <w:rPr>
          <w:rFonts w:ascii="Cambria" w:eastAsiaTheme="minorEastAsia" w:hAnsi="Cambria"/>
          <w:sz w:val="10"/>
          <w:szCs w:val="10"/>
        </w:rPr>
      </w:pPr>
    </w:p>
    <w:p w:rsidR="0057185A" w:rsidRPr="0057185A" w:rsidRDefault="0057185A"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y=10</m:t>
        </m:r>
      </m:oMath>
    </w:p>
    <w:p w:rsidR="0057185A" w:rsidRPr="0057185A" w:rsidRDefault="0057185A" w:rsidP="0057185A">
      <w:pPr>
        <w:tabs>
          <w:tab w:val="left" w:pos="1701"/>
          <w:tab w:val="left" w:pos="2552"/>
          <w:tab w:val="left" w:pos="2835"/>
          <w:tab w:val="left" w:pos="3119"/>
        </w:tabs>
        <w:rPr>
          <w:rFonts w:ascii="Cambria" w:eastAsiaTheme="minorEastAsia" w:hAnsi="Cambria"/>
          <w:sz w:val="10"/>
          <w:szCs w:val="10"/>
        </w:rPr>
      </w:pPr>
    </w:p>
    <w:p w:rsidR="00D62199" w:rsidRPr="00F514E5" w:rsidRDefault="00D62199" w:rsidP="009E760F">
      <w:pPr>
        <w:tabs>
          <w:tab w:val="left" w:pos="1701"/>
          <w:tab w:val="left" w:pos="2552"/>
          <w:tab w:val="left" w:pos="2835"/>
          <w:tab w:val="left" w:pos="3119"/>
        </w:tabs>
        <w:ind w:left="567" w:hanging="567"/>
        <w:rPr>
          <w:rFonts w:ascii="Cambria" w:eastAsiaTheme="minorEastAsia" w:hAnsi="Cambria"/>
          <w:sz w:val="10"/>
          <w:szCs w:val="10"/>
        </w:rPr>
      </w:pPr>
    </w:p>
    <w:p w:rsidR="00F514E5" w:rsidRDefault="00F514E5"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t=2</m:t>
        </m:r>
      </m:oMath>
    </w:p>
    <w:p w:rsidR="00F514E5" w:rsidRPr="00F514E5" w:rsidRDefault="00F514E5" w:rsidP="00F514E5">
      <w:pPr>
        <w:tabs>
          <w:tab w:val="left" w:pos="1701"/>
          <w:tab w:val="left" w:pos="2552"/>
          <w:tab w:val="left" w:pos="2835"/>
          <w:tab w:val="left" w:pos="3119"/>
        </w:tabs>
        <w:rPr>
          <w:rFonts w:ascii="Cambria" w:eastAsiaTheme="minorEastAsia" w:hAnsi="Cambria"/>
          <w:sz w:val="10"/>
          <w:szCs w:val="10"/>
        </w:rPr>
      </w:pPr>
    </w:p>
    <w:p w:rsidR="00F514E5" w:rsidRPr="00F514E5" w:rsidRDefault="00F514E5" w:rsidP="00F6587B">
      <w:pPr>
        <w:pStyle w:val="Liststycke"/>
        <w:numPr>
          <w:ilvl w:val="0"/>
          <w:numId w:val="77"/>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s=-2</m:t>
        </m:r>
      </m:oMath>
      <w:r>
        <w:rPr>
          <w:rFonts w:ascii="Cambria" w:eastAsiaTheme="minorEastAsia" w:hAnsi="Cambria"/>
          <w:sz w:val="18"/>
          <w:szCs w:val="18"/>
        </w:rPr>
        <w:t xml:space="preserve">, </w:t>
      </w:r>
      <m:oMath>
        <m:r>
          <w:rPr>
            <w:rFonts w:ascii="Cambria Math" w:eastAsiaTheme="minorEastAsia" w:hAnsi="Cambria Math"/>
            <w:sz w:val="18"/>
            <w:szCs w:val="18"/>
          </w:rPr>
          <m:t>t=3</m:t>
        </m:r>
      </m:oMath>
    </w:p>
    <w:p w:rsidR="00612D5D" w:rsidRDefault="00612D5D" w:rsidP="004572AF">
      <w:pPr>
        <w:tabs>
          <w:tab w:val="left" w:pos="567"/>
          <w:tab w:val="left" w:pos="2552"/>
          <w:tab w:val="left" w:pos="2835"/>
          <w:tab w:val="left" w:pos="3119"/>
        </w:tabs>
        <w:rPr>
          <w:rFonts w:ascii="Cambria" w:eastAsiaTheme="minorEastAsia" w:hAnsi="Cambria"/>
          <w:sz w:val="18"/>
          <w:szCs w:val="18"/>
        </w:rPr>
      </w:pPr>
    </w:p>
    <w:p w:rsidR="00612D5D" w:rsidRDefault="00612D5D" w:rsidP="004572AF">
      <w:pPr>
        <w:tabs>
          <w:tab w:val="left" w:pos="567"/>
          <w:tab w:val="left" w:pos="2552"/>
          <w:tab w:val="left" w:pos="2835"/>
          <w:tab w:val="left" w:pos="3119"/>
        </w:tabs>
        <w:rPr>
          <w:rFonts w:ascii="Cambria" w:eastAsiaTheme="minorEastAsia" w:hAnsi="Cambria"/>
          <w:sz w:val="18"/>
          <w:szCs w:val="18"/>
        </w:rPr>
      </w:pPr>
    </w:p>
    <w:p w:rsidR="004572AF" w:rsidRPr="004572AF" w:rsidRDefault="004572AF" w:rsidP="004572AF">
      <w:pPr>
        <w:tabs>
          <w:tab w:val="left" w:pos="567"/>
          <w:tab w:val="left" w:pos="2552"/>
          <w:tab w:val="left" w:pos="2835"/>
          <w:tab w:val="left" w:pos="3119"/>
        </w:tabs>
        <w:rPr>
          <w:rFonts w:ascii="Cambria" w:eastAsiaTheme="minorEastAsia" w:hAnsi="Cambria"/>
          <w:sz w:val="18"/>
          <w:szCs w:val="18"/>
        </w:rPr>
      </w:pPr>
      <w:r>
        <w:rPr>
          <w:rFonts w:ascii="Cambria" w:eastAsiaTheme="minorEastAsia" w:hAnsi="Cambria"/>
          <w:noProof/>
          <w:sz w:val="18"/>
          <w:szCs w:val="18"/>
          <w:lang w:eastAsia="sv-SE"/>
        </w:rPr>
        <w:drawing>
          <wp:inline distT="0" distB="0" distL="0" distR="0">
            <wp:extent cx="252000" cy="252000"/>
            <wp:effectExtent l="0" t="0" r="0" b="0"/>
            <wp:docPr id="1381" name="Bildobjekt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kap4.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C3090E" w:rsidRPr="0027461E" w:rsidRDefault="00C3090E" w:rsidP="0027461E">
      <w:pPr>
        <w:tabs>
          <w:tab w:val="left" w:pos="1701"/>
          <w:tab w:val="left" w:pos="2552"/>
          <w:tab w:val="left" w:pos="2835"/>
          <w:tab w:val="left" w:pos="3119"/>
        </w:tabs>
        <w:rPr>
          <w:rFonts w:ascii="Cambria" w:eastAsiaTheme="minorEastAsia" w:hAnsi="Cambria"/>
          <w:sz w:val="18"/>
          <w:szCs w:val="18"/>
        </w:rPr>
      </w:pPr>
    </w:p>
    <w:p w:rsidR="005A3A1E" w:rsidRPr="005A3A1E" w:rsidRDefault="005A3A1E" w:rsidP="00F6587B">
      <w:pPr>
        <w:pStyle w:val="Liststycke"/>
        <w:numPr>
          <w:ilvl w:val="0"/>
          <w:numId w:val="116"/>
        </w:numPr>
        <w:ind w:left="1560" w:hanging="1560"/>
        <w:rPr>
          <w:rFonts w:ascii="Cambria" w:hAnsi="Cambria"/>
          <w:sz w:val="18"/>
          <w:szCs w:val="18"/>
        </w:rPr>
      </w:pPr>
    </w:p>
    <w:p w:rsidR="005A3A1E" w:rsidRPr="005A3A1E" w:rsidRDefault="005A3A1E" w:rsidP="00F6587B">
      <w:pPr>
        <w:pStyle w:val="Liststycke"/>
        <w:numPr>
          <w:ilvl w:val="0"/>
          <w:numId w:val="117"/>
        </w:numPr>
        <w:ind w:left="969" w:hanging="340"/>
        <w:rPr>
          <w:rFonts w:ascii="Cambria" w:hAnsi="Cambria"/>
          <w:sz w:val="18"/>
          <w:szCs w:val="18"/>
        </w:rPr>
      </w:pPr>
      <m:oMath>
        <m:r>
          <w:rPr>
            <w:rFonts w:ascii="Cambria Math" w:hAnsi="Cambria Math"/>
            <w:sz w:val="18"/>
            <w:szCs w:val="18"/>
          </w:rPr>
          <m:t>2</m:t>
        </m:r>
      </m:oMath>
    </w:p>
    <w:p w:rsidR="005A3A1E" w:rsidRPr="005A3A1E" w:rsidRDefault="005A3A1E" w:rsidP="00F6587B">
      <w:pPr>
        <w:pStyle w:val="Liststycke"/>
        <w:numPr>
          <w:ilvl w:val="0"/>
          <w:numId w:val="117"/>
        </w:numPr>
        <w:spacing w:line="360" w:lineRule="auto"/>
        <w:ind w:left="969" w:hanging="340"/>
        <w:rPr>
          <w:rFonts w:ascii="Cambria" w:hAnsi="Cambria"/>
          <w:sz w:val="18"/>
          <w:szCs w:val="18"/>
        </w:rPr>
      </w:pPr>
      <m:oMath>
        <m:r>
          <w:rPr>
            <w:rFonts w:ascii="Cambria Math" w:hAnsi="Cambria Math"/>
            <w:sz w:val="18"/>
            <w:szCs w:val="18"/>
          </w:rPr>
          <m:t>2</m:t>
        </m:r>
      </m:oMath>
    </w:p>
    <w:p w:rsidR="005A3A1E" w:rsidRPr="005A3A1E" w:rsidRDefault="002D00F0" w:rsidP="00F6587B">
      <w:pPr>
        <w:pStyle w:val="Liststycke"/>
        <w:numPr>
          <w:ilvl w:val="0"/>
          <w:numId w:val="117"/>
        </w:numPr>
        <w:spacing w:line="360" w:lineRule="auto"/>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4-a</m:t>
                </m:r>
                <m:r>
                  <m:rPr>
                    <m:nor/>
                  </m:rPr>
                  <w:rPr>
                    <w:rFonts w:ascii="Cambria Math" w:hAnsi="Cambria Math"/>
                    <w:sz w:val="18"/>
                    <w:szCs w:val="18"/>
                  </w:rPr>
                  <m:t xml:space="preserve">   om </m:t>
                </m:r>
                <m:r>
                  <w:rPr>
                    <w:rFonts w:ascii="Cambria Math" w:hAnsi="Cambria Math"/>
                    <w:sz w:val="18"/>
                    <w:szCs w:val="18"/>
                  </w:rPr>
                  <m:t>a≤4</m:t>
                </m:r>
              </m:e>
              <m:e>
                <m:r>
                  <w:rPr>
                    <w:rFonts w:ascii="Cambria Math" w:hAnsi="Cambria Math"/>
                    <w:sz w:val="18"/>
                    <w:szCs w:val="18"/>
                  </w:rPr>
                  <m:t>a-4</m:t>
                </m:r>
                <m:r>
                  <m:rPr>
                    <m:nor/>
                  </m:rPr>
                  <w:rPr>
                    <w:rFonts w:ascii="Cambria Math" w:hAnsi="Cambria Math"/>
                    <w:sz w:val="18"/>
                    <w:szCs w:val="18"/>
                  </w:rPr>
                  <m:t xml:space="preserve">   om </m:t>
                </m:r>
                <m:r>
                  <w:rPr>
                    <w:rFonts w:ascii="Cambria Math" w:hAnsi="Cambria Math"/>
                    <w:sz w:val="18"/>
                    <w:szCs w:val="18"/>
                  </w:rPr>
                  <m:t>a&gt;4</m:t>
                </m:r>
              </m:e>
            </m:eqArr>
          </m:e>
        </m:d>
      </m:oMath>
    </w:p>
    <w:p w:rsidR="005A3A1E" w:rsidRDefault="002D00F0" w:rsidP="00F6587B">
      <w:pPr>
        <w:pStyle w:val="Liststycke"/>
        <w:numPr>
          <w:ilvl w:val="0"/>
          <w:numId w:val="117"/>
        </w:numPr>
        <w:spacing w:line="360" w:lineRule="auto"/>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2a-8</m:t>
                </m:r>
                <m:r>
                  <m:rPr>
                    <m:nor/>
                  </m:rPr>
                  <w:rPr>
                    <w:rFonts w:ascii="Cambria Math" w:hAnsi="Cambria Math"/>
                    <w:sz w:val="18"/>
                    <w:szCs w:val="18"/>
                  </w:rPr>
                  <m:t xml:space="preserve">  om </m:t>
                </m:r>
                <m:r>
                  <w:rPr>
                    <w:rFonts w:ascii="Cambria Math" w:hAnsi="Cambria Math"/>
                    <w:sz w:val="18"/>
                    <w:szCs w:val="18"/>
                  </w:rPr>
                  <m:t>a≥4</m:t>
                </m:r>
              </m:e>
              <m:e>
                <m:r>
                  <w:rPr>
                    <w:rFonts w:ascii="Cambria Math" w:hAnsi="Cambria Math"/>
                    <w:sz w:val="18"/>
                    <w:szCs w:val="18"/>
                  </w:rPr>
                  <m:t>8-2a</m:t>
                </m:r>
                <m:r>
                  <m:rPr>
                    <m:nor/>
                  </m:rPr>
                  <w:rPr>
                    <w:rFonts w:ascii="Cambria Math" w:hAnsi="Cambria Math"/>
                    <w:sz w:val="18"/>
                    <w:szCs w:val="18"/>
                  </w:rPr>
                  <m:t xml:space="preserve">  om </m:t>
                </m:r>
                <m:r>
                  <w:rPr>
                    <w:rFonts w:ascii="Cambria Math" w:hAnsi="Cambria Math"/>
                    <w:sz w:val="18"/>
                    <w:szCs w:val="18"/>
                  </w:rPr>
                  <m:t>a&lt;4</m:t>
                </m:r>
              </m:e>
            </m:eqArr>
          </m:e>
        </m:d>
      </m:oMath>
    </w:p>
    <w:p w:rsidR="006C5CAE" w:rsidRDefault="006C5CAE" w:rsidP="00F6587B">
      <w:pPr>
        <w:pStyle w:val="Liststycke"/>
        <w:numPr>
          <w:ilvl w:val="0"/>
          <w:numId w:val="117"/>
        </w:numPr>
        <w:spacing w:line="360" w:lineRule="auto"/>
        <w:ind w:left="969" w:hanging="340"/>
        <w:rPr>
          <w:rFonts w:ascii="Cambria" w:hAnsi="Cambria"/>
          <w:sz w:val="18"/>
          <w:szCs w:val="18"/>
        </w:rPr>
      </w:pPr>
      <w:r>
        <w:rPr>
          <w:rFonts w:ascii="Cambria" w:hAnsi="Cambria"/>
          <w:sz w:val="18"/>
          <w:szCs w:val="18"/>
        </w:rPr>
        <w:t>12</w:t>
      </w:r>
    </w:p>
    <w:p w:rsidR="006C5CAE" w:rsidRDefault="006C5CAE" w:rsidP="00F6587B">
      <w:pPr>
        <w:pStyle w:val="Liststycke"/>
        <w:numPr>
          <w:ilvl w:val="0"/>
          <w:numId w:val="117"/>
        </w:numPr>
        <w:spacing w:line="360" w:lineRule="auto"/>
        <w:ind w:left="969" w:hanging="340"/>
        <w:rPr>
          <w:rFonts w:ascii="Cambria" w:hAnsi="Cambria"/>
          <w:sz w:val="18"/>
          <w:szCs w:val="18"/>
        </w:rPr>
      </w:pPr>
      <m:oMath>
        <m:r>
          <w:rPr>
            <w:rFonts w:ascii="Cambria Math" w:hAnsi="Cambria Math"/>
            <w:sz w:val="18"/>
            <w:szCs w:val="18"/>
          </w:rPr>
          <m:t>-2</m:t>
        </m:r>
      </m:oMath>
    </w:p>
    <w:p w:rsidR="006C5CAE" w:rsidRDefault="002D00F0" w:rsidP="00F6587B">
      <w:pPr>
        <w:pStyle w:val="Liststycke"/>
        <w:numPr>
          <w:ilvl w:val="0"/>
          <w:numId w:val="117"/>
        </w:numPr>
        <w:spacing w:line="360" w:lineRule="auto"/>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4+a</m:t>
                </m:r>
                <m:r>
                  <m:rPr>
                    <m:nor/>
                  </m:rPr>
                  <w:rPr>
                    <w:rFonts w:ascii="Cambria Math" w:hAnsi="Cambria Math"/>
                    <w:sz w:val="18"/>
                    <w:szCs w:val="18"/>
                  </w:rPr>
                  <m:t xml:space="preserve">   om </m:t>
                </m:r>
                <m:r>
                  <w:rPr>
                    <w:rFonts w:ascii="Cambria Math" w:hAnsi="Cambria Math"/>
                    <w:sz w:val="18"/>
                    <w:szCs w:val="18"/>
                  </w:rPr>
                  <m:t>a≥0</m:t>
                </m:r>
              </m:e>
              <m:e>
                <m:r>
                  <w:rPr>
                    <w:rFonts w:ascii="Cambria Math" w:hAnsi="Cambria Math"/>
                    <w:sz w:val="18"/>
                    <w:szCs w:val="18"/>
                  </w:rPr>
                  <m:t>4-a</m:t>
                </m:r>
                <m:r>
                  <m:rPr>
                    <m:nor/>
                  </m:rPr>
                  <w:rPr>
                    <w:rFonts w:ascii="Cambria Math" w:hAnsi="Cambria Math"/>
                    <w:sz w:val="18"/>
                    <w:szCs w:val="18"/>
                  </w:rPr>
                  <m:t xml:space="preserve">   om </m:t>
                </m:r>
                <m:r>
                  <w:rPr>
                    <w:rFonts w:ascii="Cambria Math" w:hAnsi="Cambria Math"/>
                    <w:sz w:val="18"/>
                    <w:szCs w:val="18"/>
                  </w:rPr>
                  <m:t>a&lt;0</m:t>
                </m:r>
              </m:e>
            </m:eqArr>
          </m:e>
        </m:d>
      </m:oMath>
    </w:p>
    <w:p w:rsidR="00B271D6" w:rsidRDefault="002D00F0" w:rsidP="00F6587B">
      <w:pPr>
        <w:pStyle w:val="Liststycke"/>
        <w:numPr>
          <w:ilvl w:val="0"/>
          <w:numId w:val="117"/>
        </w:numPr>
        <w:ind w:left="969" w:hanging="340"/>
        <w:rPr>
          <w:rFonts w:ascii="Cambria" w:hAnsi="Cambria"/>
          <w:sz w:val="18"/>
          <w:szCs w:val="18"/>
        </w:rPr>
      </w:pPr>
      <m:oMath>
        <m:d>
          <m:dPr>
            <m:begChr m:val="{"/>
            <m:endChr m:val=""/>
            <m:ctrlPr>
              <w:rPr>
                <w:rFonts w:ascii="Cambria Math" w:hAnsi="Cambria Math"/>
                <w:i/>
                <w:sz w:val="18"/>
                <w:szCs w:val="18"/>
              </w:rPr>
            </m:ctrlPr>
          </m:dPr>
          <m:e>
            <m:eqArr>
              <m:eqArrPr>
                <m:ctrlPr>
                  <w:rPr>
                    <w:rFonts w:ascii="Cambria Math" w:hAnsi="Cambria Math"/>
                    <w:i/>
                    <w:sz w:val="18"/>
                    <w:szCs w:val="18"/>
                  </w:rPr>
                </m:ctrlPr>
              </m:eqArrPr>
              <m:e>
                <m:r>
                  <w:rPr>
                    <w:rFonts w:ascii="Cambria Math" w:hAnsi="Cambria Math"/>
                    <w:sz w:val="18"/>
                    <w:szCs w:val="18"/>
                  </w:rPr>
                  <m:t>8+a</m:t>
                </m:r>
                <m:r>
                  <m:rPr>
                    <m:nor/>
                  </m:rPr>
                  <w:rPr>
                    <w:rFonts w:ascii="Cambria Math" w:hAnsi="Cambria Math"/>
                    <w:sz w:val="18"/>
                    <w:szCs w:val="18"/>
                  </w:rPr>
                  <m:t xml:space="preserve">   om </m:t>
                </m:r>
                <m:r>
                  <w:rPr>
                    <w:rFonts w:ascii="Cambria Math" w:hAnsi="Cambria Math"/>
                    <w:sz w:val="18"/>
                    <w:szCs w:val="18"/>
                  </w:rPr>
                  <m:t>a≥0</m:t>
                </m:r>
              </m:e>
              <m:e>
                <m:r>
                  <w:rPr>
                    <w:rFonts w:ascii="Cambria Math" w:hAnsi="Cambria Math"/>
                    <w:sz w:val="18"/>
                    <w:szCs w:val="18"/>
                  </w:rPr>
                  <m:t>8-a</m:t>
                </m:r>
                <m:r>
                  <m:rPr>
                    <m:nor/>
                  </m:rPr>
                  <w:rPr>
                    <w:rFonts w:ascii="Cambria Math" w:hAnsi="Cambria Math"/>
                    <w:sz w:val="18"/>
                    <w:szCs w:val="18"/>
                  </w:rPr>
                  <m:t xml:space="preserve">   om </m:t>
                </m:r>
                <m:r>
                  <w:rPr>
                    <w:rFonts w:ascii="Cambria Math" w:hAnsi="Cambria Math"/>
                    <w:sz w:val="18"/>
                    <w:szCs w:val="18"/>
                  </w:rPr>
                  <m:t>a&lt;0</m:t>
                </m:r>
              </m:e>
            </m:eqArr>
          </m:e>
        </m:d>
      </m:oMath>
    </w:p>
    <w:p w:rsidR="003D29AF" w:rsidRDefault="003D29AF" w:rsidP="0080295D">
      <w:pPr>
        <w:spacing w:line="360" w:lineRule="auto"/>
        <w:rPr>
          <w:rFonts w:ascii="Cambria" w:hAnsi="Cambria"/>
          <w:sz w:val="18"/>
          <w:szCs w:val="18"/>
        </w:rPr>
      </w:pPr>
    </w:p>
    <w:p w:rsidR="003D29AF" w:rsidRPr="003D29AF" w:rsidRDefault="0080295D" w:rsidP="0080295D">
      <w:pPr>
        <w:pStyle w:val="Liststycke"/>
        <w:numPr>
          <w:ilvl w:val="0"/>
          <w:numId w:val="116"/>
        </w:numPr>
        <w:tabs>
          <w:tab w:val="left" w:pos="567"/>
          <w:tab w:val="left" w:pos="629"/>
        </w:tabs>
        <w:spacing w:line="360" w:lineRule="auto"/>
        <w:ind w:left="357" w:hanging="357"/>
        <w:rPr>
          <w:rFonts w:ascii="Cambria" w:hAnsi="Cambria"/>
          <w:sz w:val="18"/>
          <w:szCs w:val="18"/>
        </w:rPr>
      </w:pPr>
      <w:r>
        <w:rPr>
          <w:rFonts w:ascii="Cambria" w:hAnsi="Cambria"/>
          <w:sz w:val="18"/>
          <w:szCs w:val="18"/>
        </w:rPr>
        <w:t xml:space="preserve"> </w:t>
      </w:r>
      <w:r>
        <w:rPr>
          <w:rFonts w:ascii="Cambria" w:hAnsi="Cambria"/>
          <w:sz w:val="18"/>
          <w:szCs w:val="18"/>
        </w:rPr>
        <w:tab/>
      </w:r>
      <m:oMath>
        <m:r>
          <w:rPr>
            <w:rFonts w:ascii="Cambria Math" w:hAnsi="Cambria Math"/>
            <w:sz w:val="18"/>
            <w:szCs w:val="18"/>
          </w:rPr>
          <m:t>a=3</m:t>
        </m:r>
        <m:r>
          <m:rPr>
            <m:nor/>
          </m:rPr>
          <w:rPr>
            <w:rFonts w:ascii="Cambria Math" w:hAnsi="Cambria Math"/>
            <w:sz w:val="18"/>
            <w:szCs w:val="18"/>
          </w:rPr>
          <m:t xml:space="preserve"> och </m:t>
        </m:r>
        <m:r>
          <w:rPr>
            <w:rFonts w:ascii="Cambria Math" w:hAnsi="Cambria Math"/>
            <w:sz w:val="18"/>
            <w:szCs w:val="18"/>
          </w:rPr>
          <m:t>b=4</m:t>
        </m:r>
      </m:oMath>
    </w:p>
    <w:p w:rsidR="005A3A1E" w:rsidRPr="005A3A1E" w:rsidRDefault="005A3A1E" w:rsidP="00F6587B">
      <w:pPr>
        <w:pStyle w:val="Liststycke"/>
        <w:numPr>
          <w:ilvl w:val="0"/>
          <w:numId w:val="116"/>
        </w:numPr>
        <w:ind w:left="567" w:hanging="567"/>
        <w:rPr>
          <w:rFonts w:ascii="Cambria" w:hAnsi="Cambria"/>
          <w:sz w:val="18"/>
          <w:szCs w:val="18"/>
        </w:rPr>
      </w:pPr>
    </w:p>
    <w:p w:rsidR="005A3A1E" w:rsidRPr="005A3A1E" w:rsidRDefault="005A3A1E" w:rsidP="00F6587B">
      <w:pPr>
        <w:pStyle w:val="Liststycke"/>
        <w:numPr>
          <w:ilvl w:val="0"/>
          <w:numId w:val="118"/>
        </w:numPr>
        <w:spacing w:line="360" w:lineRule="auto"/>
        <w:ind w:left="969" w:hanging="340"/>
        <w:rPr>
          <w:rFonts w:ascii="Cambria" w:eastAsiaTheme="minorEastAsia" w:hAnsi="Cambria"/>
          <w:sz w:val="18"/>
          <w:szCs w:val="18"/>
        </w:rPr>
      </w:pPr>
      <m:oMath>
        <m:r>
          <w:rPr>
            <w:rFonts w:ascii="Cambria Math" w:eastAsiaTheme="minorEastAsia" w:hAnsi="Cambria Math"/>
            <w:sz w:val="18"/>
            <w:szCs w:val="18"/>
          </w:rPr>
          <m:t>x=±1</m:t>
        </m:r>
      </m:oMath>
    </w:p>
    <w:p w:rsidR="005A3A1E" w:rsidRPr="005A3A1E" w:rsidRDefault="005A3A1E" w:rsidP="00F6587B">
      <w:pPr>
        <w:pStyle w:val="Liststycke"/>
        <w:numPr>
          <w:ilvl w:val="0"/>
          <w:numId w:val="118"/>
        </w:numPr>
        <w:spacing w:line="360" w:lineRule="auto"/>
        <w:ind w:left="969" w:hanging="340"/>
        <w:rPr>
          <w:rFonts w:ascii="Cambria" w:eastAsiaTheme="minorEastAsia" w:hAnsi="Cambria"/>
          <w:sz w:val="18"/>
          <w:szCs w:val="18"/>
        </w:rPr>
      </w:pPr>
      <w:r w:rsidRPr="005A3A1E">
        <w:rPr>
          <w:rFonts w:ascii="Cambria" w:eastAsiaTheme="minorEastAsia" w:hAnsi="Cambria"/>
          <w:sz w:val="18"/>
          <w:szCs w:val="18"/>
        </w:rPr>
        <w:t>Lösning saknas</w:t>
      </w:r>
    </w:p>
    <w:p w:rsidR="005A3A1E" w:rsidRPr="005A3A1E" w:rsidRDefault="005A3A1E" w:rsidP="00F6587B">
      <w:pPr>
        <w:pStyle w:val="Liststycke"/>
        <w:numPr>
          <w:ilvl w:val="0"/>
          <w:numId w:val="118"/>
        </w:numPr>
        <w:spacing w:line="360" w:lineRule="auto"/>
        <w:ind w:left="969" w:hanging="340"/>
        <w:rPr>
          <w:rFonts w:ascii="Cambria" w:eastAsiaTheme="minorEastAsia" w:hAnsi="Cambria"/>
          <w:sz w:val="18"/>
          <w:szCs w:val="18"/>
        </w:rPr>
      </w:pPr>
      <m:oMath>
        <m:r>
          <w:rPr>
            <w:rFonts w:ascii="Cambria Math" w:eastAsiaTheme="minorEastAsia" w:hAnsi="Cambria Math"/>
            <w:sz w:val="18"/>
            <w:szCs w:val="18"/>
          </w:rPr>
          <m:t>x=2</m:t>
        </m:r>
      </m:oMath>
    </w:p>
    <w:p w:rsidR="005A3A1E" w:rsidRPr="005A3A1E" w:rsidRDefault="002D00F0" w:rsidP="00F6587B">
      <w:pPr>
        <w:pStyle w:val="Liststycke"/>
        <w:numPr>
          <w:ilvl w:val="0"/>
          <w:numId w:val="118"/>
        </w:numPr>
        <w:spacing w:line="360" w:lineRule="auto"/>
        <w:ind w:left="969" w:hanging="340"/>
        <w:rPr>
          <w:rFonts w:ascii="Cambria" w:eastAsiaTheme="minorEastAsia" w:hAnsi="Cambr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=3</m:t>
        </m:r>
      </m:oMath>
    </w:p>
    <w:p w:rsidR="005A3A1E" w:rsidRPr="005A3A1E" w:rsidRDefault="002D00F0" w:rsidP="00F6587B">
      <w:pPr>
        <w:pStyle w:val="Liststycke"/>
        <w:numPr>
          <w:ilvl w:val="0"/>
          <w:numId w:val="118"/>
        </w:numPr>
        <w:spacing w:line="360" w:lineRule="auto"/>
        <w:ind w:left="969" w:hanging="340"/>
        <w:rPr>
          <w:rFonts w:ascii="Cambria" w:eastAsiaTheme="minorEastAsia" w:hAnsi="Cambria"/>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=3</m:t>
        </m:r>
      </m:oMath>
    </w:p>
    <w:p w:rsidR="005A3A1E" w:rsidRPr="0027461E" w:rsidRDefault="005A3A1E" w:rsidP="0027461E">
      <w:pPr>
        <w:pStyle w:val="Liststycke"/>
        <w:numPr>
          <w:ilvl w:val="0"/>
          <w:numId w:val="118"/>
        </w:numPr>
        <w:spacing w:line="360" w:lineRule="auto"/>
        <w:ind w:left="969" w:hanging="340"/>
        <w:rPr>
          <w:rFonts w:ascii="Cambria" w:eastAsiaTheme="minorEastAsia" w:hAnsi="Cambria"/>
          <w:sz w:val="18"/>
          <w:szCs w:val="18"/>
        </w:rPr>
      </w:pPr>
      <w:r w:rsidRPr="005A3A1E">
        <w:rPr>
          <w:rFonts w:ascii="Cambria" w:eastAsiaTheme="minorEastAsia" w:hAnsi="Cambria"/>
          <w:sz w:val="18"/>
          <w:szCs w:val="18"/>
        </w:rPr>
        <w:t>Lösning saknas</w:t>
      </w:r>
    </w:p>
    <w:p w:rsidR="005A3A1E" w:rsidRPr="005A3A1E" w:rsidRDefault="005A3A1E" w:rsidP="00F6587B">
      <w:pPr>
        <w:pStyle w:val="Liststycke"/>
        <w:numPr>
          <w:ilvl w:val="0"/>
          <w:numId w:val="116"/>
        </w:numPr>
        <w:ind w:left="567" w:hanging="567"/>
        <w:rPr>
          <w:rFonts w:ascii="Cambria" w:hAnsi="Cambria"/>
          <w:sz w:val="18"/>
          <w:szCs w:val="18"/>
        </w:rPr>
      </w:pPr>
    </w:p>
    <w:p w:rsidR="005A3A1E" w:rsidRPr="005A3A1E" w:rsidRDefault="002D00F0" w:rsidP="00F6587B">
      <w:pPr>
        <w:pStyle w:val="Liststycke"/>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7</m:t>
            </m:r>
          </m:num>
          <m:den>
            <m:r>
              <w:rPr>
                <w:rFonts w:ascii="Cambria Math" w:eastAsiaTheme="minorEastAsia" w:hAnsi="Cambria Math"/>
                <w:sz w:val="18"/>
                <w:szCs w:val="18"/>
              </w:rPr>
              <m:t>2</m:t>
            </m:r>
          </m:den>
        </m:f>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2</m:t>
            </m:r>
          </m:den>
        </m:f>
      </m:oMath>
    </w:p>
    <w:p w:rsidR="005A3A1E" w:rsidRPr="005A3A1E" w:rsidRDefault="002D00F0" w:rsidP="00F6587B">
      <w:pPr>
        <w:pStyle w:val="Liststycke"/>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=0</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=2</m:t>
        </m:r>
      </m:oMath>
    </w:p>
    <w:p w:rsidR="005A3A1E" w:rsidRDefault="002D00F0" w:rsidP="00F6587B">
      <w:pPr>
        <w:pStyle w:val="Liststycke"/>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=5</m:t>
        </m:r>
      </m:oMath>
    </w:p>
    <w:p w:rsidR="0080295D" w:rsidRDefault="002D00F0" w:rsidP="00F6587B">
      <w:pPr>
        <w:pStyle w:val="Liststycke"/>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=2</m:t>
        </m:r>
      </m:oMath>
    </w:p>
    <w:p w:rsidR="00DA1B83" w:rsidRDefault="002D00F0" w:rsidP="00F6587B">
      <w:pPr>
        <w:pStyle w:val="Liststycke"/>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10</m:t>
            </m:r>
          </m:num>
          <m:den>
            <m:r>
              <w:rPr>
                <w:rFonts w:ascii="Cambria Math" w:eastAsiaTheme="minorEastAsia" w:hAnsi="Cambria Math"/>
                <w:sz w:val="18"/>
                <w:szCs w:val="18"/>
              </w:rPr>
              <m:t>3</m:t>
            </m:r>
          </m:den>
        </m:f>
      </m:oMath>
    </w:p>
    <w:p w:rsidR="005A3A1E" w:rsidRPr="0027461E" w:rsidRDefault="002D00F0" w:rsidP="0027461E">
      <w:pPr>
        <w:pStyle w:val="Liststycke"/>
        <w:numPr>
          <w:ilvl w:val="0"/>
          <w:numId w:val="119"/>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2</m:t>
            </m:r>
          </m:num>
          <m:den>
            <m:r>
              <w:rPr>
                <w:rFonts w:ascii="Cambria Math" w:eastAsiaTheme="minorEastAsia" w:hAnsi="Cambria Math"/>
                <w:sz w:val="18"/>
                <w:szCs w:val="18"/>
              </w:rPr>
              <m:t>3</m:t>
            </m:r>
          </m:den>
        </m:f>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=4</m:t>
        </m:r>
      </m:oMath>
    </w:p>
    <w:p w:rsidR="005A3A1E" w:rsidRPr="005A3A1E" w:rsidRDefault="005A3A1E" w:rsidP="00F6587B">
      <w:pPr>
        <w:pStyle w:val="Liststycke"/>
        <w:numPr>
          <w:ilvl w:val="0"/>
          <w:numId w:val="116"/>
        </w:numPr>
        <w:ind w:left="567" w:hanging="567"/>
        <w:rPr>
          <w:rFonts w:ascii="Cambria Math" w:eastAsiaTheme="minorEastAsia" w:hAnsi="Cambria Math"/>
          <w:sz w:val="18"/>
          <w:szCs w:val="18"/>
        </w:rPr>
      </w:pPr>
    </w:p>
    <w:p w:rsidR="005A3A1E" w:rsidRPr="005A3A1E" w:rsidRDefault="002D00F0" w:rsidP="00F6587B">
      <w:pPr>
        <w:pStyle w:val="Liststycke"/>
        <w:numPr>
          <w:ilvl w:val="0"/>
          <w:numId w:val="120"/>
        </w:numPr>
        <w:spacing w:line="360" w:lineRule="auto"/>
        <w:ind w:left="969" w:hanging="340"/>
        <w:rPr>
          <w:rFonts w:ascii="Cambria Math" w:eastAsiaTheme="minorEastAsia" w:hAnsi="Cambria Math"/>
          <w:sz w:val="18"/>
          <w:szCs w:val="18"/>
          <w:oMath/>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=-1</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3</m:t>
            </m:r>
          </m:den>
        </m:f>
      </m:oMath>
    </w:p>
    <w:p w:rsidR="005A3A1E" w:rsidRPr="005A3A1E" w:rsidRDefault="005A3A1E" w:rsidP="00F6587B">
      <w:pPr>
        <w:pStyle w:val="Liststycke"/>
        <w:numPr>
          <w:ilvl w:val="0"/>
          <w:numId w:val="120"/>
        </w:numPr>
        <w:spacing w:line="360" w:lineRule="auto"/>
        <w:ind w:left="969" w:hanging="340"/>
        <w:rPr>
          <w:rFonts w:ascii="Cambria Math" w:eastAsiaTheme="minorEastAsia" w:hAnsi="Cambria Math"/>
          <w:sz w:val="18"/>
          <w:szCs w:val="18"/>
          <w:oMath/>
        </w:rPr>
      </w:pPr>
      <m:oMath>
        <m:r>
          <w:rPr>
            <w:rFonts w:ascii="Cambria Math" w:eastAsiaTheme="minorEastAsia" w:hAnsi="Cambria Math"/>
            <w:sz w:val="18"/>
            <w:szCs w:val="18"/>
          </w:rPr>
          <m:t>x=-</m:t>
        </m:r>
        <m:f>
          <m:fPr>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oMath>
    </w:p>
    <w:p w:rsidR="005A3A1E" w:rsidRPr="005A3A1E" w:rsidRDefault="005A3A1E" w:rsidP="00F6587B">
      <w:pPr>
        <w:pStyle w:val="Liststycke"/>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x=1</m:t>
        </m:r>
      </m:oMath>
    </w:p>
    <w:p w:rsidR="005A3A1E" w:rsidRDefault="005A3A1E" w:rsidP="00F6587B">
      <w:pPr>
        <w:pStyle w:val="Liststycke"/>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x=4</m:t>
        </m:r>
      </m:oMath>
    </w:p>
    <w:p w:rsidR="00CB57AC" w:rsidRDefault="008125B4" w:rsidP="00F6587B">
      <w:pPr>
        <w:pStyle w:val="Liststycke"/>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x=-1</m:t>
        </m:r>
      </m:oMath>
    </w:p>
    <w:p w:rsidR="005A3A1E" w:rsidRPr="0027461E" w:rsidRDefault="008125B4" w:rsidP="005A3A1E">
      <w:pPr>
        <w:pStyle w:val="Liststycke"/>
        <w:numPr>
          <w:ilvl w:val="0"/>
          <w:numId w:val="120"/>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x=0</m:t>
        </m:r>
      </m:oMath>
    </w:p>
    <w:p w:rsidR="005A3A1E" w:rsidRPr="005A3A1E" w:rsidRDefault="005A3A1E" w:rsidP="00F6587B">
      <w:pPr>
        <w:pStyle w:val="Liststycke"/>
        <w:numPr>
          <w:ilvl w:val="0"/>
          <w:numId w:val="116"/>
        </w:numPr>
        <w:ind w:left="567" w:hanging="567"/>
        <w:rPr>
          <w:rFonts w:ascii="Cambria Math" w:eastAsiaTheme="minorEastAsia" w:hAnsi="Cambria Math"/>
          <w:sz w:val="18"/>
          <w:szCs w:val="18"/>
        </w:rPr>
      </w:pPr>
    </w:p>
    <w:p w:rsidR="005A3A1E" w:rsidRPr="005A3A1E" w:rsidRDefault="005A3A1E" w:rsidP="00F6587B">
      <w:pPr>
        <w:pStyle w:val="Liststycke"/>
        <w:numPr>
          <w:ilvl w:val="0"/>
          <w:numId w:val="121"/>
        </w:numPr>
        <w:spacing w:line="360" w:lineRule="auto"/>
        <w:ind w:left="969" w:hanging="340"/>
        <w:rPr>
          <w:rFonts w:ascii="Cambria Math" w:eastAsiaTheme="minorEastAsia" w:hAnsi="Cambria Math"/>
          <w:sz w:val="18"/>
          <w:szCs w:val="18"/>
        </w:rPr>
      </w:pPr>
      <m:oMath>
        <m:r>
          <w:rPr>
            <w:rFonts w:ascii="Cambria Math" w:eastAsiaTheme="minorEastAsia" w:hAnsi="Cambria Math"/>
            <w:sz w:val="18"/>
            <w:szCs w:val="18"/>
          </w:rPr>
          <m:t>x=4</m:t>
        </m:r>
      </m:oMath>
    </w:p>
    <w:p w:rsidR="005A3A1E" w:rsidRDefault="002D00F0" w:rsidP="00F6587B">
      <w:pPr>
        <w:pStyle w:val="Liststycke"/>
        <w:numPr>
          <w:ilvl w:val="0"/>
          <w:numId w:val="121"/>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=-3</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=2</m:t>
        </m:r>
      </m:oMath>
    </w:p>
    <w:p w:rsidR="005A3A1E" w:rsidRPr="0027461E" w:rsidRDefault="002D00F0" w:rsidP="0027461E">
      <w:pPr>
        <w:pStyle w:val="Liststycke"/>
        <w:numPr>
          <w:ilvl w:val="0"/>
          <w:numId w:val="121"/>
        </w:numPr>
        <w:spacing w:line="360" w:lineRule="auto"/>
        <w:ind w:left="969" w:hanging="340"/>
        <w:rPr>
          <w:rFonts w:ascii="Cambria Math" w:eastAsiaTheme="minorEastAsia" w:hAnsi="Cambria Math"/>
          <w:sz w:val="18"/>
          <w:szCs w:val="18"/>
        </w:rPr>
      </w:pPr>
      <m:oMath>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1</m:t>
            </m:r>
          </m:sub>
        </m:sSub>
        <m:r>
          <w:rPr>
            <w:rFonts w:ascii="Cambria Math" w:eastAsiaTheme="minorEastAsia" w:hAnsi="Cambria Math"/>
            <w:sz w:val="18"/>
            <w:szCs w:val="18"/>
          </w:rPr>
          <m:t>=-5</m:t>
        </m:r>
        <m:r>
          <m:rPr>
            <m:nor/>
          </m:rPr>
          <w:rPr>
            <w:rFonts w:ascii="Cambria Math" w:eastAsiaTheme="minorEastAsia" w:hAnsi="Cambria Math"/>
            <w:sz w:val="18"/>
            <w:szCs w:val="18"/>
          </w:rPr>
          <m:t xml:space="preserve"> och </m:t>
        </m:r>
        <m:sSub>
          <m:sSubPr>
            <m:ctrlPr>
              <w:rPr>
                <w:rFonts w:ascii="Cambria Math" w:eastAsiaTheme="minorEastAsia" w:hAnsi="Cambria Math"/>
                <w:i/>
                <w:sz w:val="18"/>
                <w:szCs w:val="18"/>
              </w:rPr>
            </m:ctrlPr>
          </m:sSubPr>
          <m:e>
            <m:r>
              <w:rPr>
                <w:rFonts w:ascii="Cambria Math" w:eastAsiaTheme="minorEastAsia" w:hAnsi="Cambria Math"/>
                <w:sz w:val="18"/>
                <w:szCs w:val="18"/>
              </w:rPr>
              <m:t>x</m:t>
            </m:r>
          </m:e>
          <m:sub>
            <m:r>
              <w:rPr>
                <w:rFonts w:ascii="Cambria Math" w:eastAsiaTheme="minorEastAsia" w:hAnsi="Cambria Math"/>
                <w:sz w:val="18"/>
                <w:szCs w:val="18"/>
              </w:rPr>
              <m:t>2</m:t>
            </m:r>
          </m:sub>
        </m:sSub>
        <m:r>
          <w:rPr>
            <w:rFonts w:ascii="Cambria Math" w:eastAsiaTheme="minorEastAsia" w:hAnsi="Cambria Math"/>
            <w:sz w:val="18"/>
            <w:szCs w:val="18"/>
          </w:rPr>
          <m:t>=3</m:t>
        </m:r>
      </m:oMath>
    </w:p>
    <w:p w:rsidR="00B64F4C" w:rsidRDefault="00B64F4C" w:rsidP="00B64F4C">
      <w:pPr>
        <w:tabs>
          <w:tab w:val="left" w:pos="1701"/>
          <w:tab w:val="left" w:pos="2552"/>
          <w:tab w:val="left" w:pos="2835"/>
          <w:tab w:val="left" w:pos="3119"/>
        </w:tabs>
        <w:rPr>
          <w:rFonts w:ascii="Cambria" w:eastAsiaTheme="minorEastAsia" w:hAnsi="Cambria"/>
          <w:sz w:val="18"/>
          <w:szCs w:val="18"/>
        </w:rPr>
      </w:pPr>
    </w:p>
    <w:p w:rsidR="00B64F4C" w:rsidRDefault="00B64F4C" w:rsidP="00B64F4C">
      <w:p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noProof/>
          <w:sz w:val="18"/>
          <w:szCs w:val="18"/>
          <w:lang w:eastAsia="sv-SE"/>
        </w:rPr>
        <w:drawing>
          <wp:inline distT="0" distB="0" distL="0" distR="0">
            <wp:extent cx="252000" cy="252000"/>
            <wp:effectExtent l="0" t="0" r="0" b="0"/>
            <wp:docPr id="1386" name="Bildobjekt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 name="kap5.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B64F4C" w:rsidRDefault="00B64F4C" w:rsidP="00B64F4C">
      <w:pPr>
        <w:tabs>
          <w:tab w:val="left" w:pos="1701"/>
          <w:tab w:val="left" w:pos="2552"/>
          <w:tab w:val="left" w:pos="2835"/>
          <w:tab w:val="left" w:pos="3119"/>
        </w:tabs>
        <w:rPr>
          <w:rFonts w:ascii="Cambria" w:eastAsiaTheme="minorEastAsia" w:hAnsi="Cambria"/>
          <w:sz w:val="18"/>
          <w:szCs w:val="18"/>
        </w:rPr>
      </w:pPr>
    </w:p>
    <w:p w:rsidR="00B64F4C" w:rsidRDefault="00B64F4C"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441508" w:rsidRDefault="002D00F0" w:rsidP="00F6587B">
      <w:pPr>
        <w:pStyle w:val="Liststycke"/>
        <w:numPr>
          <w:ilvl w:val="0"/>
          <w:numId w:val="80"/>
        </w:numPr>
        <w:tabs>
          <w:tab w:val="left" w:pos="1701"/>
          <w:tab w:val="left" w:pos="2552"/>
          <w:tab w:val="left" w:pos="2835"/>
          <w:tab w:val="left" w:pos="3119"/>
        </w:tabs>
        <w:rPr>
          <w:rFonts w:ascii="Cambria" w:eastAsiaTheme="minorEastAsia" w:hAnsi="Cambria"/>
          <w:sz w:val="18"/>
          <w:szCs w:val="18"/>
        </w:rPr>
      </w:pP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x=</m:t>
            </m:r>
            <m:d>
              <m:dPr>
                <m:ctrlPr>
                  <w:rPr>
                    <w:rFonts w:ascii="Cambria Math" w:eastAsiaTheme="minorEastAsia" w:hAnsi="Cambria Math"/>
                    <w:i/>
                    <w:sz w:val="18"/>
                    <w:szCs w:val="18"/>
                  </w:rPr>
                </m:ctrlPr>
              </m:dPr>
              <m:e>
                <m:r>
                  <w:rPr>
                    <w:rFonts w:ascii="Cambria Math" w:eastAsiaTheme="minorEastAsia" w:hAnsi="Cambria Math"/>
                    <w:sz w:val="18"/>
                    <w:szCs w:val="18"/>
                  </w:rPr>
                  <m:t>13-4y</m:t>
                </m:r>
              </m:e>
            </m:d>
          </m:num>
          <m:den>
            <m:r>
              <w:rPr>
                <w:rFonts w:ascii="Cambria Math" w:eastAsiaTheme="minorEastAsia" w:hAnsi="Cambria Math"/>
                <w:sz w:val="18"/>
                <w:szCs w:val="18"/>
              </w:rPr>
              <m:t>3</m:t>
            </m:r>
          </m:den>
        </m:f>
      </m:oMath>
    </w:p>
    <w:p w:rsidR="00441508" w:rsidRDefault="002D00F0" w:rsidP="00F6587B">
      <w:pPr>
        <w:pStyle w:val="Liststycke"/>
        <w:numPr>
          <w:ilvl w:val="0"/>
          <w:numId w:val="80"/>
        </w:numPr>
        <w:tabs>
          <w:tab w:val="left" w:pos="1701"/>
          <w:tab w:val="left" w:pos="2552"/>
          <w:tab w:val="left" w:pos="2835"/>
          <w:tab w:val="left" w:pos="3119"/>
        </w:tabs>
        <w:rPr>
          <w:rFonts w:ascii="Cambria" w:eastAsiaTheme="minorEastAsia" w:hAnsi="Cambria"/>
          <w:sz w:val="18"/>
          <w:szCs w:val="18"/>
        </w:rPr>
      </w:pP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y=</m:t>
            </m:r>
            <m:d>
              <m:dPr>
                <m:ctrlPr>
                  <w:rPr>
                    <w:rFonts w:ascii="Cambria Math" w:eastAsiaTheme="minorEastAsia" w:hAnsi="Cambria Math"/>
                    <w:i/>
                    <w:sz w:val="18"/>
                    <w:szCs w:val="18"/>
                  </w:rPr>
                </m:ctrlPr>
              </m:dPr>
              <m:e>
                <m:r>
                  <w:rPr>
                    <w:rFonts w:ascii="Cambria Math" w:eastAsiaTheme="minorEastAsia" w:hAnsi="Cambria Math"/>
                    <w:sz w:val="18"/>
                    <w:szCs w:val="18"/>
                  </w:rPr>
                  <m:t>5x+4</m:t>
                </m:r>
              </m:e>
            </m:d>
          </m:num>
          <m:den>
            <m:r>
              <w:rPr>
                <w:rFonts w:ascii="Cambria Math" w:eastAsiaTheme="minorEastAsia" w:hAnsi="Cambria Math"/>
                <w:sz w:val="18"/>
                <w:szCs w:val="18"/>
              </w:rPr>
              <m:t>3</m:t>
            </m:r>
          </m:den>
        </m:f>
      </m:oMath>
    </w:p>
    <w:p w:rsidR="00441508" w:rsidRDefault="00441508" w:rsidP="00F6587B">
      <w:pPr>
        <w:pStyle w:val="Liststycke"/>
        <w:numPr>
          <w:ilvl w:val="0"/>
          <w:numId w:val="80"/>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s</m:t>
            </m:r>
          </m:num>
          <m:den>
            <m:r>
              <w:rPr>
                <w:rFonts w:ascii="Cambria Math" w:eastAsiaTheme="minorEastAsia" w:hAnsi="Cambria Math"/>
                <w:sz w:val="18"/>
                <w:szCs w:val="18"/>
              </w:rPr>
              <m:t>2πr</m:t>
            </m:r>
          </m:den>
        </m:f>
        <m:r>
          <w:rPr>
            <w:rFonts w:ascii="Cambria Math" w:eastAsiaTheme="minorEastAsia" w:hAnsi="Cambria Math"/>
            <w:sz w:val="18"/>
            <w:szCs w:val="18"/>
          </w:rPr>
          <m:t>-r</m:t>
        </m:r>
      </m:oMath>
    </w:p>
    <w:p w:rsidR="00441508" w:rsidRDefault="00441508" w:rsidP="00F6587B">
      <w:pPr>
        <w:pStyle w:val="Liststycke"/>
        <w:numPr>
          <w:ilvl w:val="0"/>
          <w:numId w:val="80"/>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d=</m:t>
        </m:r>
        <m:f>
          <m:fPr>
            <m:type m:val="lin"/>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L-a</m:t>
                </m:r>
              </m:e>
            </m:d>
          </m:num>
          <m:den>
            <m:d>
              <m:dPr>
                <m:ctrlPr>
                  <w:rPr>
                    <w:rFonts w:ascii="Cambria Math" w:eastAsiaTheme="minorEastAsia" w:hAnsi="Cambria Math"/>
                    <w:i/>
                    <w:sz w:val="18"/>
                    <w:szCs w:val="18"/>
                  </w:rPr>
                </m:ctrlPr>
              </m:dPr>
              <m:e>
                <m:r>
                  <w:rPr>
                    <w:rFonts w:ascii="Cambria Math" w:eastAsiaTheme="minorEastAsia" w:hAnsi="Cambria Math"/>
                    <w:sz w:val="18"/>
                    <w:szCs w:val="18"/>
                  </w:rPr>
                  <m:t>n-1</m:t>
                </m:r>
              </m:e>
            </m:d>
          </m:den>
        </m:f>
      </m:oMath>
    </w:p>
    <w:p w:rsidR="00441508" w:rsidRPr="00441508" w:rsidRDefault="00441508" w:rsidP="00441508">
      <w:pPr>
        <w:tabs>
          <w:tab w:val="left" w:pos="1701"/>
          <w:tab w:val="left" w:pos="2552"/>
          <w:tab w:val="left" w:pos="2835"/>
          <w:tab w:val="left" w:pos="3119"/>
        </w:tabs>
        <w:rPr>
          <w:rFonts w:ascii="Cambria" w:eastAsiaTheme="minorEastAsia" w:hAnsi="Cambria"/>
          <w:sz w:val="10"/>
          <w:szCs w:val="10"/>
        </w:rPr>
      </w:pPr>
    </w:p>
    <w:p w:rsidR="00441508" w:rsidRDefault="00441508"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441508" w:rsidRDefault="00441508" w:rsidP="00F6587B">
      <w:pPr>
        <w:pStyle w:val="Liststycke"/>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R=</m:t>
        </m:r>
        <m:f>
          <m:fPr>
            <m:type m:val="lin"/>
            <m:ctrlPr>
              <w:rPr>
                <w:rFonts w:ascii="Cambria Math" w:eastAsiaTheme="minorEastAsia" w:hAnsi="Cambria Math"/>
                <w:i/>
                <w:sz w:val="18"/>
                <w:szCs w:val="18"/>
              </w:rPr>
            </m:ctrlPr>
          </m:fPr>
          <m:num>
            <m:r>
              <w:rPr>
                <w:rFonts w:ascii="Cambria Math" w:eastAsiaTheme="minorEastAsia" w:hAnsi="Cambria Math"/>
                <w:sz w:val="18"/>
                <w:szCs w:val="18"/>
              </w:rPr>
              <m:t>U</m:t>
            </m:r>
          </m:num>
          <m:den>
            <m:r>
              <w:rPr>
                <w:rFonts w:ascii="Cambria Math" w:eastAsiaTheme="minorEastAsia" w:hAnsi="Cambria Math"/>
                <w:sz w:val="18"/>
                <w:szCs w:val="18"/>
              </w:rPr>
              <m:t>I</m:t>
            </m:r>
          </m:den>
        </m:f>
      </m:oMath>
    </w:p>
    <w:p w:rsidR="00441508" w:rsidRDefault="00441508" w:rsidP="00F6587B">
      <w:pPr>
        <w:pStyle w:val="Liststycke"/>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f>
          <m:fPr>
            <m:type m:val="lin"/>
            <m:ctrlPr>
              <w:rPr>
                <w:rFonts w:ascii="Cambria Math" w:eastAsiaTheme="minorEastAsia" w:hAnsi="Cambria Math"/>
                <w:i/>
                <w:sz w:val="18"/>
                <w:szCs w:val="18"/>
              </w:rPr>
            </m:ctrlPr>
          </m:fPr>
          <m:num>
            <m:r>
              <w:rPr>
                <w:rFonts w:ascii="Cambria Math" w:eastAsiaTheme="minorEastAsia" w:hAnsi="Cambria Math"/>
                <w:sz w:val="18"/>
                <w:szCs w:val="18"/>
              </w:rPr>
              <m:t>F</m:t>
            </m:r>
          </m:num>
          <m:den>
            <m:r>
              <w:rPr>
                <w:rFonts w:ascii="Cambria Math" w:eastAsiaTheme="minorEastAsia" w:hAnsi="Cambria Math"/>
                <w:sz w:val="18"/>
                <w:szCs w:val="18"/>
              </w:rPr>
              <m:t>m</m:t>
            </m:r>
          </m:den>
        </m:f>
      </m:oMath>
    </w:p>
    <w:p w:rsidR="00441508" w:rsidRDefault="00441508" w:rsidP="00F6587B">
      <w:pPr>
        <w:pStyle w:val="Liststycke"/>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V=</m:t>
        </m:r>
        <m:f>
          <m:fPr>
            <m:type m:val="skw"/>
            <m:ctrlPr>
              <w:rPr>
                <w:rFonts w:ascii="Cambria Math" w:eastAsiaTheme="minorEastAsia" w:hAnsi="Cambria Math"/>
                <w:i/>
                <w:sz w:val="18"/>
                <w:szCs w:val="18"/>
              </w:rPr>
            </m:ctrlPr>
          </m:fPr>
          <m:num>
            <m:r>
              <w:rPr>
                <w:rFonts w:ascii="Cambria Math" w:eastAsiaTheme="minorEastAsia" w:hAnsi="Cambria Math"/>
                <w:sz w:val="18"/>
                <w:szCs w:val="18"/>
              </w:rPr>
              <m:t>nRT</m:t>
            </m:r>
          </m:num>
          <m:den>
            <m:r>
              <w:rPr>
                <w:rFonts w:ascii="Cambria Math" w:eastAsiaTheme="minorEastAsia" w:hAnsi="Cambria Math"/>
                <w:sz w:val="18"/>
                <w:szCs w:val="18"/>
              </w:rPr>
              <m:t>P</m:t>
            </m:r>
          </m:den>
        </m:f>
      </m:oMath>
    </w:p>
    <w:p w:rsidR="00441508" w:rsidRDefault="00441508" w:rsidP="00F6587B">
      <w:pPr>
        <w:pStyle w:val="Liststycke"/>
        <w:numPr>
          <w:ilvl w:val="0"/>
          <w:numId w:val="81"/>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num>
          <m:den>
            <m:r>
              <w:rPr>
                <w:rFonts w:ascii="Cambria Math" w:eastAsiaTheme="minorEastAsia" w:hAnsi="Cambria Math"/>
                <w:sz w:val="18"/>
                <w:szCs w:val="18"/>
              </w:rPr>
              <m:t>2g</m:t>
            </m:r>
          </m:den>
        </m:f>
      </m:oMath>
    </w:p>
    <w:p w:rsidR="006720DA" w:rsidRPr="006720DA" w:rsidRDefault="006720DA" w:rsidP="006720DA">
      <w:pPr>
        <w:tabs>
          <w:tab w:val="left" w:pos="1701"/>
          <w:tab w:val="left" w:pos="2552"/>
          <w:tab w:val="left" w:pos="2835"/>
          <w:tab w:val="left" w:pos="3119"/>
        </w:tabs>
        <w:rPr>
          <w:rFonts w:ascii="Cambria" w:eastAsiaTheme="minorEastAsia" w:hAnsi="Cambria"/>
          <w:sz w:val="10"/>
          <w:szCs w:val="10"/>
        </w:rPr>
      </w:pPr>
    </w:p>
    <w:p w:rsidR="006720DA" w:rsidRDefault="006720DA"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6720DA" w:rsidRDefault="006720DA" w:rsidP="00F6587B">
      <w:pPr>
        <w:pStyle w:val="Liststycke"/>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f>
          <m:fPr>
            <m:type m:val="skw"/>
            <m:ctrlPr>
              <w:rPr>
                <w:rFonts w:ascii="Cambria Math" w:eastAsiaTheme="minorEastAsia" w:hAnsi="Cambria Math"/>
                <w:i/>
                <w:sz w:val="18"/>
                <w:szCs w:val="18"/>
              </w:rPr>
            </m:ctrlPr>
          </m:fPr>
          <m:num>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r>
              <w:rPr>
                <w:rFonts w:ascii="Cambria Math" w:eastAsiaTheme="minorEastAsia" w:hAnsi="Cambria Math"/>
                <w:sz w:val="18"/>
                <w:szCs w:val="18"/>
              </w:rPr>
              <m:t>-</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v</m:t>
                </m:r>
              </m:e>
              <m:sub>
                <m:r>
                  <w:rPr>
                    <w:rFonts w:ascii="Cambria Math" w:eastAsiaTheme="minorEastAsia" w:hAnsi="Cambria Math"/>
                    <w:sz w:val="18"/>
                    <w:szCs w:val="18"/>
                  </w:rPr>
                  <m:t>0</m:t>
                </m:r>
              </m:sub>
              <m:sup>
                <m:r>
                  <w:rPr>
                    <w:rFonts w:ascii="Cambria Math" w:eastAsiaTheme="minorEastAsia" w:hAnsi="Cambria Math"/>
                    <w:sz w:val="18"/>
                    <w:szCs w:val="18"/>
                  </w:rPr>
                  <m:t>2</m:t>
                </m:r>
              </m:sup>
            </m:sSubSup>
            <m:r>
              <w:rPr>
                <w:rFonts w:ascii="Cambria Math" w:eastAsiaTheme="minorEastAsia" w:hAnsi="Cambria Math"/>
                <w:sz w:val="18"/>
                <w:szCs w:val="18"/>
              </w:rPr>
              <m:t>)</m:t>
            </m:r>
          </m:num>
          <m:den>
            <m:r>
              <w:rPr>
                <w:rFonts w:ascii="Cambria Math" w:eastAsiaTheme="minorEastAsia" w:hAnsi="Cambria Math"/>
                <w:sz w:val="18"/>
                <w:szCs w:val="18"/>
              </w:rPr>
              <m:t>2s</m:t>
            </m:r>
          </m:den>
        </m:f>
      </m:oMath>
    </w:p>
    <w:p w:rsidR="006720DA" w:rsidRDefault="006720DA" w:rsidP="00F6587B">
      <w:pPr>
        <w:pStyle w:val="Liststycke"/>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2s-2</m:t>
                </m:r>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0</m:t>
                    </m:r>
                  </m:sub>
                </m:sSub>
                <m:r>
                  <w:rPr>
                    <w:rFonts w:ascii="Cambria Math" w:eastAsiaTheme="minorEastAsia" w:hAnsi="Cambria Math"/>
                    <w:sz w:val="18"/>
                    <w:szCs w:val="18"/>
                  </w:rPr>
                  <m:t>t</m:t>
                </m:r>
              </m:e>
            </m:d>
          </m:num>
          <m:den>
            <m:sSup>
              <m:sSupPr>
                <m:ctrlPr>
                  <w:rPr>
                    <w:rFonts w:ascii="Cambria Math" w:eastAsiaTheme="minorEastAsia" w:hAnsi="Cambria Math"/>
                    <w:i/>
                    <w:sz w:val="18"/>
                    <w:szCs w:val="18"/>
                  </w:rPr>
                </m:ctrlPr>
              </m:sSupPr>
              <m:e>
                <m:r>
                  <w:rPr>
                    <w:rFonts w:ascii="Cambria Math" w:eastAsiaTheme="minorEastAsia" w:hAnsi="Cambria Math"/>
                    <w:sz w:val="18"/>
                    <w:szCs w:val="18"/>
                  </w:rPr>
                  <m:t>t</m:t>
                </m:r>
              </m:e>
              <m:sup>
                <m:r>
                  <w:rPr>
                    <w:rFonts w:ascii="Cambria Math" w:eastAsiaTheme="minorEastAsia" w:hAnsi="Cambria Math"/>
                    <w:sz w:val="18"/>
                    <w:szCs w:val="18"/>
                  </w:rPr>
                  <m:t>2</m:t>
                </m:r>
              </m:sup>
            </m:sSup>
          </m:den>
        </m:f>
      </m:oMath>
    </w:p>
    <w:p w:rsidR="006720DA" w:rsidRDefault="006720DA" w:rsidP="00F6587B">
      <w:pPr>
        <w:pStyle w:val="Liststycke"/>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T=</m:t>
        </m:r>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V-</m:t>
                </m:r>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0</m:t>
                    </m:r>
                  </m:sub>
                </m:sSub>
              </m:e>
            </m:d>
          </m:num>
          <m:den>
            <m:r>
              <w:rPr>
                <w:rFonts w:ascii="Cambria Math" w:eastAsiaTheme="minorEastAsia" w:hAnsi="Cambria Math"/>
                <w:sz w:val="18"/>
                <w:szCs w:val="18"/>
              </w:rPr>
              <m:t>γ</m:t>
            </m:r>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0</m:t>
                </m:r>
              </m:sub>
            </m:sSub>
          </m:den>
        </m:f>
      </m:oMath>
    </w:p>
    <w:p w:rsidR="006720DA" w:rsidRDefault="006720DA" w:rsidP="00F6587B">
      <w:pPr>
        <w:pStyle w:val="Liststycke"/>
        <w:numPr>
          <w:ilvl w:val="0"/>
          <w:numId w:val="82"/>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U=</m:t>
        </m:r>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PR</m:t>
            </m:r>
          </m:e>
        </m:rad>
      </m:oMath>
      <w:r w:rsidR="008F327B">
        <w:rPr>
          <w:rFonts w:ascii="Cambria" w:eastAsiaTheme="minorEastAsia" w:hAnsi="Cambria"/>
          <w:sz w:val="18"/>
          <w:szCs w:val="18"/>
        </w:rPr>
        <w:br/>
      </w:r>
      <w:r w:rsidR="000C5780">
        <w:rPr>
          <w:rFonts w:ascii="Cambria" w:eastAsiaTheme="minorEastAsia" w:hAnsi="Cambria"/>
          <w:sz w:val="18"/>
          <w:szCs w:val="18"/>
        </w:rPr>
        <w:br/>
      </w:r>
    </w:p>
    <w:p w:rsidR="0027461E" w:rsidRDefault="0027461E" w:rsidP="0027461E">
      <w:pPr>
        <w:pStyle w:val="Liststycke"/>
        <w:tabs>
          <w:tab w:val="left" w:pos="1701"/>
          <w:tab w:val="left" w:pos="2552"/>
          <w:tab w:val="left" w:pos="2835"/>
          <w:tab w:val="left" w:pos="3119"/>
        </w:tabs>
        <w:ind w:left="927"/>
        <w:rPr>
          <w:rFonts w:ascii="Cambria" w:eastAsiaTheme="minorEastAsia" w:hAnsi="Cambria"/>
          <w:sz w:val="18"/>
          <w:szCs w:val="18"/>
        </w:rPr>
      </w:pPr>
    </w:p>
    <w:p w:rsidR="006720DA" w:rsidRPr="006720DA" w:rsidRDefault="006720DA" w:rsidP="006720DA">
      <w:pPr>
        <w:tabs>
          <w:tab w:val="left" w:pos="1701"/>
          <w:tab w:val="left" w:pos="2552"/>
          <w:tab w:val="left" w:pos="2835"/>
          <w:tab w:val="left" w:pos="3119"/>
        </w:tabs>
        <w:rPr>
          <w:rFonts w:ascii="Cambria" w:eastAsiaTheme="minorEastAsia" w:hAnsi="Cambria"/>
          <w:sz w:val="10"/>
          <w:szCs w:val="10"/>
        </w:rPr>
      </w:pPr>
    </w:p>
    <w:p w:rsidR="006720DA" w:rsidRDefault="006720DA"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w:p>
    <w:p w:rsidR="000C5465" w:rsidRDefault="000C5465" w:rsidP="00F6587B">
      <w:pPr>
        <w:pStyle w:val="Liststycke"/>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a=</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r>
                      <w:rPr>
                        <w:rFonts w:ascii="Cambria Math" w:eastAsiaTheme="minorEastAsia" w:hAnsi="Cambria Math"/>
                        <w:sz w:val="18"/>
                        <w:szCs w:val="18"/>
                      </w:rPr>
                      <m:t>I-</m:t>
                    </m:r>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0</m:t>
                        </m:r>
                      </m:sub>
                    </m:sSub>
                  </m:e>
                </m:d>
              </m:num>
              <m:den>
                <m:r>
                  <w:rPr>
                    <w:rFonts w:ascii="Cambria Math" w:eastAsiaTheme="minorEastAsia" w:hAnsi="Cambria Math"/>
                    <w:sz w:val="18"/>
                    <w:szCs w:val="18"/>
                  </w:rPr>
                  <m:t>A</m:t>
                </m:r>
              </m:den>
            </m:f>
          </m:e>
        </m:rad>
      </m:oMath>
    </w:p>
    <w:p w:rsidR="000C5465" w:rsidRDefault="000C5465" w:rsidP="00F6587B">
      <w:pPr>
        <w:pStyle w:val="Liststycke"/>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r=</m:t>
        </m:r>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sSup>
                  <m:sSupPr>
                    <m:ctrlPr>
                      <w:rPr>
                        <w:rFonts w:ascii="Cambria Math" w:eastAsiaTheme="minorEastAsia" w:hAnsi="Cambria Math"/>
                        <w:i/>
                        <w:sz w:val="18"/>
                        <w:szCs w:val="18"/>
                      </w:rPr>
                    </m:ctrlPr>
                  </m:sSupPr>
                  <m:e>
                    <m:r>
                      <w:rPr>
                        <w:rFonts w:ascii="Cambria Math" w:eastAsiaTheme="minorEastAsia" w:hAnsi="Cambria Math"/>
                        <w:sz w:val="18"/>
                        <w:szCs w:val="18"/>
                      </w:rPr>
                      <m:t>d</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h</m:t>
                    </m:r>
                  </m:e>
                  <m:sup>
                    <m:r>
                      <w:rPr>
                        <w:rFonts w:ascii="Cambria Math" w:eastAsiaTheme="minorEastAsia" w:hAnsi="Cambria Math"/>
                        <w:sz w:val="18"/>
                        <w:szCs w:val="18"/>
                      </w:rPr>
                      <m:t>2</m:t>
                    </m:r>
                  </m:sup>
                </m:sSup>
              </m:e>
            </m:d>
          </m:num>
          <m:den>
            <m:r>
              <w:rPr>
                <w:rFonts w:ascii="Cambria Math" w:eastAsiaTheme="minorEastAsia" w:hAnsi="Cambria Math"/>
                <w:sz w:val="18"/>
                <w:szCs w:val="18"/>
              </w:rPr>
              <m:t>2</m:t>
            </m:r>
            <m:r>
              <w:rPr>
                <w:rFonts w:ascii="Cambria Math" w:eastAsiaTheme="minorEastAsia" w:hAnsi="Cambria Math"/>
                <w:sz w:val="18"/>
                <w:szCs w:val="18"/>
              </w:rPr>
              <m:t>h</m:t>
            </m:r>
          </m:den>
        </m:f>
      </m:oMath>
    </w:p>
    <w:p w:rsidR="000C5465" w:rsidRDefault="000C5465" w:rsidP="00F6587B">
      <w:pPr>
        <w:pStyle w:val="Liststycke"/>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v=</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Fr</m:t>
                </m:r>
              </m:num>
              <m:den>
                <m:r>
                  <w:rPr>
                    <w:rFonts w:ascii="Cambria Math" w:eastAsiaTheme="minorEastAsia" w:hAnsi="Cambria Math"/>
                    <w:sz w:val="18"/>
                    <w:szCs w:val="18"/>
                  </w:rPr>
                  <m:t>m</m:t>
                </m:r>
              </m:den>
            </m:f>
          </m:e>
        </m:rad>
      </m:oMath>
    </w:p>
    <w:p w:rsidR="000C5465" w:rsidRDefault="000C5465" w:rsidP="00F6587B">
      <w:pPr>
        <w:pStyle w:val="Liststycke"/>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4V</m:t>
            </m:r>
          </m:num>
          <m:den>
            <m:r>
              <w:rPr>
                <w:rFonts w:ascii="Cambria Math" w:eastAsiaTheme="minorEastAsia" w:hAnsi="Cambria Math"/>
                <w:sz w:val="18"/>
                <w:szCs w:val="18"/>
              </w:rPr>
              <m:t>π</m:t>
            </m:r>
            <m:sSup>
              <m:sSupPr>
                <m:ctrlPr>
                  <w:rPr>
                    <w:rFonts w:ascii="Cambria Math" w:eastAsiaTheme="minorEastAsia" w:hAnsi="Cambria Math"/>
                    <w:i/>
                    <w:sz w:val="18"/>
                    <w:szCs w:val="18"/>
                  </w:rPr>
                </m:ctrlPr>
              </m:sSupPr>
              <m:e>
                <m:r>
                  <w:rPr>
                    <w:rFonts w:ascii="Cambria Math" w:eastAsiaTheme="minorEastAsia" w:hAnsi="Cambria Math"/>
                    <w:sz w:val="18"/>
                    <w:szCs w:val="18"/>
                  </w:rPr>
                  <m:t>d</m:t>
                </m:r>
              </m:e>
              <m:sup>
                <m:r>
                  <w:rPr>
                    <w:rFonts w:ascii="Cambria Math" w:eastAsiaTheme="minorEastAsia" w:hAnsi="Cambria Math"/>
                    <w:sz w:val="18"/>
                    <w:szCs w:val="18"/>
                  </w:rPr>
                  <m:t>2</m:t>
                </m:r>
              </m:sup>
            </m:sSup>
          </m:den>
        </m:f>
      </m:oMath>
    </w:p>
    <w:p w:rsidR="000C5465" w:rsidRDefault="000C5465" w:rsidP="00F6587B">
      <w:pPr>
        <w:pStyle w:val="Liststycke"/>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C=</m:t>
        </m:r>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sSup>
              <m:sSupPr>
                <m:ctrlPr>
                  <w:rPr>
                    <w:rFonts w:ascii="Cambria Math" w:eastAsiaTheme="minorEastAsia" w:hAnsi="Cambria Math"/>
                    <w:i/>
                    <w:sz w:val="18"/>
                    <w:szCs w:val="18"/>
                  </w:rPr>
                </m:ctrlPr>
              </m:sSupPr>
              <m:e>
                <m:r>
                  <w:rPr>
                    <w:rFonts w:ascii="Cambria Math" w:eastAsiaTheme="minorEastAsia" w:hAnsi="Cambria Math"/>
                    <w:sz w:val="18"/>
                    <w:szCs w:val="18"/>
                  </w:rPr>
                  <m:t>π</m:t>
                </m:r>
              </m:e>
              <m:sup>
                <m:r>
                  <w:rPr>
                    <w:rFonts w:ascii="Cambria Math" w:eastAsiaTheme="minorEastAsia" w:hAnsi="Cambria Math"/>
                    <w:sz w:val="18"/>
                    <w:szCs w:val="18"/>
                  </w:rPr>
                  <m:t>2</m:t>
                </m:r>
              </m:sup>
            </m:sSup>
            <m:sSup>
              <m:sSupPr>
                <m:ctrlPr>
                  <w:rPr>
                    <w:rFonts w:ascii="Cambria Math" w:eastAsiaTheme="minorEastAsia" w:hAnsi="Cambria Math"/>
                    <w:i/>
                    <w:sz w:val="18"/>
                    <w:szCs w:val="18"/>
                  </w:rPr>
                </m:ctrlPr>
              </m:sSupPr>
              <m:e>
                <m:r>
                  <w:rPr>
                    <w:rFonts w:ascii="Cambria Math" w:eastAsiaTheme="minorEastAsia" w:hAnsi="Cambria Math"/>
                    <w:sz w:val="18"/>
                    <w:szCs w:val="18"/>
                  </w:rPr>
                  <m:t>f</m:t>
                </m:r>
              </m:e>
              <m:sup>
                <m:r>
                  <w:rPr>
                    <w:rFonts w:ascii="Cambria Math" w:eastAsiaTheme="minorEastAsia" w:hAnsi="Cambria Math"/>
                    <w:sz w:val="18"/>
                    <w:szCs w:val="18"/>
                  </w:rPr>
                  <m:t>2</m:t>
                </m:r>
              </m:sup>
            </m:sSup>
            <m:r>
              <w:rPr>
                <w:rFonts w:ascii="Cambria Math" w:eastAsiaTheme="minorEastAsia" w:hAnsi="Cambria Math"/>
                <w:sz w:val="18"/>
                <w:szCs w:val="18"/>
              </w:rPr>
              <m:t>L</m:t>
            </m:r>
          </m:den>
        </m:f>
      </m:oMath>
    </w:p>
    <w:p w:rsidR="000C5465" w:rsidRPr="0027461E" w:rsidRDefault="000C5465" w:rsidP="000C5465">
      <w:pPr>
        <w:pStyle w:val="Liststycke"/>
        <w:numPr>
          <w:ilvl w:val="0"/>
          <w:numId w:val="83"/>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b=</m:t>
        </m:r>
        <m:f>
          <m:fPr>
            <m:type m:val="skw"/>
            <m:ctrlPr>
              <w:rPr>
                <w:rFonts w:ascii="Cambria Math" w:eastAsiaTheme="minorEastAsia" w:hAnsi="Cambria Math"/>
                <w:i/>
                <w:sz w:val="18"/>
                <w:szCs w:val="18"/>
              </w:rPr>
            </m:ctrlPr>
          </m:fPr>
          <m:num>
            <m:r>
              <w:rPr>
                <w:rFonts w:ascii="Cambria Math" w:eastAsiaTheme="minorEastAsia" w:hAnsi="Cambria Math"/>
                <w:sz w:val="18"/>
                <w:szCs w:val="18"/>
              </w:rPr>
              <m:t>fa</m:t>
            </m:r>
          </m:num>
          <m:den>
            <m:d>
              <m:dPr>
                <m:ctrlPr>
                  <w:rPr>
                    <w:rFonts w:ascii="Cambria Math" w:eastAsiaTheme="minorEastAsia" w:hAnsi="Cambria Math"/>
                    <w:i/>
                    <w:sz w:val="18"/>
                    <w:szCs w:val="18"/>
                  </w:rPr>
                </m:ctrlPr>
              </m:dPr>
              <m:e>
                <m:r>
                  <w:rPr>
                    <w:rFonts w:ascii="Cambria Math" w:eastAsiaTheme="minorEastAsia" w:hAnsi="Cambria Math"/>
                    <w:sz w:val="18"/>
                    <w:szCs w:val="18"/>
                  </w:rPr>
                  <m:t>a-f</m:t>
                </m:r>
              </m:e>
            </m:d>
          </m:den>
        </m:f>
      </m:oMath>
    </w:p>
    <w:p w:rsidR="000C5465" w:rsidRDefault="000C5465"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I=</m:t>
        </m:r>
        <m:f>
          <m:fPr>
            <m:type m:val="skw"/>
            <m:ctrlPr>
              <w:rPr>
                <w:rFonts w:ascii="Cambria Math" w:eastAsiaTheme="minorEastAsia" w:hAnsi="Cambria Math"/>
                <w:i/>
                <w:sz w:val="18"/>
                <w:szCs w:val="18"/>
              </w:rPr>
            </m:ctrlPr>
          </m:fPr>
          <m:num>
            <m:r>
              <w:rPr>
                <w:rFonts w:ascii="Cambria Math" w:eastAsiaTheme="minorEastAsia" w:hAnsi="Cambria Math"/>
                <w:sz w:val="18"/>
                <w:szCs w:val="18"/>
              </w:rPr>
              <m:t>ω</m:t>
            </m:r>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3</m:t>
                </m:r>
              </m:sup>
            </m:sSup>
          </m:num>
          <m:den>
            <m:r>
              <w:rPr>
                <w:rFonts w:ascii="Cambria Math" w:eastAsiaTheme="minorEastAsia" w:hAnsi="Cambria Math"/>
                <w:sz w:val="18"/>
                <w:szCs w:val="18"/>
              </w:rPr>
              <m:t>XE</m:t>
            </m:r>
          </m:den>
        </m:f>
      </m:oMath>
    </w:p>
    <w:p w:rsidR="000C5465" w:rsidRPr="000C5465" w:rsidRDefault="000C5465" w:rsidP="000C5465">
      <w:pPr>
        <w:tabs>
          <w:tab w:val="left" w:pos="1701"/>
          <w:tab w:val="left" w:pos="2552"/>
          <w:tab w:val="left" w:pos="2835"/>
          <w:tab w:val="left" w:pos="3119"/>
        </w:tabs>
        <w:rPr>
          <w:rFonts w:ascii="Cambria" w:eastAsiaTheme="minorEastAsia" w:hAnsi="Cambria"/>
          <w:sz w:val="10"/>
          <w:szCs w:val="10"/>
        </w:rPr>
      </w:pPr>
    </w:p>
    <w:p w:rsidR="000C5465" w:rsidRDefault="000C5465"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t=</m:t>
        </m:r>
        <m:f>
          <m:fPr>
            <m:type m:val="skw"/>
            <m:ctrlPr>
              <w:rPr>
                <w:rFonts w:ascii="Cambria Math" w:eastAsiaTheme="minorEastAsia" w:hAnsi="Cambria Math"/>
                <w:i/>
                <w:sz w:val="18"/>
                <w:szCs w:val="18"/>
              </w:rPr>
            </m:ctrlPr>
          </m:fPr>
          <m:num>
            <m:r>
              <w:rPr>
                <w:rFonts w:ascii="Cambria Math" w:eastAsiaTheme="minorEastAsia" w:hAnsi="Cambria Math"/>
                <w:sz w:val="18"/>
                <w:szCs w:val="18"/>
              </w:rPr>
              <m:t>ω</m:t>
            </m:r>
          </m:num>
          <m:den>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2</m:t>
                </m:r>
              </m:sup>
            </m:sSup>
            <m:d>
              <m:dPr>
                <m:ctrlPr>
                  <w:rPr>
                    <w:rFonts w:ascii="Cambria Math" w:eastAsiaTheme="minorEastAsia" w:hAnsi="Cambria Math"/>
                    <w:i/>
                    <w:sz w:val="18"/>
                    <w:szCs w:val="18"/>
                  </w:rPr>
                </m:ctrlPr>
              </m:dPr>
              <m:e>
                <m:r>
                  <w:rPr>
                    <w:rFonts w:ascii="Cambria Math" w:eastAsiaTheme="minorEastAsia" w:hAnsi="Cambria Math"/>
                    <w:sz w:val="18"/>
                    <w:szCs w:val="18"/>
                  </w:rPr>
                  <m:t>f-P</m:t>
                </m:r>
              </m:e>
            </m:d>
          </m:den>
        </m:f>
      </m:oMath>
    </w:p>
    <w:p w:rsidR="002B2D38" w:rsidRPr="002B2D38" w:rsidRDefault="002B2D38" w:rsidP="002B2D38">
      <w:pPr>
        <w:pStyle w:val="Liststycke"/>
        <w:rPr>
          <w:rFonts w:ascii="Cambria" w:eastAsiaTheme="minorEastAsia" w:hAnsi="Cambria"/>
          <w:sz w:val="10"/>
          <w:szCs w:val="10"/>
        </w:rPr>
      </w:pPr>
    </w:p>
    <w:p w:rsidR="002B2D38" w:rsidRDefault="002B2D38"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D=2</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v</m:t>
                </m:r>
              </m:num>
              <m:den>
                <m:r>
                  <w:rPr>
                    <w:rFonts w:ascii="Cambria Math" w:eastAsiaTheme="minorEastAsia" w:hAnsi="Cambria Math"/>
                    <w:sz w:val="18"/>
                    <w:szCs w:val="18"/>
                  </w:rPr>
                  <m:t>πL</m:t>
                </m:r>
              </m:den>
            </m:f>
          </m:e>
        </m:rad>
      </m:oMath>
    </w:p>
    <w:p w:rsidR="002B2D38" w:rsidRPr="002B2D38" w:rsidRDefault="002B2D38" w:rsidP="002B2D38">
      <w:pPr>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L=</m:t>
          </m:r>
          <m:f>
            <m:fPr>
              <m:type m:val="skw"/>
              <m:ctrlPr>
                <w:rPr>
                  <w:rFonts w:ascii="Cambria Math" w:eastAsiaTheme="minorEastAsia" w:hAnsi="Cambria Math"/>
                  <w:i/>
                  <w:sz w:val="18"/>
                  <w:szCs w:val="18"/>
                </w:rPr>
              </m:ctrlPr>
            </m:fPr>
            <m:num>
              <m:r>
                <w:rPr>
                  <w:rFonts w:ascii="Cambria Math" w:eastAsiaTheme="minorEastAsia" w:hAnsi="Cambria Math"/>
                  <w:sz w:val="18"/>
                  <w:szCs w:val="18"/>
                </w:rPr>
                <m:t>4v</m:t>
              </m:r>
            </m:num>
            <m:den>
              <m:r>
                <w:rPr>
                  <w:rFonts w:ascii="Cambria Math" w:eastAsiaTheme="minorEastAsia" w:hAnsi="Cambria Math"/>
                  <w:sz w:val="18"/>
                  <w:szCs w:val="18"/>
                </w:rPr>
                <m:t>π</m:t>
              </m:r>
              <m:sSup>
                <m:sSupPr>
                  <m:ctrlPr>
                    <w:rPr>
                      <w:rFonts w:ascii="Cambria Math" w:eastAsiaTheme="minorEastAsia" w:hAnsi="Cambria Math"/>
                      <w:i/>
                      <w:sz w:val="18"/>
                      <w:szCs w:val="18"/>
                    </w:rPr>
                  </m:ctrlPr>
                </m:sSupPr>
                <m:e>
                  <m:r>
                    <w:rPr>
                      <w:rFonts w:ascii="Cambria Math" w:eastAsiaTheme="minorEastAsia" w:hAnsi="Cambria Math"/>
                      <w:sz w:val="18"/>
                      <w:szCs w:val="18"/>
                    </w:rPr>
                    <m:t>D</m:t>
                  </m:r>
                </m:e>
                <m:sup>
                  <m:r>
                    <w:rPr>
                      <w:rFonts w:ascii="Cambria Math" w:eastAsiaTheme="minorEastAsia" w:hAnsi="Cambria Math"/>
                      <w:sz w:val="18"/>
                      <w:szCs w:val="18"/>
                    </w:rPr>
                    <m:t>2</m:t>
                  </m:r>
                </m:sup>
              </m:sSup>
            </m:den>
          </m:f>
        </m:oMath>
      </m:oMathPara>
    </w:p>
    <w:p w:rsidR="002B2D38" w:rsidRPr="002B2D38" w:rsidRDefault="002B2D38" w:rsidP="002B2D38">
      <w:pPr>
        <w:tabs>
          <w:tab w:val="left" w:pos="1701"/>
          <w:tab w:val="left" w:pos="2552"/>
          <w:tab w:val="left" w:pos="2835"/>
          <w:tab w:val="left" w:pos="3119"/>
        </w:tabs>
        <w:rPr>
          <w:rFonts w:ascii="Cambria" w:eastAsiaTheme="minorEastAsia" w:hAnsi="Cambria"/>
          <w:sz w:val="10"/>
          <w:szCs w:val="10"/>
        </w:rPr>
      </w:pPr>
    </w:p>
    <w:p w:rsidR="002B2D38" w:rsidRPr="002B2D38" w:rsidRDefault="002B2D38"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m=</m:t>
        </m:r>
        <m:f>
          <m:fPr>
            <m:type m:val="skw"/>
            <m:ctrlPr>
              <w:rPr>
                <w:rFonts w:ascii="Cambria Math" w:eastAsiaTheme="minorEastAsia" w:hAnsi="Cambria Math"/>
                <w:i/>
                <w:sz w:val="18"/>
                <w:szCs w:val="18"/>
              </w:rPr>
            </m:ctrlPr>
          </m:fPr>
          <m:num>
            <m:r>
              <w:rPr>
                <w:rFonts w:ascii="Cambria Math" w:eastAsiaTheme="minorEastAsia" w:hAnsi="Cambria Math"/>
                <w:sz w:val="18"/>
                <w:szCs w:val="18"/>
              </w:rPr>
              <m:t>F</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r>
                      <w:rPr>
                        <w:rFonts w:ascii="Cambria Math" w:eastAsiaTheme="minorEastAsia" w:hAnsi="Cambria Math"/>
                        <w:sz w:val="18"/>
                        <w:szCs w:val="18"/>
                      </w:rPr>
                      <m:t>R+h</m:t>
                    </m:r>
                  </m:e>
                </m:d>
              </m:e>
              <m:sup>
                <m:r>
                  <w:rPr>
                    <w:rFonts w:ascii="Cambria Math" w:eastAsiaTheme="minorEastAsia" w:hAnsi="Cambria Math"/>
                    <w:sz w:val="18"/>
                    <w:szCs w:val="18"/>
                  </w:rPr>
                  <m:t>2</m:t>
                </m:r>
              </m:sup>
            </m:sSup>
          </m:num>
          <m:den>
            <m:r>
              <w:rPr>
                <w:rFonts w:ascii="Cambria Math" w:eastAsiaTheme="minorEastAsia" w:hAnsi="Cambria Math"/>
                <w:sz w:val="18"/>
                <w:szCs w:val="18"/>
              </w:rPr>
              <m:t>GM</m:t>
            </m:r>
          </m:den>
        </m:f>
      </m:oMath>
    </w:p>
    <w:p w:rsidR="002B2D38" w:rsidRPr="002B2D38" w:rsidRDefault="002B2D38" w:rsidP="002B2D38">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M=</m:t>
          </m:r>
          <m:f>
            <m:fPr>
              <m:type m:val="skw"/>
              <m:ctrlPr>
                <w:rPr>
                  <w:rFonts w:ascii="Cambria Math" w:eastAsiaTheme="minorEastAsia" w:hAnsi="Cambria Math"/>
                  <w:i/>
                  <w:sz w:val="18"/>
                  <w:szCs w:val="18"/>
                </w:rPr>
              </m:ctrlPr>
            </m:fPr>
            <m:num>
              <m:r>
                <w:rPr>
                  <w:rFonts w:ascii="Cambria Math" w:eastAsiaTheme="minorEastAsia" w:hAnsi="Cambria Math"/>
                  <w:sz w:val="18"/>
                  <w:szCs w:val="18"/>
                </w:rPr>
                <m:t>F</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r>
                        <w:rPr>
                          <w:rFonts w:ascii="Cambria Math" w:eastAsiaTheme="minorEastAsia" w:hAnsi="Cambria Math"/>
                          <w:sz w:val="18"/>
                          <w:szCs w:val="18"/>
                        </w:rPr>
                        <m:t>R+h</m:t>
                      </m:r>
                    </m:e>
                  </m:d>
                </m:e>
                <m:sup>
                  <m:r>
                    <w:rPr>
                      <w:rFonts w:ascii="Cambria Math" w:eastAsiaTheme="minorEastAsia" w:hAnsi="Cambria Math"/>
                      <w:sz w:val="18"/>
                      <w:szCs w:val="18"/>
                    </w:rPr>
                    <m:t>2</m:t>
                  </m:r>
                </m:sup>
              </m:sSup>
            </m:num>
            <m:den>
              <m:r>
                <w:rPr>
                  <w:rFonts w:ascii="Cambria Math" w:eastAsiaTheme="minorEastAsia" w:hAnsi="Cambria Math"/>
                  <w:sz w:val="18"/>
                  <w:szCs w:val="18"/>
                </w:rPr>
                <m:t>Gm</m:t>
              </m:r>
            </m:den>
          </m:f>
        </m:oMath>
      </m:oMathPara>
    </w:p>
    <w:p w:rsidR="002B2D38" w:rsidRPr="002B2D38" w:rsidRDefault="002B2D38" w:rsidP="002B2D38">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G=</m:t>
          </m:r>
          <m:f>
            <m:fPr>
              <m:type m:val="skw"/>
              <m:ctrlPr>
                <w:rPr>
                  <w:rFonts w:ascii="Cambria Math" w:eastAsiaTheme="minorEastAsia" w:hAnsi="Cambria Math"/>
                  <w:i/>
                  <w:sz w:val="18"/>
                  <w:szCs w:val="18"/>
                </w:rPr>
              </m:ctrlPr>
            </m:fPr>
            <m:num>
              <m:r>
                <w:rPr>
                  <w:rFonts w:ascii="Cambria Math" w:eastAsiaTheme="minorEastAsia" w:hAnsi="Cambria Math"/>
                  <w:sz w:val="18"/>
                  <w:szCs w:val="18"/>
                </w:rPr>
                <m:t>F</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r>
                        <w:rPr>
                          <w:rFonts w:ascii="Cambria Math" w:eastAsiaTheme="minorEastAsia" w:hAnsi="Cambria Math"/>
                          <w:sz w:val="18"/>
                          <w:szCs w:val="18"/>
                        </w:rPr>
                        <m:t>R+h</m:t>
                      </m:r>
                    </m:e>
                  </m:d>
                </m:e>
                <m:sup>
                  <m:r>
                    <w:rPr>
                      <w:rFonts w:ascii="Cambria Math" w:eastAsiaTheme="minorEastAsia" w:hAnsi="Cambria Math"/>
                      <w:sz w:val="18"/>
                      <w:szCs w:val="18"/>
                    </w:rPr>
                    <m:t>2</m:t>
                  </m:r>
                </m:sup>
              </m:sSup>
            </m:num>
            <m:den>
              <m:r>
                <w:rPr>
                  <w:rFonts w:ascii="Cambria Math" w:eastAsiaTheme="minorEastAsia" w:hAnsi="Cambria Math"/>
                  <w:sz w:val="18"/>
                  <w:szCs w:val="18"/>
                </w:rPr>
                <m:t>Mm</m:t>
              </m:r>
            </m:den>
          </m:f>
        </m:oMath>
      </m:oMathPara>
    </w:p>
    <w:p w:rsidR="002B2D38" w:rsidRPr="002B2D38" w:rsidRDefault="002B2D38" w:rsidP="002B2D38">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h=</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GMm</m:t>
                  </m:r>
                </m:num>
                <m:den>
                  <m:r>
                    <w:rPr>
                      <w:rFonts w:ascii="Cambria Math" w:eastAsiaTheme="minorEastAsia" w:hAnsi="Cambria Math"/>
                      <w:sz w:val="18"/>
                      <w:szCs w:val="18"/>
                    </w:rPr>
                    <m:t>F</m:t>
                  </m:r>
                </m:den>
              </m:f>
            </m:e>
          </m:rad>
          <m:r>
            <w:rPr>
              <w:rFonts w:ascii="Cambria Math" w:eastAsiaTheme="minorEastAsia" w:hAnsi="Cambria Math"/>
              <w:sz w:val="18"/>
              <w:szCs w:val="18"/>
            </w:rPr>
            <m:t>-R</m:t>
          </m:r>
        </m:oMath>
      </m:oMathPara>
    </w:p>
    <w:p w:rsidR="002B2D38" w:rsidRPr="002B2D38" w:rsidRDefault="002B2D38" w:rsidP="002B2D38">
      <w:pPr>
        <w:tabs>
          <w:tab w:val="left" w:pos="1701"/>
          <w:tab w:val="left" w:pos="2552"/>
          <w:tab w:val="left" w:pos="2835"/>
          <w:tab w:val="left" w:pos="3119"/>
        </w:tabs>
        <w:rPr>
          <w:rFonts w:ascii="Cambria" w:eastAsiaTheme="minorEastAsia" w:hAnsi="Cambria"/>
          <w:sz w:val="10"/>
          <w:szCs w:val="10"/>
        </w:rPr>
      </w:pPr>
    </w:p>
    <w:p w:rsidR="002B2D38" w:rsidRPr="00915091" w:rsidRDefault="002B2D38"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R=</m:t>
        </m:r>
        <m:rad>
          <m:radPr>
            <m:degHide m:val="1"/>
            <m:ctrlPr>
              <w:rPr>
                <w:rFonts w:ascii="Cambria Math" w:eastAsiaTheme="minorEastAsia" w:hAnsi="Cambria Math"/>
                <w:i/>
                <w:sz w:val="18"/>
                <w:szCs w:val="18"/>
              </w:rPr>
            </m:ctrlPr>
          </m:radPr>
          <m:deg/>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ω</m:t>
                </m:r>
              </m:e>
              <m:sup>
                <m:r>
                  <w:rPr>
                    <w:rFonts w:ascii="Cambria Math" w:eastAsiaTheme="minorEastAsia" w:hAnsi="Cambria Math"/>
                    <w:sz w:val="18"/>
                    <w:szCs w:val="18"/>
                  </w:rPr>
                  <m:t>2</m:t>
                </m:r>
              </m:sup>
            </m:sSup>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2</m:t>
                </m:r>
              </m:sup>
            </m:sSup>
          </m:e>
        </m:rad>
      </m:oMath>
    </w:p>
    <w:p w:rsidR="00915091" w:rsidRPr="00915091" w:rsidRDefault="00915091" w:rsidP="00915091">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L=</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d>
                </m:num>
                <m:den>
                  <m:sSup>
                    <m:sSupPr>
                      <m:ctrlPr>
                        <w:rPr>
                          <w:rFonts w:ascii="Cambria Math" w:eastAsiaTheme="minorEastAsia" w:hAnsi="Cambria Math"/>
                          <w:i/>
                          <w:sz w:val="18"/>
                          <w:szCs w:val="18"/>
                        </w:rPr>
                      </m:ctrlPr>
                    </m:sSupPr>
                    <m:e>
                      <m:r>
                        <w:rPr>
                          <w:rFonts w:ascii="Cambria Math" w:eastAsiaTheme="minorEastAsia" w:hAnsi="Cambria Math"/>
                          <w:sz w:val="18"/>
                          <w:szCs w:val="18"/>
                        </w:rPr>
                        <m:t>ω</m:t>
                      </m:r>
                    </m:e>
                    <m:sup>
                      <m:r>
                        <w:rPr>
                          <w:rFonts w:ascii="Cambria Math" w:eastAsiaTheme="minorEastAsia" w:hAnsi="Cambria Math"/>
                          <w:sz w:val="18"/>
                          <w:szCs w:val="18"/>
                        </w:rPr>
                        <m:t>2</m:t>
                      </m:r>
                    </m:sup>
                  </m:sSup>
                </m:den>
              </m:f>
            </m:e>
          </m:rad>
        </m:oMath>
      </m:oMathPara>
    </w:p>
    <w:p w:rsidR="00915091" w:rsidRPr="00915091" w:rsidRDefault="00915091" w:rsidP="00915091">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ω=</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d>
                    <m:dPr>
                      <m:ctrlPr>
                        <w:rPr>
                          <w:rFonts w:ascii="Cambria Math" w:eastAsiaTheme="minorEastAsia" w:hAnsi="Cambria Math"/>
                          <w:i/>
                          <w:sz w:val="18"/>
                          <w:szCs w:val="18"/>
                        </w:rPr>
                      </m:ctrlPr>
                    </m:dPr>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d>
                </m:num>
                <m:den>
                  <m:sSup>
                    <m:sSupPr>
                      <m:ctrlPr>
                        <w:rPr>
                          <w:rFonts w:ascii="Cambria Math" w:eastAsiaTheme="minorEastAsia" w:hAnsi="Cambria Math"/>
                          <w:i/>
                          <w:sz w:val="18"/>
                          <w:szCs w:val="18"/>
                        </w:rPr>
                      </m:ctrlPr>
                    </m:sSupPr>
                    <m:e>
                      <m:r>
                        <w:rPr>
                          <w:rFonts w:ascii="Cambria Math" w:eastAsiaTheme="minorEastAsia" w:hAnsi="Cambria Math"/>
                          <w:sz w:val="18"/>
                          <w:szCs w:val="18"/>
                        </w:rPr>
                        <m:t>L</m:t>
                      </m:r>
                    </m:e>
                    <m:sup>
                      <m:r>
                        <w:rPr>
                          <w:rFonts w:ascii="Cambria Math" w:eastAsiaTheme="minorEastAsia" w:hAnsi="Cambria Math"/>
                          <w:sz w:val="18"/>
                          <w:szCs w:val="18"/>
                        </w:rPr>
                        <m:t>2</m:t>
                      </m:r>
                    </m:sup>
                  </m:sSup>
                </m:den>
              </m:f>
            </m:e>
          </m:rad>
        </m:oMath>
      </m:oMathPara>
    </w:p>
    <w:p w:rsidR="00915091" w:rsidRPr="00915091" w:rsidRDefault="00915091" w:rsidP="00915091">
      <w:pPr>
        <w:tabs>
          <w:tab w:val="left" w:pos="1701"/>
          <w:tab w:val="left" w:pos="2552"/>
          <w:tab w:val="left" w:pos="2835"/>
          <w:tab w:val="left" w:pos="3119"/>
        </w:tabs>
        <w:rPr>
          <w:rFonts w:ascii="Cambria" w:eastAsiaTheme="minorEastAsia" w:hAnsi="Cambria"/>
          <w:sz w:val="10"/>
          <w:szCs w:val="10"/>
        </w:rPr>
      </w:pPr>
    </w:p>
    <w:p w:rsidR="00915091" w:rsidRPr="00915091" w:rsidRDefault="00915091"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W</m:t>
            </m:r>
          </m:num>
          <m:den>
            <m:r>
              <w:rPr>
                <w:rFonts w:ascii="Cambria Math" w:eastAsiaTheme="minorEastAsia" w:hAnsi="Cambria Math"/>
                <w:sz w:val="18"/>
                <w:szCs w:val="18"/>
              </w:rPr>
              <m:t>mg</m:t>
            </m:r>
          </m:den>
        </m:f>
        <m:r>
          <w:rPr>
            <w:rFonts w:ascii="Cambria Math" w:eastAsiaTheme="minorEastAsia" w:hAnsi="Cambria Math"/>
            <w:sz w:val="18"/>
            <w:szCs w:val="18"/>
          </w:rPr>
          <m:t>-</m:t>
        </m:r>
        <m:f>
          <m:fPr>
            <m:type m:val="skw"/>
            <m:ctrlPr>
              <w:rPr>
                <w:rFonts w:ascii="Cambria Math" w:eastAsiaTheme="minorEastAsia" w:hAnsi="Cambria Math"/>
                <w:i/>
                <w:sz w:val="18"/>
                <w:szCs w:val="18"/>
              </w:rPr>
            </m:ctrlPr>
          </m:fPr>
          <m:num>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num>
          <m:den>
            <m:r>
              <w:rPr>
                <w:rFonts w:ascii="Cambria Math" w:eastAsiaTheme="minorEastAsia" w:hAnsi="Cambria Math"/>
                <w:sz w:val="18"/>
                <w:szCs w:val="18"/>
              </w:rPr>
              <m:t>2g</m:t>
            </m:r>
          </m:den>
        </m:f>
      </m:oMath>
    </w:p>
    <w:p w:rsidR="00915091" w:rsidRPr="00915091" w:rsidRDefault="00915091" w:rsidP="00915091">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v=</m:t>
          </m:r>
          <m:rad>
            <m:radPr>
              <m:degHide m:val="1"/>
              <m:ctrlPr>
                <w:rPr>
                  <w:rFonts w:ascii="Cambria Math" w:eastAsiaTheme="minorEastAsia" w:hAnsi="Cambria Math"/>
                  <w:i/>
                  <w:sz w:val="18"/>
                  <w:szCs w:val="18"/>
                </w:rPr>
              </m:ctrlPr>
            </m:radPr>
            <m:deg/>
            <m:e>
              <m:f>
                <m:fPr>
                  <m:type m:val="skw"/>
                  <m:ctrlPr>
                    <w:rPr>
                      <w:rFonts w:ascii="Cambria Math" w:eastAsiaTheme="minorEastAsia" w:hAnsi="Cambria Math"/>
                      <w:i/>
                      <w:sz w:val="18"/>
                      <w:szCs w:val="18"/>
                    </w:rPr>
                  </m:ctrlPr>
                </m:fPr>
                <m:num>
                  <m:r>
                    <w:rPr>
                      <w:rFonts w:ascii="Cambria Math" w:eastAsiaTheme="minorEastAsia" w:hAnsi="Cambria Math"/>
                      <w:sz w:val="18"/>
                      <w:szCs w:val="18"/>
                    </w:rPr>
                    <m:t>2</m:t>
                  </m:r>
                  <m:d>
                    <m:dPr>
                      <m:ctrlPr>
                        <w:rPr>
                          <w:rFonts w:ascii="Cambria Math" w:eastAsiaTheme="minorEastAsia" w:hAnsi="Cambria Math"/>
                          <w:i/>
                          <w:sz w:val="18"/>
                          <w:szCs w:val="18"/>
                        </w:rPr>
                      </m:ctrlPr>
                    </m:dPr>
                    <m:e>
                      <m:r>
                        <w:rPr>
                          <w:rFonts w:ascii="Cambria Math" w:eastAsiaTheme="minorEastAsia" w:hAnsi="Cambria Math"/>
                          <w:sz w:val="18"/>
                          <w:szCs w:val="18"/>
                        </w:rPr>
                        <m:t>W-mgh</m:t>
                      </m:r>
                    </m:e>
                  </m:d>
                </m:num>
                <m:den>
                  <m:r>
                    <w:rPr>
                      <w:rFonts w:ascii="Cambria Math" w:eastAsiaTheme="minorEastAsia" w:hAnsi="Cambria Math"/>
                      <w:sz w:val="18"/>
                      <w:szCs w:val="18"/>
                    </w:rPr>
                    <m:t>m</m:t>
                  </m:r>
                </m:den>
              </m:f>
            </m:e>
          </m:rad>
        </m:oMath>
      </m:oMathPara>
    </w:p>
    <w:p w:rsidR="00915091" w:rsidRPr="00915091" w:rsidRDefault="00915091" w:rsidP="00915091">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m=</m:t>
          </m:r>
          <m:f>
            <m:fPr>
              <m:type m:val="skw"/>
              <m:ctrlPr>
                <w:rPr>
                  <w:rFonts w:ascii="Cambria Math" w:eastAsiaTheme="minorEastAsia" w:hAnsi="Cambria Math"/>
                  <w:i/>
                  <w:sz w:val="18"/>
                  <w:szCs w:val="18"/>
                </w:rPr>
              </m:ctrlPr>
            </m:fPr>
            <m:num>
              <m:r>
                <w:rPr>
                  <w:rFonts w:ascii="Cambria Math" w:eastAsiaTheme="minorEastAsia" w:hAnsi="Cambria Math"/>
                  <w:sz w:val="18"/>
                  <w:szCs w:val="18"/>
                </w:rPr>
                <m:t>2W</m:t>
              </m:r>
            </m:num>
            <m:den>
              <m:d>
                <m:dPr>
                  <m:ctrlPr>
                    <w:rPr>
                      <w:rFonts w:ascii="Cambria Math" w:eastAsiaTheme="minorEastAsia" w:hAnsi="Cambria Math"/>
                      <w:i/>
                      <w:sz w:val="18"/>
                      <w:szCs w:val="18"/>
                    </w:rPr>
                  </m:ctrlPr>
                </m:dPr>
                <m:e>
                  <m:r>
                    <w:rPr>
                      <w:rFonts w:ascii="Cambria Math" w:eastAsiaTheme="minorEastAsia" w:hAnsi="Cambria Math"/>
                      <w:sz w:val="18"/>
                      <w:szCs w:val="18"/>
                    </w:rPr>
                    <m:t>2gh+</m:t>
                  </m:r>
                  <m:sSup>
                    <m:sSupPr>
                      <m:ctrlPr>
                        <w:rPr>
                          <w:rFonts w:ascii="Cambria Math" w:eastAsiaTheme="minorEastAsia" w:hAnsi="Cambria Math"/>
                          <w:i/>
                          <w:sz w:val="18"/>
                          <w:szCs w:val="18"/>
                        </w:rPr>
                      </m:ctrlPr>
                    </m:sSupPr>
                    <m:e>
                      <m:r>
                        <w:rPr>
                          <w:rFonts w:ascii="Cambria Math" w:eastAsiaTheme="minorEastAsia" w:hAnsi="Cambria Math"/>
                          <w:sz w:val="18"/>
                          <w:szCs w:val="18"/>
                        </w:rPr>
                        <m:t>v</m:t>
                      </m:r>
                    </m:e>
                    <m:sup>
                      <m:r>
                        <w:rPr>
                          <w:rFonts w:ascii="Cambria Math" w:eastAsiaTheme="minorEastAsia" w:hAnsi="Cambria Math"/>
                          <w:sz w:val="18"/>
                          <w:szCs w:val="18"/>
                        </w:rPr>
                        <m:t>2</m:t>
                      </m:r>
                    </m:sup>
                  </m:sSup>
                </m:e>
              </m:d>
            </m:den>
          </m:f>
        </m:oMath>
      </m:oMathPara>
    </w:p>
    <w:p w:rsidR="00915091" w:rsidRPr="00915091" w:rsidRDefault="00915091" w:rsidP="00915091">
      <w:pPr>
        <w:tabs>
          <w:tab w:val="left" w:pos="1701"/>
          <w:tab w:val="left" w:pos="2552"/>
          <w:tab w:val="left" w:pos="2835"/>
          <w:tab w:val="left" w:pos="3119"/>
        </w:tabs>
        <w:rPr>
          <w:rFonts w:ascii="Cambria" w:eastAsiaTheme="minorEastAsia" w:hAnsi="Cambria"/>
          <w:sz w:val="10"/>
          <w:szCs w:val="10"/>
        </w:rPr>
      </w:pPr>
    </w:p>
    <w:p w:rsidR="00915091" w:rsidRPr="00915091" w:rsidRDefault="00915091"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N=</m:t>
        </m:r>
        <m:f>
          <m:fPr>
            <m:type m:val="skw"/>
            <m:ctrlPr>
              <w:rPr>
                <w:rFonts w:ascii="Cambria Math" w:eastAsiaTheme="minorEastAsia" w:hAnsi="Cambria Math"/>
                <w:i/>
                <w:sz w:val="18"/>
                <w:szCs w:val="18"/>
              </w:rPr>
            </m:ctrlPr>
          </m:fPr>
          <m:num>
            <m:r>
              <w:rPr>
                <w:rFonts w:ascii="Cambria Math" w:eastAsiaTheme="minorEastAsia" w:hAnsi="Cambria Math"/>
                <w:sz w:val="18"/>
                <w:szCs w:val="18"/>
              </w:rPr>
              <m:t>A</m:t>
            </m:r>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σ</m:t>
                    </m:r>
                  </m:e>
                  <m:sub>
                    <m:r>
                      <w:rPr>
                        <w:rFonts w:ascii="Cambria Math" w:eastAsiaTheme="minorEastAsia" w:hAnsi="Cambria Math"/>
                        <w:sz w:val="18"/>
                        <w:szCs w:val="18"/>
                      </w:rPr>
                      <m:t>x</m:t>
                    </m:r>
                  </m:sub>
                </m:sSub>
                <m:r>
                  <w:rPr>
                    <w:rFonts w:ascii="Cambria Math" w:eastAsiaTheme="minorEastAsia" w:hAnsi="Cambria Math"/>
                    <w:sz w:val="18"/>
                    <w:szCs w:val="18"/>
                  </w:rPr>
                  <m:t>-MZ</m:t>
                </m:r>
              </m:e>
            </m:d>
          </m:num>
          <m:den>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den>
        </m:f>
      </m:oMath>
    </w:p>
    <w:p w:rsidR="00915091" w:rsidRPr="00605252" w:rsidRDefault="00915091" w:rsidP="00915091">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Z=</m:t>
          </m:r>
          <m:f>
            <m:fPr>
              <m:type m:val="skw"/>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σ</m:t>
                      </m:r>
                    </m:e>
                    <m:sub>
                      <m:r>
                        <w:rPr>
                          <w:rFonts w:ascii="Cambria Math" w:eastAsiaTheme="minorEastAsia" w:hAnsi="Cambria Math"/>
                          <w:sz w:val="18"/>
                          <w:szCs w:val="18"/>
                        </w:rPr>
                        <m:t>x</m:t>
                      </m:r>
                    </m:sub>
                  </m:sSub>
                  <m:r>
                    <w:rPr>
                      <w:rFonts w:ascii="Cambria Math" w:eastAsiaTheme="minorEastAsia" w:hAnsi="Cambria Math"/>
                      <w:sz w:val="18"/>
                      <w:szCs w:val="18"/>
                    </w:rPr>
                    <m:t>A-N</m:t>
                  </m:r>
                </m:e>
              </m:d>
            </m:num>
            <m:den>
              <m:r>
                <w:rPr>
                  <w:rFonts w:ascii="Cambria Math" w:eastAsiaTheme="minorEastAsia" w:hAnsi="Cambria Math"/>
                  <w:sz w:val="18"/>
                  <w:szCs w:val="18"/>
                </w:rPr>
                <m:t>MA</m:t>
              </m:r>
            </m:den>
          </m:f>
        </m:oMath>
      </m:oMathPara>
    </w:p>
    <w:p w:rsidR="00605252" w:rsidRPr="0027461E" w:rsidRDefault="00605252" w:rsidP="0027461E">
      <w:pPr>
        <w:pStyle w:val="Liststycke"/>
        <w:tabs>
          <w:tab w:val="left" w:pos="1701"/>
          <w:tab w:val="left" w:pos="2552"/>
          <w:tab w:val="left" w:pos="2835"/>
          <w:tab w:val="left" w:pos="3119"/>
        </w:tabs>
        <w:ind w:left="567"/>
        <w:rPr>
          <w:rFonts w:ascii="Cambria" w:eastAsiaTheme="minorEastAsia" w:hAnsi="Cambria"/>
          <w:sz w:val="18"/>
          <w:szCs w:val="18"/>
        </w:rPr>
      </w:pPr>
      <m:oMathPara>
        <m:oMathParaPr>
          <m:jc m:val="left"/>
        </m:oMathParaPr>
        <m:oMath>
          <m:r>
            <w:rPr>
              <w:rFonts w:ascii="Cambria Math" w:eastAsiaTheme="minorEastAsia" w:hAnsi="Cambria Math"/>
              <w:sz w:val="18"/>
              <w:szCs w:val="18"/>
            </w:rPr>
            <m:t>A=</m:t>
          </m:r>
          <m:f>
            <m:fPr>
              <m:type m:val="skw"/>
              <m:ctrlPr>
                <w:rPr>
                  <w:rFonts w:ascii="Cambria Math" w:eastAsiaTheme="minorEastAsia" w:hAnsi="Cambria Math"/>
                  <w:i/>
                  <w:sz w:val="18"/>
                  <w:szCs w:val="18"/>
                </w:rPr>
              </m:ctrlPr>
            </m:fPr>
            <m:num>
              <m:r>
                <w:rPr>
                  <w:rFonts w:ascii="Cambria Math" w:eastAsiaTheme="minorEastAsia" w:hAnsi="Cambria Math"/>
                  <w:sz w:val="18"/>
                  <w:szCs w:val="18"/>
                </w:rPr>
                <m:t>N</m:t>
              </m:r>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num>
            <m:den>
              <m:sSub>
                <m:sSubPr>
                  <m:ctrlPr>
                    <w:rPr>
                      <w:rFonts w:ascii="Cambria Math" w:eastAsiaTheme="minorEastAsia" w:hAnsi="Cambria Math"/>
                      <w:i/>
                      <w:sz w:val="18"/>
                      <w:szCs w:val="18"/>
                    </w:rPr>
                  </m:ctrlPr>
                </m:sSubPr>
                <m:e>
                  <m:r>
                    <w:rPr>
                      <w:rFonts w:ascii="Cambria Math" w:eastAsiaTheme="minorEastAsia" w:hAnsi="Cambria Math"/>
                      <w:sz w:val="18"/>
                      <w:szCs w:val="18"/>
                    </w:rPr>
                    <m:t>(I</m:t>
                  </m:r>
                </m:e>
                <m:sub>
                  <m:r>
                    <w:rPr>
                      <w:rFonts w:ascii="Cambria Math" w:eastAsiaTheme="minorEastAsia" w:hAnsi="Cambria Math"/>
                      <w:sz w:val="18"/>
                      <w:szCs w:val="18"/>
                    </w:rPr>
                    <m:t>y</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σ</m:t>
                  </m:r>
                </m:e>
                <m:sub>
                  <m:r>
                    <w:rPr>
                      <w:rFonts w:ascii="Cambria Math" w:eastAsiaTheme="minorEastAsia" w:hAnsi="Cambria Math"/>
                      <w:sz w:val="18"/>
                      <w:szCs w:val="18"/>
                    </w:rPr>
                    <m:t>x</m:t>
                  </m:r>
                </m:sub>
              </m:sSub>
              <m:r>
                <w:rPr>
                  <w:rFonts w:ascii="Cambria Math" w:eastAsiaTheme="minorEastAsia" w:hAnsi="Cambria Math"/>
                  <w:sz w:val="18"/>
                  <w:szCs w:val="18"/>
                </w:rPr>
                <m:t>-MZ)</m:t>
              </m:r>
            </m:den>
          </m:f>
        </m:oMath>
      </m:oMathPara>
    </w:p>
    <w:p w:rsidR="00605252" w:rsidRPr="0027461E" w:rsidRDefault="00605252" w:rsidP="00605252">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h=</m:t>
        </m:r>
        <m:f>
          <m:fPr>
            <m:type m:val="skw"/>
            <m:ctrlPr>
              <w:rPr>
                <w:rFonts w:ascii="Cambria Math" w:eastAsiaTheme="minorEastAsia" w:hAnsi="Cambria Math"/>
                <w:i/>
                <w:sz w:val="18"/>
                <w:szCs w:val="18"/>
              </w:rPr>
            </m:ctrlPr>
          </m:fPr>
          <m:num>
            <m:r>
              <w:rPr>
                <w:rFonts w:ascii="Cambria Math" w:eastAsiaTheme="minorEastAsia" w:hAnsi="Cambria Math"/>
                <w:sz w:val="18"/>
                <w:szCs w:val="18"/>
              </w:rPr>
              <m:t>R</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v</m:t>
                </m:r>
              </m:e>
              <m:sub>
                <m:r>
                  <w:rPr>
                    <w:rFonts w:ascii="Cambria Math" w:eastAsiaTheme="minorEastAsia" w:hAnsi="Cambria Math"/>
                    <w:sz w:val="18"/>
                    <w:szCs w:val="18"/>
                  </w:rPr>
                  <m:t>0</m:t>
                </m:r>
              </m:sub>
              <m:sup>
                <m:r>
                  <w:rPr>
                    <w:rFonts w:ascii="Cambria Math" w:eastAsiaTheme="minorEastAsia" w:hAnsi="Cambria Math"/>
                    <w:sz w:val="18"/>
                    <w:szCs w:val="18"/>
                  </w:rPr>
                  <m:t>2</m:t>
                </m:r>
              </m:sup>
            </m:sSubSup>
          </m:num>
          <m:den>
            <m:d>
              <m:dPr>
                <m:ctrlPr>
                  <w:rPr>
                    <w:rFonts w:ascii="Cambria Math" w:eastAsiaTheme="minorEastAsia" w:hAnsi="Cambria Math"/>
                    <w:i/>
                    <w:sz w:val="18"/>
                    <w:szCs w:val="18"/>
                  </w:rPr>
                </m:ctrlPr>
              </m:dPr>
              <m:e>
                <m:r>
                  <w:rPr>
                    <w:rFonts w:ascii="Cambria Math" w:eastAsiaTheme="minorEastAsia" w:hAnsi="Cambria Math"/>
                    <w:sz w:val="18"/>
                    <w:szCs w:val="18"/>
                  </w:rPr>
                  <m:t>2gR-</m:t>
                </m:r>
                <m:sSubSup>
                  <m:sSubSupPr>
                    <m:ctrlPr>
                      <w:rPr>
                        <w:rFonts w:ascii="Cambria Math" w:eastAsiaTheme="minorEastAsia" w:hAnsi="Cambria Math"/>
                        <w:i/>
                        <w:sz w:val="18"/>
                        <w:szCs w:val="18"/>
                      </w:rPr>
                    </m:ctrlPr>
                  </m:sSubSupPr>
                  <m:e>
                    <m:r>
                      <w:rPr>
                        <w:rFonts w:ascii="Cambria Math" w:eastAsiaTheme="minorEastAsia" w:hAnsi="Cambria Math"/>
                        <w:sz w:val="18"/>
                        <w:szCs w:val="18"/>
                      </w:rPr>
                      <m:t>v</m:t>
                    </m:r>
                  </m:e>
                  <m:sub>
                    <m:r>
                      <w:rPr>
                        <w:rFonts w:ascii="Cambria Math" w:eastAsiaTheme="minorEastAsia" w:hAnsi="Cambria Math"/>
                        <w:sz w:val="18"/>
                        <w:szCs w:val="18"/>
                      </w:rPr>
                      <m:t>0</m:t>
                    </m:r>
                  </m:sub>
                  <m:sup>
                    <m:r>
                      <w:rPr>
                        <w:rFonts w:ascii="Cambria Math" w:eastAsiaTheme="minorEastAsia" w:hAnsi="Cambria Math"/>
                        <w:sz w:val="18"/>
                        <w:szCs w:val="18"/>
                      </w:rPr>
                      <m:t>2</m:t>
                    </m:r>
                  </m:sup>
                </m:sSubSup>
              </m:e>
            </m:d>
          </m:den>
        </m:f>
      </m:oMath>
    </w:p>
    <w:p w:rsidR="00605252" w:rsidRPr="00605252" w:rsidRDefault="00605252"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R=</m:t>
        </m:r>
        <m:f>
          <m:fPr>
            <m:type m:val="skw"/>
            <m:ctrlPr>
              <w:rPr>
                <w:rFonts w:ascii="Cambria Math" w:eastAsiaTheme="minorEastAsia" w:hAnsi="Cambria Math"/>
                <w:i/>
                <w:sz w:val="18"/>
                <w:szCs w:val="18"/>
              </w:rPr>
            </m:ctrlPr>
          </m:fPr>
          <m:num>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3</m:t>
                </m:r>
              </m:sub>
            </m:sSub>
          </m:num>
          <m:den>
            <m:d>
              <m:dPr>
                <m:ctrlPr>
                  <w:rPr>
                    <w:rFonts w:ascii="Cambria Math" w:eastAsiaTheme="minorEastAsia" w:hAnsi="Cambria Math"/>
                    <w:i/>
                    <w:sz w:val="18"/>
                    <w:szCs w:val="18"/>
                  </w:rPr>
                </m:ctrlPr>
              </m:dPr>
              <m:e>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1</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2</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2</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3</m:t>
                    </m:r>
                  </m:sub>
                </m:sSub>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3</m:t>
                    </m:r>
                  </m:sub>
                </m:sSub>
                <m:sSub>
                  <m:sSubPr>
                    <m:ctrlPr>
                      <w:rPr>
                        <w:rFonts w:ascii="Cambria Math" w:eastAsiaTheme="minorEastAsia" w:hAnsi="Cambria Math"/>
                        <w:i/>
                        <w:sz w:val="18"/>
                        <w:szCs w:val="18"/>
                      </w:rPr>
                    </m:ctrlPr>
                  </m:sSubPr>
                  <m:e>
                    <m:r>
                      <w:rPr>
                        <w:rFonts w:ascii="Cambria Math" w:eastAsiaTheme="minorEastAsia" w:hAnsi="Cambria Math"/>
                        <w:sz w:val="18"/>
                        <w:szCs w:val="18"/>
                      </w:rPr>
                      <m:t>R</m:t>
                    </m:r>
                  </m:e>
                  <m:sub>
                    <m:r>
                      <w:rPr>
                        <w:rFonts w:ascii="Cambria Math" w:eastAsiaTheme="minorEastAsia" w:hAnsi="Cambria Math"/>
                        <w:sz w:val="18"/>
                        <w:szCs w:val="18"/>
                      </w:rPr>
                      <m:t>1</m:t>
                    </m:r>
                  </m:sub>
                </m:sSub>
              </m:e>
            </m:d>
          </m:den>
        </m:f>
      </m:oMath>
    </w:p>
    <w:p w:rsidR="00605252" w:rsidRPr="00605252" w:rsidRDefault="00605252" w:rsidP="00605252">
      <w:pPr>
        <w:pStyle w:val="Liststycke"/>
        <w:rPr>
          <w:rFonts w:ascii="Cambria" w:eastAsiaTheme="minorEastAsia" w:hAnsi="Cambria"/>
          <w:sz w:val="10"/>
          <w:szCs w:val="10"/>
        </w:rPr>
      </w:pPr>
    </w:p>
    <w:p w:rsidR="00605252" w:rsidRPr="007D3959" w:rsidRDefault="007D3959"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c</m:t>
        </m:r>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1-</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m</m:t>
                        </m:r>
                      </m:num>
                      <m:den>
                        <m:r>
                          <w:rPr>
                            <w:rFonts w:ascii="Cambria Math" w:eastAsiaTheme="minorEastAsia" w:hAnsi="Cambria Math"/>
                            <w:sz w:val="18"/>
                            <w:szCs w:val="18"/>
                          </w:rPr>
                          <m:t>M</m:t>
                        </m:r>
                      </m:den>
                    </m:f>
                  </m:e>
                </m:d>
              </m:e>
              <m:sup>
                <m:r>
                  <w:rPr>
                    <w:rFonts w:ascii="Cambria Math" w:eastAsiaTheme="minorEastAsia" w:hAnsi="Cambria Math"/>
                    <w:sz w:val="18"/>
                    <w:szCs w:val="18"/>
                  </w:rPr>
                  <m:t>2</m:t>
                </m:r>
              </m:sup>
            </m:sSup>
          </m:e>
        </m:rad>
      </m:oMath>
    </w:p>
    <w:p w:rsidR="007D3959" w:rsidRPr="007D3959" w:rsidRDefault="007D3959" w:rsidP="007D3959">
      <w:pPr>
        <w:pStyle w:val="Liststycke"/>
        <w:rPr>
          <w:rFonts w:ascii="Cambria" w:eastAsiaTheme="minorEastAsia" w:hAnsi="Cambria"/>
          <w:sz w:val="10"/>
          <w:szCs w:val="10"/>
        </w:rPr>
      </w:pPr>
    </w:p>
    <w:p w:rsidR="007D3959" w:rsidRPr="007D3959" w:rsidRDefault="007D3959" w:rsidP="00F6587B">
      <w:pPr>
        <w:pStyle w:val="Liststycke"/>
        <w:numPr>
          <w:ilvl w:val="0"/>
          <w:numId w:val="79"/>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C=</m:t>
        </m:r>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ω</m:t>
            </m:r>
            <m:d>
              <m:dPr>
                <m:ctrlPr>
                  <w:rPr>
                    <w:rFonts w:ascii="Cambria Math" w:eastAsiaTheme="minorEastAsia" w:hAnsi="Cambria Math"/>
                    <w:i/>
                    <w:sz w:val="18"/>
                    <w:szCs w:val="18"/>
                  </w:rPr>
                </m:ctrlPr>
              </m:dPr>
              <m:e>
                <m:r>
                  <w:rPr>
                    <w:rFonts w:ascii="Cambria Math" w:eastAsiaTheme="minorEastAsia" w:hAnsi="Cambria Math"/>
                    <w:sz w:val="18"/>
                    <w:szCs w:val="18"/>
                  </w:rPr>
                  <m:t>ωL±</m:t>
                </m:r>
                <m:rad>
                  <m:radPr>
                    <m:degHide m:val="1"/>
                    <m:ctrlPr>
                      <w:rPr>
                        <w:rFonts w:ascii="Cambria Math" w:eastAsiaTheme="minorEastAsia" w:hAnsi="Cambria Math"/>
                        <w:i/>
                        <w:sz w:val="18"/>
                        <w:szCs w:val="18"/>
                      </w:rPr>
                    </m:ctrlPr>
                  </m:radPr>
                  <m:deg/>
                  <m:e>
                    <m:sSup>
                      <m:sSupPr>
                        <m:ctrlPr>
                          <w:rPr>
                            <w:rFonts w:ascii="Cambria Math" w:eastAsiaTheme="minorEastAsia" w:hAnsi="Cambria Math"/>
                            <w:i/>
                            <w:sz w:val="18"/>
                            <w:szCs w:val="18"/>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rad>
              </m:e>
            </m:d>
          </m:den>
        </m:f>
      </m:oMath>
    </w:p>
    <w:p w:rsidR="000C5780" w:rsidRDefault="007D3959" w:rsidP="007D3959">
      <w:pPr>
        <w:tabs>
          <w:tab w:val="left" w:pos="1701"/>
          <w:tab w:val="left" w:pos="2552"/>
          <w:tab w:val="left" w:pos="2835"/>
          <w:tab w:val="left" w:pos="3119"/>
        </w:tabs>
        <w:ind w:left="567"/>
        <w:rPr>
          <w:rFonts w:ascii="Cambria" w:eastAsiaTheme="minorEastAsia" w:hAnsi="Cambria" w:cs="Times New Roman"/>
          <w:sz w:val="18"/>
          <w:szCs w:val="18"/>
          <w:lang w:eastAsia="sv-SE"/>
        </w:rPr>
      </w:pPr>
      <w:r>
        <w:rPr>
          <w:rFonts w:ascii="Cambria" w:eastAsiaTheme="minorEastAsia" w:hAnsi="Cambria" w:cs="Times New Roman"/>
          <w:sz w:val="18"/>
          <w:szCs w:val="18"/>
          <w:lang w:eastAsia="sv-SE"/>
        </w:rPr>
        <w:t xml:space="preserve">Om </w:t>
      </w:r>
      <m:oMath>
        <m:r>
          <w:rPr>
            <w:rFonts w:ascii="Cambria Math" w:eastAsiaTheme="minorEastAsia" w:hAnsi="Cambria Math"/>
            <w:sz w:val="18"/>
            <w:szCs w:val="18"/>
          </w:rPr>
          <m:t>ωL&gt;</m:t>
        </m:r>
        <m:rad>
          <m:radPr>
            <m:degHide m:val="1"/>
            <m:ctrlPr>
              <w:rPr>
                <w:rFonts w:ascii="Cambria Math" w:eastAsiaTheme="minorEastAsia" w:hAnsi="Cambria Math" w:cs="Times New Roman"/>
                <w:i/>
                <w:sz w:val="18"/>
                <w:szCs w:val="18"/>
                <w:lang w:eastAsia="sv-SE"/>
              </w:rPr>
            </m:ctrlPr>
          </m:radPr>
          <m:deg/>
          <m:e>
            <m:sSup>
              <m:sSupPr>
                <m:ctrlPr>
                  <w:rPr>
                    <w:rFonts w:ascii="Cambria Math" w:eastAsiaTheme="minorEastAsia" w:hAnsi="Cambria Math" w:cs="Times New Roman"/>
                    <w:i/>
                    <w:sz w:val="18"/>
                    <w:szCs w:val="18"/>
                    <w:lang w:eastAsia="sv-SE"/>
                  </w:rPr>
                </m:ctrlPr>
              </m:sSupPr>
              <m:e>
                <m:r>
                  <w:rPr>
                    <w:rFonts w:ascii="Cambria Math" w:eastAsiaTheme="minorEastAsia" w:hAnsi="Cambria Math"/>
                    <w:sz w:val="18"/>
                    <w:szCs w:val="18"/>
                  </w:rPr>
                  <m:t>Z</m:t>
                </m:r>
              </m:e>
              <m:sup>
                <m:r>
                  <w:rPr>
                    <w:rFonts w:ascii="Cambria Math" w:eastAsiaTheme="minorEastAsia" w:hAnsi="Cambria Math"/>
                    <w:sz w:val="18"/>
                    <w:szCs w:val="18"/>
                  </w:rPr>
                  <m:t>2</m:t>
                </m:r>
              </m:sup>
            </m:sSup>
            <m:r>
              <w:rPr>
                <w:rFonts w:ascii="Cambria Math" w:eastAsiaTheme="minorEastAsia" w:hAnsi="Cambria Math"/>
                <w:sz w:val="18"/>
                <w:szCs w:val="18"/>
              </w:rPr>
              <m:t>-</m:t>
            </m:r>
            <m:sSup>
              <m:sSupPr>
                <m:ctrlPr>
                  <w:rPr>
                    <w:rFonts w:ascii="Cambria Math" w:eastAsiaTheme="minorEastAsia" w:hAnsi="Cambria Math" w:cs="Times New Roman"/>
                    <w:i/>
                    <w:sz w:val="18"/>
                    <w:szCs w:val="18"/>
                    <w:lang w:eastAsia="sv-SE"/>
                  </w:rPr>
                </m:ctrlPr>
              </m:sSupPr>
              <m:e>
                <m:r>
                  <w:rPr>
                    <w:rFonts w:ascii="Cambria Math" w:eastAsiaTheme="minorEastAsia" w:hAnsi="Cambria Math"/>
                    <w:sz w:val="18"/>
                    <w:szCs w:val="18"/>
                  </w:rPr>
                  <m:t>R</m:t>
                </m:r>
              </m:e>
              <m:sup>
                <m:r>
                  <w:rPr>
                    <w:rFonts w:ascii="Cambria Math" w:eastAsiaTheme="minorEastAsia" w:hAnsi="Cambria Math"/>
                    <w:sz w:val="18"/>
                    <w:szCs w:val="18"/>
                  </w:rPr>
                  <m:t>2</m:t>
                </m:r>
              </m:sup>
            </m:sSup>
          </m:e>
        </m:rad>
      </m:oMath>
      <w:r>
        <w:rPr>
          <w:rFonts w:ascii="Cambria" w:eastAsiaTheme="minorEastAsia" w:hAnsi="Cambria" w:cs="Times New Roman"/>
          <w:sz w:val="18"/>
          <w:szCs w:val="18"/>
          <w:lang w:eastAsia="sv-SE"/>
        </w:rPr>
        <w:t xml:space="preserve"> så får man två lösningar.</w:t>
      </w:r>
    </w:p>
    <w:p w:rsidR="007D3959" w:rsidRDefault="007D3959" w:rsidP="008F327B">
      <w:pPr>
        <w:rPr>
          <w:rFonts w:ascii="Cambria" w:eastAsiaTheme="minorEastAsia" w:hAnsi="Cambria" w:cs="Times New Roman"/>
          <w:sz w:val="18"/>
          <w:szCs w:val="18"/>
          <w:lang w:eastAsia="sv-SE"/>
        </w:rPr>
      </w:pPr>
    </w:p>
    <w:p w:rsidR="007D3959" w:rsidRDefault="008F327B" w:rsidP="007D3959">
      <w:pPr>
        <w:tabs>
          <w:tab w:val="left" w:pos="1701"/>
          <w:tab w:val="left" w:pos="2552"/>
          <w:tab w:val="left" w:pos="2835"/>
          <w:tab w:val="left" w:pos="3119"/>
        </w:tabs>
        <w:rPr>
          <w:rFonts w:ascii="Cambria" w:eastAsiaTheme="minorEastAsia" w:hAnsi="Cambria" w:cs="Times New Roman"/>
          <w:sz w:val="18"/>
          <w:szCs w:val="18"/>
          <w:lang w:eastAsia="sv-SE"/>
        </w:rPr>
      </w:pPr>
      <w:r>
        <w:rPr>
          <w:rFonts w:ascii="Cambria" w:eastAsiaTheme="minorEastAsia" w:hAnsi="Cambria" w:cs="Times New Roman"/>
          <w:noProof/>
          <w:sz w:val="18"/>
          <w:szCs w:val="18"/>
          <w:lang w:eastAsia="sv-SE"/>
        </w:rPr>
        <w:drawing>
          <wp:inline distT="0" distB="0" distL="0" distR="0" wp14:anchorId="79145169" wp14:editId="1B841EC9">
            <wp:extent cx="252000" cy="252000"/>
            <wp:effectExtent l="0" t="0" r="0" b="0"/>
            <wp:docPr id="1388" name="Bildobjekt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 name="kap6.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7D3959" w:rsidRDefault="007D3959" w:rsidP="007D3959">
      <w:pPr>
        <w:tabs>
          <w:tab w:val="left" w:pos="1701"/>
          <w:tab w:val="left" w:pos="2552"/>
          <w:tab w:val="left" w:pos="2835"/>
          <w:tab w:val="left" w:pos="3119"/>
        </w:tabs>
        <w:rPr>
          <w:rFonts w:ascii="Cambria" w:eastAsiaTheme="minorEastAsia" w:hAnsi="Cambria" w:cs="Times New Roman"/>
          <w:sz w:val="18"/>
          <w:szCs w:val="18"/>
          <w:lang w:eastAsia="sv-SE"/>
        </w:rPr>
      </w:pPr>
    </w:p>
    <w:p w:rsidR="007D3959" w:rsidRDefault="007D3959"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7D3959" w:rsidRDefault="002D00F0" w:rsidP="00F6587B">
      <w:pPr>
        <w:pStyle w:val="Liststycke"/>
        <w:numPr>
          <w:ilvl w:val="0"/>
          <w:numId w:val="85"/>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oMath>
    </w:p>
    <w:p w:rsidR="007D3959" w:rsidRPr="00AE6740" w:rsidRDefault="007D3959" w:rsidP="007D3959">
      <w:pPr>
        <w:pStyle w:val="Liststycke"/>
        <w:tabs>
          <w:tab w:val="left" w:pos="1701"/>
          <w:tab w:val="left" w:pos="2552"/>
          <w:tab w:val="left" w:pos="2835"/>
          <w:tab w:val="left" w:pos="3119"/>
        </w:tabs>
        <w:ind w:left="927"/>
        <w:rPr>
          <w:rFonts w:ascii="Cambria" w:eastAsiaTheme="minorEastAsia" w:hAnsi="Cambria"/>
          <w:i/>
          <w:sz w:val="18"/>
          <w:szCs w:val="18"/>
        </w:rPr>
      </w:pPr>
      <w:r w:rsidRPr="00AE6740">
        <w:rPr>
          <w:rFonts w:ascii="Cambria" w:eastAsiaTheme="minorEastAsia" w:hAnsi="Cambria"/>
          <w:i/>
          <w:sz w:val="18"/>
          <w:szCs w:val="18"/>
        </w:rPr>
        <w:t>Ledtråd:</w:t>
      </w:r>
    </w:p>
    <w:p w:rsidR="007D3959" w:rsidRPr="007D3959" w:rsidRDefault="002D00F0" w:rsidP="007D3959">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kopians längd</m:t>
              </m:r>
            </m:num>
            <m:den>
              <m:r>
                <w:rPr>
                  <w:rFonts w:ascii="Cambria Math" w:eastAsiaTheme="minorEastAsia" w:hAnsi="Cambria Math"/>
                  <w:sz w:val="18"/>
                  <w:szCs w:val="18"/>
                </w:rPr>
                <m:t>föremålets längd</m:t>
              </m:r>
            </m:den>
          </m:f>
        </m:oMath>
      </m:oMathPara>
    </w:p>
    <w:p w:rsidR="007D3959" w:rsidRPr="00AE6740" w:rsidRDefault="002D00F0" w:rsidP="00F6587B">
      <w:pPr>
        <w:pStyle w:val="Liststycke"/>
        <w:numPr>
          <w:ilvl w:val="0"/>
          <w:numId w:val="85"/>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16</m:t>
            </m:r>
          </m:den>
        </m:f>
      </m:oMath>
    </w:p>
    <w:p w:rsidR="00AE6740" w:rsidRPr="00AE6740" w:rsidRDefault="00AE6740" w:rsidP="00AE6740">
      <w:pPr>
        <w:pStyle w:val="Liststycke"/>
        <w:tabs>
          <w:tab w:val="left" w:pos="1701"/>
          <w:tab w:val="left" w:pos="2552"/>
          <w:tab w:val="left" w:pos="2835"/>
          <w:tab w:val="left" w:pos="3119"/>
        </w:tabs>
        <w:ind w:left="927"/>
        <w:rPr>
          <w:rFonts w:ascii="Cambria" w:eastAsiaTheme="minorEastAsia" w:hAnsi="Cambria"/>
          <w:i/>
          <w:sz w:val="18"/>
          <w:szCs w:val="18"/>
        </w:rPr>
      </w:pPr>
      <w:r w:rsidRPr="00AE6740">
        <w:rPr>
          <w:rFonts w:ascii="Cambria" w:eastAsiaTheme="minorEastAsia" w:hAnsi="Cambria"/>
          <w:i/>
          <w:sz w:val="18"/>
          <w:szCs w:val="18"/>
        </w:rPr>
        <w:t>Ledtråd:</w:t>
      </w:r>
      <w:r>
        <w:rPr>
          <w:rFonts w:ascii="Cambria" w:eastAsiaTheme="minorEastAsia" w:hAnsi="Cambria"/>
          <w:i/>
          <w:sz w:val="18"/>
          <w:szCs w:val="18"/>
        </w:rPr>
        <w:t xml:space="preserve"> </w:t>
      </w:r>
      <m:oMath>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e>
            </m:d>
          </m:e>
          <m:sup>
            <m:r>
              <w:rPr>
                <w:rFonts w:ascii="Cambria Math" w:eastAsiaTheme="minorEastAsia" w:hAnsi="Cambria Math"/>
                <w:sz w:val="18"/>
                <w:szCs w:val="18"/>
              </w:rPr>
              <m:t>2</m:t>
            </m:r>
          </m:sup>
        </m:sSup>
      </m:oMath>
    </w:p>
    <w:p w:rsidR="00AE6740" w:rsidRPr="00AE6740" w:rsidRDefault="002D00F0" w:rsidP="00F6587B">
      <w:pPr>
        <w:pStyle w:val="Liststycke"/>
        <w:numPr>
          <w:ilvl w:val="0"/>
          <w:numId w:val="85"/>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64</m:t>
            </m:r>
          </m:den>
        </m:f>
      </m:oMath>
    </w:p>
    <w:p w:rsidR="00B64F4C" w:rsidRPr="0027461E" w:rsidRDefault="00AE6740" w:rsidP="0027461E">
      <w:pPr>
        <w:pStyle w:val="Liststycke"/>
        <w:tabs>
          <w:tab w:val="left" w:pos="1701"/>
          <w:tab w:val="left" w:pos="2552"/>
          <w:tab w:val="left" w:pos="2835"/>
          <w:tab w:val="left" w:pos="3119"/>
        </w:tabs>
        <w:ind w:left="927"/>
        <w:rPr>
          <w:rFonts w:ascii="Cambria" w:eastAsiaTheme="minorEastAsia" w:hAnsi="Cambria"/>
          <w:i/>
          <w:sz w:val="18"/>
          <w:szCs w:val="18"/>
        </w:rPr>
      </w:pPr>
      <w:r>
        <w:rPr>
          <w:rFonts w:ascii="Cambria" w:eastAsiaTheme="minorEastAsia" w:hAnsi="Cambria"/>
          <w:i/>
          <w:sz w:val="18"/>
          <w:szCs w:val="18"/>
        </w:rPr>
        <w:t xml:space="preserve">Ledtråd: </w:t>
      </w:r>
      <m:oMath>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4</m:t>
                    </m:r>
                  </m:den>
                </m:f>
              </m:e>
            </m:d>
          </m:e>
          <m:sup>
            <m:r>
              <w:rPr>
                <w:rFonts w:ascii="Cambria Math" w:eastAsiaTheme="minorEastAsia" w:hAnsi="Cambria Math"/>
                <w:sz w:val="18"/>
                <w:szCs w:val="18"/>
              </w:rPr>
              <m:t>3</m:t>
            </m:r>
          </m:sup>
        </m:sSup>
      </m:oMath>
    </w:p>
    <w:p w:rsidR="00AE6740" w:rsidRDefault="00AE6740"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AE6740" w:rsidRDefault="002D00F0" w:rsidP="00F6587B">
      <w:pPr>
        <w:pStyle w:val="Liststycke"/>
        <w:numPr>
          <w:ilvl w:val="0"/>
          <w:numId w:val="86"/>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3</m:t>
            </m:r>
          </m:num>
          <m:den>
            <m:r>
              <w:rPr>
                <w:rFonts w:ascii="Cambria Math" w:eastAsiaTheme="minorEastAsia" w:hAnsi="Cambria Math"/>
                <w:sz w:val="18"/>
                <w:szCs w:val="18"/>
              </w:rPr>
              <m:t>4</m:t>
            </m:r>
          </m:den>
        </m:f>
      </m:oMath>
    </w:p>
    <w:p w:rsidR="00AE6740" w:rsidRDefault="00AE6740" w:rsidP="00AE6740">
      <w:pPr>
        <w:pStyle w:val="Liststycke"/>
        <w:tabs>
          <w:tab w:val="left" w:pos="1701"/>
          <w:tab w:val="left" w:pos="2552"/>
          <w:tab w:val="left" w:pos="2835"/>
          <w:tab w:val="left" w:pos="3119"/>
        </w:tabs>
        <w:ind w:left="927"/>
        <w:rPr>
          <w:rFonts w:ascii="Cambria" w:eastAsiaTheme="minorEastAsia" w:hAnsi="Cambria"/>
          <w:sz w:val="18"/>
          <w:szCs w:val="18"/>
        </w:rPr>
      </w:pPr>
      <w:r w:rsidRPr="00AE6740">
        <w:rPr>
          <w:rFonts w:ascii="Cambria" w:eastAsiaTheme="minorEastAsia" w:hAnsi="Cambria"/>
          <w:i/>
          <w:sz w:val="18"/>
          <w:szCs w:val="18"/>
        </w:rPr>
        <w:t>Ledtråd</w:t>
      </w:r>
      <w:r>
        <w:rPr>
          <w:rFonts w:ascii="Cambria" w:eastAsiaTheme="minorEastAsia" w:hAnsi="Cambria"/>
          <w:sz w:val="18"/>
          <w:szCs w:val="18"/>
        </w:rPr>
        <w:t>: Skalan brukar anges med heltal.</w:t>
      </w:r>
    </w:p>
    <w:p w:rsidR="00AE6740" w:rsidRDefault="002D00F0" w:rsidP="00F6587B">
      <w:pPr>
        <w:pStyle w:val="Liststycke"/>
        <w:numPr>
          <w:ilvl w:val="0"/>
          <w:numId w:val="86"/>
        </w:numPr>
        <w:tabs>
          <w:tab w:val="left" w:pos="1701"/>
          <w:tab w:val="left" w:pos="2552"/>
          <w:tab w:val="left" w:pos="2835"/>
          <w:tab w:val="left" w:pos="3119"/>
        </w:tabs>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9</m:t>
            </m:r>
          </m:num>
          <m:den>
            <m:r>
              <w:rPr>
                <w:rFonts w:ascii="Cambria Math" w:eastAsiaTheme="minorEastAsia" w:hAnsi="Cambria Math"/>
                <w:sz w:val="18"/>
                <w:szCs w:val="18"/>
              </w:rPr>
              <m:t>14</m:t>
            </m:r>
          </m:den>
        </m:f>
      </m:oMath>
    </w:p>
    <w:p w:rsidR="00AE6740" w:rsidRDefault="00AE6740" w:rsidP="00F6587B">
      <w:pPr>
        <w:pStyle w:val="Liststycke"/>
        <w:numPr>
          <w:ilvl w:val="0"/>
          <w:numId w:val="86"/>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 xml:space="preserve">6,8 </m:t>
        </m:r>
        <m:sSup>
          <m:sSupPr>
            <m:ctrlPr>
              <w:rPr>
                <w:rFonts w:ascii="Cambria Math" w:eastAsiaTheme="minorEastAsia" w:hAnsi="Cambria Math"/>
                <w:i/>
                <w:sz w:val="18"/>
                <w:szCs w:val="18"/>
              </w:rPr>
            </m:ctrlPr>
          </m:sSupPr>
          <m:e>
            <m:r>
              <w:rPr>
                <w:rFonts w:ascii="Cambria Math" w:eastAsiaTheme="minorEastAsia" w:hAnsi="Cambria Math"/>
                <w:sz w:val="18"/>
                <w:szCs w:val="18"/>
              </w:rPr>
              <m:t>cm</m:t>
            </m:r>
          </m:e>
          <m:sup>
            <m:r>
              <w:rPr>
                <w:rFonts w:ascii="Cambria Math" w:eastAsiaTheme="minorEastAsia" w:hAnsi="Cambria Math"/>
                <w:sz w:val="18"/>
                <w:szCs w:val="18"/>
              </w:rPr>
              <m:t>2</m:t>
            </m:r>
          </m:sup>
        </m:sSup>
      </m:oMath>
      <w:r>
        <w:rPr>
          <w:rFonts w:ascii="Cambria" w:eastAsiaTheme="minorEastAsia" w:hAnsi="Cambria"/>
          <w:sz w:val="18"/>
          <w:szCs w:val="18"/>
        </w:rPr>
        <w:tab/>
        <w:t>(6,75)</w:t>
      </w:r>
    </w:p>
    <w:p w:rsidR="00AE6740" w:rsidRPr="00AE6740" w:rsidRDefault="00AE6740" w:rsidP="00AE6740">
      <w:pPr>
        <w:tabs>
          <w:tab w:val="left" w:pos="1701"/>
          <w:tab w:val="left" w:pos="2552"/>
          <w:tab w:val="left" w:pos="2835"/>
          <w:tab w:val="left" w:pos="3119"/>
        </w:tabs>
        <w:rPr>
          <w:rFonts w:ascii="Cambria" w:eastAsiaTheme="minorEastAsia" w:hAnsi="Cambria"/>
          <w:sz w:val="10"/>
          <w:szCs w:val="10"/>
        </w:rPr>
      </w:pPr>
    </w:p>
    <w:p w:rsidR="00AE6740" w:rsidRDefault="00AE6740"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 xml:space="preserve">160 </m:t>
        </m:r>
        <m:sSup>
          <m:sSupPr>
            <m:ctrlPr>
              <w:rPr>
                <w:rFonts w:ascii="Cambria Math" w:eastAsiaTheme="minorEastAsia" w:hAnsi="Cambria Math"/>
                <w:i/>
                <w:sz w:val="18"/>
                <w:szCs w:val="18"/>
              </w:rPr>
            </m:ctrlPr>
          </m:sSupPr>
          <m:e>
            <m:r>
              <w:rPr>
                <w:rFonts w:ascii="Cambria Math" w:eastAsiaTheme="minorEastAsia" w:hAnsi="Cambria Math"/>
                <w:sz w:val="18"/>
                <w:szCs w:val="18"/>
              </w:rPr>
              <m:t>cm</m:t>
            </m:r>
          </m:e>
          <m:sup>
            <m:r>
              <w:rPr>
                <w:rFonts w:ascii="Cambria Math" w:eastAsiaTheme="minorEastAsia" w:hAnsi="Cambria Math"/>
                <w:sz w:val="18"/>
                <w:szCs w:val="18"/>
              </w:rPr>
              <m:t>3</m:t>
            </m:r>
          </m:sup>
        </m:sSup>
      </m:oMath>
    </w:p>
    <w:p w:rsidR="00AE6740" w:rsidRPr="00AE6740" w:rsidRDefault="00AE6740" w:rsidP="00AE6740">
      <w:pPr>
        <w:tabs>
          <w:tab w:val="left" w:pos="1701"/>
          <w:tab w:val="left" w:pos="2552"/>
          <w:tab w:val="left" w:pos="2835"/>
          <w:tab w:val="left" w:pos="3119"/>
        </w:tabs>
        <w:rPr>
          <w:rFonts w:ascii="Cambria" w:eastAsiaTheme="minorEastAsia" w:hAnsi="Cambria"/>
          <w:sz w:val="10"/>
          <w:szCs w:val="10"/>
        </w:rPr>
      </w:pPr>
    </w:p>
    <w:p w:rsidR="00AE6740" w:rsidRDefault="00AE6740"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 xml:space="preserve">Förhållandet är </w:t>
      </w: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16</m:t>
            </m:r>
          </m:num>
          <m:den>
            <m:r>
              <w:rPr>
                <w:rFonts w:ascii="Cambria Math" w:eastAsiaTheme="minorEastAsia" w:hAnsi="Cambria Math"/>
                <w:sz w:val="18"/>
                <w:szCs w:val="18"/>
              </w:rPr>
              <m:t>25</m:t>
            </m:r>
          </m:den>
        </m:f>
      </m:oMath>
      <w:r>
        <w:rPr>
          <w:rFonts w:ascii="Cambria" w:eastAsiaTheme="minorEastAsia" w:hAnsi="Cambria"/>
          <w:sz w:val="18"/>
          <w:szCs w:val="18"/>
        </w:rPr>
        <w:t xml:space="preserve"> eller </w:t>
      </w:r>
      <w:r w:rsidR="00BC120A">
        <w:rPr>
          <w:rFonts w:ascii="Cambria" w:eastAsiaTheme="minorEastAsia" w:hAnsi="Cambria"/>
          <w:sz w:val="18"/>
          <w:szCs w:val="18"/>
        </w:rPr>
        <w:t>den mindre arean är 64 % av den större arean.</w:t>
      </w:r>
    </w:p>
    <w:p w:rsidR="00BC120A" w:rsidRDefault="00BC120A" w:rsidP="00BC120A">
      <w:pPr>
        <w:tabs>
          <w:tab w:val="left" w:pos="1701"/>
          <w:tab w:val="left" w:pos="2552"/>
          <w:tab w:val="left" w:pos="2835"/>
          <w:tab w:val="left" w:pos="3119"/>
        </w:tabs>
        <w:ind w:left="567"/>
        <w:rPr>
          <w:rFonts w:ascii="Cambria" w:eastAsiaTheme="minorEastAsia" w:hAnsi="Cambria"/>
          <w:sz w:val="18"/>
          <w:szCs w:val="18"/>
        </w:rPr>
      </w:pPr>
      <w:r w:rsidRPr="00BC120A">
        <w:rPr>
          <w:rFonts w:ascii="Cambria" w:eastAsiaTheme="minorEastAsia" w:hAnsi="Cambria"/>
          <w:i/>
          <w:sz w:val="18"/>
          <w:szCs w:val="18"/>
        </w:rPr>
        <w:t>Ledtråd</w:t>
      </w:r>
      <w:r>
        <w:rPr>
          <w:rFonts w:ascii="Cambria" w:eastAsiaTheme="minorEastAsia" w:hAnsi="Cambria"/>
          <w:sz w:val="18"/>
          <w:szCs w:val="18"/>
        </w:rPr>
        <w:t xml:space="preserve">: 80 % kan skrivas </w:t>
      </w:r>
      <m:oMath>
        <m:f>
          <m:fPr>
            <m:type m:val="lin"/>
            <m:ctrlPr>
              <w:rPr>
                <w:rFonts w:ascii="Cambria Math" w:eastAsiaTheme="minorEastAsia" w:hAnsi="Cambria Math"/>
                <w:i/>
                <w:sz w:val="18"/>
                <w:szCs w:val="18"/>
              </w:rPr>
            </m:ctrlPr>
          </m:fPr>
          <m:num>
            <m:r>
              <w:rPr>
                <w:rFonts w:ascii="Cambria Math" w:eastAsiaTheme="minorEastAsia" w:hAnsi="Cambria Math"/>
                <w:sz w:val="18"/>
                <w:szCs w:val="18"/>
              </w:rPr>
              <m:t>4</m:t>
            </m:r>
          </m:num>
          <m:den>
            <m:r>
              <w:rPr>
                <w:rFonts w:ascii="Cambria Math" w:eastAsiaTheme="minorEastAsia" w:hAnsi="Cambria Math"/>
                <w:sz w:val="18"/>
                <w:szCs w:val="18"/>
              </w:rPr>
              <m:t>5</m:t>
            </m:r>
          </m:den>
        </m:f>
      </m:oMath>
      <w:r>
        <w:rPr>
          <w:rFonts w:ascii="Cambria" w:eastAsiaTheme="minorEastAsia" w:hAnsi="Cambria"/>
          <w:sz w:val="18"/>
          <w:szCs w:val="18"/>
        </w:rPr>
        <w:t>.</w:t>
      </w:r>
    </w:p>
    <w:p w:rsidR="00BC120A" w:rsidRDefault="00BC120A" w:rsidP="00BC120A">
      <w:pPr>
        <w:tabs>
          <w:tab w:val="left" w:pos="1701"/>
          <w:tab w:val="left" w:pos="2552"/>
          <w:tab w:val="left" w:pos="2835"/>
          <w:tab w:val="left" w:pos="3119"/>
        </w:tabs>
        <w:ind w:left="567"/>
        <w:rPr>
          <w:rFonts w:ascii="Cambria" w:eastAsiaTheme="minorEastAsia" w:hAnsi="Cambria"/>
          <w:sz w:val="18"/>
          <w:szCs w:val="18"/>
        </w:rPr>
      </w:pPr>
    </w:p>
    <w:p w:rsidR="00BC120A" w:rsidRDefault="006F4D5B"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13 hektar</w:t>
      </w:r>
      <w:r>
        <w:rPr>
          <w:rFonts w:ascii="Cambria" w:eastAsiaTheme="minorEastAsia" w:hAnsi="Cambria"/>
          <w:sz w:val="18"/>
          <w:szCs w:val="18"/>
        </w:rPr>
        <w:tab/>
        <w:t>(12,8)</w:t>
      </w:r>
    </w:p>
    <w:p w:rsidR="006F4D5B" w:rsidRPr="006F4D5B" w:rsidRDefault="006F4D5B" w:rsidP="006F4D5B">
      <w:pPr>
        <w:pStyle w:val="Liststycke"/>
        <w:tabs>
          <w:tab w:val="left" w:pos="1701"/>
          <w:tab w:val="left" w:pos="2552"/>
          <w:tab w:val="left" w:pos="2835"/>
          <w:tab w:val="left" w:pos="3119"/>
        </w:tabs>
        <w:ind w:left="567"/>
        <w:rPr>
          <w:rFonts w:ascii="Cambria" w:eastAsiaTheme="minorEastAsia" w:hAnsi="Cambria"/>
          <w:sz w:val="10"/>
          <w:szCs w:val="10"/>
        </w:rPr>
      </w:pPr>
    </w:p>
    <w:p w:rsidR="006F4D5B" w:rsidRDefault="006F4D5B"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6F4D5B" w:rsidRDefault="0098774D" w:rsidP="00F6587B">
      <w:pPr>
        <w:pStyle w:val="Liststycke"/>
        <w:numPr>
          <w:ilvl w:val="0"/>
          <w:numId w:val="87"/>
        </w:numPr>
        <w:tabs>
          <w:tab w:val="left" w:pos="1701"/>
          <w:tab w:val="left" w:pos="2552"/>
          <w:tab w:val="left" w:pos="2835"/>
          <w:tab w:val="left" w:pos="3119"/>
        </w:tabs>
        <w:ind w:left="851" w:hanging="284"/>
        <w:rPr>
          <w:rFonts w:ascii="Cambria" w:eastAsiaTheme="minorEastAsia" w:hAnsi="Cambria"/>
          <w:sz w:val="18"/>
          <w:szCs w:val="18"/>
        </w:rPr>
      </w:pPr>
      <w:r>
        <w:rPr>
          <w:rFonts w:ascii="Cambria" w:eastAsiaTheme="minorEastAsia" w:hAnsi="Cambria"/>
          <w:sz w:val="18"/>
          <w:szCs w:val="18"/>
        </w:rPr>
        <w:t>Längdskala=</w:t>
      </w:r>
      <m:oMath>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2</m:t>
            </m:r>
          </m:e>
        </m:rad>
      </m:oMath>
    </w:p>
    <w:p w:rsidR="006F4D5B" w:rsidRDefault="0098774D" w:rsidP="00F6587B">
      <w:pPr>
        <w:pStyle w:val="Liststycke"/>
        <w:numPr>
          <w:ilvl w:val="0"/>
          <w:numId w:val="87"/>
        </w:numPr>
        <w:tabs>
          <w:tab w:val="left" w:pos="1701"/>
          <w:tab w:val="left" w:pos="2552"/>
          <w:tab w:val="left" w:pos="2835"/>
          <w:tab w:val="left" w:pos="3119"/>
        </w:tabs>
        <w:ind w:left="851" w:hanging="284"/>
        <w:rPr>
          <w:rFonts w:ascii="Cambria" w:eastAsiaTheme="minorEastAsia" w:hAnsi="Cambria"/>
          <w:sz w:val="18"/>
          <w:szCs w:val="18"/>
        </w:rPr>
      </w:pPr>
      <w:r>
        <w:rPr>
          <w:rFonts w:ascii="Cambria" w:eastAsiaTheme="minorEastAsia" w:hAnsi="Cambria"/>
          <w:sz w:val="18"/>
          <w:szCs w:val="18"/>
        </w:rPr>
        <w:t>Längdskala=</w:t>
      </w:r>
      <m:oMath>
        <m:rad>
          <m:radPr>
            <m:ctrlPr>
              <w:rPr>
                <w:rFonts w:ascii="Cambria Math" w:eastAsiaTheme="minorEastAsia" w:hAnsi="Cambria Math"/>
                <w:i/>
                <w:sz w:val="18"/>
                <w:szCs w:val="18"/>
              </w:rPr>
            </m:ctrlPr>
          </m:radPr>
          <m:deg>
            <m:r>
              <w:rPr>
                <w:rFonts w:ascii="Cambria Math" w:eastAsiaTheme="minorEastAsia" w:hAnsi="Cambria Math"/>
                <w:sz w:val="18"/>
                <w:szCs w:val="18"/>
              </w:rPr>
              <m:t>3</m:t>
            </m:r>
          </m:deg>
          <m:e>
            <m:r>
              <w:rPr>
                <w:rFonts w:ascii="Cambria Math" w:eastAsiaTheme="minorEastAsia" w:hAnsi="Cambria Math"/>
                <w:sz w:val="18"/>
                <w:szCs w:val="18"/>
              </w:rPr>
              <m:t>2</m:t>
            </m:r>
          </m:e>
        </m:rad>
      </m:oMath>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6F4D5B"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6F4D5B" w:rsidRDefault="006F4D5B" w:rsidP="00F6587B">
      <w:pPr>
        <w:pStyle w:val="Liststycke"/>
        <w:numPr>
          <w:ilvl w:val="0"/>
          <w:numId w:val="88"/>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105 mm</m:t>
        </m:r>
      </m:oMath>
    </w:p>
    <w:p w:rsidR="006F4D5B" w:rsidRDefault="006F4D5B" w:rsidP="00F6587B">
      <w:pPr>
        <w:pStyle w:val="Liststycke"/>
        <w:numPr>
          <w:ilvl w:val="0"/>
          <w:numId w:val="88"/>
        </w:numPr>
        <w:tabs>
          <w:tab w:val="left" w:pos="1701"/>
          <w:tab w:val="left" w:pos="2552"/>
          <w:tab w:val="left" w:pos="2835"/>
          <w:tab w:val="left" w:pos="3119"/>
        </w:tabs>
        <w:rPr>
          <w:rFonts w:ascii="Cambria" w:eastAsiaTheme="minorEastAsia" w:hAnsi="Cambria"/>
          <w:sz w:val="18"/>
          <w:szCs w:val="18"/>
        </w:rPr>
      </w:pPr>
      <m:oMath>
        <m:r>
          <w:rPr>
            <w:rFonts w:ascii="Cambria Math" w:eastAsiaTheme="minorEastAsia" w:hAnsi="Cambria Math"/>
            <w:sz w:val="18"/>
            <w:szCs w:val="18"/>
          </w:rPr>
          <m:t xml:space="preserve">0,25 </m:t>
        </m:r>
        <m:sSup>
          <m:sSupPr>
            <m:ctrlPr>
              <w:rPr>
                <w:rFonts w:ascii="Cambria Math" w:eastAsiaTheme="minorEastAsia" w:hAnsi="Cambria Math"/>
                <w:i/>
                <w:sz w:val="18"/>
                <w:szCs w:val="18"/>
              </w:rPr>
            </m:ctrlPr>
          </m:sSupPr>
          <m:e>
            <m:r>
              <w:rPr>
                <w:rFonts w:ascii="Cambria Math" w:eastAsiaTheme="minorEastAsia" w:hAnsi="Cambria Math"/>
                <w:sz w:val="18"/>
                <w:szCs w:val="18"/>
              </w:rPr>
              <m:t>m</m:t>
            </m:r>
          </m:e>
          <m:sup>
            <m:r>
              <w:rPr>
                <w:rFonts w:ascii="Cambria Math" w:eastAsiaTheme="minorEastAsia" w:hAnsi="Cambria Math"/>
                <w:sz w:val="18"/>
                <w:szCs w:val="18"/>
              </w:rPr>
              <m:t>2</m:t>
            </m:r>
          </m:sup>
        </m:sSup>
      </m:oMath>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6F4D5B"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6F4D5B" w:rsidRDefault="006F4D5B" w:rsidP="00F6587B">
      <w:pPr>
        <w:pStyle w:val="Liststycke"/>
        <w:numPr>
          <w:ilvl w:val="0"/>
          <w:numId w:val="89"/>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4</w:t>
      </w:r>
    </w:p>
    <w:p w:rsidR="006F4D5B" w:rsidRDefault="006F4D5B" w:rsidP="00F6587B">
      <w:pPr>
        <w:pStyle w:val="Liststycke"/>
        <w:numPr>
          <w:ilvl w:val="0"/>
          <w:numId w:val="89"/>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9</w:t>
      </w:r>
    </w:p>
    <w:p w:rsidR="006F4D5B" w:rsidRDefault="006F4D5B" w:rsidP="00F6587B">
      <w:pPr>
        <w:pStyle w:val="Liststycke"/>
        <w:numPr>
          <w:ilvl w:val="0"/>
          <w:numId w:val="89"/>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16</w:t>
      </w:r>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6F4D5B"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Nej.</w:t>
      </w:r>
    </w:p>
    <w:p w:rsidR="006F4D5B" w:rsidRDefault="006F4D5B" w:rsidP="006F4D5B">
      <w:pPr>
        <w:pStyle w:val="Liststycke"/>
        <w:tabs>
          <w:tab w:val="left" w:pos="1701"/>
          <w:tab w:val="left" w:pos="2552"/>
          <w:tab w:val="left" w:pos="2835"/>
          <w:tab w:val="left" w:pos="3119"/>
        </w:tabs>
        <w:ind w:left="567"/>
        <w:rPr>
          <w:rFonts w:ascii="Cambria" w:eastAsiaTheme="minorEastAsia" w:hAnsi="Cambria"/>
          <w:sz w:val="18"/>
          <w:szCs w:val="18"/>
        </w:rPr>
      </w:pPr>
      <w:r w:rsidRPr="006F4D5B">
        <w:rPr>
          <w:rFonts w:ascii="Cambria" w:eastAsiaTheme="minorEastAsia" w:hAnsi="Cambria"/>
          <w:i/>
          <w:sz w:val="18"/>
          <w:szCs w:val="18"/>
        </w:rPr>
        <w:t>Motivering</w:t>
      </w:r>
      <w:r>
        <w:rPr>
          <w:rFonts w:ascii="Cambria" w:eastAsiaTheme="minorEastAsia" w:hAnsi="Cambria"/>
          <w:sz w:val="18"/>
          <w:szCs w:val="18"/>
        </w:rPr>
        <w:t>:</w:t>
      </w:r>
    </w:p>
    <w:p w:rsidR="006F4D5B" w:rsidRDefault="006F4D5B" w:rsidP="006F4D5B">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sz w:val="18"/>
          <w:szCs w:val="18"/>
        </w:rPr>
        <w:t xml:space="preserve">Kartbilden av Sverige är 157 </w:t>
      </w:r>
      <w:r w:rsidRPr="006F4D5B">
        <w:rPr>
          <w:rFonts w:ascii="Cambria" w:eastAsiaTheme="minorEastAsia" w:hAnsi="Cambria"/>
          <w:i/>
          <w:sz w:val="18"/>
          <w:szCs w:val="18"/>
        </w:rPr>
        <w:t>cm</w:t>
      </w:r>
      <w:r>
        <w:rPr>
          <w:rFonts w:ascii="Cambria" w:eastAsiaTheme="minorEastAsia" w:hAnsi="Cambria"/>
          <w:sz w:val="18"/>
          <w:szCs w:val="18"/>
        </w:rPr>
        <w:t xml:space="preserve"> lång.</w:t>
      </w:r>
    </w:p>
    <w:p w:rsidR="006F4D5B" w:rsidRPr="006F4D5B" w:rsidRDefault="006F4D5B" w:rsidP="006F4D5B">
      <w:pPr>
        <w:tabs>
          <w:tab w:val="left" w:pos="1701"/>
          <w:tab w:val="left" w:pos="2552"/>
          <w:tab w:val="left" w:pos="2835"/>
          <w:tab w:val="left" w:pos="3119"/>
        </w:tabs>
        <w:rPr>
          <w:rFonts w:ascii="Cambria" w:eastAsiaTheme="minorEastAsia" w:hAnsi="Cambria"/>
          <w:sz w:val="10"/>
          <w:szCs w:val="10"/>
        </w:rPr>
      </w:pPr>
    </w:p>
    <w:p w:rsidR="006F4D5B" w:rsidRDefault="008F36C8"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r>
        <w:rPr>
          <w:rFonts w:ascii="Cambria" w:eastAsiaTheme="minorEastAsia" w:hAnsi="Cambria"/>
          <w:sz w:val="18"/>
          <w:szCs w:val="18"/>
        </w:rPr>
        <w:t>21 %</w:t>
      </w:r>
    </w:p>
    <w:p w:rsidR="008F36C8" w:rsidRPr="008F36C8" w:rsidRDefault="008F36C8" w:rsidP="008F36C8">
      <w:pPr>
        <w:pStyle w:val="Liststycke"/>
        <w:tabs>
          <w:tab w:val="left" w:pos="1701"/>
          <w:tab w:val="left" w:pos="2552"/>
          <w:tab w:val="left" w:pos="2835"/>
          <w:tab w:val="left" w:pos="3119"/>
        </w:tabs>
        <w:ind w:left="567"/>
        <w:rPr>
          <w:rFonts w:ascii="Cambria" w:eastAsiaTheme="minorEastAsia" w:hAnsi="Cambria"/>
          <w:i/>
          <w:sz w:val="18"/>
          <w:szCs w:val="18"/>
        </w:rPr>
      </w:pPr>
      <w:r w:rsidRPr="008F36C8">
        <w:rPr>
          <w:rFonts w:ascii="Cambria" w:eastAsiaTheme="minorEastAsia" w:hAnsi="Cambria"/>
          <w:i/>
          <w:sz w:val="18"/>
          <w:szCs w:val="18"/>
        </w:rPr>
        <w:t>Ledtråd:</w:t>
      </w:r>
    </w:p>
    <w:p w:rsidR="008F36C8" w:rsidRDefault="008F36C8" w:rsidP="008F36C8">
      <w:pPr>
        <w:pStyle w:val="Liststycke"/>
        <w:tabs>
          <w:tab w:val="left" w:pos="1701"/>
          <w:tab w:val="left" w:pos="2552"/>
          <w:tab w:val="left" w:pos="2835"/>
          <w:tab w:val="left" w:pos="3119"/>
        </w:tabs>
        <w:ind w:left="567"/>
        <w:rPr>
          <w:rFonts w:ascii="Cambria" w:eastAsiaTheme="minorEastAsia" w:hAnsi="Cambria"/>
          <w:sz w:val="18"/>
          <w:szCs w:val="18"/>
        </w:rPr>
      </w:pPr>
      <w:r w:rsidRPr="008F36C8">
        <w:rPr>
          <w:rFonts w:ascii="Cambria" w:eastAsiaTheme="minorEastAsia" w:hAnsi="Cambria"/>
          <w:sz w:val="18"/>
          <w:szCs w:val="18"/>
        </w:rPr>
        <w:t>Längdskalan</w:t>
      </w:r>
      <m:oMath>
        <m:r>
          <w:rPr>
            <w:rFonts w:ascii="Cambria Math" w:eastAsiaTheme="minorEastAsia" w:hAnsi="Cambria Math"/>
            <w:sz w:val="18"/>
            <w:szCs w:val="18"/>
          </w:rPr>
          <m:t>=1,1</m:t>
        </m:r>
      </m:oMath>
    </w:p>
    <w:p w:rsidR="008F36C8" w:rsidRPr="008F36C8" w:rsidRDefault="008F36C8" w:rsidP="008F36C8">
      <w:pPr>
        <w:tabs>
          <w:tab w:val="left" w:pos="1701"/>
          <w:tab w:val="left" w:pos="2552"/>
          <w:tab w:val="left" w:pos="2835"/>
          <w:tab w:val="left" w:pos="3119"/>
        </w:tabs>
        <w:rPr>
          <w:rFonts w:ascii="Cambria" w:eastAsiaTheme="minorEastAsia" w:hAnsi="Cambria"/>
          <w:sz w:val="10"/>
          <w:szCs w:val="10"/>
        </w:rPr>
      </w:pPr>
    </w:p>
    <w:p w:rsidR="008F36C8" w:rsidRDefault="008F36C8"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m:oMath>
        <m:r>
          <w:rPr>
            <w:rFonts w:ascii="Cambria Math" w:eastAsiaTheme="minorEastAsia" w:hAnsi="Cambria Math"/>
            <w:sz w:val="18"/>
            <w:szCs w:val="18"/>
          </w:rPr>
          <m:t>7 cl</m:t>
        </m:r>
      </m:oMath>
      <w:r>
        <w:rPr>
          <w:rFonts w:ascii="Cambria" w:eastAsiaTheme="minorEastAsia" w:hAnsi="Cambria"/>
          <w:sz w:val="18"/>
          <w:szCs w:val="18"/>
        </w:rPr>
        <w:t xml:space="preserve"> </w:t>
      </w:r>
    </w:p>
    <w:p w:rsidR="008F36C8" w:rsidRDefault="008F36C8" w:rsidP="008F36C8">
      <w:pPr>
        <w:pStyle w:val="Liststycke"/>
        <w:tabs>
          <w:tab w:val="left" w:pos="1701"/>
          <w:tab w:val="left" w:pos="2552"/>
          <w:tab w:val="left" w:pos="2835"/>
          <w:tab w:val="left" w:pos="3119"/>
        </w:tabs>
        <w:ind w:left="567"/>
        <w:rPr>
          <w:rFonts w:ascii="Cambria" w:eastAsiaTheme="minorEastAsia" w:hAnsi="Cambria"/>
          <w:sz w:val="18"/>
          <w:szCs w:val="18"/>
        </w:rPr>
      </w:pPr>
      <w:r w:rsidRPr="008F36C8">
        <w:rPr>
          <w:rFonts w:ascii="Cambria" w:eastAsiaTheme="minorEastAsia" w:hAnsi="Cambria"/>
          <w:i/>
          <w:sz w:val="18"/>
          <w:szCs w:val="18"/>
        </w:rPr>
        <w:t>Ledtråd</w:t>
      </w:r>
      <w:r w:rsidRPr="008F36C8">
        <w:rPr>
          <w:rFonts w:ascii="Cambria" w:eastAsiaTheme="minorEastAsia" w:hAnsi="Cambria"/>
          <w:sz w:val="18"/>
          <w:szCs w:val="18"/>
        </w:rPr>
        <w:t>: Volymskalan</w:t>
      </w:r>
      <m:oMath>
        <m:r>
          <w:rPr>
            <w:rFonts w:ascii="Cambria Math" w:eastAsiaTheme="minorEastAsia" w:hAnsi="Cambria Math"/>
            <w:sz w:val="18"/>
            <w:szCs w:val="18"/>
          </w:rPr>
          <m:t>=</m:t>
        </m:r>
        <m:sSup>
          <m:sSupPr>
            <m:ctrlPr>
              <w:rPr>
                <w:rFonts w:ascii="Cambria Math" w:eastAsiaTheme="minorEastAsia" w:hAnsi="Cambria Math"/>
                <w:i/>
                <w:sz w:val="18"/>
                <w:szCs w:val="18"/>
              </w:rPr>
            </m:ctrlPr>
          </m:sSupPr>
          <m:e>
            <m:d>
              <m:dPr>
                <m:ctrlPr>
                  <w:rPr>
                    <w:rFonts w:ascii="Cambria Math" w:eastAsiaTheme="minorEastAsia" w:hAnsi="Cambria Math"/>
                    <w:i/>
                    <w:sz w:val="18"/>
                    <w:szCs w:val="18"/>
                  </w:rPr>
                </m:ctrlPr>
              </m:dPr>
              <m:e>
                <m:f>
                  <m:fPr>
                    <m:type m:val="skw"/>
                    <m:ctrlPr>
                      <w:rPr>
                        <w:rFonts w:ascii="Cambria Math" w:eastAsiaTheme="minorEastAsia" w:hAnsi="Cambria Math"/>
                        <w:i/>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2</m:t>
                    </m:r>
                  </m:den>
                </m:f>
              </m:e>
            </m:d>
          </m:e>
          <m:sup>
            <m:r>
              <w:rPr>
                <w:rFonts w:ascii="Cambria Math" w:eastAsiaTheme="minorEastAsia" w:hAnsi="Cambria Math"/>
                <w:sz w:val="18"/>
                <w:szCs w:val="18"/>
              </w:rPr>
              <m:t>3</m:t>
            </m:r>
          </m:sup>
        </m:sSup>
      </m:oMath>
    </w:p>
    <w:p w:rsidR="008F36C8" w:rsidRPr="008F36C8" w:rsidRDefault="008F36C8" w:rsidP="008F36C8">
      <w:pPr>
        <w:tabs>
          <w:tab w:val="left" w:pos="1701"/>
          <w:tab w:val="left" w:pos="2552"/>
          <w:tab w:val="left" w:pos="2835"/>
          <w:tab w:val="left" w:pos="3119"/>
        </w:tabs>
        <w:rPr>
          <w:rFonts w:ascii="Cambria" w:eastAsiaTheme="minorEastAsia" w:hAnsi="Cambria"/>
          <w:sz w:val="10"/>
          <w:szCs w:val="10"/>
        </w:rPr>
      </w:pPr>
    </w:p>
    <w:p w:rsidR="008F36C8" w:rsidRDefault="008F36C8"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w:p>
    <w:p w:rsidR="008F36C8" w:rsidRDefault="008F36C8" w:rsidP="00F6587B">
      <w:pPr>
        <w:pStyle w:val="Liststycke"/>
        <w:numPr>
          <w:ilvl w:val="0"/>
          <w:numId w:val="9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Rätblockens area</w:t>
      </w:r>
    </w:p>
    <w:p w:rsidR="008F36C8" w:rsidRPr="008F36C8" w:rsidRDefault="002D00F0" w:rsidP="008F36C8">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1</m:t>
              </m:r>
            </m:sub>
          </m:sSub>
          <m:r>
            <w:rPr>
              <w:rFonts w:ascii="Cambria Math" w:eastAsiaTheme="minorEastAsia" w:hAnsi="Cambria Math"/>
              <w:sz w:val="18"/>
              <w:szCs w:val="18"/>
            </w:rPr>
            <m:t>=2ab+2ac+2bc</m:t>
          </m:r>
        </m:oMath>
      </m:oMathPara>
    </w:p>
    <w:p w:rsidR="008F36C8" w:rsidRDefault="008F36C8" w:rsidP="008F36C8">
      <w:pPr>
        <w:pStyle w:val="Liststycke"/>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Bildens area:</w:t>
      </w:r>
    </w:p>
    <w:p w:rsidR="008F36C8" w:rsidRPr="0086381F" w:rsidRDefault="002D00F0" w:rsidP="008F36C8">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2</m:t>
              </m:r>
            </m:sub>
          </m:sSub>
          <m:r>
            <w:rPr>
              <w:rFonts w:ascii="Cambria Math" w:eastAsiaTheme="minorEastAsia" w:hAnsi="Cambria Math"/>
              <w:sz w:val="18"/>
              <w:szCs w:val="18"/>
            </w:rPr>
            <m:t>=2∙as∙bs+2∙as∙cs+2∙bs∙cs=</m:t>
          </m:r>
        </m:oMath>
      </m:oMathPara>
    </w:p>
    <w:p w:rsidR="0086381F" w:rsidRPr="0086381F" w:rsidRDefault="0086381F" w:rsidP="008F36C8">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s</m:t>
              </m:r>
            </m:e>
            <m:sup>
              <m:r>
                <w:rPr>
                  <w:rFonts w:ascii="Cambria Math" w:eastAsiaTheme="minorEastAsia" w:hAnsi="Cambria Math"/>
                  <w:sz w:val="18"/>
                  <w:szCs w:val="18"/>
                </w:rPr>
                <m:t>2</m:t>
              </m:r>
            </m:sup>
          </m:sSup>
          <m:d>
            <m:dPr>
              <m:ctrlPr>
                <w:rPr>
                  <w:rFonts w:ascii="Cambria Math" w:eastAsiaTheme="minorEastAsia" w:hAnsi="Cambria Math"/>
                  <w:i/>
                  <w:sz w:val="18"/>
                  <w:szCs w:val="18"/>
                </w:rPr>
              </m:ctrlPr>
            </m:dPr>
            <m:e>
              <m:r>
                <w:rPr>
                  <w:rFonts w:ascii="Cambria Math" w:eastAsiaTheme="minorEastAsia" w:hAnsi="Cambria Math"/>
                  <w:sz w:val="18"/>
                  <w:szCs w:val="18"/>
                </w:rPr>
                <m:t>2ab+2ac+2bc</m:t>
              </m:r>
            </m:e>
          </m:d>
        </m:oMath>
      </m:oMathPara>
    </w:p>
    <w:p w:rsidR="0086381F" w:rsidRPr="0086381F" w:rsidRDefault="002D00F0" w:rsidP="008F36C8">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2</m:t>
              </m:r>
            </m:sub>
          </m:sSub>
          <m:r>
            <w:rPr>
              <w:rFonts w:ascii="Cambria Math" w:eastAsiaTheme="minorEastAsia" w:hAnsi="Cambria Math"/>
              <w:sz w:val="18"/>
              <w:szCs w:val="18"/>
            </w:rPr>
            <m:t>=</m:t>
          </m:r>
          <m:sSup>
            <m:sSupPr>
              <m:ctrlPr>
                <w:rPr>
                  <w:rFonts w:ascii="Cambria Math" w:eastAsiaTheme="minorEastAsia" w:hAnsi="Cambria Math"/>
                  <w:i/>
                  <w:sz w:val="18"/>
                  <w:szCs w:val="18"/>
                </w:rPr>
              </m:ctrlPr>
            </m:sSupPr>
            <m:e>
              <m:r>
                <w:rPr>
                  <w:rFonts w:ascii="Cambria Math" w:eastAsiaTheme="minorEastAsia" w:hAnsi="Cambria Math"/>
                  <w:sz w:val="18"/>
                  <w:szCs w:val="18"/>
                </w:rPr>
                <m:t>s</m:t>
              </m:r>
            </m:e>
            <m:sup>
              <m:r>
                <w:rPr>
                  <w:rFonts w:ascii="Cambria Math" w:eastAsiaTheme="minorEastAsia" w:hAnsi="Cambria Math"/>
                  <w:sz w:val="18"/>
                  <w:szCs w:val="18"/>
                </w:rPr>
                <m:t>2</m:t>
              </m:r>
            </m:sup>
          </m:sSup>
          <m:r>
            <w:rPr>
              <w:rFonts w:ascii="Cambria Math" w:eastAsiaTheme="minorEastAsia" w:hAnsi="Cambria Math"/>
              <w:sz w:val="18"/>
              <w:szCs w:val="18"/>
            </w:rPr>
            <m:t>∙</m:t>
          </m:r>
          <m:sSub>
            <m:sSubPr>
              <m:ctrlPr>
                <w:rPr>
                  <w:rFonts w:ascii="Cambria Math" w:eastAsiaTheme="minorEastAsia" w:hAnsi="Cambria Math"/>
                  <w:i/>
                  <w:sz w:val="18"/>
                  <w:szCs w:val="18"/>
                </w:rPr>
              </m:ctrlPr>
            </m:sSubPr>
            <m:e>
              <m:r>
                <w:rPr>
                  <w:rFonts w:ascii="Cambria Math" w:eastAsiaTheme="minorEastAsia" w:hAnsi="Cambria Math"/>
                  <w:sz w:val="18"/>
                  <w:szCs w:val="18"/>
                </w:rPr>
                <m:t>A</m:t>
              </m:r>
            </m:e>
            <m:sub>
              <m:r>
                <w:rPr>
                  <w:rFonts w:ascii="Cambria Math" w:eastAsiaTheme="minorEastAsia" w:hAnsi="Cambria Math"/>
                  <w:sz w:val="18"/>
                  <w:szCs w:val="18"/>
                </w:rPr>
                <m:t>1</m:t>
              </m:r>
            </m:sub>
          </m:sSub>
        </m:oMath>
      </m:oMathPara>
    </w:p>
    <w:p w:rsidR="0086381F" w:rsidRPr="0086381F" w:rsidRDefault="0086381F" w:rsidP="00F6587B">
      <w:pPr>
        <w:pStyle w:val="Liststycke"/>
        <w:numPr>
          <w:ilvl w:val="0"/>
          <w:numId w:val="90"/>
        </w:numPr>
        <w:tabs>
          <w:tab w:val="left" w:pos="1701"/>
          <w:tab w:val="left" w:pos="2552"/>
          <w:tab w:val="left" w:pos="2835"/>
          <w:tab w:val="left" w:pos="3119"/>
        </w:tabs>
        <w:rPr>
          <w:rFonts w:ascii="Cambria" w:eastAsiaTheme="minorEastAsia" w:hAnsi="Cambria"/>
          <w:sz w:val="18"/>
          <w:szCs w:val="18"/>
        </w:rPr>
      </w:pPr>
      <w:r>
        <w:rPr>
          <w:rFonts w:ascii="Cambria" w:eastAsiaTheme="minorEastAsia" w:hAnsi="Cambria"/>
          <w:sz w:val="18"/>
          <w:szCs w:val="18"/>
        </w:rPr>
        <w:t>Rätblockens volym:</w:t>
      </w:r>
    </w:p>
    <w:p w:rsidR="0086381F" w:rsidRPr="0086381F" w:rsidRDefault="002D00F0" w:rsidP="0086381F">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1</m:t>
              </m:r>
            </m:sub>
          </m:sSub>
          <m:r>
            <w:rPr>
              <w:rFonts w:ascii="Cambria Math" w:eastAsiaTheme="minorEastAsia" w:hAnsi="Cambria Math"/>
              <w:sz w:val="18"/>
              <w:szCs w:val="18"/>
            </w:rPr>
            <m:t>=abc</m:t>
          </m:r>
        </m:oMath>
      </m:oMathPara>
    </w:p>
    <w:p w:rsidR="0086381F" w:rsidRDefault="0086381F" w:rsidP="0086381F">
      <w:pPr>
        <w:pStyle w:val="Liststycke"/>
        <w:tabs>
          <w:tab w:val="left" w:pos="1701"/>
          <w:tab w:val="left" w:pos="2552"/>
          <w:tab w:val="left" w:pos="2835"/>
          <w:tab w:val="left" w:pos="3119"/>
        </w:tabs>
        <w:ind w:left="927"/>
        <w:rPr>
          <w:rFonts w:ascii="Cambria" w:eastAsiaTheme="minorEastAsia" w:hAnsi="Cambria"/>
          <w:sz w:val="18"/>
          <w:szCs w:val="18"/>
        </w:rPr>
      </w:pPr>
      <w:r>
        <w:rPr>
          <w:rFonts w:ascii="Cambria" w:eastAsiaTheme="minorEastAsia" w:hAnsi="Cambria"/>
          <w:sz w:val="18"/>
          <w:szCs w:val="18"/>
        </w:rPr>
        <w:t>Bildens volym:</w:t>
      </w:r>
    </w:p>
    <w:p w:rsidR="0086381F" w:rsidRPr="0086381F" w:rsidRDefault="002D00F0" w:rsidP="0086381F">
      <w:pPr>
        <w:pStyle w:val="Liststycke"/>
        <w:tabs>
          <w:tab w:val="left" w:pos="1701"/>
          <w:tab w:val="left" w:pos="2552"/>
          <w:tab w:val="left" w:pos="2835"/>
          <w:tab w:val="left" w:pos="3119"/>
        </w:tabs>
        <w:ind w:left="927"/>
        <w:rPr>
          <w:rFonts w:ascii="Cambria" w:eastAsiaTheme="minorEastAsia" w:hAnsi="Cambria"/>
          <w:sz w:val="18"/>
          <w:szCs w:val="18"/>
        </w:rPr>
      </w:pPr>
      <m:oMathPara>
        <m:oMathParaPr>
          <m:jc m:val="left"/>
        </m:oMathParaPr>
        <m:oMath>
          <m:sSub>
            <m:sSubPr>
              <m:ctrlPr>
                <w:rPr>
                  <w:rFonts w:ascii="Cambria Math" w:eastAsiaTheme="minorEastAsia" w:hAnsi="Cambria Math"/>
                  <w:i/>
                  <w:sz w:val="18"/>
                  <w:szCs w:val="18"/>
                </w:rPr>
              </m:ctrlPr>
            </m:sSubPr>
            <m:e>
              <m:r>
                <w:rPr>
                  <w:rFonts w:ascii="Cambria Math" w:eastAsiaTheme="minorEastAsia" w:hAnsi="Cambria Math"/>
                  <w:sz w:val="18"/>
                  <w:szCs w:val="18"/>
                </w:rPr>
                <m:t>V</m:t>
              </m:r>
            </m:e>
            <m:sub>
              <m:r>
                <w:rPr>
                  <w:rFonts w:ascii="Cambria Math" w:eastAsiaTheme="minorEastAsia" w:hAnsi="Cambria Math"/>
                  <w:sz w:val="18"/>
                  <w:szCs w:val="18"/>
                </w:rPr>
                <m:t>2</m:t>
              </m:r>
            </m:sub>
          </m:sSub>
          <m:r>
            <w:rPr>
              <w:rFonts w:ascii="Cambria Math" w:eastAsiaTheme="minorEastAsia" w:hAnsi="Cambria Math"/>
              <w:sz w:val="18"/>
              <w:szCs w:val="18"/>
            </w:rPr>
            <m:t>=as∙bs∙cs=</m:t>
          </m:r>
          <m:sSup>
            <m:sSupPr>
              <m:ctrlPr>
                <w:rPr>
                  <w:rFonts w:ascii="Cambria Math" w:eastAsiaTheme="minorEastAsia" w:hAnsi="Cambria Math"/>
                  <w:i/>
                  <w:sz w:val="18"/>
                  <w:szCs w:val="18"/>
                </w:rPr>
              </m:ctrlPr>
            </m:sSupPr>
            <m:e>
              <m:r>
                <w:rPr>
                  <w:rFonts w:ascii="Cambria Math" w:eastAsiaTheme="minorEastAsia" w:hAnsi="Cambria Math"/>
                  <w:sz w:val="18"/>
                  <w:szCs w:val="18"/>
                </w:rPr>
                <m:t>s</m:t>
              </m:r>
            </m:e>
            <m:sup>
              <m:r>
                <w:rPr>
                  <w:rFonts w:ascii="Cambria Math" w:eastAsiaTheme="minorEastAsia" w:hAnsi="Cambria Math"/>
                  <w:sz w:val="18"/>
                  <w:szCs w:val="18"/>
                </w:rPr>
                <m:t>3</m:t>
              </m:r>
            </m:sup>
          </m:sSup>
          <m:r>
            <w:rPr>
              <w:rFonts w:ascii="Cambria Math" w:eastAsiaTheme="minorEastAsia" w:hAnsi="Cambria Math"/>
              <w:sz w:val="18"/>
              <w:szCs w:val="18"/>
            </w:rPr>
            <m:t>∙abc</m:t>
          </m:r>
        </m:oMath>
      </m:oMathPara>
    </w:p>
    <w:p w:rsidR="0086381F" w:rsidRPr="0086381F" w:rsidRDefault="0086381F" w:rsidP="0086381F">
      <w:pPr>
        <w:tabs>
          <w:tab w:val="left" w:pos="1701"/>
          <w:tab w:val="left" w:pos="2552"/>
          <w:tab w:val="left" w:pos="2835"/>
          <w:tab w:val="left" w:pos="3119"/>
        </w:tabs>
        <w:rPr>
          <w:rFonts w:ascii="Cambria" w:eastAsiaTheme="minorEastAsia" w:hAnsi="Cambria"/>
          <w:sz w:val="10"/>
          <w:szCs w:val="10"/>
        </w:rPr>
      </w:pPr>
    </w:p>
    <w:p w:rsidR="0086381F" w:rsidRDefault="002D00F0" w:rsidP="00F6587B">
      <w:pPr>
        <w:pStyle w:val="Liststycke"/>
        <w:numPr>
          <w:ilvl w:val="0"/>
          <w:numId w:val="84"/>
        </w:numPr>
        <w:tabs>
          <w:tab w:val="left" w:pos="1701"/>
          <w:tab w:val="left" w:pos="2552"/>
          <w:tab w:val="left" w:pos="2835"/>
          <w:tab w:val="left" w:pos="3119"/>
        </w:tabs>
        <w:ind w:left="567" w:hanging="567"/>
        <w:rPr>
          <w:rFonts w:ascii="Cambria" w:eastAsiaTheme="minorEastAsia" w:hAnsi="Cambria"/>
          <w:sz w:val="18"/>
          <w:szCs w:val="18"/>
        </w:rPr>
      </w:pPr>
      <m:oMath>
        <m:f>
          <m:fPr>
            <m:type m:val="skw"/>
            <m:ctrlPr>
              <w:rPr>
                <w:rFonts w:ascii="Cambria Math" w:eastAsiaTheme="minorEastAsia" w:hAnsi="Cambria Math"/>
                <w:i/>
                <w:sz w:val="18"/>
                <w:szCs w:val="18"/>
              </w:rPr>
            </m:ctrlPr>
          </m:fPr>
          <m:num>
            <m:r>
              <w:rPr>
                <w:rFonts w:ascii="Cambria Math" w:eastAsiaTheme="minorEastAsia" w:hAnsi="Cambria Math"/>
                <w:sz w:val="18"/>
                <w:szCs w:val="18"/>
              </w:rPr>
              <m:t>b</m:t>
            </m:r>
          </m:num>
          <m:den>
            <m:r>
              <w:rPr>
                <w:rFonts w:ascii="Cambria Math" w:eastAsiaTheme="minorEastAsia" w:hAnsi="Cambria Math"/>
                <w:sz w:val="18"/>
                <w:szCs w:val="18"/>
              </w:rPr>
              <m:t>a</m:t>
            </m:r>
          </m:den>
        </m:f>
        <m:r>
          <w:rPr>
            <w:rFonts w:ascii="Cambria Math" w:eastAsiaTheme="minorEastAsia" w:hAnsi="Cambria Math"/>
            <w:sz w:val="18"/>
            <w:szCs w:val="18"/>
          </w:rPr>
          <m:t>=</m:t>
        </m:r>
        <m:rad>
          <m:radPr>
            <m:degHide m:val="1"/>
            <m:ctrlPr>
              <w:rPr>
                <w:rFonts w:ascii="Cambria Math" w:eastAsiaTheme="minorEastAsia" w:hAnsi="Cambria Math"/>
                <w:i/>
                <w:sz w:val="18"/>
                <w:szCs w:val="18"/>
              </w:rPr>
            </m:ctrlPr>
          </m:radPr>
          <m:deg/>
          <m:e>
            <m:r>
              <w:rPr>
                <w:rFonts w:ascii="Cambria Math" w:eastAsiaTheme="minorEastAsia" w:hAnsi="Cambria Math"/>
                <w:sz w:val="18"/>
                <w:szCs w:val="18"/>
              </w:rPr>
              <m:t>2</m:t>
            </m:r>
          </m:e>
        </m:rad>
        <m:r>
          <w:rPr>
            <w:rFonts w:ascii="Cambria Math" w:eastAsiaTheme="minorEastAsia" w:hAnsi="Cambria Math"/>
            <w:sz w:val="18"/>
            <w:szCs w:val="18"/>
          </w:rPr>
          <m:t>-1</m:t>
        </m:r>
      </m:oMath>
    </w:p>
    <w:p w:rsidR="008F327B" w:rsidRPr="006825BE" w:rsidRDefault="008F327B" w:rsidP="006825BE">
      <w:pPr>
        <w:tabs>
          <w:tab w:val="left" w:pos="1701"/>
          <w:tab w:val="left" w:pos="2552"/>
          <w:tab w:val="left" w:pos="2835"/>
          <w:tab w:val="left" w:pos="3119"/>
        </w:tabs>
        <w:rPr>
          <w:rFonts w:ascii="Cambria" w:eastAsiaTheme="minorEastAsia" w:hAnsi="Cambria"/>
          <w:sz w:val="18"/>
          <w:szCs w:val="18"/>
        </w:rPr>
      </w:pPr>
    </w:p>
    <w:p w:rsidR="006825BE" w:rsidRDefault="008F327B" w:rsidP="006825BE">
      <w:pPr>
        <w:pStyle w:val="Liststycke"/>
        <w:tabs>
          <w:tab w:val="left" w:pos="1701"/>
          <w:tab w:val="left" w:pos="2552"/>
          <w:tab w:val="left" w:pos="2835"/>
          <w:tab w:val="left" w:pos="3119"/>
        </w:tabs>
        <w:ind w:left="567"/>
        <w:rPr>
          <w:rFonts w:ascii="Cambria" w:eastAsiaTheme="minorEastAsia" w:hAnsi="Cambria"/>
          <w:sz w:val="18"/>
          <w:szCs w:val="18"/>
        </w:rPr>
      </w:pPr>
      <w:r>
        <w:rPr>
          <w:rFonts w:ascii="Cambria" w:eastAsiaTheme="minorEastAsia" w:hAnsi="Cambria"/>
          <w:noProof/>
          <w:sz w:val="18"/>
          <w:szCs w:val="18"/>
        </w:rPr>
        <mc:AlternateContent>
          <mc:Choice Requires="wps">
            <w:drawing>
              <wp:anchor distT="0" distB="0" distL="114300" distR="114300" simplePos="0" relativeHeight="252468736" behindDoc="0" locked="0" layoutInCell="1" allowOverlap="1">
                <wp:simplePos x="0" y="0"/>
                <wp:positionH relativeFrom="column">
                  <wp:posOffset>109220</wp:posOffset>
                </wp:positionH>
                <wp:positionV relativeFrom="paragraph">
                  <wp:posOffset>95250</wp:posOffset>
                </wp:positionV>
                <wp:extent cx="1157605" cy="253365"/>
                <wp:effectExtent l="0" t="0" r="23495" b="13335"/>
                <wp:wrapNone/>
                <wp:docPr id="24" name="Textruta 24"/>
                <wp:cNvGraphicFramePr/>
                <a:graphic xmlns:a="http://schemas.openxmlformats.org/drawingml/2006/main">
                  <a:graphicData uri="http://schemas.microsoft.com/office/word/2010/wordprocessingShape">
                    <wps:wsp>
                      <wps:cNvSpPr txBox="1"/>
                      <wps:spPr>
                        <a:xfrm>
                          <a:off x="0" y="0"/>
                          <a:ext cx="1157605" cy="253365"/>
                        </a:xfrm>
                        <a:prstGeom prst="rect">
                          <a:avLst/>
                        </a:prstGeom>
                        <a:solidFill>
                          <a:schemeClr val="tx2">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33CC" w:rsidRDefault="001233CC" w:rsidP="008F327B">
                            <w:pPr>
                              <w:shd w:val="clear" w:color="auto" w:fill="0C2953" w:themeFill="text2" w:themeFillShade="80"/>
                            </w:pPr>
                            <w:r>
                              <w:t xml:space="preserve">   ÖVERKURS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ruta 24" o:spid="_x0000_s1144" type="#_x0000_t202" style="position:absolute;left:0;text-align:left;margin-left:8.6pt;margin-top:7.5pt;width:91.15pt;height:19.95pt;z-index:252468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" fillcolor="#123e7c [2415]" strokeweight=".5pt">
                <v:textbox>
                  <w:txbxContent>
                    <w:p w:rsidR="001233CC" w:rsidRDefault="001233CC" w:rsidP="008F327B">
                      <w:pPr>
                        <w:shd w:val="clear" w:color="auto" w:fill="0C2953" w:themeFill="text2" w:themeFillShade="80"/>
                      </w:pPr>
                      <w:r>
                        <w:t xml:space="preserve">   ÖVERKURS</w:t>
                      </w:r>
                    </w:p>
                  </w:txbxContent>
                </v:textbox>
              </v:shape>
            </w:pict>
          </mc:Fallback>
        </mc:AlternateContent>
      </w:r>
    </w:p>
    <w:p w:rsidR="008F327B" w:rsidRDefault="008F327B" w:rsidP="006825BE">
      <w:pPr>
        <w:pStyle w:val="Liststycke"/>
        <w:tabs>
          <w:tab w:val="left" w:pos="1701"/>
          <w:tab w:val="left" w:pos="2552"/>
          <w:tab w:val="left" w:pos="2835"/>
          <w:tab w:val="left" w:pos="3119"/>
        </w:tabs>
        <w:ind w:left="567"/>
        <w:rPr>
          <w:rFonts w:ascii="Cambria" w:eastAsiaTheme="minorEastAsia" w:hAnsi="Cambria"/>
          <w:sz w:val="18"/>
          <w:szCs w:val="18"/>
        </w:rPr>
      </w:pPr>
    </w:p>
    <w:p w:rsidR="008F327B" w:rsidRPr="008F327B" w:rsidRDefault="008F327B" w:rsidP="008F327B">
      <w:pPr>
        <w:tabs>
          <w:tab w:val="left" w:pos="1701"/>
          <w:tab w:val="left" w:pos="2552"/>
          <w:tab w:val="left" w:pos="2835"/>
          <w:tab w:val="left" w:pos="3119"/>
        </w:tabs>
        <w:rPr>
          <w:rFonts w:ascii="Cambria" w:eastAsiaTheme="minorEastAsia" w:hAnsi="Cambria"/>
          <w:sz w:val="18"/>
          <w:szCs w:val="18"/>
        </w:rPr>
      </w:pPr>
    </w:p>
    <w:p w:rsidR="006825BE" w:rsidRPr="006825BE" w:rsidRDefault="006825BE" w:rsidP="00F6587B">
      <w:pPr>
        <w:pStyle w:val="Liststycke"/>
        <w:numPr>
          <w:ilvl w:val="0"/>
          <w:numId w:val="123"/>
        </w:numPr>
        <w:spacing w:line="360" w:lineRule="auto"/>
        <w:rPr>
          <w:rFonts w:ascii="Cambria Math" w:eastAsiaTheme="minorEastAsia" w:hAnsi="Cambria Math"/>
          <w:sz w:val="18"/>
          <w:szCs w:val="18"/>
        </w:rPr>
      </w:pPr>
    </w:p>
    <w:p w:rsidR="006825BE" w:rsidRPr="006825BE" w:rsidRDefault="002D00F0" w:rsidP="00F6587B">
      <w:pPr>
        <w:pStyle w:val="Liststycke"/>
        <w:numPr>
          <w:ilvl w:val="1"/>
          <w:numId w:val="123"/>
        </w:numPr>
        <w:spacing w:line="360" w:lineRule="auto"/>
        <w:rPr>
          <w:rFonts w:ascii="Cambria Math" w:eastAsiaTheme="minorEastAsia" w:hAnsi="Cambria Math"/>
          <w:sz w:val="18"/>
          <w:szCs w:val="18"/>
        </w:rPr>
      </w:pP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1</m:t>
            </m:r>
          </m:sub>
        </m:sSub>
        <m:r>
          <m:rPr>
            <m:sty m:val="p"/>
          </m:rPr>
          <w:rPr>
            <w:rFonts w:ascii="Cambria Math" w:eastAsiaTheme="minorEastAsia" w:hAnsi="Cambria Math"/>
            <w:sz w:val="18"/>
            <w:szCs w:val="18"/>
          </w:rPr>
          <m:t>=0</m:t>
        </m:r>
        <m:r>
          <m:rPr>
            <m:nor/>
          </m:rPr>
          <w:rPr>
            <w:rFonts w:ascii="Cambria Math" w:eastAsiaTheme="minorEastAsia" w:hAnsi="Cambria Math"/>
            <w:sz w:val="18"/>
            <w:szCs w:val="18"/>
          </w:rPr>
          <m:t xml:space="preserve"> och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2</m:t>
            </m:r>
          </m:sub>
        </m:sSub>
        <m:r>
          <m:rPr>
            <m:sty m:val="p"/>
          </m:rPr>
          <w:rPr>
            <w:rFonts w:ascii="Cambria Math" w:eastAsiaTheme="minorEastAsia" w:hAnsi="Cambria Math"/>
            <w:sz w:val="18"/>
            <w:szCs w:val="18"/>
          </w:rPr>
          <m:t>=2</m:t>
        </m:r>
      </m:oMath>
    </w:p>
    <w:p w:rsidR="006825BE" w:rsidRPr="006825BE" w:rsidRDefault="002D00F0" w:rsidP="00F6587B">
      <w:pPr>
        <w:pStyle w:val="Liststycke"/>
        <w:numPr>
          <w:ilvl w:val="1"/>
          <w:numId w:val="123"/>
        </w:numPr>
        <w:spacing w:line="360" w:lineRule="auto"/>
        <w:rPr>
          <w:rFonts w:ascii="Cambria Math" w:eastAsiaTheme="minorEastAsia" w:hAnsi="Cambria Math"/>
          <w:sz w:val="18"/>
          <w:szCs w:val="18"/>
        </w:rPr>
      </w:pP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1</m:t>
            </m:r>
          </m:sub>
        </m:sSub>
        <m:r>
          <m:rPr>
            <m:sty m:val="p"/>
          </m:rPr>
          <w:rPr>
            <w:rFonts w:ascii="Cambria Math" w:eastAsiaTheme="minorEastAsia" w:hAnsi="Cambria Math"/>
            <w:sz w:val="18"/>
            <w:szCs w:val="18"/>
          </w:rPr>
          <m:t>=-4</m:t>
        </m:r>
        <m:r>
          <m:rPr>
            <m:nor/>
          </m:rPr>
          <w:rPr>
            <w:rFonts w:ascii="Cambria Math" w:eastAsiaTheme="minorEastAsia" w:hAnsi="Cambria Math"/>
            <w:sz w:val="18"/>
            <w:szCs w:val="18"/>
          </w:rPr>
          <m:t xml:space="preserve">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 xml:space="preserve">    x</m:t>
            </m:r>
          </m:e>
          <m:sub>
            <m:r>
              <m:rPr>
                <m:sty m:val="p"/>
              </m:rPr>
              <w:rPr>
                <w:rFonts w:ascii="Cambria Math" w:eastAsiaTheme="minorEastAsia" w:hAnsi="Cambria Math"/>
                <w:sz w:val="18"/>
                <w:szCs w:val="18"/>
              </w:rPr>
              <m:t>2</m:t>
            </m:r>
          </m:sub>
        </m:sSub>
        <m:r>
          <m:rPr>
            <m:sty m:val="p"/>
          </m:rPr>
          <w:rPr>
            <w:rFonts w:ascii="Cambria Math" w:eastAsiaTheme="minorEastAsia" w:hAnsi="Cambria Math"/>
            <w:sz w:val="18"/>
            <w:szCs w:val="18"/>
          </w:rPr>
          <m:t>=-2,</m:t>
        </m:r>
        <m:r>
          <m:rPr>
            <m:sty m:val="p"/>
          </m:rPr>
          <w:rPr>
            <w:rFonts w:ascii="Cambria Math" w:eastAsiaTheme="minorEastAsia" w:hAnsi="Cambria Math"/>
            <w:sz w:val="18"/>
            <w:szCs w:val="18"/>
          </w:rPr>
          <w:br/>
        </m:r>
      </m:oMath>
      <m:oMathPara>
        <m:oMathParaPr>
          <m:jc m:val="left"/>
        </m:oMathParaP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3</m:t>
              </m:r>
            </m:sub>
          </m:sSub>
          <m:r>
            <m:rPr>
              <m:sty m:val="p"/>
            </m:rPr>
            <w:rPr>
              <w:rFonts w:ascii="Cambria Math" w:eastAsiaTheme="minorEastAsia" w:hAnsi="Cambria Math"/>
              <w:sz w:val="18"/>
              <w:szCs w:val="18"/>
            </w:rPr>
            <m:t>=0</m:t>
          </m:r>
          <m:r>
            <m:rPr>
              <m:nor/>
            </m:rPr>
            <w:rPr>
              <w:rFonts w:ascii="Cambria Math" w:eastAsiaTheme="minorEastAsia" w:hAnsi="Cambria Math"/>
              <w:sz w:val="18"/>
              <w:szCs w:val="18"/>
            </w:rPr>
            <m:t xml:space="preserve"> och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4</m:t>
              </m:r>
            </m:sub>
          </m:sSub>
          <m:r>
            <m:rPr>
              <m:sty m:val="p"/>
            </m:rPr>
            <w:rPr>
              <w:rFonts w:ascii="Cambria Math" w:eastAsiaTheme="minorEastAsia" w:hAnsi="Cambria Math"/>
              <w:sz w:val="18"/>
              <w:szCs w:val="18"/>
            </w:rPr>
            <m:t>=2</m:t>
          </m:r>
        </m:oMath>
      </m:oMathPara>
    </w:p>
    <w:p w:rsidR="006825BE" w:rsidRPr="006825BE" w:rsidRDefault="006825BE" w:rsidP="006825BE">
      <w:pPr>
        <w:pStyle w:val="Liststycke"/>
        <w:spacing w:line="360" w:lineRule="auto"/>
        <w:ind w:left="1440"/>
        <w:rPr>
          <w:rFonts w:ascii="Cambria Math" w:eastAsiaTheme="minorEastAsia" w:hAnsi="Cambria Math"/>
          <w:sz w:val="18"/>
          <w:szCs w:val="18"/>
        </w:rPr>
      </w:pPr>
    </w:p>
    <w:p w:rsidR="006825BE" w:rsidRPr="00D36E39" w:rsidRDefault="006825BE" w:rsidP="00F6587B">
      <w:pPr>
        <w:pStyle w:val="Liststycke"/>
        <w:numPr>
          <w:ilvl w:val="0"/>
          <w:numId w:val="123"/>
        </w:numPr>
        <w:spacing w:line="360" w:lineRule="auto"/>
        <w:rPr>
          <w:rFonts w:ascii="Cambria Math" w:eastAsiaTheme="minorEastAsia" w:hAnsi="Cambria Math"/>
          <w:sz w:val="18"/>
          <w:szCs w:val="18"/>
        </w:rPr>
      </w:pPr>
      <w:r>
        <w:rPr>
          <w:rFonts w:ascii="Cambria Math" w:eastAsiaTheme="minorEastAsia" w:hAnsi="Cambria Math" w:cstheme="minorBidi"/>
          <w:sz w:val="18"/>
          <w:szCs w:val="18"/>
        </w:rPr>
        <w:t xml:space="preserve">              </w:t>
      </w:r>
      <m:oMath>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1</m:t>
            </m:r>
          </m:sub>
        </m:sSub>
        <m:r>
          <m:rPr>
            <m:sty m:val="p"/>
          </m:rPr>
          <w:rPr>
            <w:rFonts w:ascii="Cambria Math" w:eastAsiaTheme="minorEastAsia" w:hAnsi="Cambria Math"/>
            <w:sz w:val="18"/>
            <w:szCs w:val="18"/>
          </w:rPr>
          <m:t>=</m:t>
        </m:r>
        <m:f>
          <m:fPr>
            <m:ctrlPr>
              <w:rPr>
                <w:rFonts w:ascii="Cambria Math" w:eastAsiaTheme="minorEastAsia" w:hAnsi="Cambria Math"/>
                <w:sz w:val="18"/>
                <w:szCs w:val="18"/>
              </w:rPr>
            </m:ctrlPr>
          </m:fPr>
          <m:num>
            <m:r>
              <m:rPr>
                <m:sty m:val="p"/>
              </m:rPr>
              <w:rPr>
                <w:rFonts w:ascii="Cambria Math" w:eastAsiaTheme="minorEastAsia" w:hAnsi="Cambria Math"/>
                <w:sz w:val="18"/>
                <w:szCs w:val="18"/>
              </w:rPr>
              <m:t>1</m:t>
            </m:r>
          </m:num>
          <m:den>
            <m:r>
              <m:rPr>
                <m:sty m:val="p"/>
              </m:rPr>
              <w:rPr>
                <w:rFonts w:ascii="Cambria Math" w:eastAsiaTheme="minorEastAsia" w:hAnsi="Cambria Math"/>
                <w:sz w:val="18"/>
                <w:szCs w:val="18"/>
              </w:rPr>
              <m:t>2</m:t>
            </m:r>
          </m:den>
        </m:f>
        <m:r>
          <m:rPr>
            <m:nor/>
          </m:rPr>
          <w:rPr>
            <w:rFonts w:ascii="Cambria Math" w:eastAsiaTheme="minorEastAsia" w:hAnsi="Cambria Math"/>
            <w:sz w:val="18"/>
            <w:szCs w:val="18"/>
          </w:rPr>
          <m:t xml:space="preserve"> och </m:t>
        </m:r>
        <m:sSub>
          <m:sSubPr>
            <m:ctrlPr>
              <w:rPr>
                <w:rFonts w:ascii="Cambria Math" w:eastAsiaTheme="minorEastAsia" w:hAnsi="Cambria Math"/>
                <w:sz w:val="18"/>
                <w:szCs w:val="18"/>
              </w:rPr>
            </m:ctrlPr>
          </m:sSubPr>
          <m:e>
            <m:r>
              <m:rPr>
                <m:sty m:val="p"/>
              </m:rPr>
              <w:rPr>
                <w:rFonts w:ascii="Cambria Math" w:eastAsiaTheme="minorEastAsia" w:hAnsi="Cambria Math"/>
                <w:sz w:val="18"/>
                <w:szCs w:val="18"/>
              </w:rPr>
              <m:t>x</m:t>
            </m:r>
          </m:e>
          <m:sub>
            <m:r>
              <m:rPr>
                <m:sty m:val="p"/>
              </m:rPr>
              <w:rPr>
                <w:rFonts w:ascii="Cambria Math" w:eastAsiaTheme="minorEastAsia" w:hAnsi="Cambria Math"/>
                <w:sz w:val="18"/>
                <w:szCs w:val="18"/>
              </w:rPr>
              <m:t>2</m:t>
            </m:r>
          </m:sub>
        </m:sSub>
        <m:r>
          <m:rPr>
            <m:sty m:val="p"/>
          </m:rPr>
          <w:rPr>
            <w:rFonts w:ascii="Cambria Math" w:eastAsiaTheme="minorEastAsia" w:hAnsi="Cambria Math"/>
            <w:sz w:val="18"/>
            <w:szCs w:val="18"/>
          </w:rPr>
          <m:t>=</m:t>
        </m:r>
        <m:f>
          <m:fPr>
            <m:ctrlPr>
              <w:rPr>
                <w:rFonts w:ascii="Cambria Math" w:eastAsiaTheme="minorEastAsia" w:hAnsi="Cambria Math"/>
                <w:sz w:val="18"/>
                <w:szCs w:val="18"/>
              </w:rPr>
            </m:ctrlPr>
          </m:fPr>
          <m:num>
            <m:r>
              <m:rPr>
                <m:sty m:val="p"/>
              </m:rPr>
              <w:rPr>
                <w:rFonts w:ascii="Cambria Math" w:eastAsiaTheme="minorEastAsia" w:hAnsi="Cambria Math"/>
                <w:sz w:val="18"/>
                <w:szCs w:val="18"/>
              </w:rPr>
              <m:t>7-</m:t>
            </m:r>
            <m:rad>
              <m:radPr>
                <m:degHide m:val="1"/>
                <m:ctrlPr>
                  <w:rPr>
                    <w:rFonts w:ascii="Cambria Math" w:eastAsiaTheme="minorEastAsia" w:hAnsi="Cambria Math"/>
                    <w:sz w:val="18"/>
                    <w:szCs w:val="18"/>
                  </w:rPr>
                </m:ctrlPr>
              </m:radPr>
              <m:deg/>
              <m:e>
                <m:r>
                  <m:rPr>
                    <m:sty m:val="p"/>
                  </m:rPr>
                  <w:rPr>
                    <w:rFonts w:ascii="Cambria Math" w:eastAsiaTheme="minorEastAsia" w:hAnsi="Cambria Math"/>
                    <w:sz w:val="18"/>
                    <w:szCs w:val="18"/>
                  </w:rPr>
                  <m:t>6</m:t>
                </m:r>
              </m:e>
            </m:rad>
          </m:num>
          <m:den>
            <m:r>
              <m:rPr>
                <m:sty m:val="p"/>
              </m:rPr>
              <w:rPr>
                <w:rFonts w:ascii="Cambria Math" w:eastAsiaTheme="minorEastAsia" w:hAnsi="Cambria Math"/>
                <w:sz w:val="18"/>
                <w:szCs w:val="18"/>
              </w:rPr>
              <m:t>2</m:t>
            </m:r>
          </m:den>
        </m:f>
      </m:oMath>
    </w:p>
    <w:sectPr w:rsidR="006825BE" w:rsidRPr="00D36E39" w:rsidSect="00ED4657">
      <w:type w:val="continuous"/>
      <w:pgSz w:w="11906" w:h="16838"/>
      <w:pgMar w:top="1134" w:right="1418" w:bottom="1418" w:left="1418"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F62" w:rsidRDefault="00881F62" w:rsidP="00AB37AC">
      <w:r>
        <w:separator/>
      </w:r>
    </w:p>
  </w:endnote>
  <w:endnote w:type="continuationSeparator" w:id="0">
    <w:p w:rsidR="00881F62" w:rsidRDefault="00881F62"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377292"/>
      <w:docPartObj>
        <w:docPartGallery w:val="Page Numbers (Bottom of Page)"/>
        <w:docPartUnique/>
      </w:docPartObj>
    </w:sdtPr>
    <w:sdtEndPr>
      <w:rPr>
        <w:rFonts w:ascii="Cambria" w:hAnsi="Cambria"/>
        <w:sz w:val="24"/>
        <w:szCs w:val="24"/>
      </w:rPr>
    </w:sdtEndPr>
    <w:sdtContent>
      <w:p w:rsidR="001233CC" w:rsidRPr="00E10EB6" w:rsidRDefault="001233CC">
        <w:pPr>
          <w:pStyle w:val="Sidfot"/>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2D00F0">
          <w:rPr>
            <w:rFonts w:ascii="Cambria" w:hAnsi="Cambria"/>
            <w:noProof/>
            <w:sz w:val="24"/>
            <w:szCs w:val="24"/>
          </w:rPr>
          <w:t>2</w:t>
        </w:r>
        <w:r w:rsidRPr="00E10EB6">
          <w:rPr>
            <w:rFonts w:ascii="Cambria" w:hAnsi="Cambria"/>
            <w:sz w:val="24"/>
            <w:szCs w:val="24"/>
          </w:rPr>
          <w:fldChar w:fldCharType="end"/>
        </w:r>
      </w:p>
    </w:sdtContent>
  </w:sdt>
  <w:p w:rsidR="001233CC" w:rsidRDefault="001233C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636E87" w:rsidRDefault="001233CC">
    <w:pPr>
      <w:pStyle w:val="Sidfot"/>
      <w:jc w:val="center"/>
      <w:rPr>
        <w:rFonts w:ascii="Cambria" w:hAnsi="Cambria"/>
        <w:sz w:val="24"/>
        <w:szCs w:val="24"/>
      </w:rPr>
    </w:pPr>
  </w:p>
  <w:p w:rsidR="001233CC" w:rsidRDefault="001233CC">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105368"/>
      <w:docPartObj>
        <w:docPartGallery w:val="Page Numbers (Bottom of Page)"/>
        <w:docPartUnique/>
      </w:docPartObj>
    </w:sdtPr>
    <w:sdtEndPr>
      <w:rPr>
        <w:rFonts w:ascii="Cambria" w:hAnsi="Cambria"/>
        <w:sz w:val="24"/>
        <w:szCs w:val="24"/>
      </w:rPr>
    </w:sdtEndPr>
    <w:sdtContent>
      <w:p w:rsidR="001233CC" w:rsidRPr="00E10EB6" w:rsidRDefault="001233CC">
        <w:pPr>
          <w:pStyle w:val="Sidfot"/>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43208B">
          <w:rPr>
            <w:rFonts w:ascii="Cambria" w:hAnsi="Cambria"/>
            <w:noProof/>
            <w:sz w:val="24"/>
            <w:szCs w:val="24"/>
          </w:rPr>
          <w:t>19</w:t>
        </w:r>
        <w:r w:rsidRPr="00E10EB6">
          <w:rPr>
            <w:rFonts w:ascii="Cambria" w:hAnsi="Cambria"/>
            <w:sz w:val="24"/>
            <w:szCs w:val="24"/>
          </w:rPr>
          <w:fldChar w:fldCharType="end"/>
        </w:r>
      </w:p>
    </w:sdtContent>
  </w:sdt>
  <w:p w:rsidR="001233CC" w:rsidRDefault="001233CC">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041221"/>
      <w:docPartObj>
        <w:docPartGallery w:val="Page Numbers (Bottom of Page)"/>
        <w:docPartUnique/>
      </w:docPartObj>
    </w:sdtPr>
    <w:sdtEndPr>
      <w:rPr>
        <w:rFonts w:ascii="Cambria" w:hAnsi="Cambria"/>
        <w:sz w:val="24"/>
        <w:szCs w:val="24"/>
      </w:rPr>
    </w:sdtEndPr>
    <w:sdtContent>
      <w:p w:rsidR="001233CC" w:rsidRPr="00E10EB6" w:rsidRDefault="001233CC">
        <w:pPr>
          <w:pStyle w:val="Sidfot"/>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CD27EC">
          <w:rPr>
            <w:rFonts w:ascii="Cambria" w:hAnsi="Cambria"/>
            <w:noProof/>
            <w:sz w:val="24"/>
            <w:szCs w:val="24"/>
          </w:rPr>
          <w:t>28</w:t>
        </w:r>
        <w:r w:rsidRPr="00E10EB6">
          <w:rPr>
            <w:rFonts w:ascii="Cambria" w:hAnsi="Cambria"/>
            <w:sz w:val="24"/>
            <w:szCs w:val="24"/>
          </w:rPr>
          <w:fldChar w:fldCharType="end"/>
        </w:r>
      </w:p>
    </w:sdtContent>
  </w:sdt>
  <w:p w:rsidR="001233CC" w:rsidRDefault="001233CC">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331037"/>
      <w:docPartObj>
        <w:docPartGallery w:val="Page Numbers (Bottom of Page)"/>
        <w:docPartUnique/>
      </w:docPartObj>
    </w:sdtPr>
    <w:sdtEndPr>
      <w:rPr>
        <w:rFonts w:ascii="Cambria" w:hAnsi="Cambria"/>
        <w:sz w:val="24"/>
        <w:szCs w:val="24"/>
      </w:rPr>
    </w:sdtEndPr>
    <w:sdtContent>
      <w:p w:rsidR="001233CC" w:rsidRPr="00E10EB6" w:rsidRDefault="001233CC">
        <w:pPr>
          <w:pStyle w:val="Sidfot"/>
          <w:jc w:val="center"/>
          <w:rPr>
            <w:rFonts w:ascii="Cambria" w:hAnsi="Cambria"/>
            <w:sz w:val="24"/>
            <w:szCs w:val="24"/>
          </w:rPr>
        </w:pPr>
        <w:r w:rsidRPr="00E10EB6">
          <w:rPr>
            <w:rFonts w:ascii="Cambria" w:hAnsi="Cambria"/>
            <w:sz w:val="24"/>
            <w:szCs w:val="24"/>
          </w:rPr>
          <w:fldChar w:fldCharType="begin"/>
        </w:r>
        <w:r w:rsidRPr="00E10EB6">
          <w:rPr>
            <w:rFonts w:ascii="Cambria" w:hAnsi="Cambria"/>
            <w:sz w:val="24"/>
            <w:szCs w:val="24"/>
          </w:rPr>
          <w:instrText>PAGE   \* MERGEFORMAT</w:instrText>
        </w:r>
        <w:r w:rsidRPr="00E10EB6">
          <w:rPr>
            <w:rFonts w:ascii="Cambria" w:hAnsi="Cambria"/>
            <w:sz w:val="24"/>
            <w:szCs w:val="24"/>
          </w:rPr>
          <w:fldChar w:fldCharType="separate"/>
        </w:r>
        <w:r w:rsidR="00622EB8">
          <w:rPr>
            <w:rFonts w:ascii="Cambria" w:hAnsi="Cambria"/>
            <w:noProof/>
            <w:sz w:val="24"/>
            <w:szCs w:val="24"/>
          </w:rPr>
          <w:t>32</w:t>
        </w:r>
        <w:r w:rsidRPr="00E10EB6">
          <w:rPr>
            <w:rFonts w:ascii="Cambria" w:hAnsi="Cambria"/>
            <w:sz w:val="24"/>
            <w:szCs w:val="24"/>
          </w:rPr>
          <w:fldChar w:fldCharType="end"/>
        </w:r>
      </w:p>
    </w:sdtContent>
  </w:sdt>
  <w:p w:rsidR="001233CC" w:rsidRDefault="001233C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F62" w:rsidRDefault="00881F62" w:rsidP="00AB37AC">
      <w:r>
        <w:separator/>
      </w:r>
    </w:p>
  </w:footnote>
  <w:footnote w:type="continuationSeparator" w:id="0">
    <w:p w:rsidR="00881F62" w:rsidRDefault="00881F62" w:rsidP="00AB37AC">
      <w:r>
        <w:continuationSeparator/>
      </w:r>
    </w:p>
  </w:footnote>
  <w:footnote w:id="1">
    <w:p w:rsidR="001233CC" w:rsidRPr="002E7DCC" w:rsidRDefault="001233CC">
      <w:pPr>
        <w:pStyle w:val="Fotnotstext"/>
        <w:rPr>
          <w:rFonts w:ascii="Cambria" w:hAnsi="Cambria"/>
        </w:rPr>
      </w:pPr>
      <w:r w:rsidRPr="002E7DCC">
        <w:rPr>
          <w:rStyle w:val="Fotnotsreferens"/>
          <w:rFonts w:ascii="Cambria" w:hAnsi="Cambria"/>
        </w:rPr>
        <w:footnoteRef/>
      </w:r>
      <w:r w:rsidRPr="002E7DCC">
        <w:rPr>
          <w:rFonts w:ascii="Cambria" w:hAnsi="Cambria"/>
        </w:rPr>
        <w:t xml:space="preserve"> </w:t>
      </w:r>
      <w:r>
        <w:rPr>
          <w:rFonts w:ascii="Cambria" w:hAnsi="Cambria"/>
        </w:rPr>
        <w:t>Sid 4 nå</w:t>
      </w:r>
      <w:r w:rsidRPr="00582024">
        <w:rPr>
          <w:rFonts w:ascii="Cambria" w:hAnsi="Cambria"/>
        </w:rPr>
        <w:t>got omarbetat från</w:t>
      </w:r>
      <w:r>
        <w:rPr>
          <w:rFonts w:ascii="Cambria" w:hAnsi="Cambria"/>
        </w:rPr>
        <w:t xml:space="preserve">: M. Karlsson, E. Högsborn, Å. Lundbom (2011), </w:t>
      </w:r>
      <w:r w:rsidRPr="00536233">
        <w:rPr>
          <w:rFonts w:ascii="Cambria" w:hAnsi="Cambria"/>
          <w:i/>
        </w:rPr>
        <w:t>Matematik 5000 kurs 1C</w:t>
      </w:r>
      <w:r>
        <w:rPr>
          <w:rFonts w:ascii="Cambria" w:hAnsi="Cambria"/>
        </w:rPr>
        <w:t>, Natur och Kultur läromedel, ISBN 978-91-27-42160-8</w:t>
      </w:r>
    </w:p>
  </w:footnote>
  <w:footnote w:id="2">
    <w:p w:rsidR="001233CC" w:rsidRPr="002809B0" w:rsidRDefault="001233CC">
      <w:pPr>
        <w:pStyle w:val="Fotnotstext"/>
        <w:rPr>
          <w:rFonts w:ascii="Cambria" w:hAnsi="Cambria"/>
        </w:rPr>
      </w:pPr>
      <w:r w:rsidRPr="002809B0">
        <w:rPr>
          <w:rStyle w:val="Fotnotsreferens"/>
          <w:rFonts w:ascii="Cambria" w:hAnsi="Cambria"/>
        </w:rPr>
        <w:footnoteRef/>
      </w:r>
      <w:r>
        <w:rPr>
          <w:rFonts w:ascii="Cambria" w:hAnsi="Cambria"/>
        </w:rPr>
        <w:t>Sid 5-12 nå</w:t>
      </w:r>
      <w:r w:rsidRPr="00582024">
        <w:rPr>
          <w:rFonts w:ascii="Cambria" w:hAnsi="Cambria"/>
        </w:rPr>
        <w:t>got omarbetat från</w:t>
      </w:r>
      <w:r>
        <w:rPr>
          <w:rFonts w:ascii="Cambria" w:hAnsi="Cambria"/>
        </w:rPr>
        <w:t xml:space="preserve">: L. Alfredsson, K. Bråting m.fl. (2012), </w:t>
      </w:r>
      <w:r w:rsidRPr="00AB1E21">
        <w:rPr>
          <w:rFonts w:ascii="Cambria" w:hAnsi="Cambria"/>
          <w:i/>
        </w:rPr>
        <w:t>Matematik 5000 kurs 2c</w:t>
      </w:r>
      <w:r>
        <w:rPr>
          <w:rFonts w:ascii="Cambria" w:hAnsi="Cambria"/>
        </w:rPr>
        <w:t>, Natur &amp; Kultur läromedel, ISBN 978-91-27-42253-7</w:t>
      </w:r>
    </w:p>
  </w:footnote>
  <w:footnote w:id="3">
    <w:p w:rsidR="001233CC" w:rsidRPr="00A17397" w:rsidRDefault="001233CC">
      <w:pPr>
        <w:pStyle w:val="Fotnotstext"/>
        <w:rPr>
          <w:rFonts w:ascii="Cambria" w:hAnsi="Cambria"/>
        </w:rPr>
      </w:pPr>
      <w:r w:rsidRPr="00A17397">
        <w:rPr>
          <w:rStyle w:val="Fotnotsreferens"/>
          <w:rFonts w:ascii="Cambria" w:hAnsi="Cambria"/>
        </w:rPr>
        <w:footnoteRef/>
      </w:r>
      <w:r w:rsidRPr="00A17397">
        <w:rPr>
          <w:rFonts w:ascii="Cambria" w:hAnsi="Cambria"/>
        </w:rPr>
        <w:t xml:space="preserve"> </w:t>
      </w:r>
      <w:r>
        <w:rPr>
          <w:rFonts w:ascii="Cambria" w:hAnsi="Cambria"/>
        </w:rPr>
        <w:t>Sid 13-16 nå</w:t>
      </w:r>
      <w:r w:rsidRPr="00582024">
        <w:rPr>
          <w:rFonts w:ascii="Cambria" w:hAnsi="Cambria"/>
        </w:rPr>
        <w:t>got omarbetat från</w:t>
      </w:r>
      <w:r>
        <w:rPr>
          <w:rFonts w:ascii="Cambria" w:hAnsi="Cambria"/>
        </w:rPr>
        <w:t xml:space="preserve">: </w:t>
      </w:r>
      <w:r w:rsidRPr="00A17397">
        <w:rPr>
          <w:rFonts w:ascii="Cambria" w:hAnsi="Cambria"/>
        </w:rPr>
        <w:t xml:space="preserve">L. A. Callenberg (2006), </w:t>
      </w:r>
      <w:r w:rsidRPr="00A17397">
        <w:rPr>
          <w:rFonts w:ascii="Cambria" w:hAnsi="Cambria"/>
          <w:i/>
        </w:rPr>
        <w:t>Matematik Breddning</w:t>
      </w:r>
      <w:r w:rsidRPr="00A17397">
        <w:rPr>
          <w:rFonts w:ascii="Cambria" w:hAnsi="Cambria"/>
        </w:rPr>
        <w:t>, Studentlitteratur</w:t>
      </w:r>
      <w:r>
        <w:rPr>
          <w:rFonts w:ascii="Cambria" w:hAnsi="Cambria"/>
        </w:rPr>
        <w:t xml:space="preserve"> AB</w:t>
      </w:r>
      <w:r w:rsidRPr="00A17397">
        <w:rPr>
          <w:rFonts w:ascii="Cambria" w:hAnsi="Cambria"/>
        </w:rPr>
        <w:t>, ISBN 91-44-04635-9</w:t>
      </w:r>
    </w:p>
  </w:footnote>
  <w:footnote w:id="4">
    <w:p w:rsidR="001233CC" w:rsidRPr="00E854D9" w:rsidRDefault="001233CC">
      <w:pPr>
        <w:pStyle w:val="Fotnotstext"/>
        <w:rPr>
          <w:rFonts w:ascii="Cambria" w:hAnsi="Cambria"/>
        </w:rPr>
      </w:pPr>
      <w:r w:rsidRPr="00E854D9">
        <w:rPr>
          <w:rStyle w:val="Fotnotsreferens"/>
          <w:rFonts w:ascii="Cambria" w:hAnsi="Cambria"/>
        </w:rPr>
        <w:footnoteRef/>
      </w:r>
      <w:r>
        <w:rPr>
          <w:rFonts w:ascii="Cambria" w:hAnsi="Cambria"/>
        </w:rPr>
        <w:t xml:space="preserve"> Sid 22-25 nå</w:t>
      </w:r>
      <w:r w:rsidRPr="00582024">
        <w:rPr>
          <w:rFonts w:ascii="Cambria" w:hAnsi="Cambria"/>
        </w:rPr>
        <w:t>got omarbetat från</w:t>
      </w:r>
      <w:r>
        <w:rPr>
          <w:rFonts w:ascii="Cambria" w:hAnsi="Cambria"/>
        </w:rPr>
        <w:t xml:space="preserve">: L. Alfredsson, K. Bråting m.fl. (2012), </w:t>
      </w:r>
      <w:r w:rsidRPr="00AB1E21">
        <w:rPr>
          <w:rFonts w:ascii="Cambria" w:hAnsi="Cambria"/>
          <w:i/>
        </w:rPr>
        <w:t>Matematik 5000 kurs 2c</w:t>
      </w:r>
      <w:r>
        <w:rPr>
          <w:rFonts w:ascii="Cambria" w:hAnsi="Cambria"/>
        </w:rPr>
        <w:t>, Natur &amp; Kultur läromedel, ISBN 978-91-27-42253-7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Sidhuvud"/>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Sidhuvud"/>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Sidhuvud"/>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3CC" w:rsidRPr="00884069" w:rsidRDefault="001233CC">
    <w:pPr>
      <w:pStyle w:val="Sidhuvud"/>
      <w:rPr>
        <w:rFonts w:ascii="Cambria" w:hAnsi="Cambria"/>
        <w:sz w:val="20"/>
      </w:rPr>
    </w:pPr>
    <w:r w:rsidRPr="00884069">
      <w:rPr>
        <w:rFonts w:ascii="Cambria" w:hAnsi="Cambria"/>
        <w:sz w:val="20"/>
      </w:rPr>
      <w:t>Te</w:t>
    </w:r>
    <w:r>
      <w:rPr>
        <w:rFonts w:ascii="Cambria" w:hAnsi="Cambria"/>
        <w:sz w:val="20"/>
      </w:rPr>
      <w:t xml:space="preserve">kniskt basår </w:t>
    </w:r>
    <w:r>
      <w:rPr>
        <w:rFonts w:ascii="Cambria" w:hAnsi="Cambria"/>
        <w:sz w:val="20"/>
      </w:rPr>
      <w:tab/>
    </w:r>
    <w:r>
      <w:rPr>
        <w:rFonts w:ascii="Cambria" w:hAnsi="Cambria"/>
        <w:sz w:val="20"/>
      </w:rPr>
      <w:tab/>
      <w:t>M</w:t>
    </w:r>
    <w:r w:rsidRPr="00884069">
      <w:rPr>
        <w:rFonts w:ascii="Cambria" w:hAnsi="Cambria"/>
        <w:sz w:val="20"/>
      </w:rPr>
      <w:t>atematik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1">
    <w:nsid w:val="02110564"/>
    <w:multiLevelType w:val="hybridMultilevel"/>
    <w:tmpl w:val="C52E09A4"/>
    <w:lvl w:ilvl="0" w:tplc="7660A540">
      <w:start w:val="1"/>
      <w:numFmt w:val="decimal"/>
      <w:lvlText w:val="%1."/>
      <w:lvlJc w:val="left"/>
      <w:pPr>
        <w:ind w:left="2342" w:hanging="360"/>
      </w:pPr>
      <w:rPr>
        <w:rFonts w:hint="default"/>
      </w:rPr>
    </w:lvl>
    <w:lvl w:ilvl="1" w:tplc="041D0019" w:tentative="1">
      <w:start w:val="1"/>
      <w:numFmt w:val="lowerLetter"/>
      <w:lvlText w:val="%2."/>
      <w:lvlJc w:val="left"/>
      <w:pPr>
        <w:ind w:left="3062" w:hanging="360"/>
      </w:pPr>
    </w:lvl>
    <w:lvl w:ilvl="2" w:tplc="041D001B" w:tentative="1">
      <w:start w:val="1"/>
      <w:numFmt w:val="lowerRoman"/>
      <w:lvlText w:val="%3."/>
      <w:lvlJc w:val="right"/>
      <w:pPr>
        <w:ind w:left="3782" w:hanging="180"/>
      </w:pPr>
    </w:lvl>
    <w:lvl w:ilvl="3" w:tplc="041D000F" w:tentative="1">
      <w:start w:val="1"/>
      <w:numFmt w:val="decimal"/>
      <w:lvlText w:val="%4."/>
      <w:lvlJc w:val="left"/>
      <w:pPr>
        <w:ind w:left="4502" w:hanging="360"/>
      </w:pPr>
    </w:lvl>
    <w:lvl w:ilvl="4" w:tplc="041D0019" w:tentative="1">
      <w:start w:val="1"/>
      <w:numFmt w:val="lowerLetter"/>
      <w:lvlText w:val="%5."/>
      <w:lvlJc w:val="left"/>
      <w:pPr>
        <w:ind w:left="5222" w:hanging="360"/>
      </w:pPr>
    </w:lvl>
    <w:lvl w:ilvl="5" w:tplc="041D001B" w:tentative="1">
      <w:start w:val="1"/>
      <w:numFmt w:val="lowerRoman"/>
      <w:lvlText w:val="%6."/>
      <w:lvlJc w:val="right"/>
      <w:pPr>
        <w:ind w:left="5942" w:hanging="180"/>
      </w:pPr>
    </w:lvl>
    <w:lvl w:ilvl="6" w:tplc="041D000F" w:tentative="1">
      <w:start w:val="1"/>
      <w:numFmt w:val="decimal"/>
      <w:lvlText w:val="%7."/>
      <w:lvlJc w:val="left"/>
      <w:pPr>
        <w:ind w:left="6662" w:hanging="360"/>
      </w:pPr>
    </w:lvl>
    <w:lvl w:ilvl="7" w:tplc="041D0019" w:tentative="1">
      <w:start w:val="1"/>
      <w:numFmt w:val="lowerLetter"/>
      <w:lvlText w:val="%8."/>
      <w:lvlJc w:val="left"/>
      <w:pPr>
        <w:ind w:left="7382" w:hanging="360"/>
      </w:pPr>
    </w:lvl>
    <w:lvl w:ilvl="8" w:tplc="041D001B" w:tentative="1">
      <w:start w:val="1"/>
      <w:numFmt w:val="lowerRoman"/>
      <w:lvlText w:val="%9."/>
      <w:lvlJc w:val="right"/>
      <w:pPr>
        <w:ind w:left="8102" w:hanging="180"/>
      </w:pPr>
    </w:lvl>
  </w:abstractNum>
  <w:abstractNum w:abstractNumId="2">
    <w:nsid w:val="02110810"/>
    <w:multiLevelType w:val="hybridMultilevel"/>
    <w:tmpl w:val="F2C0513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032012C7"/>
    <w:multiLevelType w:val="hybridMultilevel"/>
    <w:tmpl w:val="3B129662"/>
    <w:lvl w:ilvl="0" w:tplc="8A44E684">
      <w:start w:val="218"/>
      <w:numFmt w:val="decimal"/>
      <w:lvlText w:val="%1."/>
      <w:lvlJc w:val="left"/>
      <w:pPr>
        <w:ind w:left="1287"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03F91BA0"/>
    <w:multiLevelType w:val="hybridMultilevel"/>
    <w:tmpl w:val="93EA19BA"/>
    <w:lvl w:ilvl="0" w:tplc="B5EC8DF6">
      <w:start w:val="5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04DB06A9"/>
    <w:multiLevelType w:val="hybridMultilevel"/>
    <w:tmpl w:val="7EEA34C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0597315C"/>
    <w:multiLevelType w:val="hybridMultilevel"/>
    <w:tmpl w:val="308017A8"/>
    <w:lvl w:ilvl="0" w:tplc="AB009AB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
    <w:nsid w:val="06FF1BAD"/>
    <w:multiLevelType w:val="hybridMultilevel"/>
    <w:tmpl w:val="7BC00522"/>
    <w:lvl w:ilvl="0" w:tplc="D49AC26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
    <w:nsid w:val="076908AF"/>
    <w:multiLevelType w:val="hybridMultilevel"/>
    <w:tmpl w:val="A5286A2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nsid w:val="098B3A26"/>
    <w:multiLevelType w:val="hybridMultilevel"/>
    <w:tmpl w:val="1A50DB0C"/>
    <w:lvl w:ilvl="0" w:tplc="0BC4ADC0">
      <w:start w:val="1"/>
      <w:numFmt w:val="lowerLetter"/>
      <w:lvlText w:val="%1)"/>
      <w:lvlJc w:val="left"/>
      <w:pPr>
        <w:ind w:left="72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0A213FC1"/>
    <w:multiLevelType w:val="hybridMultilevel"/>
    <w:tmpl w:val="1BC0E480"/>
    <w:lvl w:ilvl="0" w:tplc="7E2869EC">
      <w:start w:val="23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0AA62F11"/>
    <w:multiLevelType w:val="hybridMultilevel"/>
    <w:tmpl w:val="31AAB19E"/>
    <w:lvl w:ilvl="0" w:tplc="F8FA2070">
      <w:start w:val="1"/>
      <w:numFmt w:val="decimal"/>
      <w:lvlText w:val="Ö.%1"/>
      <w:lvlJc w:val="left"/>
      <w:pPr>
        <w:ind w:left="720" w:hanging="360"/>
      </w:pPr>
      <w:rPr>
        <w:rFonts w:ascii="Cambria" w:hAnsi="Cambria" w:hint="default"/>
      </w:rPr>
    </w:lvl>
    <w:lvl w:ilvl="1" w:tplc="041D0017">
      <w:start w:val="1"/>
      <w:numFmt w:val="lowerLetter"/>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0AC725CD"/>
    <w:multiLevelType w:val="hybridMultilevel"/>
    <w:tmpl w:val="B462BDFC"/>
    <w:lvl w:ilvl="0" w:tplc="C0C4C8F0">
      <w:start w:val="2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0BA315E6"/>
    <w:multiLevelType w:val="hybridMultilevel"/>
    <w:tmpl w:val="ACA256C0"/>
    <w:lvl w:ilvl="0" w:tplc="6B2E23FE">
      <w:start w:val="221"/>
      <w:numFmt w:val="decimal"/>
      <w:lvlText w:val="%1."/>
      <w:lvlJc w:val="left"/>
      <w:pPr>
        <w:ind w:left="720"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0BBF45C6"/>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0CB41574"/>
    <w:multiLevelType w:val="hybridMultilevel"/>
    <w:tmpl w:val="5DDE8B0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6">
    <w:nsid w:val="0CFD0929"/>
    <w:multiLevelType w:val="hybridMultilevel"/>
    <w:tmpl w:val="A1F83CD2"/>
    <w:lvl w:ilvl="0" w:tplc="885E1CA0">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nsid w:val="0EBA3698"/>
    <w:multiLevelType w:val="hybridMultilevel"/>
    <w:tmpl w:val="B6569A12"/>
    <w:lvl w:ilvl="0" w:tplc="041D0017">
      <w:start w:val="1"/>
      <w:numFmt w:val="lowerLetter"/>
      <w:lvlText w:val="%1)"/>
      <w:lvlJc w:val="left"/>
      <w:pPr>
        <w:ind w:left="987" w:hanging="360"/>
      </w:pPr>
      <w:rPr>
        <w:rFonts w:hint="default"/>
      </w:rPr>
    </w:lvl>
    <w:lvl w:ilvl="1" w:tplc="041D0019" w:tentative="1">
      <w:start w:val="1"/>
      <w:numFmt w:val="lowerLetter"/>
      <w:lvlText w:val="%2."/>
      <w:lvlJc w:val="left"/>
      <w:pPr>
        <w:ind w:left="1707" w:hanging="360"/>
      </w:pPr>
    </w:lvl>
    <w:lvl w:ilvl="2" w:tplc="041D001B" w:tentative="1">
      <w:start w:val="1"/>
      <w:numFmt w:val="lowerRoman"/>
      <w:lvlText w:val="%3."/>
      <w:lvlJc w:val="right"/>
      <w:pPr>
        <w:ind w:left="2427" w:hanging="180"/>
      </w:pPr>
    </w:lvl>
    <w:lvl w:ilvl="3" w:tplc="041D000F" w:tentative="1">
      <w:start w:val="1"/>
      <w:numFmt w:val="decimal"/>
      <w:lvlText w:val="%4."/>
      <w:lvlJc w:val="left"/>
      <w:pPr>
        <w:ind w:left="3147" w:hanging="360"/>
      </w:pPr>
    </w:lvl>
    <w:lvl w:ilvl="4" w:tplc="041D0019" w:tentative="1">
      <w:start w:val="1"/>
      <w:numFmt w:val="lowerLetter"/>
      <w:lvlText w:val="%5."/>
      <w:lvlJc w:val="left"/>
      <w:pPr>
        <w:ind w:left="3867" w:hanging="360"/>
      </w:pPr>
    </w:lvl>
    <w:lvl w:ilvl="5" w:tplc="041D001B" w:tentative="1">
      <w:start w:val="1"/>
      <w:numFmt w:val="lowerRoman"/>
      <w:lvlText w:val="%6."/>
      <w:lvlJc w:val="right"/>
      <w:pPr>
        <w:ind w:left="4587" w:hanging="180"/>
      </w:pPr>
    </w:lvl>
    <w:lvl w:ilvl="6" w:tplc="041D000F" w:tentative="1">
      <w:start w:val="1"/>
      <w:numFmt w:val="decimal"/>
      <w:lvlText w:val="%7."/>
      <w:lvlJc w:val="left"/>
      <w:pPr>
        <w:ind w:left="5307" w:hanging="360"/>
      </w:pPr>
    </w:lvl>
    <w:lvl w:ilvl="7" w:tplc="041D0019" w:tentative="1">
      <w:start w:val="1"/>
      <w:numFmt w:val="lowerLetter"/>
      <w:lvlText w:val="%8."/>
      <w:lvlJc w:val="left"/>
      <w:pPr>
        <w:ind w:left="6027" w:hanging="360"/>
      </w:pPr>
    </w:lvl>
    <w:lvl w:ilvl="8" w:tplc="041D001B" w:tentative="1">
      <w:start w:val="1"/>
      <w:numFmt w:val="lowerRoman"/>
      <w:lvlText w:val="%9."/>
      <w:lvlJc w:val="right"/>
      <w:pPr>
        <w:ind w:left="6747" w:hanging="180"/>
      </w:pPr>
    </w:lvl>
  </w:abstractNum>
  <w:abstractNum w:abstractNumId="18">
    <w:nsid w:val="105D7A4C"/>
    <w:multiLevelType w:val="hybridMultilevel"/>
    <w:tmpl w:val="4C06DE7C"/>
    <w:lvl w:ilvl="0" w:tplc="CD8C29AE">
      <w:start w:val="1"/>
      <w:numFmt w:val="lowerLetter"/>
      <w:lvlText w:val="%1)"/>
      <w:lvlJc w:val="left"/>
      <w:pPr>
        <w:ind w:left="2055" w:hanging="360"/>
      </w:pPr>
      <w:rPr>
        <w:rFonts w:hint="default"/>
      </w:rPr>
    </w:lvl>
    <w:lvl w:ilvl="1" w:tplc="041D0019" w:tentative="1">
      <w:start w:val="1"/>
      <w:numFmt w:val="lowerLetter"/>
      <w:lvlText w:val="%2."/>
      <w:lvlJc w:val="left"/>
      <w:pPr>
        <w:ind w:left="2775" w:hanging="360"/>
      </w:pPr>
    </w:lvl>
    <w:lvl w:ilvl="2" w:tplc="041D001B" w:tentative="1">
      <w:start w:val="1"/>
      <w:numFmt w:val="lowerRoman"/>
      <w:lvlText w:val="%3."/>
      <w:lvlJc w:val="right"/>
      <w:pPr>
        <w:ind w:left="3495" w:hanging="180"/>
      </w:pPr>
    </w:lvl>
    <w:lvl w:ilvl="3" w:tplc="041D000F" w:tentative="1">
      <w:start w:val="1"/>
      <w:numFmt w:val="decimal"/>
      <w:lvlText w:val="%4."/>
      <w:lvlJc w:val="left"/>
      <w:pPr>
        <w:ind w:left="4215" w:hanging="360"/>
      </w:pPr>
    </w:lvl>
    <w:lvl w:ilvl="4" w:tplc="041D0019" w:tentative="1">
      <w:start w:val="1"/>
      <w:numFmt w:val="lowerLetter"/>
      <w:lvlText w:val="%5."/>
      <w:lvlJc w:val="left"/>
      <w:pPr>
        <w:ind w:left="4935" w:hanging="360"/>
      </w:pPr>
    </w:lvl>
    <w:lvl w:ilvl="5" w:tplc="041D001B" w:tentative="1">
      <w:start w:val="1"/>
      <w:numFmt w:val="lowerRoman"/>
      <w:lvlText w:val="%6."/>
      <w:lvlJc w:val="right"/>
      <w:pPr>
        <w:ind w:left="5655" w:hanging="180"/>
      </w:pPr>
    </w:lvl>
    <w:lvl w:ilvl="6" w:tplc="041D000F" w:tentative="1">
      <w:start w:val="1"/>
      <w:numFmt w:val="decimal"/>
      <w:lvlText w:val="%7."/>
      <w:lvlJc w:val="left"/>
      <w:pPr>
        <w:ind w:left="6375" w:hanging="360"/>
      </w:pPr>
    </w:lvl>
    <w:lvl w:ilvl="7" w:tplc="041D0019" w:tentative="1">
      <w:start w:val="1"/>
      <w:numFmt w:val="lowerLetter"/>
      <w:lvlText w:val="%8."/>
      <w:lvlJc w:val="left"/>
      <w:pPr>
        <w:ind w:left="7095" w:hanging="360"/>
      </w:pPr>
    </w:lvl>
    <w:lvl w:ilvl="8" w:tplc="041D001B" w:tentative="1">
      <w:start w:val="1"/>
      <w:numFmt w:val="lowerRoman"/>
      <w:lvlText w:val="%9."/>
      <w:lvlJc w:val="right"/>
      <w:pPr>
        <w:ind w:left="7815" w:hanging="180"/>
      </w:pPr>
    </w:lvl>
  </w:abstractNum>
  <w:abstractNum w:abstractNumId="19">
    <w:nsid w:val="11A04D4D"/>
    <w:multiLevelType w:val="hybridMultilevel"/>
    <w:tmpl w:val="A39893C8"/>
    <w:lvl w:ilvl="0" w:tplc="EF1A6E5E">
      <w:start w:val="1"/>
      <w:numFmt w:val="lowerLetter"/>
      <w:lvlText w:val="%1)"/>
      <w:lvlJc w:val="left"/>
      <w:pPr>
        <w:ind w:left="1069" w:hanging="360"/>
      </w:pPr>
      <w:rPr>
        <w:rFonts w:ascii="Cambria Math" w:eastAsiaTheme="minorEastAsia" w:hAnsi="Cambria Math" w:cs="Times New Roman" w:hint="default"/>
        <w:i w:val="0"/>
        <w:noProof w:val="0"/>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20">
    <w:nsid w:val="12D949AE"/>
    <w:multiLevelType w:val="hybridMultilevel"/>
    <w:tmpl w:val="2F3220B0"/>
    <w:lvl w:ilvl="0" w:tplc="5336BE12">
      <w:start w:val="22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14356898"/>
    <w:multiLevelType w:val="hybridMultilevel"/>
    <w:tmpl w:val="9692E2E4"/>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2">
    <w:nsid w:val="15406EC3"/>
    <w:multiLevelType w:val="hybridMultilevel"/>
    <w:tmpl w:val="B6569A12"/>
    <w:lvl w:ilvl="0" w:tplc="041D0017">
      <w:start w:val="1"/>
      <w:numFmt w:val="lowerLetter"/>
      <w:lvlText w:val="%1)"/>
      <w:lvlJc w:val="left"/>
      <w:pPr>
        <w:ind w:left="987" w:hanging="360"/>
      </w:pPr>
      <w:rPr>
        <w:rFonts w:hint="default"/>
      </w:rPr>
    </w:lvl>
    <w:lvl w:ilvl="1" w:tplc="041D0019" w:tentative="1">
      <w:start w:val="1"/>
      <w:numFmt w:val="lowerLetter"/>
      <w:lvlText w:val="%2."/>
      <w:lvlJc w:val="left"/>
      <w:pPr>
        <w:ind w:left="1707" w:hanging="360"/>
      </w:pPr>
    </w:lvl>
    <w:lvl w:ilvl="2" w:tplc="041D001B" w:tentative="1">
      <w:start w:val="1"/>
      <w:numFmt w:val="lowerRoman"/>
      <w:lvlText w:val="%3."/>
      <w:lvlJc w:val="right"/>
      <w:pPr>
        <w:ind w:left="2427" w:hanging="180"/>
      </w:pPr>
    </w:lvl>
    <w:lvl w:ilvl="3" w:tplc="041D000F" w:tentative="1">
      <w:start w:val="1"/>
      <w:numFmt w:val="decimal"/>
      <w:lvlText w:val="%4."/>
      <w:lvlJc w:val="left"/>
      <w:pPr>
        <w:ind w:left="3147" w:hanging="360"/>
      </w:pPr>
    </w:lvl>
    <w:lvl w:ilvl="4" w:tplc="041D0019" w:tentative="1">
      <w:start w:val="1"/>
      <w:numFmt w:val="lowerLetter"/>
      <w:lvlText w:val="%5."/>
      <w:lvlJc w:val="left"/>
      <w:pPr>
        <w:ind w:left="3867" w:hanging="360"/>
      </w:pPr>
    </w:lvl>
    <w:lvl w:ilvl="5" w:tplc="041D001B" w:tentative="1">
      <w:start w:val="1"/>
      <w:numFmt w:val="lowerRoman"/>
      <w:lvlText w:val="%6."/>
      <w:lvlJc w:val="right"/>
      <w:pPr>
        <w:ind w:left="4587" w:hanging="180"/>
      </w:pPr>
    </w:lvl>
    <w:lvl w:ilvl="6" w:tplc="041D000F" w:tentative="1">
      <w:start w:val="1"/>
      <w:numFmt w:val="decimal"/>
      <w:lvlText w:val="%7."/>
      <w:lvlJc w:val="left"/>
      <w:pPr>
        <w:ind w:left="5307" w:hanging="360"/>
      </w:pPr>
    </w:lvl>
    <w:lvl w:ilvl="7" w:tplc="041D0019" w:tentative="1">
      <w:start w:val="1"/>
      <w:numFmt w:val="lowerLetter"/>
      <w:lvlText w:val="%8."/>
      <w:lvlJc w:val="left"/>
      <w:pPr>
        <w:ind w:left="6027" w:hanging="360"/>
      </w:pPr>
    </w:lvl>
    <w:lvl w:ilvl="8" w:tplc="041D001B" w:tentative="1">
      <w:start w:val="1"/>
      <w:numFmt w:val="lowerRoman"/>
      <w:lvlText w:val="%9."/>
      <w:lvlJc w:val="right"/>
      <w:pPr>
        <w:ind w:left="6747" w:hanging="180"/>
      </w:pPr>
    </w:lvl>
  </w:abstractNum>
  <w:abstractNum w:abstractNumId="23">
    <w:nsid w:val="158F3613"/>
    <w:multiLevelType w:val="hybridMultilevel"/>
    <w:tmpl w:val="E178351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nsid w:val="15DF4802"/>
    <w:multiLevelType w:val="hybridMultilevel"/>
    <w:tmpl w:val="5D4C9172"/>
    <w:lvl w:ilvl="0" w:tplc="BF7C79B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5">
    <w:nsid w:val="162C43E3"/>
    <w:multiLevelType w:val="hybridMultilevel"/>
    <w:tmpl w:val="6F161282"/>
    <w:lvl w:ilvl="0" w:tplc="041D0017">
      <w:start w:val="1"/>
      <w:numFmt w:val="lowerLetter"/>
      <w:lvlText w:val="%1)"/>
      <w:lvlJc w:val="left"/>
      <w:pPr>
        <w:ind w:left="720" w:hanging="360"/>
      </w:pPr>
    </w:lvl>
    <w:lvl w:ilvl="1" w:tplc="74B4B524">
      <w:start w:val="1"/>
      <w:numFmt w:val="decimal"/>
      <w:lvlText w:val="%2."/>
      <w:lvlJc w:val="left"/>
      <w:pPr>
        <w:ind w:left="1440" w:hanging="360"/>
      </w:pPr>
      <w:rPr>
        <w:rFonts w:hint="default"/>
      </w:rPr>
    </w:lvl>
    <w:lvl w:ilvl="2" w:tplc="041D0017">
      <w:start w:val="1"/>
      <w:numFmt w:val="lowerLetter"/>
      <w:lvlText w:val="%3)"/>
      <w:lvlJc w:val="lef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nsid w:val="175E2E21"/>
    <w:multiLevelType w:val="hybridMultilevel"/>
    <w:tmpl w:val="C1008FDC"/>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7">
    <w:nsid w:val="177F05D6"/>
    <w:multiLevelType w:val="hybridMultilevel"/>
    <w:tmpl w:val="73D89ABA"/>
    <w:lvl w:ilvl="0" w:tplc="99943FB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28">
    <w:nsid w:val="17DE5A31"/>
    <w:multiLevelType w:val="hybridMultilevel"/>
    <w:tmpl w:val="C5A028DC"/>
    <w:lvl w:ilvl="0" w:tplc="080E78B4">
      <w:start w:val="6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nsid w:val="1AE27B9F"/>
    <w:multiLevelType w:val="hybridMultilevel"/>
    <w:tmpl w:val="5046F2B6"/>
    <w:lvl w:ilvl="0" w:tplc="EA5C8FF0">
      <w:start w:val="223"/>
      <w:numFmt w:val="decimal"/>
      <w:lvlText w:val="%1."/>
      <w:lvlJc w:val="left"/>
      <w:pPr>
        <w:ind w:left="1287"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1C064ADF"/>
    <w:multiLevelType w:val="hybridMultilevel"/>
    <w:tmpl w:val="02F83FE8"/>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1">
    <w:nsid w:val="1CBF75B2"/>
    <w:multiLevelType w:val="hybridMultilevel"/>
    <w:tmpl w:val="1132F5BE"/>
    <w:lvl w:ilvl="0" w:tplc="51C667A8">
      <w:start w:val="60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nsid w:val="1EC35CAB"/>
    <w:multiLevelType w:val="hybridMultilevel"/>
    <w:tmpl w:val="9A86AEEA"/>
    <w:lvl w:ilvl="0" w:tplc="041D0017">
      <w:start w:val="1"/>
      <w:numFmt w:val="lowerLetter"/>
      <w:lvlText w:val="%1)"/>
      <w:lvlJc w:val="left"/>
      <w:pPr>
        <w:ind w:left="1429" w:hanging="360"/>
      </w:pPr>
    </w:lvl>
    <w:lvl w:ilvl="1" w:tplc="041D0019" w:tentative="1">
      <w:start w:val="1"/>
      <w:numFmt w:val="lowerLetter"/>
      <w:lvlText w:val="%2."/>
      <w:lvlJc w:val="left"/>
      <w:pPr>
        <w:ind w:left="2149" w:hanging="360"/>
      </w:pPr>
    </w:lvl>
    <w:lvl w:ilvl="2" w:tplc="041D001B" w:tentative="1">
      <w:start w:val="1"/>
      <w:numFmt w:val="lowerRoman"/>
      <w:lvlText w:val="%3."/>
      <w:lvlJc w:val="right"/>
      <w:pPr>
        <w:ind w:left="2869" w:hanging="180"/>
      </w:pPr>
    </w:lvl>
    <w:lvl w:ilvl="3" w:tplc="041D000F" w:tentative="1">
      <w:start w:val="1"/>
      <w:numFmt w:val="decimal"/>
      <w:lvlText w:val="%4."/>
      <w:lvlJc w:val="left"/>
      <w:pPr>
        <w:ind w:left="3589" w:hanging="360"/>
      </w:pPr>
    </w:lvl>
    <w:lvl w:ilvl="4" w:tplc="041D0019" w:tentative="1">
      <w:start w:val="1"/>
      <w:numFmt w:val="lowerLetter"/>
      <w:lvlText w:val="%5."/>
      <w:lvlJc w:val="left"/>
      <w:pPr>
        <w:ind w:left="4309" w:hanging="360"/>
      </w:pPr>
    </w:lvl>
    <w:lvl w:ilvl="5" w:tplc="041D001B" w:tentative="1">
      <w:start w:val="1"/>
      <w:numFmt w:val="lowerRoman"/>
      <w:lvlText w:val="%6."/>
      <w:lvlJc w:val="right"/>
      <w:pPr>
        <w:ind w:left="5029" w:hanging="180"/>
      </w:pPr>
    </w:lvl>
    <w:lvl w:ilvl="6" w:tplc="041D000F" w:tentative="1">
      <w:start w:val="1"/>
      <w:numFmt w:val="decimal"/>
      <w:lvlText w:val="%7."/>
      <w:lvlJc w:val="left"/>
      <w:pPr>
        <w:ind w:left="5749" w:hanging="360"/>
      </w:pPr>
    </w:lvl>
    <w:lvl w:ilvl="7" w:tplc="041D0019" w:tentative="1">
      <w:start w:val="1"/>
      <w:numFmt w:val="lowerLetter"/>
      <w:lvlText w:val="%8."/>
      <w:lvlJc w:val="left"/>
      <w:pPr>
        <w:ind w:left="6469" w:hanging="360"/>
      </w:pPr>
    </w:lvl>
    <w:lvl w:ilvl="8" w:tplc="041D001B" w:tentative="1">
      <w:start w:val="1"/>
      <w:numFmt w:val="lowerRoman"/>
      <w:lvlText w:val="%9."/>
      <w:lvlJc w:val="right"/>
      <w:pPr>
        <w:ind w:left="7189" w:hanging="180"/>
      </w:pPr>
    </w:lvl>
  </w:abstractNum>
  <w:abstractNum w:abstractNumId="33">
    <w:nsid w:val="1F6D4E77"/>
    <w:multiLevelType w:val="hybridMultilevel"/>
    <w:tmpl w:val="5AFE5A36"/>
    <w:lvl w:ilvl="0" w:tplc="ACA27468">
      <w:start w:val="6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nsid w:val="1F8E333D"/>
    <w:multiLevelType w:val="hybridMultilevel"/>
    <w:tmpl w:val="AED2519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nsid w:val="21532829"/>
    <w:multiLevelType w:val="hybridMultilevel"/>
    <w:tmpl w:val="6EA6663A"/>
    <w:lvl w:ilvl="0" w:tplc="D5604A00">
      <w:start w:val="20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nsid w:val="22FF4067"/>
    <w:multiLevelType w:val="hybridMultilevel"/>
    <w:tmpl w:val="F12E17CA"/>
    <w:lvl w:ilvl="0" w:tplc="2A22A03A">
      <w:start w:val="220"/>
      <w:numFmt w:val="decimal"/>
      <w:lvlText w:val="%1."/>
      <w:lvlJc w:val="left"/>
      <w:pPr>
        <w:ind w:left="200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nsid w:val="23552772"/>
    <w:multiLevelType w:val="hybridMultilevel"/>
    <w:tmpl w:val="2A349B94"/>
    <w:lvl w:ilvl="0" w:tplc="AFE2216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8">
    <w:nsid w:val="23E4250B"/>
    <w:multiLevelType w:val="hybridMultilevel"/>
    <w:tmpl w:val="B7AAA1B0"/>
    <w:lvl w:ilvl="0" w:tplc="041D000F">
      <w:start w:val="1"/>
      <w:numFmt w:val="decimal"/>
      <w:lvlText w:val="%1."/>
      <w:lvlJc w:val="left"/>
      <w:pPr>
        <w:ind w:left="1664" w:hanging="360"/>
      </w:p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start w:val="1"/>
      <w:numFmt w:val="bullet"/>
      <w:lvlText w:val=""/>
      <w:lvlJc w:val="left"/>
      <w:pPr>
        <w:ind w:left="3824" w:hanging="360"/>
      </w:pPr>
      <w:rPr>
        <w:rFonts w:ascii="Symbol" w:hAnsi="Symbol" w:hint="default"/>
      </w:rPr>
    </w:lvl>
    <w:lvl w:ilvl="4" w:tplc="041D0003">
      <w:start w:val="1"/>
      <w:numFmt w:val="bullet"/>
      <w:lvlText w:val="o"/>
      <w:lvlJc w:val="left"/>
      <w:pPr>
        <w:ind w:left="4544" w:hanging="360"/>
      </w:pPr>
      <w:rPr>
        <w:rFonts w:ascii="Courier New" w:hAnsi="Courier New" w:cs="Courier New" w:hint="default"/>
      </w:rPr>
    </w:lvl>
    <w:lvl w:ilvl="5" w:tplc="041D0005">
      <w:start w:val="1"/>
      <w:numFmt w:val="bullet"/>
      <w:lvlText w:val=""/>
      <w:lvlJc w:val="left"/>
      <w:pPr>
        <w:ind w:left="5264" w:hanging="360"/>
      </w:pPr>
      <w:rPr>
        <w:rFonts w:ascii="Wingdings" w:hAnsi="Wingdings" w:hint="default"/>
      </w:rPr>
    </w:lvl>
    <w:lvl w:ilvl="6" w:tplc="041D0001">
      <w:start w:val="1"/>
      <w:numFmt w:val="bullet"/>
      <w:lvlText w:val=""/>
      <w:lvlJc w:val="left"/>
      <w:pPr>
        <w:ind w:left="5984" w:hanging="360"/>
      </w:pPr>
      <w:rPr>
        <w:rFonts w:ascii="Symbol" w:hAnsi="Symbol" w:hint="default"/>
      </w:rPr>
    </w:lvl>
    <w:lvl w:ilvl="7" w:tplc="041D0003">
      <w:start w:val="1"/>
      <w:numFmt w:val="bullet"/>
      <w:lvlText w:val="o"/>
      <w:lvlJc w:val="left"/>
      <w:pPr>
        <w:ind w:left="6704" w:hanging="360"/>
      </w:pPr>
      <w:rPr>
        <w:rFonts w:ascii="Courier New" w:hAnsi="Courier New" w:cs="Courier New" w:hint="default"/>
      </w:rPr>
    </w:lvl>
    <w:lvl w:ilvl="8" w:tplc="041D0005">
      <w:start w:val="1"/>
      <w:numFmt w:val="bullet"/>
      <w:lvlText w:val=""/>
      <w:lvlJc w:val="left"/>
      <w:pPr>
        <w:ind w:left="7424" w:hanging="360"/>
      </w:pPr>
      <w:rPr>
        <w:rFonts w:ascii="Wingdings" w:hAnsi="Wingdings" w:hint="default"/>
      </w:rPr>
    </w:lvl>
  </w:abstractNum>
  <w:abstractNum w:abstractNumId="39">
    <w:nsid w:val="24A3393D"/>
    <w:multiLevelType w:val="hybridMultilevel"/>
    <w:tmpl w:val="2BC8253C"/>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40">
    <w:nsid w:val="25031401"/>
    <w:multiLevelType w:val="hybridMultilevel"/>
    <w:tmpl w:val="081A4D16"/>
    <w:lvl w:ilvl="0" w:tplc="94C4B5C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1">
    <w:nsid w:val="26BF2CF8"/>
    <w:multiLevelType w:val="hybridMultilevel"/>
    <w:tmpl w:val="3DE26DCA"/>
    <w:lvl w:ilvl="0" w:tplc="3460D942">
      <w:start w:val="306"/>
      <w:numFmt w:val="decimal"/>
      <w:lvlText w:val="%1."/>
      <w:lvlJc w:val="left"/>
      <w:pPr>
        <w:ind w:left="360" w:hanging="360"/>
      </w:pPr>
      <w:rPr>
        <w:rFonts w:hint="default"/>
      </w:rPr>
    </w:lvl>
    <w:lvl w:ilvl="1" w:tplc="041D0019" w:tentative="1">
      <w:start w:val="1"/>
      <w:numFmt w:val="lowerLetter"/>
      <w:lvlText w:val="%2."/>
      <w:lvlJc w:val="left"/>
      <w:pPr>
        <w:ind w:left="-2436" w:hanging="360"/>
      </w:pPr>
    </w:lvl>
    <w:lvl w:ilvl="2" w:tplc="041D001B" w:tentative="1">
      <w:start w:val="1"/>
      <w:numFmt w:val="lowerRoman"/>
      <w:lvlText w:val="%3."/>
      <w:lvlJc w:val="right"/>
      <w:pPr>
        <w:ind w:left="-1716" w:hanging="180"/>
      </w:pPr>
    </w:lvl>
    <w:lvl w:ilvl="3" w:tplc="041D000F" w:tentative="1">
      <w:start w:val="1"/>
      <w:numFmt w:val="decimal"/>
      <w:lvlText w:val="%4."/>
      <w:lvlJc w:val="left"/>
      <w:pPr>
        <w:ind w:left="-996" w:hanging="360"/>
      </w:pPr>
    </w:lvl>
    <w:lvl w:ilvl="4" w:tplc="041D0019" w:tentative="1">
      <w:start w:val="1"/>
      <w:numFmt w:val="lowerLetter"/>
      <w:lvlText w:val="%5."/>
      <w:lvlJc w:val="left"/>
      <w:pPr>
        <w:ind w:left="-276" w:hanging="360"/>
      </w:pPr>
    </w:lvl>
    <w:lvl w:ilvl="5" w:tplc="041D001B" w:tentative="1">
      <w:start w:val="1"/>
      <w:numFmt w:val="lowerRoman"/>
      <w:lvlText w:val="%6."/>
      <w:lvlJc w:val="right"/>
      <w:pPr>
        <w:ind w:left="444" w:hanging="180"/>
      </w:pPr>
    </w:lvl>
    <w:lvl w:ilvl="6" w:tplc="041D000F" w:tentative="1">
      <w:start w:val="1"/>
      <w:numFmt w:val="decimal"/>
      <w:lvlText w:val="%7."/>
      <w:lvlJc w:val="left"/>
      <w:pPr>
        <w:ind w:left="1164" w:hanging="360"/>
      </w:pPr>
    </w:lvl>
    <w:lvl w:ilvl="7" w:tplc="041D0019" w:tentative="1">
      <w:start w:val="1"/>
      <w:numFmt w:val="lowerLetter"/>
      <w:lvlText w:val="%8."/>
      <w:lvlJc w:val="left"/>
      <w:pPr>
        <w:ind w:left="1884" w:hanging="360"/>
      </w:pPr>
    </w:lvl>
    <w:lvl w:ilvl="8" w:tplc="041D001B" w:tentative="1">
      <w:start w:val="1"/>
      <w:numFmt w:val="lowerRoman"/>
      <w:lvlText w:val="%9."/>
      <w:lvlJc w:val="right"/>
      <w:pPr>
        <w:ind w:left="2604" w:hanging="180"/>
      </w:pPr>
    </w:lvl>
  </w:abstractNum>
  <w:abstractNum w:abstractNumId="42">
    <w:nsid w:val="27801028"/>
    <w:multiLevelType w:val="hybridMultilevel"/>
    <w:tmpl w:val="590A4382"/>
    <w:lvl w:ilvl="0" w:tplc="97DC399A">
      <w:start w:val="1"/>
      <w:numFmt w:val="upperLetter"/>
      <w:lvlText w:val="%1."/>
      <w:lvlJc w:val="left"/>
      <w:pPr>
        <w:ind w:left="2341" w:hanging="360"/>
      </w:pPr>
      <w:rPr>
        <w:rFonts w:eastAsiaTheme="minorHAnsi" w:hint="default"/>
        <w:b/>
      </w:rPr>
    </w:lvl>
    <w:lvl w:ilvl="1" w:tplc="041D0019" w:tentative="1">
      <w:start w:val="1"/>
      <w:numFmt w:val="lowerLetter"/>
      <w:lvlText w:val="%2."/>
      <w:lvlJc w:val="left"/>
      <w:pPr>
        <w:ind w:left="3061" w:hanging="360"/>
      </w:pPr>
    </w:lvl>
    <w:lvl w:ilvl="2" w:tplc="041D001B" w:tentative="1">
      <w:start w:val="1"/>
      <w:numFmt w:val="lowerRoman"/>
      <w:lvlText w:val="%3."/>
      <w:lvlJc w:val="right"/>
      <w:pPr>
        <w:ind w:left="3781" w:hanging="180"/>
      </w:pPr>
    </w:lvl>
    <w:lvl w:ilvl="3" w:tplc="041D000F" w:tentative="1">
      <w:start w:val="1"/>
      <w:numFmt w:val="decimal"/>
      <w:lvlText w:val="%4."/>
      <w:lvlJc w:val="left"/>
      <w:pPr>
        <w:ind w:left="4501" w:hanging="360"/>
      </w:pPr>
    </w:lvl>
    <w:lvl w:ilvl="4" w:tplc="041D0019" w:tentative="1">
      <w:start w:val="1"/>
      <w:numFmt w:val="lowerLetter"/>
      <w:lvlText w:val="%5."/>
      <w:lvlJc w:val="left"/>
      <w:pPr>
        <w:ind w:left="5221" w:hanging="360"/>
      </w:pPr>
    </w:lvl>
    <w:lvl w:ilvl="5" w:tplc="041D001B" w:tentative="1">
      <w:start w:val="1"/>
      <w:numFmt w:val="lowerRoman"/>
      <w:lvlText w:val="%6."/>
      <w:lvlJc w:val="right"/>
      <w:pPr>
        <w:ind w:left="5941" w:hanging="180"/>
      </w:pPr>
    </w:lvl>
    <w:lvl w:ilvl="6" w:tplc="041D000F" w:tentative="1">
      <w:start w:val="1"/>
      <w:numFmt w:val="decimal"/>
      <w:lvlText w:val="%7."/>
      <w:lvlJc w:val="left"/>
      <w:pPr>
        <w:ind w:left="6661" w:hanging="360"/>
      </w:pPr>
    </w:lvl>
    <w:lvl w:ilvl="7" w:tplc="041D0019" w:tentative="1">
      <w:start w:val="1"/>
      <w:numFmt w:val="lowerLetter"/>
      <w:lvlText w:val="%8."/>
      <w:lvlJc w:val="left"/>
      <w:pPr>
        <w:ind w:left="7381" w:hanging="360"/>
      </w:pPr>
    </w:lvl>
    <w:lvl w:ilvl="8" w:tplc="041D001B" w:tentative="1">
      <w:start w:val="1"/>
      <w:numFmt w:val="lowerRoman"/>
      <w:lvlText w:val="%9."/>
      <w:lvlJc w:val="right"/>
      <w:pPr>
        <w:ind w:left="8101" w:hanging="180"/>
      </w:pPr>
    </w:lvl>
  </w:abstractNum>
  <w:abstractNum w:abstractNumId="43">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44">
    <w:nsid w:val="28865918"/>
    <w:multiLevelType w:val="hybridMultilevel"/>
    <w:tmpl w:val="8D462468"/>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5">
    <w:nsid w:val="29A260D0"/>
    <w:multiLevelType w:val="hybridMultilevel"/>
    <w:tmpl w:val="D7AC77AE"/>
    <w:lvl w:ilvl="0" w:tplc="9FBC8E5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nsid w:val="2B7C6D4A"/>
    <w:multiLevelType w:val="hybridMultilevel"/>
    <w:tmpl w:val="22A8FE8E"/>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47">
    <w:nsid w:val="2C1A255A"/>
    <w:multiLevelType w:val="hybridMultilevel"/>
    <w:tmpl w:val="7192688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8">
    <w:nsid w:val="2C8D603F"/>
    <w:multiLevelType w:val="hybridMultilevel"/>
    <w:tmpl w:val="A0A2F0D0"/>
    <w:lvl w:ilvl="0" w:tplc="041D0013">
      <w:start w:val="1"/>
      <w:numFmt w:val="upperRoman"/>
      <w:lvlText w:val="%1."/>
      <w:lvlJc w:val="right"/>
      <w:pPr>
        <w:ind w:left="720" w:hanging="360"/>
      </w:pPr>
    </w:lvl>
    <w:lvl w:ilvl="1" w:tplc="041D0019">
      <w:start w:val="1"/>
      <w:numFmt w:val="lowerLetter"/>
      <w:lvlText w:val="%2."/>
      <w:lvlJc w:val="left"/>
      <w:pPr>
        <w:ind w:left="1440" w:hanging="360"/>
      </w:pPr>
    </w:lvl>
    <w:lvl w:ilvl="2" w:tplc="1BA02978">
      <w:start w:val="1"/>
      <w:numFmt w:val="upperLetter"/>
      <w:lvlText w:val="%3."/>
      <w:lvlJc w:val="left"/>
      <w:pPr>
        <w:ind w:left="2160" w:hanging="180"/>
      </w:pPr>
      <w:rPr>
        <w:b/>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2D665959"/>
    <w:multiLevelType w:val="hybridMultilevel"/>
    <w:tmpl w:val="0B96E66C"/>
    <w:lvl w:ilvl="0" w:tplc="C3760EC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51">
    <w:nsid w:val="2F5F16F5"/>
    <w:multiLevelType w:val="hybridMultilevel"/>
    <w:tmpl w:val="5B9842CE"/>
    <w:lvl w:ilvl="0" w:tplc="5AD6547A">
      <w:start w:val="217"/>
      <w:numFmt w:val="decimal"/>
      <w:lvlText w:val="%1."/>
      <w:lvlJc w:val="left"/>
      <w:pPr>
        <w:ind w:left="770" w:hanging="360"/>
      </w:pPr>
      <w:rPr>
        <w:rFonts w:ascii="Cambria" w:hAnsi="Cambria" w:hint="default"/>
      </w:rPr>
    </w:lvl>
    <w:lvl w:ilvl="1" w:tplc="041D0019" w:tentative="1">
      <w:start w:val="1"/>
      <w:numFmt w:val="lowerLetter"/>
      <w:lvlText w:val="%2."/>
      <w:lvlJc w:val="left"/>
      <w:pPr>
        <w:ind w:left="1490" w:hanging="360"/>
      </w:pPr>
    </w:lvl>
    <w:lvl w:ilvl="2" w:tplc="041D001B" w:tentative="1">
      <w:start w:val="1"/>
      <w:numFmt w:val="lowerRoman"/>
      <w:lvlText w:val="%3."/>
      <w:lvlJc w:val="right"/>
      <w:pPr>
        <w:ind w:left="2210" w:hanging="180"/>
      </w:pPr>
    </w:lvl>
    <w:lvl w:ilvl="3" w:tplc="041D000F" w:tentative="1">
      <w:start w:val="1"/>
      <w:numFmt w:val="decimal"/>
      <w:lvlText w:val="%4."/>
      <w:lvlJc w:val="left"/>
      <w:pPr>
        <w:ind w:left="2930" w:hanging="360"/>
      </w:pPr>
    </w:lvl>
    <w:lvl w:ilvl="4" w:tplc="041D0019" w:tentative="1">
      <w:start w:val="1"/>
      <w:numFmt w:val="lowerLetter"/>
      <w:lvlText w:val="%5."/>
      <w:lvlJc w:val="left"/>
      <w:pPr>
        <w:ind w:left="3650" w:hanging="360"/>
      </w:pPr>
    </w:lvl>
    <w:lvl w:ilvl="5" w:tplc="041D001B" w:tentative="1">
      <w:start w:val="1"/>
      <w:numFmt w:val="lowerRoman"/>
      <w:lvlText w:val="%6."/>
      <w:lvlJc w:val="right"/>
      <w:pPr>
        <w:ind w:left="4370" w:hanging="180"/>
      </w:pPr>
    </w:lvl>
    <w:lvl w:ilvl="6" w:tplc="041D000F" w:tentative="1">
      <w:start w:val="1"/>
      <w:numFmt w:val="decimal"/>
      <w:lvlText w:val="%7."/>
      <w:lvlJc w:val="left"/>
      <w:pPr>
        <w:ind w:left="5090" w:hanging="360"/>
      </w:pPr>
    </w:lvl>
    <w:lvl w:ilvl="7" w:tplc="041D0019" w:tentative="1">
      <w:start w:val="1"/>
      <w:numFmt w:val="lowerLetter"/>
      <w:lvlText w:val="%8."/>
      <w:lvlJc w:val="left"/>
      <w:pPr>
        <w:ind w:left="5810" w:hanging="360"/>
      </w:pPr>
    </w:lvl>
    <w:lvl w:ilvl="8" w:tplc="041D001B" w:tentative="1">
      <w:start w:val="1"/>
      <w:numFmt w:val="lowerRoman"/>
      <w:lvlText w:val="%9."/>
      <w:lvlJc w:val="right"/>
      <w:pPr>
        <w:ind w:left="6530" w:hanging="180"/>
      </w:pPr>
    </w:lvl>
  </w:abstractNum>
  <w:abstractNum w:abstractNumId="52">
    <w:nsid w:val="33481B98"/>
    <w:multiLevelType w:val="hybridMultilevel"/>
    <w:tmpl w:val="9CBC6EA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53">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354138B3"/>
    <w:multiLevelType w:val="hybridMultilevel"/>
    <w:tmpl w:val="0E841978"/>
    <w:lvl w:ilvl="0" w:tplc="D5906EE0">
      <w:start w:val="609"/>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5">
    <w:nsid w:val="35CC18CD"/>
    <w:multiLevelType w:val="hybridMultilevel"/>
    <w:tmpl w:val="53369E7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6">
    <w:nsid w:val="36E37377"/>
    <w:multiLevelType w:val="hybridMultilevel"/>
    <w:tmpl w:val="8C122FCA"/>
    <w:lvl w:ilvl="0" w:tplc="A2808BBE">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57">
    <w:nsid w:val="36FC2C16"/>
    <w:multiLevelType w:val="hybridMultilevel"/>
    <w:tmpl w:val="1C0E8EA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8">
    <w:nsid w:val="373244C9"/>
    <w:multiLevelType w:val="hybridMultilevel"/>
    <w:tmpl w:val="EBCA2A22"/>
    <w:lvl w:ilvl="0" w:tplc="141E2DCA">
      <w:start w:val="2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9">
    <w:nsid w:val="38D50B9A"/>
    <w:multiLevelType w:val="hybridMultilevel"/>
    <w:tmpl w:val="A926BD78"/>
    <w:lvl w:ilvl="0" w:tplc="041D0017">
      <w:start w:val="1"/>
      <w:numFmt w:val="lowerLetter"/>
      <w:lvlText w:val="%1)"/>
      <w:lvlJc w:val="left"/>
      <w:pPr>
        <w:ind w:left="2007" w:hanging="360"/>
      </w:pPr>
    </w:lvl>
    <w:lvl w:ilvl="1" w:tplc="041D0019" w:tentative="1">
      <w:start w:val="1"/>
      <w:numFmt w:val="lowerLetter"/>
      <w:lvlText w:val="%2."/>
      <w:lvlJc w:val="left"/>
      <w:pPr>
        <w:ind w:left="2727" w:hanging="360"/>
      </w:pPr>
    </w:lvl>
    <w:lvl w:ilvl="2" w:tplc="041D001B" w:tentative="1">
      <w:start w:val="1"/>
      <w:numFmt w:val="lowerRoman"/>
      <w:lvlText w:val="%3."/>
      <w:lvlJc w:val="right"/>
      <w:pPr>
        <w:ind w:left="3447" w:hanging="180"/>
      </w:pPr>
    </w:lvl>
    <w:lvl w:ilvl="3" w:tplc="041D000F" w:tentative="1">
      <w:start w:val="1"/>
      <w:numFmt w:val="decimal"/>
      <w:lvlText w:val="%4."/>
      <w:lvlJc w:val="left"/>
      <w:pPr>
        <w:ind w:left="4167" w:hanging="360"/>
      </w:pPr>
    </w:lvl>
    <w:lvl w:ilvl="4" w:tplc="041D0019" w:tentative="1">
      <w:start w:val="1"/>
      <w:numFmt w:val="lowerLetter"/>
      <w:lvlText w:val="%5."/>
      <w:lvlJc w:val="left"/>
      <w:pPr>
        <w:ind w:left="4887" w:hanging="360"/>
      </w:pPr>
    </w:lvl>
    <w:lvl w:ilvl="5" w:tplc="041D001B" w:tentative="1">
      <w:start w:val="1"/>
      <w:numFmt w:val="lowerRoman"/>
      <w:lvlText w:val="%6."/>
      <w:lvlJc w:val="right"/>
      <w:pPr>
        <w:ind w:left="5607" w:hanging="180"/>
      </w:pPr>
    </w:lvl>
    <w:lvl w:ilvl="6" w:tplc="041D000F" w:tentative="1">
      <w:start w:val="1"/>
      <w:numFmt w:val="decimal"/>
      <w:lvlText w:val="%7."/>
      <w:lvlJc w:val="left"/>
      <w:pPr>
        <w:ind w:left="6327" w:hanging="360"/>
      </w:pPr>
    </w:lvl>
    <w:lvl w:ilvl="7" w:tplc="041D0019" w:tentative="1">
      <w:start w:val="1"/>
      <w:numFmt w:val="lowerLetter"/>
      <w:lvlText w:val="%8."/>
      <w:lvlJc w:val="left"/>
      <w:pPr>
        <w:ind w:left="7047" w:hanging="360"/>
      </w:pPr>
    </w:lvl>
    <w:lvl w:ilvl="8" w:tplc="041D001B" w:tentative="1">
      <w:start w:val="1"/>
      <w:numFmt w:val="lowerRoman"/>
      <w:lvlText w:val="%9."/>
      <w:lvlJc w:val="right"/>
      <w:pPr>
        <w:ind w:left="7767" w:hanging="180"/>
      </w:pPr>
    </w:lvl>
  </w:abstractNum>
  <w:abstractNum w:abstractNumId="6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61">
    <w:nsid w:val="39BB7500"/>
    <w:multiLevelType w:val="hybridMultilevel"/>
    <w:tmpl w:val="9EA6F1A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62">
    <w:nsid w:val="3A406674"/>
    <w:multiLevelType w:val="hybridMultilevel"/>
    <w:tmpl w:val="7E98114C"/>
    <w:lvl w:ilvl="0" w:tplc="041D0017">
      <w:start w:val="1"/>
      <w:numFmt w:val="lowerLetter"/>
      <w:lvlText w:val="%1)"/>
      <w:lvlJc w:val="left"/>
      <w:pPr>
        <w:ind w:left="1575" w:hanging="360"/>
      </w:pPr>
    </w:lvl>
    <w:lvl w:ilvl="1" w:tplc="041D0019" w:tentative="1">
      <w:start w:val="1"/>
      <w:numFmt w:val="lowerLetter"/>
      <w:lvlText w:val="%2."/>
      <w:lvlJc w:val="left"/>
      <w:pPr>
        <w:ind w:left="2295" w:hanging="360"/>
      </w:pPr>
    </w:lvl>
    <w:lvl w:ilvl="2" w:tplc="041D001B" w:tentative="1">
      <w:start w:val="1"/>
      <w:numFmt w:val="lowerRoman"/>
      <w:lvlText w:val="%3."/>
      <w:lvlJc w:val="right"/>
      <w:pPr>
        <w:ind w:left="3015" w:hanging="180"/>
      </w:pPr>
    </w:lvl>
    <w:lvl w:ilvl="3" w:tplc="041D000F" w:tentative="1">
      <w:start w:val="1"/>
      <w:numFmt w:val="decimal"/>
      <w:lvlText w:val="%4."/>
      <w:lvlJc w:val="left"/>
      <w:pPr>
        <w:ind w:left="3735" w:hanging="360"/>
      </w:pPr>
    </w:lvl>
    <w:lvl w:ilvl="4" w:tplc="041D0019" w:tentative="1">
      <w:start w:val="1"/>
      <w:numFmt w:val="lowerLetter"/>
      <w:lvlText w:val="%5."/>
      <w:lvlJc w:val="left"/>
      <w:pPr>
        <w:ind w:left="4455" w:hanging="360"/>
      </w:pPr>
    </w:lvl>
    <w:lvl w:ilvl="5" w:tplc="041D001B" w:tentative="1">
      <w:start w:val="1"/>
      <w:numFmt w:val="lowerRoman"/>
      <w:lvlText w:val="%6."/>
      <w:lvlJc w:val="right"/>
      <w:pPr>
        <w:ind w:left="5175" w:hanging="180"/>
      </w:pPr>
    </w:lvl>
    <w:lvl w:ilvl="6" w:tplc="041D000F" w:tentative="1">
      <w:start w:val="1"/>
      <w:numFmt w:val="decimal"/>
      <w:lvlText w:val="%7."/>
      <w:lvlJc w:val="left"/>
      <w:pPr>
        <w:ind w:left="5895" w:hanging="360"/>
      </w:pPr>
    </w:lvl>
    <w:lvl w:ilvl="7" w:tplc="041D0019" w:tentative="1">
      <w:start w:val="1"/>
      <w:numFmt w:val="lowerLetter"/>
      <w:lvlText w:val="%8."/>
      <w:lvlJc w:val="left"/>
      <w:pPr>
        <w:ind w:left="6615" w:hanging="360"/>
      </w:pPr>
    </w:lvl>
    <w:lvl w:ilvl="8" w:tplc="041D001B" w:tentative="1">
      <w:start w:val="1"/>
      <w:numFmt w:val="lowerRoman"/>
      <w:lvlText w:val="%9."/>
      <w:lvlJc w:val="right"/>
      <w:pPr>
        <w:ind w:left="7335" w:hanging="180"/>
      </w:pPr>
    </w:lvl>
  </w:abstractNum>
  <w:abstractNum w:abstractNumId="63">
    <w:nsid w:val="3B2E188A"/>
    <w:multiLevelType w:val="hybridMultilevel"/>
    <w:tmpl w:val="5C022E3A"/>
    <w:lvl w:ilvl="0" w:tplc="676ACDDE">
      <w:start w:val="603"/>
      <w:numFmt w:val="decimal"/>
      <w:lvlText w:val="%1."/>
      <w:lvlJc w:val="left"/>
      <w:pPr>
        <w:ind w:left="720"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4">
    <w:nsid w:val="3BA56A01"/>
    <w:multiLevelType w:val="hybridMultilevel"/>
    <w:tmpl w:val="E0D25F2A"/>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65">
    <w:nsid w:val="3CAE2D63"/>
    <w:multiLevelType w:val="hybridMultilevel"/>
    <w:tmpl w:val="60CE315C"/>
    <w:lvl w:ilvl="0" w:tplc="81C6173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6">
    <w:nsid w:val="3EC54316"/>
    <w:multiLevelType w:val="hybridMultilevel"/>
    <w:tmpl w:val="D18CA44E"/>
    <w:lvl w:ilvl="0" w:tplc="0F82352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7">
    <w:nsid w:val="40194D4B"/>
    <w:multiLevelType w:val="hybridMultilevel"/>
    <w:tmpl w:val="4E0ED864"/>
    <w:lvl w:ilvl="0" w:tplc="8480B50E">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68">
    <w:nsid w:val="40251642"/>
    <w:multiLevelType w:val="hybridMultilevel"/>
    <w:tmpl w:val="57ACCD0C"/>
    <w:lvl w:ilvl="0" w:tplc="DA66FA34">
      <w:start w:val="2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9">
    <w:nsid w:val="41330D78"/>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0">
    <w:nsid w:val="42BA23F2"/>
    <w:multiLevelType w:val="hybridMultilevel"/>
    <w:tmpl w:val="66183C6A"/>
    <w:lvl w:ilvl="0" w:tplc="0C708A20">
      <w:start w:val="3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1">
    <w:nsid w:val="42E16CD2"/>
    <w:multiLevelType w:val="hybridMultilevel"/>
    <w:tmpl w:val="A39893C8"/>
    <w:lvl w:ilvl="0" w:tplc="EF1A6E5E">
      <w:start w:val="1"/>
      <w:numFmt w:val="lowerLetter"/>
      <w:lvlText w:val="%1)"/>
      <w:lvlJc w:val="left"/>
      <w:pPr>
        <w:ind w:left="1069" w:hanging="360"/>
      </w:pPr>
      <w:rPr>
        <w:rFonts w:ascii="Cambria Math" w:eastAsiaTheme="minorEastAsia" w:hAnsi="Cambria Math" w:cs="Times New Roman" w:hint="default"/>
        <w:i w:val="0"/>
        <w:noProof w:val="0"/>
      </w:rPr>
    </w:lvl>
    <w:lvl w:ilvl="1" w:tplc="041D0019" w:tentative="1">
      <w:start w:val="1"/>
      <w:numFmt w:val="lowerLetter"/>
      <w:lvlText w:val="%2."/>
      <w:lvlJc w:val="left"/>
      <w:pPr>
        <w:ind w:left="1789" w:hanging="360"/>
      </w:pPr>
    </w:lvl>
    <w:lvl w:ilvl="2" w:tplc="041D001B" w:tentative="1">
      <w:start w:val="1"/>
      <w:numFmt w:val="lowerRoman"/>
      <w:lvlText w:val="%3."/>
      <w:lvlJc w:val="right"/>
      <w:pPr>
        <w:ind w:left="2509" w:hanging="180"/>
      </w:pPr>
    </w:lvl>
    <w:lvl w:ilvl="3" w:tplc="041D000F" w:tentative="1">
      <w:start w:val="1"/>
      <w:numFmt w:val="decimal"/>
      <w:lvlText w:val="%4."/>
      <w:lvlJc w:val="left"/>
      <w:pPr>
        <w:ind w:left="3229" w:hanging="360"/>
      </w:pPr>
    </w:lvl>
    <w:lvl w:ilvl="4" w:tplc="041D0019" w:tentative="1">
      <w:start w:val="1"/>
      <w:numFmt w:val="lowerLetter"/>
      <w:lvlText w:val="%5."/>
      <w:lvlJc w:val="left"/>
      <w:pPr>
        <w:ind w:left="3949" w:hanging="360"/>
      </w:pPr>
    </w:lvl>
    <w:lvl w:ilvl="5" w:tplc="041D001B" w:tentative="1">
      <w:start w:val="1"/>
      <w:numFmt w:val="lowerRoman"/>
      <w:lvlText w:val="%6."/>
      <w:lvlJc w:val="right"/>
      <w:pPr>
        <w:ind w:left="4669" w:hanging="180"/>
      </w:pPr>
    </w:lvl>
    <w:lvl w:ilvl="6" w:tplc="041D000F" w:tentative="1">
      <w:start w:val="1"/>
      <w:numFmt w:val="decimal"/>
      <w:lvlText w:val="%7."/>
      <w:lvlJc w:val="left"/>
      <w:pPr>
        <w:ind w:left="5389" w:hanging="360"/>
      </w:pPr>
    </w:lvl>
    <w:lvl w:ilvl="7" w:tplc="041D0019" w:tentative="1">
      <w:start w:val="1"/>
      <w:numFmt w:val="lowerLetter"/>
      <w:lvlText w:val="%8."/>
      <w:lvlJc w:val="left"/>
      <w:pPr>
        <w:ind w:left="6109" w:hanging="360"/>
      </w:pPr>
    </w:lvl>
    <w:lvl w:ilvl="8" w:tplc="041D001B" w:tentative="1">
      <w:start w:val="1"/>
      <w:numFmt w:val="lowerRoman"/>
      <w:lvlText w:val="%9."/>
      <w:lvlJc w:val="right"/>
      <w:pPr>
        <w:ind w:left="6829" w:hanging="180"/>
      </w:pPr>
    </w:lvl>
  </w:abstractNum>
  <w:abstractNum w:abstractNumId="72">
    <w:nsid w:val="43246EDC"/>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3">
    <w:nsid w:val="45660F8F"/>
    <w:multiLevelType w:val="hybridMultilevel"/>
    <w:tmpl w:val="BC049B70"/>
    <w:lvl w:ilvl="0" w:tplc="5F4A27C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4">
    <w:nsid w:val="46B67C4A"/>
    <w:multiLevelType w:val="hybridMultilevel"/>
    <w:tmpl w:val="D24C35E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5">
    <w:nsid w:val="478D2DE9"/>
    <w:multiLevelType w:val="hybridMultilevel"/>
    <w:tmpl w:val="167CD306"/>
    <w:lvl w:ilvl="0" w:tplc="29E8301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6">
    <w:nsid w:val="4AFA3000"/>
    <w:multiLevelType w:val="hybridMultilevel"/>
    <w:tmpl w:val="43683D90"/>
    <w:lvl w:ilvl="0" w:tplc="43D84760">
      <w:start w:val="608"/>
      <w:numFmt w:val="decimal"/>
      <w:lvlText w:val="%1."/>
      <w:lvlJc w:val="left"/>
      <w:pPr>
        <w:ind w:left="1287"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7">
    <w:nsid w:val="4BD87309"/>
    <w:multiLevelType w:val="hybridMultilevel"/>
    <w:tmpl w:val="B1F4933C"/>
    <w:lvl w:ilvl="0" w:tplc="75268F22">
      <w:start w:val="10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8">
    <w:nsid w:val="4CA17481"/>
    <w:multiLevelType w:val="hybridMultilevel"/>
    <w:tmpl w:val="987C4B14"/>
    <w:lvl w:ilvl="0" w:tplc="930493F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79">
    <w:nsid w:val="4D4D5B45"/>
    <w:multiLevelType w:val="hybridMultilevel"/>
    <w:tmpl w:val="7F54622A"/>
    <w:lvl w:ilvl="0" w:tplc="5DB09EA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0">
    <w:nsid w:val="4EB128B6"/>
    <w:multiLevelType w:val="hybridMultilevel"/>
    <w:tmpl w:val="2B6EA222"/>
    <w:lvl w:ilvl="0" w:tplc="4C26B238">
      <w:start w:val="501"/>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1">
    <w:nsid w:val="4EFA0DCB"/>
    <w:multiLevelType w:val="hybridMultilevel"/>
    <w:tmpl w:val="9202FED2"/>
    <w:lvl w:ilvl="0" w:tplc="041D0017">
      <w:start w:val="1"/>
      <w:numFmt w:val="lowerLetter"/>
      <w:lvlText w:val="%1)"/>
      <w:lvlJc w:val="left"/>
      <w:pPr>
        <w:ind w:left="1854" w:hanging="360"/>
      </w:pPr>
    </w:lvl>
    <w:lvl w:ilvl="1" w:tplc="041D0019" w:tentative="1">
      <w:start w:val="1"/>
      <w:numFmt w:val="lowerLetter"/>
      <w:lvlText w:val="%2."/>
      <w:lvlJc w:val="left"/>
      <w:pPr>
        <w:ind w:left="2574" w:hanging="360"/>
      </w:p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abstractNum w:abstractNumId="82">
    <w:nsid w:val="4FC905AE"/>
    <w:multiLevelType w:val="hybridMultilevel"/>
    <w:tmpl w:val="4386EAE2"/>
    <w:lvl w:ilvl="0" w:tplc="5E22AE68">
      <w:start w:val="10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3">
    <w:nsid w:val="514A3852"/>
    <w:multiLevelType w:val="hybridMultilevel"/>
    <w:tmpl w:val="AA66BF9A"/>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84">
    <w:nsid w:val="51A26CC3"/>
    <w:multiLevelType w:val="hybridMultilevel"/>
    <w:tmpl w:val="88221EE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5">
    <w:nsid w:val="52026D4C"/>
    <w:multiLevelType w:val="hybridMultilevel"/>
    <w:tmpl w:val="9E5EF54E"/>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86">
    <w:nsid w:val="53215470"/>
    <w:multiLevelType w:val="hybridMultilevel"/>
    <w:tmpl w:val="44AA82FC"/>
    <w:lvl w:ilvl="0" w:tplc="F620B95A">
      <w:start w:val="1"/>
      <w:numFmt w:val="lowerLetter"/>
      <w:lvlText w:val="%1)"/>
      <w:lvlJc w:val="left"/>
      <w:pPr>
        <w:ind w:left="1778" w:hanging="360"/>
      </w:pPr>
      <w:rPr>
        <w:rFonts w:hint="default"/>
      </w:rPr>
    </w:lvl>
    <w:lvl w:ilvl="1" w:tplc="041D0019" w:tentative="1">
      <w:start w:val="1"/>
      <w:numFmt w:val="lowerLetter"/>
      <w:lvlText w:val="%2."/>
      <w:lvlJc w:val="left"/>
      <w:pPr>
        <w:ind w:left="2498" w:hanging="360"/>
      </w:pPr>
    </w:lvl>
    <w:lvl w:ilvl="2" w:tplc="041D001B" w:tentative="1">
      <w:start w:val="1"/>
      <w:numFmt w:val="lowerRoman"/>
      <w:lvlText w:val="%3."/>
      <w:lvlJc w:val="right"/>
      <w:pPr>
        <w:ind w:left="3218" w:hanging="180"/>
      </w:pPr>
    </w:lvl>
    <w:lvl w:ilvl="3" w:tplc="041D000F" w:tentative="1">
      <w:start w:val="1"/>
      <w:numFmt w:val="decimal"/>
      <w:lvlText w:val="%4."/>
      <w:lvlJc w:val="left"/>
      <w:pPr>
        <w:ind w:left="3938" w:hanging="360"/>
      </w:pPr>
    </w:lvl>
    <w:lvl w:ilvl="4" w:tplc="041D0019" w:tentative="1">
      <w:start w:val="1"/>
      <w:numFmt w:val="lowerLetter"/>
      <w:lvlText w:val="%5."/>
      <w:lvlJc w:val="left"/>
      <w:pPr>
        <w:ind w:left="4658" w:hanging="360"/>
      </w:pPr>
    </w:lvl>
    <w:lvl w:ilvl="5" w:tplc="041D001B" w:tentative="1">
      <w:start w:val="1"/>
      <w:numFmt w:val="lowerRoman"/>
      <w:lvlText w:val="%6."/>
      <w:lvlJc w:val="right"/>
      <w:pPr>
        <w:ind w:left="5378" w:hanging="180"/>
      </w:pPr>
    </w:lvl>
    <w:lvl w:ilvl="6" w:tplc="041D000F" w:tentative="1">
      <w:start w:val="1"/>
      <w:numFmt w:val="decimal"/>
      <w:lvlText w:val="%7."/>
      <w:lvlJc w:val="left"/>
      <w:pPr>
        <w:ind w:left="6098" w:hanging="360"/>
      </w:pPr>
    </w:lvl>
    <w:lvl w:ilvl="7" w:tplc="041D0019" w:tentative="1">
      <w:start w:val="1"/>
      <w:numFmt w:val="lowerLetter"/>
      <w:lvlText w:val="%8."/>
      <w:lvlJc w:val="left"/>
      <w:pPr>
        <w:ind w:left="6818" w:hanging="360"/>
      </w:pPr>
    </w:lvl>
    <w:lvl w:ilvl="8" w:tplc="041D001B" w:tentative="1">
      <w:start w:val="1"/>
      <w:numFmt w:val="lowerRoman"/>
      <w:lvlText w:val="%9."/>
      <w:lvlJc w:val="right"/>
      <w:pPr>
        <w:ind w:left="7538" w:hanging="180"/>
      </w:pPr>
    </w:lvl>
  </w:abstractNum>
  <w:abstractNum w:abstractNumId="87">
    <w:nsid w:val="57D96589"/>
    <w:multiLevelType w:val="hybridMultilevel"/>
    <w:tmpl w:val="0EAE87B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8">
    <w:nsid w:val="587E2F4C"/>
    <w:multiLevelType w:val="hybridMultilevel"/>
    <w:tmpl w:val="4CAE32A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9">
    <w:nsid w:val="5AD4466D"/>
    <w:multiLevelType w:val="hybridMultilevel"/>
    <w:tmpl w:val="FBA6A372"/>
    <w:lvl w:ilvl="0" w:tplc="041D0017">
      <w:start w:val="1"/>
      <w:numFmt w:val="lowerLetter"/>
      <w:lvlText w:val="%1)"/>
      <w:lvlJc w:val="left"/>
      <w:pPr>
        <w:ind w:left="3479" w:hanging="360"/>
      </w:pPr>
    </w:lvl>
    <w:lvl w:ilvl="1" w:tplc="041D0019" w:tentative="1">
      <w:start w:val="1"/>
      <w:numFmt w:val="lowerLetter"/>
      <w:lvlText w:val="%2."/>
      <w:lvlJc w:val="left"/>
      <w:pPr>
        <w:ind w:left="4199" w:hanging="360"/>
      </w:pPr>
    </w:lvl>
    <w:lvl w:ilvl="2" w:tplc="041D001B" w:tentative="1">
      <w:start w:val="1"/>
      <w:numFmt w:val="lowerRoman"/>
      <w:lvlText w:val="%3."/>
      <w:lvlJc w:val="right"/>
      <w:pPr>
        <w:ind w:left="4919" w:hanging="180"/>
      </w:pPr>
    </w:lvl>
    <w:lvl w:ilvl="3" w:tplc="041D000F" w:tentative="1">
      <w:start w:val="1"/>
      <w:numFmt w:val="decimal"/>
      <w:lvlText w:val="%4."/>
      <w:lvlJc w:val="left"/>
      <w:pPr>
        <w:ind w:left="5639" w:hanging="360"/>
      </w:pPr>
    </w:lvl>
    <w:lvl w:ilvl="4" w:tplc="041D0019" w:tentative="1">
      <w:start w:val="1"/>
      <w:numFmt w:val="lowerLetter"/>
      <w:lvlText w:val="%5."/>
      <w:lvlJc w:val="left"/>
      <w:pPr>
        <w:ind w:left="6359" w:hanging="360"/>
      </w:pPr>
    </w:lvl>
    <w:lvl w:ilvl="5" w:tplc="041D001B" w:tentative="1">
      <w:start w:val="1"/>
      <w:numFmt w:val="lowerRoman"/>
      <w:lvlText w:val="%6."/>
      <w:lvlJc w:val="right"/>
      <w:pPr>
        <w:ind w:left="7079" w:hanging="180"/>
      </w:pPr>
    </w:lvl>
    <w:lvl w:ilvl="6" w:tplc="041D000F" w:tentative="1">
      <w:start w:val="1"/>
      <w:numFmt w:val="decimal"/>
      <w:lvlText w:val="%7."/>
      <w:lvlJc w:val="left"/>
      <w:pPr>
        <w:ind w:left="7799" w:hanging="360"/>
      </w:pPr>
    </w:lvl>
    <w:lvl w:ilvl="7" w:tplc="041D0019" w:tentative="1">
      <w:start w:val="1"/>
      <w:numFmt w:val="lowerLetter"/>
      <w:lvlText w:val="%8."/>
      <w:lvlJc w:val="left"/>
      <w:pPr>
        <w:ind w:left="8519" w:hanging="360"/>
      </w:pPr>
    </w:lvl>
    <w:lvl w:ilvl="8" w:tplc="041D001B" w:tentative="1">
      <w:start w:val="1"/>
      <w:numFmt w:val="lowerRoman"/>
      <w:lvlText w:val="%9."/>
      <w:lvlJc w:val="right"/>
      <w:pPr>
        <w:ind w:left="9239" w:hanging="180"/>
      </w:pPr>
    </w:lvl>
  </w:abstractNum>
  <w:abstractNum w:abstractNumId="90">
    <w:nsid w:val="5BF92665"/>
    <w:multiLevelType w:val="hybridMultilevel"/>
    <w:tmpl w:val="2CEA8312"/>
    <w:lvl w:ilvl="0" w:tplc="51A465D6">
      <w:start w:val="401"/>
      <w:numFmt w:val="decimal"/>
      <w:lvlText w:val="%1."/>
      <w:lvlJc w:val="left"/>
      <w:pPr>
        <w:ind w:left="928" w:hanging="360"/>
      </w:pPr>
      <w:rPr>
        <w:rFonts w:ascii="Cambria" w:hAnsi="Cambria" w:hint="default"/>
      </w:rPr>
    </w:lvl>
    <w:lvl w:ilvl="1" w:tplc="041D0019" w:tentative="1">
      <w:start w:val="1"/>
      <w:numFmt w:val="lowerLetter"/>
      <w:lvlText w:val="%2."/>
      <w:lvlJc w:val="left"/>
      <w:pPr>
        <w:ind w:left="1648" w:hanging="360"/>
      </w:pPr>
    </w:lvl>
    <w:lvl w:ilvl="2" w:tplc="041D001B" w:tentative="1">
      <w:start w:val="1"/>
      <w:numFmt w:val="lowerRoman"/>
      <w:lvlText w:val="%3."/>
      <w:lvlJc w:val="right"/>
      <w:pPr>
        <w:ind w:left="2368" w:hanging="180"/>
      </w:pPr>
    </w:lvl>
    <w:lvl w:ilvl="3" w:tplc="041D000F" w:tentative="1">
      <w:start w:val="1"/>
      <w:numFmt w:val="decimal"/>
      <w:lvlText w:val="%4."/>
      <w:lvlJc w:val="left"/>
      <w:pPr>
        <w:ind w:left="3088" w:hanging="360"/>
      </w:pPr>
    </w:lvl>
    <w:lvl w:ilvl="4" w:tplc="041D0019" w:tentative="1">
      <w:start w:val="1"/>
      <w:numFmt w:val="lowerLetter"/>
      <w:lvlText w:val="%5."/>
      <w:lvlJc w:val="left"/>
      <w:pPr>
        <w:ind w:left="3808" w:hanging="360"/>
      </w:pPr>
    </w:lvl>
    <w:lvl w:ilvl="5" w:tplc="041D001B" w:tentative="1">
      <w:start w:val="1"/>
      <w:numFmt w:val="lowerRoman"/>
      <w:lvlText w:val="%6."/>
      <w:lvlJc w:val="right"/>
      <w:pPr>
        <w:ind w:left="4528" w:hanging="180"/>
      </w:pPr>
    </w:lvl>
    <w:lvl w:ilvl="6" w:tplc="041D000F" w:tentative="1">
      <w:start w:val="1"/>
      <w:numFmt w:val="decimal"/>
      <w:lvlText w:val="%7."/>
      <w:lvlJc w:val="left"/>
      <w:pPr>
        <w:ind w:left="5248" w:hanging="360"/>
      </w:pPr>
    </w:lvl>
    <w:lvl w:ilvl="7" w:tplc="041D0019" w:tentative="1">
      <w:start w:val="1"/>
      <w:numFmt w:val="lowerLetter"/>
      <w:lvlText w:val="%8."/>
      <w:lvlJc w:val="left"/>
      <w:pPr>
        <w:ind w:left="5968" w:hanging="360"/>
      </w:pPr>
    </w:lvl>
    <w:lvl w:ilvl="8" w:tplc="041D001B" w:tentative="1">
      <w:start w:val="1"/>
      <w:numFmt w:val="lowerRoman"/>
      <w:lvlText w:val="%9."/>
      <w:lvlJc w:val="right"/>
      <w:pPr>
        <w:ind w:left="6688" w:hanging="180"/>
      </w:pPr>
    </w:lvl>
  </w:abstractNum>
  <w:abstractNum w:abstractNumId="91">
    <w:nsid w:val="5CAC6C53"/>
    <w:multiLevelType w:val="hybridMultilevel"/>
    <w:tmpl w:val="61E62580"/>
    <w:lvl w:ilvl="0" w:tplc="2DDCC580">
      <w:start w:val="205"/>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2">
    <w:nsid w:val="5D892AF3"/>
    <w:multiLevelType w:val="hybridMultilevel"/>
    <w:tmpl w:val="D0F4B0EA"/>
    <w:lvl w:ilvl="0" w:tplc="F8FA2070">
      <w:start w:val="1"/>
      <w:numFmt w:val="decimal"/>
      <w:lvlText w:val="Ö.%1"/>
      <w:lvlJc w:val="left"/>
      <w:pPr>
        <w:ind w:left="360" w:hanging="360"/>
      </w:pPr>
      <w:rPr>
        <w:rFonts w:ascii="Cambria" w:hAnsi="Cambria" w:hint="default"/>
      </w:r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3">
    <w:nsid w:val="5E5521C3"/>
    <w:multiLevelType w:val="hybridMultilevel"/>
    <w:tmpl w:val="C6B49866"/>
    <w:lvl w:ilvl="0" w:tplc="A1C6D4C8">
      <w:start w:val="224"/>
      <w:numFmt w:val="decimal"/>
      <w:lvlText w:val="%1."/>
      <w:lvlJc w:val="left"/>
      <w:pPr>
        <w:ind w:left="1287"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4">
    <w:nsid w:val="62837EF9"/>
    <w:multiLevelType w:val="hybridMultilevel"/>
    <w:tmpl w:val="CAFE1FAA"/>
    <w:lvl w:ilvl="0" w:tplc="0E867558">
      <w:start w:val="1"/>
      <w:numFmt w:val="lowerLetter"/>
      <w:lvlText w:val="%1)"/>
      <w:lvlJc w:val="left"/>
      <w:pPr>
        <w:ind w:left="2421" w:hanging="360"/>
      </w:pPr>
      <w:rPr>
        <w:sz w:val="24"/>
        <w:szCs w:val="24"/>
      </w:rPr>
    </w:lvl>
    <w:lvl w:ilvl="1" w:tplc="041D0019" w:tentative="1">
      <w:start w:val="1"/>
      <w:numFmt w:val="lowerLetter"/>
      <w:lvlText w:val="%2."/>
      <w:lvlJc w:val="left"/>
      <w:pPr>
        <w:ind w:left="3141" w:hanging="360"/>
      </w:pPr>
    </w:lvl>
    <w:lvl w:ilvl="2" w:tplc="041D001B" w:tentative="1">
      <w:start w:val="1"/>
      <w:numFmt w:val="lowerRoman"/>
      <w:lvlText w:val="%3."/>
      <w:lvlJc w:val="right"/>
      <w:pPr>
        <w:ind w:left="3861" w:hanging="180"/>
      </w:pPr>
    </w:lvl>
    <w:lvl w:ilvl="3" w:tplc="041D000F" w:tentative="1">
      <w:start w:val="1"/>
      <w:numFmt w:val="decimal"/>
      <w:lvlText w:val="%4."/>
      <w:lvlJc w:val="left"/>
      <w:pPr>
        <w:ind w:left="4581" w:hanging="360"/>
      </w:pPr>
    </w:lvl>
    <w:lvl w:ilvl="4" w:tplc="041D0019" w:tentative="1">
      <w:start w:val="1"/>
      <w:numFmt w:val="lowerLetter"/>
      <w:lvlText w:val="%5."/>
      <w:lvlJc w:val="left"/>
      <w:pPr>
        <w:ind w:left="5301" w:hanging="360"/>
      </w:pPr>
    </w:lvl>
    <w:lvl w:ilvl="5" w:tplc="041D001B" w:tentative="1">
      <w:start w:val="1"/>
      <w:numFmt w:val="lowerRoman"/>
      <w:lvlText w:val="%6."/>
      <w:lvlJc w:val="right"/>
      <w:pPr>
        <w:ind w:left="6021" w:hanging="180"/>
      </w:pPr>
    </w:lvl>
    <w:lvl w:ilvl="6" w:tplc="041D000F" w:tentative="1">
      <w:start w:val="1"/>
      <w:numFmt w:val="decimal"/>
      <w:lvlText w:val="%7."/>
      <w:lvlJc w:val="left"/>
      <w:pPr>
        <w:ind w:left="6741" w:hanging="360"/>
      </w:pPr>
    </w:lvl>
    <w:lvl w:ilvl="7" w:tplc="041D0019" w:tentative="1">
      <w:start w:val="1"/>
      <w:numFmt w:val="lowerLetter"/>
      <w:lvlText w:val="%8."/>
      <w:lvlJc w:val="left"/>
      <w:pPr>
        <w:ind w:left="7461" w:hanging="360"/>
      </w:pPr>
    </w:lvl>
    <w:lvl w:ilvl="8" w:tplc="041D001B" w:tentative="1">
      <w:start w:val="1"/>
      <w:numFmt w:val="lowerRoman"/>
      <w:lvlText w:val="%9."/>
      <w:lvlJc w:val="right"/>
      <w:pPr>
        <w:ind w:left="8181" w:hanging="180"/>
      </w:pPr>
    </w:lvl>
  </w:abstractNum>
  <w:abstractNum w:abstractNumId="95">
    <w:nsid w:val="639A60D6"/>
    <w:multiLevelType w:val="hybridMultilevel"/>
    <w:tmpl w:val="59825E68"/>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6">
    <w:nsid w:val="64DE58BF"/>
    <w:multiLevelType w:val="hybridMultilevel"/>
    <w:tmpl w:val="A016EA4C"/>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97">
    <w:nsid w:val="65734697"/>
    <w:multiLevelType w:val="hybridMultilevel"/>
    <w:tmpl w:val="214CA3E0"/>
    <w:lvl w:ilvl="0" w:tplc="54780160">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98">
    <w:nsid w:val="65E975A4"/>
    <w:multiLevelType w:val="hybridMultilevel"/>
    <w:tmpl w:val="C0D0A65C"/>
    <w:lvl w:ilvl="0" w:tplc="6C1E2DA0">
      <w:start w:val="101"/>
      <w:numFmt w:val="decimal"/>
      <w:lvlText w:val="%1."/>
      <w:lvlJc w:val="left"/>
      <w:pPr>
        <w:ind w:left="2421"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9">
    <w:nsid w:val="669C4610"/>
    <w:multiLevelType w:val="hybridMultilevel"/>
    <w:tmpl w:val="0D26EECA"/>
    <w:lvl w:ilvl="0" w:tplc="96CA3956">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0">
    <w:nsid w:val="67C53624"/>
    <w:multiLevelType w:val="hybridMultilevel"/>
    <w:tmpl w:val="8EDAD2F4"/>
    <w:lvl w:ilvl="0" w:tplc="041D0017">
      <w:start w:val="1"/>
      <w:numFmt w:val="lowerLetter"/>
      <w:lvlText w:val="%1)"/>
      <w:lvlJc w:val="left"/>
      <w:pPr>
        <w:ind w:left="1575" w:hanging="360"/>
      </w:pPr>
    </w:lvl>
    <w:lvl w:ilvl="1" w:tplc="041D0019" w:tentative="1">
      <w:start w:val="1"/>
      <w:numFmt w:val="lowerLetter"/>
      <w:lvlText w:val="%2."/>
      <w:lvlJc w:val="left"/>
      <w:pPr>
        <w:ind w:left="2295" w:hanging="360"/>
      </w:pPr>
    </w:lvl>
    <w:lvl w:ilvl="2" w:tplc="041D001B" w:tentative="1">
      <w:start w:val="1"/>
      <w:numFmt w:val="lowerRoman"/>
      <w:lvlText w:val="%3."/>
      <w:lvlJc w:val="right"/>
      <w:pPr>
        <w:ind w:left="3015" w:hanging="180"/>
      </w:pPr>
    </w:lvl>
    <w:lvl w:ilvl="3" w:tplc="041D000F" w:tentative="1">
      <w:start w:val="1"/>
      <w:numFmt w:val="decimal"/>
      <w:lvlText w:val="%4."/>
      <w:lvlJc w:val="left"/>
      <w:pPr>
        <w:ind w:left="3735" w:hanging="360"/>
      </w:pPr>
    </w:lvl>
    <w:lvl w:ilvl="4" w:tplc="041D0019" w:tentative="1">
      <w:start w:val="1"/>
      <w:numFmt w:val="lowerLetter"/>
      <w:lvlText w:val="%5."/>
      <w:lvlJc w:val="left"/>
      <w:pPr>
        <w:ind w:left="4455" w:hanging="360"/>
      </w:pPr>
    </w:lvl>
    <w:lvl w:ilvl="5" w:tplc="041D001B" w:tentative="1">
      <w:start w:val="1"/>
      <w:numFmt w:val="lowerRoman"/>
      <w:lvlText w:val="%6."/>
      <w:lvlJc w:val="right"/>
      <w:pPr>
        <w:ind w:left="5175" w:hanging="180"/>
      </w:pPr>
    </w:lvl>
    <w:lvl w:ilvl="6" w:tplc="041D000F" w:tentative="1">
      <w:start w:val="1"/>
      <w:numFmt w:val="decimal"/>
      <w:lvlText w:val="%7."/>
      <w:lvlJc w:val="left"/>
      <w:pPr>
        <w:ind w:left="5895" w:hanging="360"/>
      </w:pPr>
    </w:lvl>
    <w:lvl w:ilvl="7" w:tplc="041D0019" w:tentative="1">
      <w:start w:val="1"/>
      <w:numFmt w:val="lowerLetter"/>
      <w:lvlText w:val="%8."/>
      <w:lvlJc w:val="left"/>
      <w:pPr>
        <w:ind w:left="6615" w:hanging="360"/>
      </w:pPr>
    </w:lvl>
    <w:lvl w:ilvl="8" w:tplc="041D001B" w:tentative="1">
      <w:start w:val="1"/>
      <w:numFmt w:val="lowerRoman"/>
      <w:lvlText w:val="%9."/>
      <w:lvlJc w:val="right"/>
      <w:pPr>
        <w:ind w:left="7335" w:hanging="180"/>
      </w:pPr>
    </w:lvl>
  </w:abstractNum>
  <w:abstractNum w:abstractNumId="101">
    <w:nsid w:val="68990639"/>
    <w:multiLevelType w:val="hybridMultilevel"/>
    <w:tmpl w:val="73366B24"/>
    <w:lvl w:ilvl="0" w:tplc="D1AEB0CE">
      <w:start w:val="1"/>
      <w:numFmt w:val="lowerLetter"/>
      <w:lvlText w:val="%1)"/>
      <w:lvlJc w:val="left"/>
      <w:pPr>
        <w:ind w:left="1287" w:hanging="360"/>
      </w:pPr>
      <w:rPr>
        <w:rFonts w:hint="default"/>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02">
    <w:nsid w:val="697E559E"/>
    <w:multiLevelType w:val="hybridMultilevel"/>
    <w:tmpl w:val="A6E64EE2"/>
    <w:lvl w:ilvl="0" w:tplc="E402A83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3">
    <w:nsid w:val="69A51B40"/>
    <w:multiLevelType w:val="hybridMultilevel"/>
    <w:tmpl w:val="6426940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4">
    <w:nsid w:val="69B937FC"/>
    <w:multiLevelType w:val="hybridMultilevel"/>
    <w:tmpl w:val="F2A8A5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5">
    <w:nsid w:val="6A7A0AD0"/>
    <w:multiLevelType w:val="hybridMultilevel"/>
    <w:tmpl w:val="0160384E"/>
    <w:lvl w:ilvl="0" w:tplc="774E4DC4">
      <w:start w:val="502"/>
      <w:numFmt w:val="decimal"/>
      <w:lvlText w:val="%1."/>
      <w:lvlJc w:val="left"/>
      <w:pPr>
        <w:ind w:left="144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6">
    <w:nsid w:val="6C803389"/>
    <w:multiLevelType w:val="hybridMultilevel"/>
    <w:tmpl w:val="4D88DEB0"/>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7">
    <w:nsid w:val="6E062F52"/>
    <w:multiLevelType w:val="hybridMultilevel"/>
    <w:tmpl w:val="B6569A1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8">
    <w:nsid w:val="6F914E43"/>
    <w:multiLevelType w:val="hybridMultilevel"/>
    <w:tmpl w:val="952A0AFE"/>
    <w:lvl w:ilvl="0" w:tplc="F9B094A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9">
    <w:nsid w:val="6FCA73FB"/>
    <w:multiLevelType w:val="hybridMultilevel"/>
    <w:tmpl w:val="A6E421B2"/>
    <w:lvl w:ilvl="0" w:tplc="A7B09C8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0">
    <w:nsid w:val="708906E2"/>
    <w:multiLevelType w:val="hybridMultilevel"/>
    <w:tmpl w:val="E178351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1">
    <w:nsid w:val="72F16601"/>
    <w:multiLevelType w:val="hybridMultilevel"/>
    <w:tmpl w:val="FBA6A372"/>
    <w:lvl w:ilvl="0" w:tplc="041D0017">
      <w:start w:val="1"/>
      <w:numFmt w:val="lowerLetter"/>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12">
    <w:nsid w:val="73210449"/>
    <w:multiLevelType w:val="hybridMultilevel"/>
    <w:tmpl w:val="6D689DE8"/>
    <w:lvl w:ilvl="0" w:tplc="4754E204">
      <w:start w:val="301"/>
      <w:numFmt w:val="decimal"/>
      <w:lvlText w:val="%1."/>
      <w:lvlJc w:val="left"/>
      <w:pPr>
        <w:ind w:left="2968" w:hanging="360"/>
      </w:pPr>
      <w:rPr>
        <w:rFonts w:hint="default"/>
      </w:rPr>
    </w:lvl>
    <w:lvl w:ilvl="1" w:tplc="041D0019" w:tentative="1">
      <w:start w:val="1"/>
      <w:numFmt w:val="lowerLetter"/>
      <w:lvlText w:val="%2."/>
      <w:lvlJc w:val="left"/>
      <w:pPr>
        <w:ind w:left="172" w:hanging="360"/>
      </w:pPr>
    </w:lvl>
    <w:lvl w:ilvl="2" w:tplc="041D001B" w:tentative="1">
      <w:start w:val="1"/>
      <w:numFmt w:val="lowerRoman"/>
      <w:lvlText w:val="%3."/>
      <w:lvlJc w:val="right"/>
      <w:pPr>
        <w:ind w:left="892" w:hanging="180"/>
      </w:pPr>
    </w:lvl>
    <w:lvl w:ilvl="3" w:tplc="041D000F" w:tentative="1">
      <w:start w:val="1"/>
      <w:numFmt w:val="decimal"/>
      <w:lvlText w:val="%4."/>
      <w:lvlJc w:val="left"/>
      <w:pPr>
        <w:ind w:left="1612" w:hanging="360"/>
      </w:pPr>
    </w:lvl>
    <w:lvl w:ilvl="4" w:tplc="041D0019" w:tentative="1">
      <w:start w:val="1"/>
      <w:numFmt w:val="lowerLetter"/>
      <w:lvlText w:val="%5."/>
      <w:lvlJc w:val="left"/>
      <w:pPr>
        <w:ind w:left="2332" w:hanging="360"/>
      </w:pPr>
    </w:lvl>
    <w:lvl w:ilvl="5" w:tplc="041D001B" w:tentative="1">
      <w:start w:val="1"/>
      <w:numFmt w:val="lowerRoman"/>
      <w:lvlText w:val="%6."/>
      <w:lvlJc w:val="right"/>
      <w:pPr>
        <w:ind w:left="3052" w:hanging="180"/>
      </w:pPr>
    </w:lvl>
    <w:lvl w:ilvl="6" w:tplc="041D000F" w:tentative="1">
      <w:start w:val="1"/>
      <w:numFmt w:val="decimal"/>
      <w:lvlText w:val="%7."/>
      <w:lvlJc w:val="left"/>
      <w:pPr>
        <w:ind w:left="3772" w:hanging="360"/>
      </w:pPr>
    </w:lvl>
    <w:lvl w:ilvl="7" w:tplc="041D0019" w:tentative="1">
      <w:start w:val="1"/>
      <w:numFmt w:val="lowerLetter"/>
      <w:lvlText w:val="%8."/>
      <w:lvlJc w:val="left"/>
      <w:pPr>
        <w:ind w:left="4492" w:hanging="360"/>
      </w:pPr>
    </w:lvl>
    <w:lvl w:ilvl="8" w:tplc="041D001B" w:tentative="1">
      <w:start w:val="1"/>
      <w:numFmt w:val="lowerRoman"/>
      <w:lvlText w:val="%9."/>
      <w:lvlJc w:val="right"/>
      <w:pPr>
        <w:ind w:left="5212" w:hanging="180"/>
      </w:pPr>
    </w:lvl>
  </w:abstractNum>
  <w:abstractNum w:abstractNumId="113">
    <w:nsid w:val="73C3533E"/>
    <w:multiLevelType w:val="hybridMultilevel"/>
    <w:tmpl w:val="4BD48BF8"/>
    <w:lvl w:ilvl="0" w:tplc="42BEEE9A">
      <w:start w:val="505"/>
      <w:numFmt w:val="decimal"/>
      <w:lvlText w:val="%1."/>
      <w:lvlJc w:val="left"/>
      <w:pPr>
        <w:ind w:left="1440" w:hanging="360"/>
      </w:pPr>
      <w:rPr>
        <w:rFonts w:ascii="Cambria" w:hAnsi="Cambr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4">
    <w:nsid w:val="73FE3964"/>
    <w:multiLevelType w:val="hybridMultilevel"/>
    <w:tmpl w:val="84B48D00"/>
    <w:lvl w:ilvl="0" w:tplc="8E2A4E7C">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5">
    <w:nsid w:val="74AA6DC5"/>
    <w:multiLevelType w:val="hybridMultilevel"/>
    <w:tmpl w:val="1304EA20"/>
    <w:lvl w:ilvl="0" w:tplc="C0621B78">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6">
    <w:nsid w:val="76CE16E4"/>
    <w:multiLevelType w:val="hybridMultilevel"/>
    <w:tmpl w:val="C7F2246C"/>
    <w:lvl w:ilvl="0" w:tplc="FB62714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7">
    <w:nsid w:val="77E0116F"/>
    <w:multiLevelType w:val="hybridMultilevel"/>
    <w:tmpl w:val="8A7E971A"/>
    <w:lvl w:ilvl="0" w:tplc="CE5AED34">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18">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19">
    <w:nsid w:val="7B540973"/>
    <w:multiLevelType w:val="hybridMultilevel"/>
    <w:tmpl w:val="CDDA9BAE"/>
    <w:lvl w:ilvl="0" w:tplc="8B025E7A">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0">
    <w:nsid w:val="7BE9721C"/>
    <w:multiLevelType w:val="hybridMultilevel"/>
    <w:tmpl w:val="F4A8969C"/>
    <w:lvl w:ilvl="0" w:tplc="041D0017">
      <w:start w:val="1"/>
      <w:numFmt w:val="lowerLetter"/>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121">
    <w:nsid w:val="7D5A26C4"/>
    <w:multiLevelType w:val="hybridMultilevel"/>
    <w:tmpl w:val="D72C4474"/>
    <w:lvl w:ilvl="0" w:tplc="BC4A15A6">
      <w:start w:val="1"/>
      <w:numFmt w:val="lowerLetter"/>
      <w:lvlText w:val="%1)"/>
      <w:lvlJc w:val="left"/>
      <w:pPr>
        <w:ind w:left="720" w:hanging="360"/>
      </w:pPr>
      <w:rPr>
        <w:rFonts w:eastAsiaTheme="minorEastAsia"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2">
    <w:nsid w:val="7D980649"/>
    <w:multiLevelType w:val="hybridMultilevel"/>
    <w:tmpl w:val="3140DE6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3">
    <w:nsid w:val="7F9845EC"/>
    <w:multiLevelType w:val="hybridMultilevel"/>
    <w:tmpl w:val="7C148838"/>
    <w:lvl w:ilvl="0" w:tplc="EEE0B300">
      <w:start w:val="1"/>
      <w:numFmt w:val="lowerLetter"/>
      <w:lvlText w:val="%1)"/>
      <w:lvlJc w:val="left"/>
      <w:pPr>
        <w:ind w:left="1287" w:hanging="360"/>
      </w:pPr>
      <w:rPr>
        <w:rFonts w:eastAsia="Times New Roman" w:cs="Times New Roman" w:hint="default"/>
      </w:r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24">
    <w:nsid w:val="7FA07DA9"/>
    <w:multiLevelType w:val="hybridMultilevel"/>
    <w:tmpl w:val="BC34A5FC"/>
    <w:lvl w:ilvl="0" w:tplc="80CE017E">
      <w:start w:val="401"/>
      <w:numFmt w:val="decimal"/>
      <w:lvlText w:val="%1."/>
      <w:lvlJc w:val="left"/>
      <w:pPr>
        <w:ind w:left="1555" w:hanging="360"/>
      </w:pPr>
      <w:rPr>
        <w:rFonts w:ascii="Cambria" w:hAnsi="Cambria" w:hint="default"/>
      </w:rPr>
    </w:lvl>
    <w:lvl w:ilvl="1" w:tplc="041D0019">
      <w:start w:val="1"/>
      <w:numFmt w:val="lowerLetter"/>
      <w:lvlText w:val="%2."/>
      <w:lvlJc w:val="left"/>
      <w:pPr>
        <w:ind w:left="2275" w:hanging="360"/>
      </w:pPr>
    </w:lvl>
    <w:lvl w:ilvl="2" w:tplc="041D001B" w:tentative="1">
      <w:start w:val="1"/>
      <w:numFmt w:val="lowerRoman"/>
      <w:lvlText w:val="%3."/>
      <w:lvlJc w:val="right"/>
      <w:pPr>
        <w:ind w:left="2995" w:hanging="180"/>
      </w:pPr>
    </w:lvl>
    <w:lvl w:ilvl="3" w:tplc="041D000F" w:tentative="1">
      <w:start w:val="1"/>
      <w:numFmt w:val="decimal"/>
      <w:lvlText w:val="%4."/>
      <w:lvlJc w:val="left"/>
      <w:pPr>
        <w:ind w:left="3715" w:hanging="360"/>
      </w:pPr>
    </w:lvl>
    <w:lvl w:ilvl="4" w:tplc="041D0019" w:tentative="1">
      <w:start w:val="1"/>
      <w:numFmt w:val="lowerLetter"/>
      <w:lvlText w:val="%5."/>
      <w:lvlJc w:val="left"/>
      <w:pPr>
        <w:ind w:left="4435" w:hanging="360"/>
      </w:pPr>
    </w:lvl>
    <w:lvl w:ilvl="5" w:tplc="041D001B" w:tentative="1">
      <w:start w:val="1"/>
      <w:numFmt w:val="lowerRoman"/>
      <w:lvlText w:val="%6."/>
      <w:lvlJc w:val="right"/>
      <w:pPr>
        <w:ind w:left="5155" w:hanging="180"/>
      </w:pPr>
    </w:lvl>
    <w:lvl w:ilvl="6" w:tplc="041D000F" w:tentative="1">
      <w:start w:val="1"/>
      <w:numFmt w:val="decimal"/>
      <w:lvlText w:val="%7."/>
      <w:lvlJc w:val="left"/>
      <w:pPr>
        <w:ind w:left="5875" w:hanging="360"/>
      </w:pPr>
    </w:lvl>
    <w:lvl w:ilvl="7" w:tplc="041D0019" w:tentative="1">
      <w:start w:val="1"/>
      <w:numFmt w:val="lowerLetter"/>
      <w:lvlText w:val="%8."/>
      <w:lvlJc w:val="left"/>
      <w:pPr>
        <w:ind w:left="6595" w:hanging="360"/>
      </w:pPr>
    </w:lvl>
    <w:lvl w:ilvl="8" w:tplc="041D001B" w:tentative="1">
      <w:start w:val="1"/>
      <w:numFmt w:val="lowerRoman"/>
      <w:lvlText w:val="%9."/>
      <w:lvlJc w:val="right"/>
      <w:pPr>
        <w:ind w:left="7315" w:hanging="180"/>
      </w:pPr>
    </w:lvl>
  </w:abstractNum>
  <w:num w:numId="1">
    <w:abstractNumId w:val="49"/>
  </w:num>
  <w:num w:numId="2">
    <w:abstractNumId w:val="53"/>
  </w:num>
  <w:num w:numId="3">
    <w:abstractNumId w:val="0"/>
  </w:num>
  <w:num w:numId="4">
    <w:abstractNumId w:val="43"/>
  </w:num>
  <w:num w:numId="5">
    <w:abstractNumId w:val="118"/>
  </w:num>
  <w:num w:numId="6">
    <w:abstractNumId w:val="60"/>
  </w:num>
  <w:num w:numId="7">
    <w:abstractNumId w:val="38"/>
    <w:lvlOverride w:ilvl="0">
      <w:startOverride w:val="1"/>
    </w:lvlOverride>
    <w:lvlOverride w:ilvl="1"/>
    <w:lvlOverride w:ilvl="2"/>
    <w:lvlOverride w:ilvl="3"/>
    <w:lvlOverride w:ilvl="4"/>
    <w:lvlOverride w:ilvl="5"/>
    <w:lvlOverride w:ilvl="6"/>
    <w:lvlOverride w:ilvl="7"/>
    <w:lvlOverride w:ilvl="8"/>
  </w:num>
  <w:num w:numId="8">
    <w:abstractNumId w:val="104"/>
  </w:num>
  <w:num w:numId="9">
    <w:abstractNumId w:val="8"/>
  </w:num>
  <w:num w:numId="10">
    <w:abstractNumId w:val="121"/>
  </w:num>
  <w:num w:numId="11">
    <w:abstractNumId w:val="103"/>
  </w:num>
  <w:num w:numId="12">
    <w:abstractNumId w:val="84"/>
  </w:num>
  <w:num w:numId="13">
    <w:abstractNumId w:val="5"/>
  </w:num>
  <w:num w:numId="14">
    <w:abstractNumId w:val="110"/>
  </w:num>
  <w:num w:numId="15">
    <w:abstractNumId w:val="23"/>
  </w:num>
  <w:num w:numId="16">
    <w:abstractNumId w:val="122"/>
  </w:num>
  <w:num w:numId="17">
    <w:abstractNumId w:val="120"/>
  </w:num>
  <w:num w:numId="18">
    <w:abstractNumId w:val="74"/>
  </w:num>
  <w:num w:numId="19">
    <w:abstractNumId w:val="46"/>
  </w:num>
  <w:num w:numId="20">
    <w:abstractNumId w:val="88"/>
  </w:num>
  <w:num w:numId="21">
    <w:abstractNumId w:val="4"/>
  </w:num>
  <w:num w:numId="22">
    <w:abstractNumId w:val="123"/>
  </w:num>
  <w:num w:numId="23">
    <w:abstractNumId w:val="101"/>
  </w:num>
  <w:num w:numId="24">
    <w:abstractNumId w:val="86"/>
  </w:num>
  <w:num w:numId="25">
    <w:abstractNumId w:val="59"/>
  </w:num>
  <w:num w:numId="26">
    <w:abstractNumId w:val="87"/>
  </w:num>
  <w:num w:numId="27">
    <w:abstractNumId w:val="39"/>
  </w:num>
  <w:num w:numId="28">
    <w:abstractNumId w:val="20"/>
  </w:num>
  <w:num w:numId="29">
    <w:abstractNumId w:val="47"/>
  </w:num>
  <w:num w:numId="30">
    <w:abstractNumId w:val="10"/>
  </w:num>
  <w:num w:numId="31">
    <w:abstractNumId w:val="2"/>
  </w:num>
  <w:num w:numId="32">
    <w:abstractNumId w:val="64"/>
  </w:num>
  <w:num w:numId="33">
    <w:abstractNumId w:val="83"/>
  </w:num>
  <w:num w:numId="34">
    <w:abstractNumId w:val="25"/>
  </w:num>
  <w:num w:numId="35">
    <w:abstractNumId w:val="94"/>
  </w:num>
  <w:num w:numId="36">
    <w:abstractNumId w:val="33"/>
  </w:num>
  <w:num w:numId="37">
    <w:abstractNumId w:val="61"/>
  </w:num>
  <w:num w:numId="38">
    <w:abstractNumId w:val="34"/>
  </w:num>
  <w:num w:numId="39">
    <w:abstractNumId w:val="31"/>
  </w:num>
  <w:num w:numId="40">
    <w:abstractNumId w:val="85"/>
  </w:num>
  <w:num w:numId="41">
    <w:abstractNumId w:val="26"/>
  </w:num>
  <w:num w:numId="42">
    <w:abstractNumId w:val="44"/>
  </w:num>
  <w:num w:numId="43">
    <w:abstractNumId w:val="54"/>
  </w:num>
  <w:num w:numId="44">
    <w:abstractNumId w:val="32"/>
  </w:num>
  <w:num w:numId="45">
    <w:abstractNumId w:val="77"/>
  </w:num>
  <w:num w:numId="46">
    <w:abstractNumId w:val="52"/>
  </w:num>
  <w:num w:numId="47">
    <w:abstractNumId w:val="82"/>
  </w:num>
  <w:num w:numId="48">
    <w:abstractNumId w:val="30"/>
  </w:num>
  <w:num w:numId="49">
    <w:abstractNumId w:val="90"/>
  </w:num>
  <w:num w:numId="50">
    <w:abstractNumId w:val="96"/>
  </w:num>
  <w:num w:numId="51">
    <w:abstractNumId w:val="29"/>
  </w:num>
  <w:num w:numId="52">
    <w:abstractNumId w:val="113"/>
  </w:num>
  <w:num w:numId="53">
    <w:abstractNumId w:val="76"/>
  </w:num>
  <w:num w:numId="54">
    <w:abstractNumId w:val="63"/>
  </w:num>
  <w:num w:numId="55">
    <w:abstractNumId w:val="105"/>
  </w:num>
  <w:num w:numId="56">
    <w:abstractNumId w:val="98"/>
  </w:num>
  <w:num w:numId="57">
    <w:abstractNumId w:val="15"/>
  </w:num>
  <w:num w:numId="58">
    <w:abstractNumId w:val="12"/>
  </w:num>
  <w:num w:numId="59">
    <w:abstractNumId w:val="81"/>
  </w:num>
  <w:num w:numId="60">
    <w:abstractNumId w:val="45"/>
  </w:num>
  <w:num w:numId="61">
    <w:abstractNumId w:val="109"/>
  </w:num>
  <w:num w:numId="62">
    <w:abstractNumId w:val="119"/>
  </w:num>
  <w:num w:numId="63">
    <w:abstractNumId w:val="73"/>
  </w:num>
  <w:num w:numId="64">
    <w:abstractNumId w:val="65"/>
  </w:num>
  <w:num w:numId="65">
    <w:abstractNumId w:val="102"/>
  </w:num>
  <w:num w:numId="66">
    <w:abstractNumId w:val="116"/>
  </w:num>
  <w:num w:numId="67">
    <w:abstractNumId w:val="75"/>
  </w:num>
  <w:num w:numId="68">
    <w:abstractNumId w:val="40"/>
  </w:num>
  <w:num w:numId="69">
    <w:abstractNumId w:val="117"/>
  </w:num>
  <w:num w:numId="70">
    <w:abstractNumId w:val="67"/>
  </w:num>
  <w:num w:numId="71">
    <w:abstractNumId w:val="7"/>
  </w:num>
  <w:num w:numId="72">
    <w:abstractNumId w:val="56"/>
  </w:num>
  <w:num w:numId="73">
    <w:abstractNumId w:val="95"/>
  </w:num>
  <w:num w:numId="74">
    <w:abstractNumId w:val="114"/>
  </w:num>
  <w:num w:numId="75">
    <w:abstractNumId w:val="50"/>
  </w:num>
  <w:num w:numId="76">
    <w:abstractNumId w:val="79"/>
  </w:num>
  <w:num w:numId="77">
    <w:abstractNumId w:val="70"/>
  </w:num>
  <w:num w:numId="78">
    <w:abstractNumId w:val="24"/>
  </w:num>
  <w:num w:numId="79">
    <w:abstractNumId w:val="80"/>
  </w:num>
  <w:num w:numId="80">
    <w:abstractNumId w:val="16"/>
  </w:num>
  <w:num w:numId="81">
    <w:abstractNumId w:val="6"/>
  </w:num>
  <w:num w:numId="82">
    <w:abstractNumId w:val="27"/>
  </w:num>
  <w:num w:numId="83">
    <w:abstractNumId w:val="97"/>
  </w:num>
  <w:num w:numId="84">
    <w:abstractNumId w:val="28"/>
  </w:num>
  <w:num w:numId="85">
    <w:abstractNumId w:val="115"/>
  </w:num>
  <w:num w:numId="86">
    <w:abstractNumId w:val="99"/>
  </w:num>
  <w:num w:numId="87">
    <w:abstractNumId w:val="106"/>
  </w:num>
  <w:num w:numId="88">
    <w:abstractNumId w:val="66"/>
  </w:num>
  <w:num w:numId="89">
    <w:abstractNumId w:val="37"/>
  </w:num>
  <w:num w:numId="90">
    <w:abstractNumId w:val="108"/>
  </w:num>
  <w:num w:numId="91">
    <w:abstractNumId w:val="41"/>
  </w:num>
  <w:num w:numId="92">
    <w:abstractNumId w:val="100"/>
  </w:num>
  <w:num w:numId="93">
    <w:abstractNumId w:val="62"/>
  </w:num>
  <w:num w:numId="94">
    <w:abstractNumId w:val="55"/>
  </w:num>
  <w:num w:numId="95">
    <w:abstractNumId w:val="111"/>
  </w:num>
  <w:num w:numId="96">
    <w:abstractNumId w:val="69"/>
  </w:num>
  <w:num w:numId="97">
    <w:abstractNumId w:val="68"/>
  </w:num>
  <w:num w:numId="98">
    <w:abstractNumId w:val="35"/>
  </w:num>
  <w:num w:numId="99">
    <w:abstractNumId w:val="91"/>
  </w:num>
  <w:num w:numId="100">
    <w:abstractNumId w:val="58"/>
  </w:num>
  <w:num w:numId="101">
    <w:abstractNumId w:val="51"/>
  </w:num>
  <w:num w:numId="102">
    <w:abstractNumId w:val="3"/>
  </w:num>
  <w:num w:numId="103">
    <w:abstractNumId w:val="36"/>
  </w:num>
  <w:num w:numId="104">
    <w:abstractNumId w:val="13"/>
  </w:num>
  <w:num w:numId="105">
    <w:abstractNumId w:val="93"/>
  </w:num>
  <w:num w:numId="106">
    <w:abstractNumId w:val="57"/>
  </w:num>
  <w:num w:numId="107">
    <w:abstractNumId w:val="78"/>
  </w:num>
  <w:num w:numId="108">
    <w:abstractNumId w:val="21"/>
  </w:num>
  <w:num w:numId="109">
    <w:abstractNumId w:val="112"/>
  </w:num>
  <w:num w:numId="110">
    <w:abstractNumId w:val="1"/>
  </w:num>
  <w:num w:numId="111">
    <w:abstractNumId w:val="48"/>
  </w:num>
  <w:num w:numId="112">
    <w:abstractNumId w:val="72"/>
  </w:num>
  <w:num w:numId="113">
    <w:abstractNumId w:val="19"/>
  </w:num>
  <w:num w:numId="114">
    <w:abstractNumId w:val="22"/>
  </w:num>
  <w:num w:numId="115">
    <w:abstractNumId w:val="42"/>
  </w:num>
  <w:num w:numId="116">
    <w:abstractNumId w:val="124"/>
  </w:num>
  <w:num w:numId="117">
    <w:abstractNumId w:val="89"/>
  </w:num>
  <w:num w:numId="118">
    <w:abstractNumId w:val="107"/>
  </w:num>
  <w:num w:numId="119">
    <w:abstractNumId w:val="14"/>
  </w:num>
  <w:num w:numId="120">
    <w:abstractNumId w:val="71"/>
  </w:num>
  <w:num w:numId="121">
    <w:abstractNumId w:val="17"/>
  </w:num>
  <w:num w:numId="122">
    <w:abstractNumId w:val="92"/>
  </w:num>
  <w:num w:numId="123">
    <w:abstractNumId w:val="11"/>
  </w:num>
  <w:num w:numId="124">
    <w:abstractNumId w:val="9"/>
  </w:num>
  <w:num w:numId="125">
    <w:abstractNumId w:val="18"/>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drawingGridHorizontalSpacing w:val="57"/>
  <w:drawingGridVerticalSpacing w:val="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624"/>
    <w:rsid w:val="000015F6"/>
    <w:rsid w:val="000037FB"/>
    <w:rsid w:val="0001146B"/>
    <w:rsid w:val="00015990"/>
    <w:rsid w:val="000355BF"/>
    <w:rsid w:val="00037A26"/>
    <w:rsid w:val="00052688"/>
    <w:rsid w:val="00070A1D"/>
    <w:rsid w:val="00074051"/>
    <w:rsid w:val="00084737"/>
    <w:rsid w:val="00092500"/>
    <w:rsid w:val="0009263A"/>
    <w:rsid w:val="000A504D"/>
    <w:rsid w:val="000A55BC"/>
    <w:rsid w:val="000A6840"/>
    <w:rsid w:val="000A70F2"/>
    <w:rsid w:val="000A760A"/>
    <w:rsid w:val="000A78BB"/>
    <w:rsid w:val="000B07DA"/>
    <w:rsid w:val="000B0A0A"/>
    <w:rsid w:val="000B3B0F"/>
    <w:rsid w:val="000B4D37"/>
    <w:rsid w:val="000B5695"/>
    <w:rsid w:val="000B5CCD"/>
    <w:rsid w:val="000C1791"/>
    <w:rsid w:val="000C3217"/>
    <w:rsid w:val="000C5465"/>
    <w:rsid w:val="000C5780"/>
    <w:rsid w:val="000E0B56"/>
    <w:rsid w:val="000E63FF"/>
    <w:rsid w:val="000F066E"/>
    <w:rsid w:val="000F0D78"/>
    <w:rsid w:val="000F2840"/>
    <w:rsid w:val="000F49CE"/>
    <w:rsid w:val="000F4E9A"/>
    <w:rsid w:val="00122960"/>
    <w:rsid w:val="001233CC"/>
    <w:rsid w:val="00127E10"/>
    <w:rsid w:val="001304C4"/>
    <w:rsid w:val="00135ED4"/>
    <w:rsid w:val="00136437"/>
    <w:rsid w:val="001369F0"/>
    <w:rsid w:val="00141DEB"/>
    <w:rsid w:val="00143EE4"/>
    <w:rsid w:val="001455CE"/>
    <w:rsid w:val="001506D8"/>
    <w:rsid w:val="001621F9"/>
    <w:rsid w:val="00162349"/>
    <w:rsid w:val="0016447A"/>
    <w:rsid w:val="001705B3"/>
    <w:rsid w:val="00170D78"/>
    <w:rsid w:val="00170EFE"/>
    <w:rsid w:val="00171DDB"/>
    <w:rsid w:val="001741B3"/>
    <w:rsid w:val="0017538B"/>
    <w:rsid w:val="00181C6F"/>
    <w:rsid w:val="001835E9"/>
    <w:rsid w:val="00185918"/>
    <w:rsid w:val="0018642A"/>
    <w:rsid w:val="00186912"/>
    <w:rsid w:val="00187A37"/>
    <w:rsid w:val="00190B23"/>
    <w:rsid w:val="00191640"/>
    <w:rsid w:val="00197F1E"/>
    <w:rsid w:val="001A0357"/>
    <w:rsid w:val="001B2A46"/>
    <w:rsid w:val="001B2B15"/>
    <w:rsid w:val="001B312A"/>
    <w:rsid w:val="001B6040"/>
    <w:rsid w:val="001B7DD1"/>
    <w:rsid w:val="001C049F"/>
    <w:rsid w:val="001C183A"/>
    <w:rsid w:val="001C5DB3"/>
    <w:rsid w:val="001C7646"/>
    <w:rsid w:val="001D292D"/>
    <w:rsid w:val="001D6AAE"/>
    <w:rsid w:val="001E25AB"/>
    <w:rsid w:val="001E4231"/>
    <w:rsid w:val="001E5E1C"/>
    <w:rsid w:val="001F3547"/>
    <w:rsid w:val="001F37D3"/>
    <w:rsid w:val="001F4F69"/>
    <w:rsid w:val="00211949"/>
    <w:rsid w:val="00213269"/>
    <w:rsid w:val="00214491"/>
    <w:rsid w:val="00214DDC"/>
    <w:rsid w:val="00225E32"/>
    <w:rsid w:val="00227498"/>
    <w:rsid w:val="00233540"/>
    <w:rsid w:val="00236624"/>
    <w:rsid w:val="00237B86"/>
    <w:rsid w:val="0024561A"/>
    <w:rsid w:val="00253D99"/>
    <w:rsid w:val="00264D92"/>
    <w:rsid w:val="0027461E"/>
    <w:rsid w:val="002809B0"/>
    <w:rsid w:val="00281526"/>
    <w:rsid w:val="002821A5"/>
    <w:rsid w:val="00290B21"/>
    <w:rsid w:val="00290DBA"/>
    <w:rsid w:val="002921ED"/>
    <w:rsid w:val="0029257C"/>
    <w:rsid w:val="0029459E"/>
    <w:rsid w:val="00295BBC"/>
    <w:rsid w:val="002967BB"/>
    <w:rsid w:val="002A115A"/>
    <w:rsid w:val="002A1E14"/>
    <w:rsid w:val="002A45F7"/>
    <w:rsid w:val="002A4E98"/>
    <w:rsid w:val="002A7573"/>
    <w:rsid w:val="002B1C9C"/>
    <w:rsid w:val="002B2D38"/>
    <w:rsid w:val="002B4289"/>
    <w:rsid w:val="002C1A17"/>
    <w:rsid w:val="002D00F0"/>
    <w:rsid w:val="002D0861"/>
    <w:rsid w:val="002D3D07"/>
    <w:rsid w:val="002D4A3C"/>
    <w:rsid w:val="002E47D4"/>
    <w:rsid w:val="002E7DCC"/>
    <w:rsid w:val="00307360"/>
    <w:rsid w:val="00310604"/>
    <w:rsid w:val="00311F3A"/>
    <w:rsid w:val="0031286A"/>
    <w:rsid w:val="00313DDA"/>
    <w:rsid w:val="0031764D"/>
    <w:rsid w:val="00322A64"/>
    <w:rsid w:val="00333239"/>
    <w:rsid w:val="0034763B"/>
    <w:rsid w:val="00352B46"/>
    <w:rsid w:val="00353C4D"/>
    <w:rsid w:val="00354EB1"/>
    <w:rsid w:val="0035521E"/>
    <w:rsid w:val="00356CAF"/>
    <w:rsid w:val="00362118"/>
    <w:rsid w:val="003625DD"/>
    <w:rsid w:val="00364425"/>
    <w:rsid w:val="003676EA"/>
    <w:rsid w:val="00374280"/>
    <w:rsid w:val="00382EBF"/>
    <w:rsid w:val="00383258"/>
    <w:rsid w:val="0038631A"/>
    <w:rsid w:val="00391735"/>
    <w:rsid w:val="003A187D"/>
    <w:rsid w:val="003A221F"/>
    <w:rsid w:val="003A691C"/>
    <w:rsid w:val="003B17A8"/>
    <w:rsid w:val="003B41AD"/>
    <w:rsid w:val="003B4A56"/>
    <w:rsid w:val="003B4A99"/>
    <w:rsid w:val="003B55F6"/>
    <w:rsid w:val="003C3E50"/>
    <w:rsid w:val="003C46F7"/>
    <w:rsid w:val="003D29AF"/>
    <w:rsid w:val="003D38CB"/>
    <w:rsid w:val="003D5E50"/>
    <w:rsid w:val="003E16A8"/>
    <w:rsid w:val="003E1E92"/>
    <w:rsid w:val="003E3BFF"/>
    <w:rsid w:val="003E4B24"/>
    <w:rsid w:val="003E4D6A"/>
    <w:rsid w:val="003E4F98"/>
    <w:rsid w:val="003F5CA5"/>
    <w:rsid w:val="003F6465"/>
    <w:rsid w:val="0040606D"/>
    <w:rsid w:val="004142D7"/>
    <w:rsid w:val="00414D2B"/>
    <w:rsid w:val="0042103F"/>
    <w:rsid w:val="00423C2A"/>
    <w:rsid w:val="004262A8"/>
    <w:rsid w:val="0043208B"/>
    <w:rsid w:val="00433A40"/>
    <w:rsid w:val="00435852"/>
    <w:rsid w:val="0044023E"/>
    <w:rsid w:val="00441508"/>
    <w:rsid w:val="004569E8"/>
    <w:rsid w:val="004572AF"/>
    <w:rsid w:val="00474F02"/>
    <w:rsid w:val="00476145"/>
    <w:rsid w:val="00477542"/>
    <w:rsid w:val="00477703"/>
    <w:rsid w:val="00481872"/>
    <w:rsid w:val="00484AB4"/>
    <w:rsid w:val="00486F52"/>
    <w:rsid w:val="00491317"/>
    <w:rsid w:val="0049168D"/>
    <w:rsid w:val="004924A1"/>
    <w:rsid w:val="00495A2B"/>
    <w:rsid w:val="004970CF"/>
    <w:rsid w:val="004A1222"/>
    <w:rsid w:val="004A3440"/>
    <w:rsid w:val="004A7E81"/>
    <w:rsid w:val="004B3394"/>
    <w:rsid w:val="004B4CC8"/>
    <w:rsid w:val="004B56CE"/>
    <w:rsid w:val="004C1A5E"/>
    <w:rsid w:val="004C2DB7"/>
    <w:rsid w:val="004C3B1B"/>
    <w:rsid w:val="004C49E9"/>
    <w:rsid w:val="004C6409"/>
    <w:rsid w:val="004D056E"/>
    <w:rsid w:val="004D05EB"/>
    <w:rsid w:val="004D75DE"/>
    <w:rsid w:val="004E2E29"/>
    <w:rsid w:val="004E41B4"/>
    <w:rsid w:val="004E6633"/>
    <w:rsid w:val="004E6ADC"/>
    <w:rsid w:val="004F0924"/>
    <w:rsid w:val="004F684C"/>
    <w:rsid w:val="004F705D"/>
    <w:rsid w:val="005020A1"/>
    <w:rsid w:val="00505940"/>
    <w:rsid w:val="005153A0"/>
    <w:rsid w:val="00516880"/>
    <w:rsid w:val="00516DE4"/>
    <w:rsid w:val="0052048B"/>
    <w:rsid w:val="0052363D"/>
    <w:rsid w:val="00523FF5"/>
    <w:rsid w:val="00525D1C"/>
    <w:rsid w:val="00527447"/>
    <w:rsid w:val="005279E5"/>
    <w:rsid w:val="00536233"/>
    <w:rsid w:val="0054428F"/>
    <w:rsid w:val="00547786"/>
    <w:rsid w:val="00547E65"/>
    <w:rsid w:val="00552EE8"/>
    <w:rsid w:val="00552FF4"/>
    <w:rsid w:val="00554A84"/>
    <w:rsid w:val="00562EE4"/>
    <w:rsid w:val="005645F1"/>
    <w:rsid w:val="0057185A"/>
    <w:rsid w:val="00572825"/>
    <w:rsid w:val="0057553D"/>
    <w:rsid w:val="0057601F"/>
    <w:rsid w:val="0057680B"/>
    <w:rsid w:val="0058101E"/>
    <w:rsid w:val="00584047"/>
    <w:rsid w:val="00585669"/>
    <w:rsid w:val="00586C02"/>
    <w:rsid w:val="00587366"/>
    <w:rsid w:val="00590E60"/>
    <w:rsid w:val="00592A4A"/>
    <w:rsid w:val="005A30AF"/>
    <w:rsid w:val="005A3A1E"/>
    <w:rsid w:val="005A5326"/>
    <w:rsid w:val="005A539F"/>
    <w:rsid w:val="005A5EF4"/>
    <w:rsid w:val="005A77E7"/>
    <w:rsid w:val="005B2EE0"/>
    <w:rsid w:val="005B5B1E"/>
    <w:rsid w:val="005C0152"/>
    <w:rsid w:val="005C2ADB"/>
    <w:rsid w:val="005C35BF"/>
    <w:rsid w:val="005C3CBA"/>
    <w:rsid w:val="005C6958"/>
    <w:rsid w:val="005D0390"/>
    <w:rsid w:val="005D1134"/>
    <w:rsid w:val="005D566E"/>
    <w:rsid w:val="005F1FB8"/>
    <w:rsid w:val="00602203"/>
    <w:rsid w:val="00603D6C"/>
    <w:rsid w:val="00605252"/>
    <w:rsid w:val="006075E2"/>
    <w:rsid w:val="00611C51"/>
    <w:rsid w:val="00611DEC"/>
    <w:rsid w:val="00612D5D"/>
    <w:rsid w:val="00622870"/>
    <w:rsid w:val="00622EB8"/>
    <w:rsid w:val="00625090"/>
    <w:rsid w:val="006278B9"/>
    <w:rsid w:val="00627CC6"/>
    <w:rsid w:val="00630117"/>
    <w:rsid w:val="00634C60"/>
    <w:rsid w:val="00636E87"/>
    <w:rsid w:val="00642D4B"/>
    <w:rsid w:val="00645CDF"/>
    <w:rsid w:val="00652E34"/>
    <w:rsid w:val="006545FA"/>
    <w:rsid w:val="0065637F"/>
    <w:rsid w:val="006574CC"/>
    <w:rsid w:val="00657D07"/>
    <w:rsid w:val="00660F45"/>
    <w:rsid w:val="0066591E"/>
    <w:rsid w:val="0066693F"/>
    <w:rsid w:val="006720DA"/>
    <w:rsid w:val="006825BE"/>
    <w:rsid w:val="00690FFB"/>
    <w:rsid w:val="00694442"/>
    <w:rsid w:val="00694515"/>
    <w:rsid w:val="006949CE"/>
    <w:rsid w:val="006A325B"/>
    <w:rsid w:val="006A7E81"/>
    <w:rsid w:val="006B6CB6"/>
    <w:rsid w:val="006B700B"/>
    <w:rsid w:val="006C08A0"/>
    <w:rsid w:val="006C0D98"/>
    <w:rsid w:val="006C3154"/>
    <w:rsid w:val="006C5CAE"/>
    <w:rsid w:val="006C63DF"/>
    <w:rsid w:val="006D01E5"/>
    <w:rsid w:val="006D25D7"/>
    <w:rsid w:val="006E1143"/>
    <w:rsid w:val="006F4D5B"/>
    <w:rsid w:val="00702826"/>
    <w:rsid w:val="00710C8E"/>
    <w:rsid w:val="0072121D"/>
    <w:rsid w:val="00724AE2"/>
    <w:rsid w:val="007311CA"/>
    <w:rsid w:val="00732495"/>
    <w:rsid w:val="00732982"/>
    <w:rsid w:val="00733562"/>
    <w:rsid w:val="0074223D"/>
    <w:rsid w:val="0074310B"/>
    <w:rsid w:val="00743498"/>
    <w:rsid w:val="00746C35"/>
    <w:rsid w:val="00747EE7"/>
    <w:rsid w:val="0076603C"/>
    <w:rsid w:val="0076652D"/>
    <w:rsid w:val="00775573"/>
    <w:rsid w:val="00775AC0"/>
    <w:rsid w:val="007835A7"/>
    <w:rsid w:val="0078389D"/>
    <w:rsid w:val="007852E0"/>
    <w:rsid w:val="00792464"/>
    <w:rsid w:val="00795E6B"/>
    <w:rsid w:val="007B0910"/>
    <w:rsid w:val="007B7E82"/>
    <w:rsid w:val="007C1A1D"/>
    <w:rsid w:val="007C4B50"/>
    <w:rsid w:val="007D0976"/>
    <w:rsid w:val="007D3959"/>
    <w:rsid w:val="007D3BDA"/>
    <w:rsid w:val="007F2D57"/>
    <w:rsid w:val="007F3C19"/>
    <w:rsid w:val="007F64B6"/>
    <w:rsid w:val="00801FB5"/>
    <w:rsid w:val="00802289"/>
    <w:rsid w:val="0080295D"/>
    <w:rsid w:val="008125B4"/>
    <w:rsid w:val="00813D84"/>
    <w:rsid w:val="00815001"/>
    <w:rsid w:val="00816D11"/>
    <w:rsid w:val="00825507"/>
    <w:rsid w:val="00827C71"/>
    <w:rsid w:val="00844EE7"/>
    <w:rsid w:val="00846A24"/>
    <w:rsid w:val="00846DA6"/>
    <w:rsid w:val="00846DF6"/>
    <w:rsid w:val="0085073B"/>
    <w:rsid w:val="00851CCA"/>
    <w:rsid w:val="00851EA7"/>
    <w:rsid w:val="00851F6C"/>
    <w:rsid w:val="00855ED2"/>
    <w:rsid w:val="00856E81"/>
    <w:rsid w:val="008612F4"/>
    <w:rsid w:val="00863257"/>
    <w:rsid w:val="0086381F"/>
    <w:rsid w:val="008652B7"/>
    <w:rsid w:val="00873303"/>
    <w:rsid w:val="00880177"/>
    <w:rsid w:val="008815CA"/>
    <w:rsid w:val="00881F62"/>
    <w:rsid w:val="008822FA"/>
    <w:rsid w:val="00884069"/>
    <w:rsid w:val="00885724"/>
    <w:rsid w:val="00892535"/>
    <w:rsid w:val="008945C2"/>
    <w:rsid w:val="00894791"/>
    <w:rsid w:val="008A374C"/>
    <w:rsid w:val="008B300E"/>
    <w:rsid w:val="008B45B8"/>
    <w:rsid w:val="008B60EC"/>
    <w:rsid w:val="008C04F6"/>
    <w:rsid w:val="008C14D3"/>
    <w:rsid w:val="008D0DC0"/>
    <w:rsid w:val="008E3987"/>
    <w:rsid w:val="008E4593"/>
    <w:rsid w:val="008E502A"/>
    <w:rsid w:val="008E5224"/>
    <w:rsid w:val="008F2352"/>
    <w:rsid w:val="008F327B"/>
    <w:rsid w:val="008F36C8"/>
    <w:rsid w:val="0090193A"/>
    <w:rsid w:val="00905D13"/>
    <w:rsid w:val="009078E2"/>
    <w:rsid w:val="0091055F"/>
    <w:rsid w:val="0091215E"/>
    <w:rsid w:val="00914B59"/>
    <w:rsid w:val="00915091"/>
    <w:rsid w:val="00915F9D"/>
    <w:rsid w:val="00917AA1"/>
    <w:rsid w:val="00920255"/>
    <w:rsid w:val="00922FFA"/>
    <w:rsid w:val="009230C1"/>
    <w:rsid w:val="00923193"/>
    <w:rsid w:val="009243DC"/>
    <w:rsid w:val="009268D2"/>
    <w:rsid w:val="00926B4A"/>
    <w:rsid w:val="009353AD"/>
    <w:rsid w:val="009361E7"/>
    <w:rsid w:val="00942F30"/>
    <w:rsid w:val="00956CCB"/>
    <w:rsid w:val="00957494"/>
    <w:rsid w:val="0096441C"/>
    <w:rsid w:val="009648D1"/>
    <w:rsid w:val="00967F3A"/>
    <w:rsid w:val="009708E3"/>
    <w:rsid w:val="00977E19"/>
    <w:rsid w:val="00981197"/>
    <w:rsid w:val="0098774D"/>
    <w:rsid w:val="00990F80"/>
    <w:rsid w:val="00991CCF"/>
    <w:rsid w:val="009A3428"/>
    <w:rsid w:val="009A59C3"/>
    <w:rsid w:val="009B2815"/>
    <w:rsid w:val="009C4531"/>
    <w:rsid w:val="009D4E3A"/>
    <w:rsid w:val="009E243C"/>
    <w:rsid w:val="009E52DE"/>
    <w:rsid w:val="009E572A"/>
    <w:rsid w:val="009E5B0F"/>
    <w:rsid w:val="009E6D41"/>
    <w:rsid w:val="009E760F"/>
    <w:rsid w:val="009E7D75"/>
    <w:rsid w:val="009F28E5"/>
    <w:rsid w:val="00A00C84"/>
    <w:rsid w:val="00A03D86"/>
    <w:rsid w:val="00A04936"/>
    <w:rsid w:val="00A06140"/>
    <w:rsid w:val="00A07A94"/>
    <w:rsid w:val="00A107D8"/>
    <w:rsid w:val="00A12106"/>
    <w:rsid w:val="00A15BE1"/>
    <w:rsid w:val="00A169DF"/>
    <w:rsid w:val="00A17397"/>
    <w:rsid w:val="00A17E07"/>
    <w:rsid w:val="00A222CD"/>
    <w:rsid w:val="00A22FB0"/>
    <w:rsid w:val="00A26783"/>
    <w:rsid w:val="00A32CE2"/>
    <w:rsid w:val="00A33425"/>
    <w:rsid w:val="00A37248"/>
    <w:rsid w:val="00A3724A"/>
    <w:rsid w:val="00A42EDD"/>
    <w:rsid w:val="00A506FD"/>
    <w:rsid w:val="00A5397A"/>
    <w:rsid w:val="00A5553C"/>
    <w:rsid w:val="00A6486B"/>
    <w:rsid w:val="00A666FC"/>
    <w:rsid w:val="00A7018E"/>
    <w:rsid w:val="00A70540"/>
    <w:rsid w:val="00A70FF6"/>
    <w:rsid w:val="00A72DFB"/>
    <w:rsid w:val="00A74DEB"/>
    <w:rsid w:val="00A77340"/>
    <w:rsid w:val="00A833EA"/>
    <w:rsid w:val="00A838A5"/>
    <w:rsid w:val="00A94048"/>
    <w:rsid w:val="00A971BA"/>
    <w:rsid w:val="00AA00F5"/>
    <w:rsid w:val="00AA2DD1"/>
    <w:rsid w:val="00AA3124"/>
    <w:rsid w:val="00AA3946"/>
    <w:rsid w:val="00AB1E21"/>
    <w:rsid w:val="00AB2323"/>
    <w:rsid w:val="00AB2B1A"/>
    <w:rsid w:val="00AB37AC"/>
    <w:rsid w:val="00AB4E03"/>
    <w:rsid w:val="00AC3B2C"/>
    <w:rsid w:val="00AC627C"/>
    <w:rsid w:val="00AD1FB4"/>
    <w:rsid w:val="00AD5243"/>
    <w:rsid w:val="00AD5B1E"/>
    <w:rsid w:val="00AD63CF"/>
    <w:rsid w:val="00AE1546"/>
    <w:rsid w:val="00AE1F6F"/>
    <w:rsid w:val="00AE6740"/>
    <w:rsid w:val="00AF0141"/>
    <w:rsid w:val="00AF0371"/>
    <w:rsid w:val="00AF18E5"/>
    <w:rsid w:val="00B02309"/>
    <w:rsid w:val="00B1528F"/>
    <w:rsid w:val="00B20F10"/>
    <w:rsid w:val="00B21F0A"/>
    <w:rsid w:val="00B271D6"/>
    <w:rsid w:val="00B32F4A"/>
    <w:rsid w:val="00B334C0"/>
    <w:rsid w:val="00B40600"/>
    <w:rsid w:val="00B411DA"/>
    <w:rsid w:val="00B4388E"/>
    <w:rsid w:val="00B47811"/>
    <w:rsid w:val="00B5121A"/>
    <w:rsid w:val="00B574AC"/>
    <w:rsid w:val="00B6052A"/>
    <w:rsid w:val="00B61D5A"/>
    <w:rsid w:val="00B64F4C"/>
    <w:rsid w:val="00B654C6"/>
    <w:rsid w:val="00B66ECA"/>
    <w:rsid w:val="00B70771"/>
    <w:rsid w:val="00B74C7F"/>
    <w:rsid w:val="00B758F9"/>
    <w:rsid w:val="00B76E2D"/>
    <w:rsid w:val="00B77FAC"/>
    <w:rsid w:val="00B83DDF"/>
    <w:rsid w:val="00B86B63"/>
    <w:rsid w:val="00B90528"/>
    <w:rsid w:val="00B91E1D"/>
    <w:rsid w:val="00B94225"/>
    <w:rsid w:val="00B95190"/>
    <w:rsid w:val="00B96C5D"/>
    <w:rsid w:val="00B977EA"/>
    <w:rsid w:val="00BA01E7"/>
    <w:rsid w:val="00BA105C"/>
    <w:rsid w:val="00BA18C2"/>
    <w:rsid w:val="00BB1F86"/>
    <w:rsid w:val="00BB2B3D"/>
    <w:rsid w:val="00BC120A"/>
    <w:rsid w:val="00BC64D7"/>
    <w:rsid w:val="00BC7DF3"/>
    <w:rsid w:val="00BD0342"/>
    <w:rsid w:val="00BD0C72"/>
    <w:rsid w:val="00BD10EE"/>
    <w:rsid w:val="00BD427A"/>
    <w:rsid w:val="00BD6A00"/>
    <w:rsid w:val="00BF1007"/>
    <w:rsid w:val="00BF1F41"/>
    <w:rsid w:val="00BF38FC"/>
    <w:rsid w:val="00C00EFE"/>
    <w:rsid w:val="00C05254"/>
    <w:rsid w:val="00C05E2F"/>
    <w:rsid w:val="00C06690"/>
    <w:rsid w:val="00C12F02"/>
    <w:rsid w:val="00C2414A"/>
    <w:rsid w:val="00C3090E"/>
    <w:rsid w:val="00C311A9"/>
    <w:rsid w:val="00C31241"/>
    <w:rsid w:val="00C32EB8"/>
    <w:rsid w:val="00C33F81"/>
    <w:rsid w:val="00C34181"/>
    <w:rsid w:val="00C34C77"/>
    <w:rsid w:val="00C40359"/>
    <w:rsid w:val="00C46B7C"/>
    <w:rsid w:val="00C57C05"/>
    <w:rsid w:val="00C65034"/>
    <w:rsid w:val="00C72A3E"/>
    <w:rsid w:val="00C770D6"/>
    <w:rsid w:val="00C775C6"/>
    <w:rsid w:val="00C8180F"/>
    <w:rsid w:val="00C86AE5"/>
    <w:rsid w:val="00C87FA2"/>
    <w:rsid w:val="00C93241"/>
    <w:rsid w:val="00C9541B"/>
    <w:rsid w:val="00CA0279"/>
    <w:rsid w:val="00CA35BF"/>
    <w:rsid w:val="00CB1169"/>
    <w:rsid w:val="00CB57AC"/>
    <w:rsid w:val="00CB6AE0"/>
    <w:rsid w:val="00CC01AD"/>
    <w:rsid w:val="00CC2885"/>
    <w:rsid w:val="00CD030B"/>
    <w:rsid w:val="00CD146F"/>
    <w:rsid w:val="00CD27EC"/>
    <w:rsid w:val="00CD3D59"/>
    <w:rsid w:val="00D12FD4"/>
    <w:rsid w:val="00D13F81"/>
    <w:rsid w:val="00D16595"/>
    <w:rsid w:val="00D17C67"/>
    <w:rsid w:val="00D2245B"/>
    <w:rsid w:val="00D22EFA"/>
    <w:rsid w:val="00D2427E"/>
    <w:rsid w:val="00D25A1F"/>
    <w:rsid w:val="00D324BB"/>
    <w:rsid w:val="00D36E39"/>
    <w:rsid w:val="00D46BA3"/>
    <w:rsid w:val="00D50B64"/>
    <w:rsid w:val="00D5575A"/>
    <w:rsid w:val="00D62199"/>
    <w:rsid w:val="00D6560F"/>
    <w:rsid w:val="00D70048"/>
    <w:rsid w:val="00D7711E"/>
    <w:rsid w:val="00D95258"/>
    <w:rsid w:val="00DA04D9"/>
    <w:rsid w:val="00DA1B83"/>
    <w:rsid w:val="00DA269F"/>
    <w:rsid w:val="00DB24BF"/>
    <w:rsid w:val="00DB3D25"/>
    <w:rsid w:val="00DC1694"/>
    <w:rsid w:val="00DC4823"/>
    <w:rsid w:val="00DC7C8D"/>
    <w:rsid w:val="00DD26AF"/>
    <w:rsid w:val="00DD5733"/>
    <w:rsid w:val="00DD5FB8"/>
    <w:rsid w:val="00DE3065"/>
    <w:rsid w:val="00DF1CAA"/>
    <w:rsid w:val="00DF379D"/>
    <w:rsid w:val="00DF3EFE"/>
    <w:rsid w:val="00DF48F2"/>
    <w:rsid w:val="00DF7263"/>
    <w:rsid w:val="00DF7B59"/>
    <w:rsid w:val="00E01358"/>
    <w:rsid w:val="00E065AF"/>
    <w:rsid w:val="00E10EB6"/>
    <w:rsid w:val="00E11444"/>
    <w:rsid w:val="00E119A3"/>
    <w:rsid w:val="00E13DEA"/>
    <w:rsid w:val="00E1409F"/>
    <w:rsid w:val="00E27C76"/>
    <w:rsid w:val="00E30640"/>
    <w:rsid w:val="00E30AF9"/>
    <w:rsid w:val="00E31159"/>
    <w:rsid w:val="00E31405"/>
    <w:rsid w:val="00E3573B"/>
    <w:rsid w:val="00E42161"/>
    <w:rsid w:val="00E42C6C"/>
    <w:rsid w:val="00E5042E"/>
    <w:rsid w:val="00E51DB7"/>
    <w:rsid w:val="00E5233D"/>
    <w:rsid w:val="00E56E75"/>
    <w:rsid w:val="00E643F9"/>
    <w:rsid w:val="00E6677E"/>
    <w:rsid w:val="00E82D9E"/>
    <w:rsid w:val="00E83446"/>
    <w:rsid w:val="00E849C5"/>
    <w:rsid w:val="00E84DF3"/>
    <w:rsid w:val="00E854D9"/>
    <w:rsid w:val="00E912C2"/>
    <w:rsid w:val="00E97AD7"/>
    <w:rsid w:val="00EA50B8"/>
    <w:rsid w:val="00EA7ACE"/>
    <w:rsid w:val="00EB07F4"/>
    <w:rsid w:val="00EB0FEB"/>
    <w:rsid w:val="00EB30CC"/>
    <w:rsid w:val="00EB7CF6"/>
    <w:rsid w:val="00EC21BC"/>
    <w:rsid w:val="00EC4316"/>
    <w:rsid w:val="00ED1657"/>
    <w:rsid w:val="00ED2D7A"/>
    <w:rsid w:val="00ED4657"/>
    <w:rsid w:val="00ED634A"/>
    <w:rsid w:val="00EE0E6F"/>
    <w:rsid w:val="00EE64F0"/>
    <w:rsid w:val="00EF08C2"/>
    <w:rsid w:val="00EF1D64"/>
    <w:rsid w:val="00EF2A38"/>
    <w:rsid w:val="00EF5D3A"/>
    <w:rsid w:val="00EF621A"/>
    <w:rsid w:val="00F00611"/>
    <w:rsid w:val="00F10079"/>
    <w:rsid w:val="00F15776"/>
    <w:rsid w:val="00F31368"/>
    <w:rsid w:val="00F31483"/>
    <w:rsid w:val="00F32E96"/>
    <w:rsid w:val="00F33C0A"/>
    <w:rsid w:val="00F36CC8"/>
    <w:rsid w:val="00F4092D"/>
    <w:rsid w:val="00F411CC"/>
    <w:rsid w:val="00F438FC"/>
    <w:rsid w:val="00F43F7B"/>
    <w:rsid w:val="00F44532"/>
    <w:rsid w:val="00F514E5"/>
    <w:rsid w:val="00F559F5"/>
    <w:rsid w:val="00F56617"/>
    <w:rsid w:val="00F57388"/>
    <w:rsid w:val="00F60DCE"/>
    <w:rsid w:val="00F6587B"/>
    <w:rsid w:val="00F7203E"/>
    <w:rsid w:val="00F768BF"/>
    <w:rsid w:val="00F76B8A"/>
    <w:rsid w:val="00F83CEC"/>
    <w:rsid w:val="00F911F2"/>
    <w:rsid w:val="00F913AE"/>
    <w:rsid w:val="00F94E56"/>
    <w:rsid w:val="00F95400"/>
    <w:rsid w:val="00F95E34"/>
    <w:rsid w:val="00FA2711"/>
    <w:rsid w:val="00FA4C34"/>
    <w:rsid w:val="00FB1C10"/>
    <w:rsid w:val="00FC28CC"/>
    <w:rsid w:val="00FC5FBC"/>
    <w:rsid w:val="00FD7082"/>
    <w:rsid w:val="00FE3A70"/>
    <w:rsid w:val="00FE60E7"/>
    <w:rsid w:val="00FF1FC2"/>
    <w:rsid w:val="00FF337B"/>
    <w:rsid w:val="00FF3D3A"/>
    <w:rsid w:val="00FF43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3"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envelope address" w:semiHidden="0" w:uiPriority="7"/>
    <w:lsdException w:name="page number" w:semiHidden="0" w:uiPriority="8"/>
    <w:lsdException w:name="List Bullet" w:semiHidden="0"/>
    <w:lsdException w:name="List Number" w:unhideWhenUsed="0"/>
    <w:lsdException w:name="List Bullet 2" w:semiHidden="0"/>
    <w:lsdException w:name="List Bullet 3" w:semiHidden="0"/>
    <w:lsdException w:name="Title" w:semiHidden="0" w:uiPriority="1" w:unhideWhenUsed="0"/>
    <w:lsdException w:name="Default Paragraph Font" w:uiPriority="1"/>
    <w:lsdException w:name="Body Text" w:semiHidden="0" w:uiPriority="1" w:qFormat="1"/>
    <w:lsdException w:name="Subtitle" w:semiHidden="0" w:uiPriority="1" w:unhideWhenUsed="0"/>
    <w:lsdException w:name="Body Text 2" w:semiHidden="0" w:uiPriority="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8"/>
  </w:latentStyles>
  <w:style w:type="paragraph" w:default="1" w:styleId="Normal">
    <w:name w:val="Normal"/>
    <w:qFormat/>
    <w:rsid w:val="001741B3"/>
  </w:style>
  <w:style w:type="paragraph" w:styleId="Rubrik1">
    <w:name w:val="heading 1"/>
    <w:aliases w:val="KTH Rubrik 1"/>
    <w:basedOn w:val="Normal"/>
    <w:next w:val="Brdtext"/>
    <w:link w:val="Rubrik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TH Rubrik 2"/>
    <w:basedOn w:val="Normal"/>
    <w:next w:val="Brdtext"/>
    <w:link w:val="Rubrik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TH Rubrik 3"/>
    <w:basedOn w:val="Normal"/>
    <w:next w:val="Brdtext"/>
    <w:link w:val="Rubrik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Rubrik4">
    <w:name w:val="heading 4"/>
    <w:aliases w:val="KTH Rubrik 4"/>
    <w:basedOn w:val="Normal"/>
    <w:next w:val="Brdtext"/>
    <w:link w:val="Rubrik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6"/>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6"/>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TH Brödtext"/>
    <w:basedOn w:val="Normal"/>
    <w:link w:val="BrdtextChar"/>
    <w:uiPriority w:val="1"/>
    <w:qFormat/>
    <w:rsid w:val="00C33F81"/>
    <w:pPr>
      <w:spacing w:after="240" w:line="260" w:lineRule="atLeast"/>
    </w:pPr>
  </w:style>
  <w:style w:type="character" w:customStyle="1" w:styleId="BrdtextChar">
    <w:name w:val="Brödtext Char"/>
    <w:aliases w:val="KTH Brödtext Char"/>
    <w:basedOn w:val="Standardstycketeckensnitt"/>
    <w:link w:val="Brdtext"/>
    <w:uiPriority w:val="1"/>
    <w:rsid w:val="001741B3"/>
  </w:style>
  <w:style w:type="paragraph" w:styleId="Brdtext2">
    <w:name w:val="Body Text 2"/>
    <w:aliases w:val="KTH Brödtext 2"/>
    <w:basedOn w:val="Brdtext"/>
    <w:link w:val="Brdtext2Char"/>
    <w:uiPriority w:val="4"/>
    <w:rsid w:val="004A3440"/>
    <w:pPr>
      <w:ind w:firstLine="357"/>
    </w:pPr>
  </w:style>
  <w:style w:type="character" w:customStyle="1" w:styleId="Brdtext2Char">
    <w:name w:val="Brödtext 2 Char"/>
    <w:aliases w:val="KTH Brödtext 2 Char"/>
    <w:basedOn w:val="Standardstycketeckensnitt"/>
    <w:link w:val="Brdtext2"/>
    <w:uiPriority w:val="4"/>
    <w:rsid w:val="004A3440"/>
  </w:style>
  <w:style w:type="character" w:customStyle="1" w:styleId="Rubrik1Char">
    <w:name w:val="Rubrik 1 Char"/>
    <w:aliases w:val="KTH Rubrik 1 Char"/>
    <w:basedOn w:val="Standardstycketeckensnitt"/>
    <w:link w:val="Rubrik1"/>
    <w:uiPriority w:val="3"/>
    <w:rsid w:val="00923193"/>
    <w:rPr>
      <w:rFonts w:asciiTheme="majorHAnsi" w:eastAsiaTheme="majorEastAsia" w:hAnsiTheme="majorHAnsi" w:cstheme="majorBidi"/>
      <w:b/>
      <w:bCs/>
      <w:sz w:val="24"/>
      <w:szCs w:val="28"/>
    </w:rPr>
  </w:style>
  <w:style w:type="character" w:customStyle="1" w:styleId="Rubrik2Char">
    <w:name w:val="Rubrik 2 Char"/>
    <w:aliases w:val="KTH Rubrik 2 Char"/>
    <w:basedOn w:val="Standardstycketeckensnitt"/>
    <w:link w:val="Rubrik2"/>
    <w:uiPriority w:val="3"/>
    <w:rsid w:val="00923193"/>
    <w:rPr>
      <w:rFonts w:asciiTheme="majorHAnsi" w:eastAsiaTheme="majorEastAsia" w:hAnsiTheme="majorHAnsi" w:cstheme="majorBidi"/>
      <w:b/>
      <w:bCs/>
      <w:szCs w:val="26"/>
    </w:rPr>
  </w:style>
  <w:style w:type="character" w:customStyle="1" w:styleId="Rubrik3Char">
    <w:name w:val="Rubrik 3 Char"/>
    <w:aliases w:val="KTH Rubrik 3 Char"/>
    <w:basedOn w:val="Standardstycketeckensnitt"/>
    <w:link w:val="Rubrik3"/>
    <w:uiPriority w:val="3"/>
    <w:rsid w:val="00923193"/>
    <w:rPr>
      <w:rFonts w:asciiTheme="majorHAnsi" w:eastAsiaTheme="majorEastAsia" w:hAnsiTheme="majorHAnsi" w:cstheme="majorBidi"/>
      <w:bCs/>
    </w:rPr>
  </w:style>
  <w:style w:type="character" w:customStyle="1" w:styleId="Rubrik4Char">
    <w:name w:val="Rubrik 4 Char"/>
    <w:aliases w:val="KTH Rubrik 4 Char"/>
    <w:basedOn w:val="Standardstycketeckensnitt"/>
    <w:link w:val="Rubrik4"/>
    <w:uiPriority w:val="3"/>
    <w:rsid w:val="00923193"/>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rdtext"/>
    <w:uiPriority w:val="2"/>
    <w:qFormat/>
    <w:rsid w:val="00AD5B1E"/>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2"/>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2"/>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2"/>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5"/>
      </w:numPr>
      <w:contextualSpacing/>
    </w:pPr>
  </w:style>
  <w:style w:type="paragraph" w:styleId="Punktlista2">
    <w:name w:val="List Bullet 2"/>
    <w:aliases w:val="KTH Punktlista 2"/>
    <w:basedOn w:val="Normal"/>
    <w:uiPriority w:val="99"/>
    <w:semiHidden/>
    <w:rsid w:val="003D5E50"/>
    <w:pPr>
      <w:numPr>
        <w:numId w:val="3"/>
      </w:numPr>
      <w:contextualSpacing/>
    </w:pPr>
  </w:style>
  <w:style w:type="paragraph" w:styleId="Punktlista3">
    <w:name w:val="List Bullet 3"/>
    <w:aliases w:val="KTH Punktlista 3"/>
    <w:basedOn w:val="Punktlista"/>
    <w:uiPriority w:val="99"/>
    <w:semiHidden/>
    <w:rsid w:val="00922FFA"/>
    <w:pPr>
      <w:numPr>
        <w:ilvl w:val="2"/>
        <w:numId w:val="4"/>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Rubrik1"/>
    <w:next w:val="Brdtext"/>
    <w:uiPriority w:val="6"/>
    <w:qFormat/>
    <w:rsid w:val="00BC7DF3"/>
    <w:pPr>
      <w:numPr>
        <w:numId w:val="6"/>
      </w:numPr>
      <w:ind w:left="431" w:hanging="431"/>
    </w:pPr>
  </w:style>
  <w:style w:type="paragraph" w:customStyle="1" w:styleId="KTHnRubrik2">
    <w:name w:val="KTH nRubrik 2"/>
    <w:basedOn w:val="Rubrik2"/>
    <w:next w:val="Brdtext"/>
    <w:uiPriority w:val="6"/>
    <w:qFormat/>
    <w:rsid w:val="00BC7DF3"/>
    <w:pPr>
      <w:numPr>
        <w:ilvl w:val="1"/>
        <w:numId w:val="6"/>
      </w:numPr>
      <w:ind w:left="578" w:hanging="578"/>
    </w:pPr>
  </w:style>
  <w:style w:type="paragraph" w:customStyle="1" w:styleId="KTHnRubrik3">
    <w:name w:val="KTH nRubrik 3"/>
    <w:basedOn w:val="Rubrik3"/>
    <w:next w:val="Brdtext"/>
    <w:uiPriority w:val="6"/>
    <w:qFormat/>
    <w:rsid w:val="00BC7DF3"/>
    <w:pPr>
      <w:numPr>
        <w:ilvl w:val="2"/>
        <w:numId w:val="6"/>
      </w:numPr>
    </w:pPr>
  </w:style>
  <w:style w:type="paragraph" w:customStyle="1" w:styleId="KTHnRubrik4">
    <w:name w:val="KTH nRubrik 4"/>
    <w:basedOn w:val="Rubrik4"/>
    <w:next w:val="Brdtext"/>
    <w:uiPriority w:val="6"/>
    <w:qFormat/>
    <w:rsid w:val="00BC7DF3"/>
    <w:pPr>
      <w:numPr>
        <w:ilvl w:val="3"/>
        <w:numId w:val="6"/>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THTitel"/>
    <w:next w:val="Normal"/>
    <w:uiPriority w:val="38"/>
    <w:rsid w:val="009A3428"/>
    <w:pPr>
      <w:spacing w:before="240" w:after="240"/>
    </w:pPr>
  </w:style>
  <w:style w:type="paragraph" w:styleId="Sidhuvud">
    <w:name w:val="header"/>
    <w:basedOn w:val="Normal"/>
    <w:link w:val="SidhuvudChar"/>
    <w:uiPriority w:val="99"/>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99"/>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99"/>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99"/>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rsid w:val="001F3547"/>
    <w:pPr>
      <w:spacing w:after="100"/>
    </w:pPr>
  </w:style>
  <w:style w:type="paragraph" w:styleId="Innehll2">
    <w:name w:val="toc 2"/>
    <w:basedOn w:val="Normal"/>
    <w:next w:val="Normal"/>
    <w:uiPriority w:val="39"/>
    <w:rsid w:val="001F3547"/>
    <w:pPr>
      <w:spacing w:after="100"/>
      <w:ind w:left="200"/>
    </w:pPr>
  </w:style>
  <w:style w:type="paragraph" w:styleId="Innehll3">
    <w:name w:val="toc 3"/>
    <w:basedOn w:val="Normal"/>
    <w:next w:val="Normal"/>
    <w:uiPriority w:val="39"/>
    <w:rsid w:val="001F3547"/>
    <w:pPr>
      <w:spacing w:after="100"/>
      <w:ind w:left="400"/>
    </w:pPr>
  </w:style>
  <w:style w:type="paragraph" w:styleId="Adress-brev">
    <w:name w:val="envelope address"/>
    <w:basedOn w:val="Normal"/>
    <w:uiPriority w:val="7"/>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paragraph" w:styleId="Ballongtext">
    <w:name w:val="Balloon Text"/>
    <w:basedOn w:val="Normal"/>
    <w:link w:val="BallongtextChar"/>
    <w:uiPriority w:val="99"/>
    <w:semiHidden/>
    <w:unhideWhenUsed/>
    <w:rsid w:val="00236624"/>
    <w:rPr>
      <w:rFonts w:ascii="Tahoma" w:hAnsi="Tahoma" w:cs="Tahoma"/>
      <w:sz w:val="16"/>
      <w:szCs w:val="16"/>
    </w:rPr>
  </w:style>
  <w:style w:type="character" w:customStyle="1" w:styleId="BallongtextChar">
    <w:name w:val="Ballongtext Char"/>
    <w:basedOn w:val="Standardstycketeckensnitt"/>
    <w:link w:val="Ballongtext"/>
    <w:uiPriority w:val="99"/>
    <w:semiHidden/>
    <w:rsid w:val="00236624"/>
    <w:rPr>
      <w:rFonts w:ascii="Tahoma" w:hAnsi="Tahoma" w:cs="Tahoma"/>
      <w:sz w:val="16"/>
      <w:szCs w:val="16"/>
    </w:rPr>
  </w:style>
  <w:style w:type="paragraph" w:styleId="Liststycke">
    <w:name w:val="List Paragraph"/>
    <w:basedOn w:val="Normal"/>
    <w:uiPriority w:val="34"/>
    <w:qFormat/>
    <w:rsid w:val="00D22EFA"/>
    <w:pPr>
      <w:ind w:left="720"/>
      <w:contextualSpacing/>
    </w:pPr>
    <w:rPr>
      <w:rFonts w:ascii="Times New Roman" w:eastAsia="Times New Roman" w:hAnsi="Times New Roman" w:cs="Times New Roman"/>
      <w:sz w:val="24"/>
      <w:szCs w:val="24"/>
      <w:lang w:eastAsia="sv-SE"/>
    </w:rPr>
  </w:style>
  <w:style w:type="character" w:styleId="Platshllartext">
    <w:name w:val="Placeholder Text"/>
    <w:basedOn w:val="Standardstycketeckensnitt"/>
    <w:uiPriority w:val="99"/>
    <w:semiHidden/>
    <w:rsid w:val="008E502A"/>
    <w:rPr>
      <w:color w:val="808080"/>
    </w:rPr>
  </w:style>
  <w:style w:type="paragraph" w:styleId="Fotnotstext">
    <w:name w:val="footnote text"/>
    <w:basedOn w:val="Normal"/>
    <w:link w:val="FotnotstextChar"/>
    <w:uiPriority w:val="99"/>
    <w:semiHidden/>
    <w:unhideWhenUsed/>
    <w:rsid w:val="00DA04D9"/>
  </w:style>
  <w:style w:type="character" w:customStyle="1" w:styleId="FotnotstextChar">
    <w:name w:val="Fotnotstext Char"/>
    <w:basedOn w:val="Standardstycketeckensnitt"/>
    <w:link w:val="Fotnotstext"/>
    <w:uiPriority w:val="99"/>
    <w:semiHidden/>
    <w:rsid w:val="00DA04D9"/>
  </w:style>
  <w:style w:type="character" w:styleId="Fotnotsreferens">
    <w:name w:val="footnote reference"/>
    <w:basedOn w:val="Standardstycketeckensnitt"/>
    <w:uiPriority w:val="99"/>
    <w:semiHidden/>
    <w:unhideWhenUsed/>
    <w:rsid w:val="00DA04D9"/>
    <w:rPr>
      <w:vertAlign w:val="superscript"/>
    </w:rPr>
  </w:style>
  <w:style w:type="paragraph" w:styleId="Normalwebb">
    <w:name w:val="Normal (Web)"/>
    <w:basedOn w:val="Normal"/>
    <w:uiPriority w:val="99"/>
    <w:semiHidden/>
    <w:unhideWhenUsed/>
    <w:rsid w:val="00C05E2F"/>
    <w:pPr>
      <w:spacing w:before="100" w:beforeAutospacing="1" w:after="100" w:afterAutospacing="1"/>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C05E2F"/>
    <w:rPr>
      <w:i/>
      <w:iCs/>
    </w:rPr>
  </w:style>
  <w:style w:type="paragraph" w:customStyle="1" w:styleId="KursbuntNormal">
    <w:name w:val="Kursbunt Normal"/>
    <w:basedOn w:val="Normal"/>
    <w:link w:val="KursbuntNormalChar"/>
    <w:qFormat/>
    <w:rsid w:val="005C35BF"/>
    <w:pPr>
      <w:tabs>
        <w:tab w:val="left" w:pos="1985"/>
      </w:tabs>
      <w:ind w:left="1985" w:hanging="2268"/>
    </w:pPr>
    <w:rPr>
      <w:rFonts w:ascii="Cambria" w:eastAsiaTheme="minorEastAsia" w:hAnsi="Cambria"/>
      <w:sz w:val="24"/>
      <w:szCs w:val="24"/>
    </w:rPr>
  </w:style>
  <w:style w:type="character" w:customStyle="1" w:styleId="KursbuntNormalChar">
    <w:name w:val="Kursbunt Normal Char"/>
    <w:basedOn w:val="Standardstycketeckensnitt"/>
    <w:link w:val="KursbuntNormal"/>
    <w:rsid w:val="005C35BF"/>
    <w:rPr>
      <w:rFonts w:ascii="Cambria" w:eastAsiaTheme="minorEastAsia" w:hAnsi="Cambria"/>
      <w:sz w:val="24"/>
      <w:szCs w:val="24"/>
    </w:rPr>
  </w:style>
  <w:style w:type="table" w:styleId="Tabellrutnt">
    <w:name w:val="Table Grid"/>
    <w:basedOn w:val="Normaltabell"/>
    <w:uiPriority w:val="59"/>
    <w:rsid w:val="00D25A1F"/>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krivning">
    <w:name w:val="caption"/>
    <w:basedOn w:val="Normal"/>
    <w:next w:val="Normal"/>
    <w:uiPriority w:val="35"/>
    <w:unhideWhenUsed/>
    <w:qFormat/>
    <w:rsid w:val="00D25A1F"/>
    <w:pPr>
      <w:spacing w:after="200"/>
    </w:pPr>
    <w:rPr>
      <w:b/>
      <w:bCs/>
      <w:color w:val="1954A6" w:themeColor="accent1"/>
      <w:sz w:val="18"/>
      <w:szCs w:val="18"/>
    </w:rPr>
  </w:style>
  <w:style w:type="paragraph" w:customStyle="1" w:styleId="Kursbuntbrdtext">
    <w:name w:val="Kursbunt brödtext"/>
    <w:basedOn w:val="Normal"/>
    <w:rsid w:val="00D25A1F"/>
    <w:pPr>
      <w:tabs>
        <w:tab w:val="left" w:pos="1710"/>
        <w:tab w:val="left" w:pos="2835"/>
        <w:tab w:val="left" w:pos="3119"/>
      </w:tabs>
      <w:ind w:left="1710" w:hanging="1710"/>
    </w:pPr>
    <w:rPr>
      <w:rFonts w:ascii="Cambria" w:eastAsiaTheme="minorEastAsia" w:hAnsi="Cambr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3" w:unhideWhenUsed="0" w:qFormat="1"/>
    <w:lsdException w:name="heading 2" w:semiHidden="0" w:uiPriority="3" w:unhideWhenUsed="0" w:qFormat="1"/>
    <w:lsdException w:name="heading 3" w:semiHidden="0" w:uiPriority="3" w:unhideWhenUsed="0" w:qFormat="1"/>
    <w:lsdException w:name="heading 4" w:semiHidden="0" w:uiPriority="3"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envelope address" w:semiHidden="0" w:uiPriority="7"/>
    <w:lsdException w:name="page number" w:semiHidden="0" w:uiPriority="8"/>
    <w:lsdException w:name="List Bullet" w:semiHidden="0"/>
    <w:lsdException w:name="List Number" w:unhideWhenUsed="0"/>
    <w:lsdException w:name="List Bullet 2" w:semiHidden="0"/>
    <w:lsdException w:name="List Bullet 3" w:semiHidden="0"/>
    <w:lsdException w:name="Title" w:semiHidden="0" w:uiPriority="1" w:unhideWhenUsed="0"/>
    <w:lsdException w:name="Default Paragraph Font" w:uiPriority="1"/>
    <w:lsdException w:name="Body Text" w:semiHidden="0" w:uiPriority="1" w:qFormat="1"/>
    <w:lsdException w:name="Subtitle" w:semiHidden="0" w:uiPriority="1" w:unhideWhenUsed="0"/>
    <w:lsdException w:name="Body Text 2" w:semiHidden="0" w:uiPriority="4"/>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8"/>
  </w:latentStyles>
  <w:style w:type="paragraph" w:default="1" w:styleId="Normal">
    <w:name w:val="Normal"/>
    <w:qFormat/>
    <w:rsid w:val="001741B3"/>
  </w:style>
  <w:style w:type="paragraph" w:styleId="Rubrik1">
    <w:name w:val="heading 1"/>
    <w:aliases w:val="KTH Rubrik 1"/>
    <w:basedOn w:val="Normal"/>
    <w:next w:val="Brdtext"/>
    <w:link w:val="Rubrik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TH Rubrik 2"/>
    <w:basedOn w:val="Normal"/>
    <w:next w:val="Brdtext"/>
    <w:link w:val="Rubrik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TH Rubrik 3"/>
    <w:basedOn w:val="Normal"/>
    <w:next w:val="Brdtext"/>
    <w:link w:val="Rubrik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Rubrik4">
    <w:name w:val="heading 4"/>
    <w:aliases w:val="KTH Rubrik 4"/>
    <w:basedOn w:val="Normal"/>
    <w:next w:val="Brdtext"/>
    <w:link w:val="Rubrik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6"/>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6"/>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TH Brödtext"/>
    <w:basedOn w:val="Normal"/>
    <w:link w:val="BrdtextChar"/>
    <w:uiPriority w:val="1"/>
    <w:qFormat/>
    <w:rsid w:val="00C33F81"/>
    <w:pPr>
      <w:spacing w:after="240" w:line="260" w:lineRule="atLeast"/>
    </w:pPr>
  </w:style>
  <w:style w:type="character" w:customStyle="1" w:styleId="BrdtextChar">
    <w:name w:val="Brödtext Char"/>
    <w:aliases w:val="KTH Brödtext Char"/>
    <w:basedOn w:val="Standardstycketeckensnitt"/>
    <w:link w:val="Brdtext"/>
    <w:uiPriority w:val="1"/>
    <w:rsid w:val="001741B3"/>
  </w:style>
  <w:style w:type="paragraph" w:styleId="Brdtext2">
    <w:name w:val="Body Text 2"/>
    <w:aliases w:val="KTH Brödtext 2"/>
    <w:basedOn w:val="Brdtext"/>
    <w:link w:val="Brdtext2Char"/>
    <w:uiPriority w:val="4"/>
    <w:rsid w:val="004A3440"/>
    <w:pPr>
      <w:ind w:firstLine="357"/>
    </w:pPr>
  </w:style>
  <w:style w:type="character" w:customStyle="1" w:styleId="Brdtext2Char">
    <w:name w:val="Brödtext 2 Char"/>
    <w:aliases w:val="KTH Brödtext 2 Char"/>
    <w:basedOn w:val="Standardstycketeckensnitt"/>
    <w:link w:val="Brdtext2"/>
    <w:uiPriority w:val="4"/>
    <w:rsid w:val="004A3440"/>
  </w:style>
  <w:style w:type="character" w:customStyle="1" w:styleId="Rubrik1Char">
    <w:name w:val="Rubrik 1 Char"/>
    <w:aliases w:val="KTH Rubrik 1 Char"/>
    <w:basedOn w:val="Standardstycketeckensnitt"/>
    <w:link w:val="Rubrik1"/>
    <w:uiPriority w:val="3"/>
    <w:rsid w:val="00923193"/>
    <w:rPr>
      <w:rFonts w:asciiTheme="majorHAnsi" w:eastAsiaTheme="majorEastAsia" w:hAnsiTheme="majorHAnsi" w:cstheme="majorBidi"/>
      <w:b/>
      <w:bCs/>
      <w:sz w:val="24"/>
      <w:szCs w:val="28"/>
    </w:rPr>
  </w:style>
  <w:style w:type="character" w:customStyle="1" w:styleId="Rubrik2Char">
    <w:name w:val="Rubrik 2 Char"/>
    <w:aliases w:val="KTH Rubrik 2 Char"/>
    <w:basedOn w:val="Standardstycketeckensnitt"/>
    <w:link w:val="Rubrik2"/>
    <w:uiPriority w:val="3"/>
    <w:rsid w:val="00923193"/>
    <w:rPr>
      <w:rFonts w:asciiTheme="majorHAnsi" w:eastAsiaTheme="majorEastAsia" w:hAnsiTheme="majorHAnsi" w:cstheme="majorBidi"/>
      <w:b/>
      <w:bCs/>
      <w:szCs w:val="26"/>
    </w:rPr>
  </w:style>
  <w:style w:type="character" w:customStyle="1" w:styleId="Rubrik3Char">
    <w:name w:val="Rubrik 3 Char"/>
    <w:aliases w:val="KTH Rubrik 3 Char"/>
    <w:basedOn w:val="Standardstycketeckensnitt"/>
    <w:link w:val="Rubrik3"/>
    <w:uiPriority w:val="3"/>
    <w:rsid w:val="00923193"/>
    <w:rPr>
      <w:rFonts w:asciiTheme="majorHAnsi" w:eastAsiaTheme="majorEastAsia" w:hAnsiTheme="majorHAnsi" w:cstheme="majorBidi"/>
      <w:bCs/>
    </w:rPr>
  </w:style>
  <w:style w:type="character" w:customStyle="1" w:styleId="Rubrik4Char">
    <w:name w:val="Rubrik 4 Char"/>
    <w:aliases w:val="KTH Rubrik 4 Char"/>
    <w:basedOn w:val="Standardstycketeckensnitt"/>
    <w:link w:val="Rubrik4"/>
    <w:uiPriority w:val="3"/>
    <w:rsid w:val="00923193"/>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rdtext"/>
    <w:uiPriority w:val="2"/>
    <w:qFormat/>
    <w:rsid w:val="00AD5B1E"/>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2"/>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2"/>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2"/>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5"/>
      </w:numPr>
      <w:contextualSpacing/>
    </w:pPr>
  </w:style>
  <w:style w:type="paragraph" w:styleId="Punktlista2">
    <w:name w:val="List Bullet 2"/>
    <w:aliases w:val="KTH Punktlista 2"/>
    <w:basedOn w:val="Normal"/>
    <w:uiPriority w:val="99"/>
    <w:semiHidden/>
    <w:rsid w:val="003D5E50"/>
    <w:pPr>
      <w:numPr>
        <w:numId w:val="3"/>
      </w:numPr>
      <w:contextualSpacing/>
    </w:pPr>
  </w:style>
  <w:style w:type="paragraph" w:styleId="Punktlista3">
    <w:name w:val="List Bullet 3"/>
    <w:aliases w:val="KTH Punktlista 3"/>
    <w:basedOn w:val="Punktlista"/>
    <w:uiPriority w:val="99"/>
    <w:semiHidden/>
    <w:rsid w:val="00922FFA"/>
    <w:pPr>
      <w:numPr>
        <w:ilvl w:val="2"/>
        <w:numId w:val="4"/>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Rubrik1"/>
    <w:next w:val="Brdtext"/>
    <w:uiPriority w:val="6"/>
    <w:qFormat/>
    <w:rsid w:val="00BC7DF3"/>
    <w:pPr>
      <w:numPr>
        <w:numId w:val="6"/>
      </w:numPr>
      <w:ind w:left="431" w:hanging="431"/>
    </w:pPr>
  </w:style>
  <w:style w:type="paragraph" w:customStyle="1" w:styleId="KTHnRubrik2">
    <w:name w:val="KTH nRubrik 2"/>
    <w:basedOn w:val="Rubrik2"/>
    <w:next w:val="Brdtext"/>
    <w:uiPriority w:val="6"/>
    <w:qFormat/>
    <w:rsid w:val="00BC7DF3"/>
    <w:pPr>
      <w:numPr>
        <w:ilvl w:val="1"/>
        <w:numId w:val="6"/>
      </w:numPr>
      <w:ind w:left="578" w:hanging="578"/>
    </w:pPr>
  </w:style>
  <w:style w:type="paragraph" w:customStyle="1" w:styleId="KTHnRubrik3">
    <w:name w:val="KTH nRubrik 3"/>
    <w:basedOn w:val="Rubrik3"/>
    <w:next w:val="Brdtext"/>
    <w:uiPriority w:val="6"/>
    <w:qFormat/>
    <w:rsid w:val="00BC7DF3"/>
    <w:pPr>
      <w:numPr>
        <w:ilvl w:val="2"/>
        <w:numId w:val="6"/>
      </w:numPr>
    </w:pPr>
  </w:style>
  <w:style w:type="paragraph" w:customStyle="1" w:styleId="KTHnRubrik4">
    <w:name w:val="KTH nRubrik 4"/>
    <w:basedOn w:val="Rubrik4"/>
    <w:next w:val="Brdtext"/>
    <w:uiPriority w:val="6"/>
    <w:qFormat/>
    <w:rsid w:val="00BC7DF3"/>
    <w:pPr>
      <w:numPr>
        <w:ilvl w:val="3"/>
        <w:numId w:val="6"/>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THTitel"/>
    <w:next w:val="Normal"/>
    <w:uiPriority w:val="38"/>
    <w:rsid w:val="009A3428"/>
    <w:pPr>
      <w:spacing w:before="240" w:after="240"/>
    </w:pPr>
  </w:style>
  <w:style w:type="paragraph" w:styleId="Sidhuvud">
    <w:name w:val="header"/>
    <w:basedOn w:val="Normal"/>
    <w:link w:val="SidhuvudChar"/>
    <w:uiPriority w:val="99"/>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99"/>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99"/>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99"/>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rsid w:val="001F3547"/>
    <w:pPr>
      <w:spacing w:after="100"/>
    </w:pPr>
  </w:style>
  <w:style w:type="paragraph" w:styleId="Innehll2">
    <w:name w:val="toc 2"/>
    <w:basedOn w:val="Normal"/>
    <w:next w:val="Normal"/>
    <w:uiPriority w:val="39"/>
    <w:rsid w:val="001F3547"/>
    <w:pPr>
      <w:spacing w:after="100"/>
      <w:ind w:left="200"/>
    </w:pPr>
  </w:style>
  <w:style w:type="paragraph" w:styleId="Innehll3">
    <w:name w:val="toc 3"/>
    <w:basedOn w:val="Normal"/>
    <w:next w:val="Normal"/>
    <w:uiPriority w:val="39"/>
    <w:rsid w:val="001F3547"/>
    <w:pPr>
      <w:spacing w:after="100"/>
      <w:ind w:left="400"/>
    </w:pPr>
  </w:style>
  <w:style w:type="paragraph" w:styleId="Adress-brev">
    <w:name w:val="envelope address"/>
    <w:basedOn w:val="Normal"/>
    <w:uiPriority w:val="7"/>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paragraph" w:styleId="Ballongtext">
    <w:name w:val="Balloon Text"/>
    <w:basedOn w:val="Normal"/>
    <w:link w:val="BallongtextChar"/>
    <w:uiPriority w:val="99"/>
    <w:semiHidden/>
    <w:unhideWhenUsed/>
    <w:rsid w:val="00236624"/>
    <w:rPr>
      <w:rFonts w:ascii="Tahoma" w:hAnsi="Tahoma" w:cs="Tahoma"/>
      <w:sz w:val="16"/>
      <w:szCs w:val="16"/>
    </w:rPr>
  </w:style>
  <w:style w:type="character" w:customStyle="1" w:styleId="BallongtextChar">
    <w:name w:val="Ballongtext Char"/>
    <w:basedOn w:val="Standardstycketeckensnitt"/>
    <w:link w:val="Ballongtext"/>
    <w:uiPriority w:val="99"/>
    <w:semiHidden/>
    <w:rsid w:val="00236624"/>
    <w:rPr>
      <w:rFonts w:ascii="Tahoma" w:hAnsi="Tahoma" w:cs="Tahoma"/>
      <w:sz w:val="16"/>
      <w:szCs w:val="16"/>
    </w:rPr>
  </w:style>
  <w:style w:type="paragraph" w:styleId="Liststycke">
    <w:name w:val="List Paragraph"/>
    <w:basedOn w:val="Normal"/>
    <w:uiPriority w:val="34"/>
    <w:qFormat/>
    <w:rsid w:val="00D22EFA"/>
    <w:pPr>
      <w:ind w:left="720"/>
      <w:contextualSpacing/>
    </w:pPr>
    <w:rPr>
      <w:rFonts w:ascii="Times New Roman" w:eastAsia="Times New Roman" w:hAnsi="Times New Roman" w:cs="Times New Roman"/>
      <w:sz w:val="24"/>
      <w:szCs w:val="24"/>
      <w:lang w:eastAsia="sv-SE"/>
    </w:rPr>
  </w:style>
  <w:style w:type="character" w:styleId="Platshllartext">
    <w:name w:val="Placeholder Text"/>
    <w:basedOn w:val="Standardstycketeckensnitt"/>
    <w:uiPriority w:val="99"/>
    <w:semiHidden/>
    <w:rsid w:val="008E502A"/>
    <w:rPr>
      <w:color w:val="808080"/>
    </w:rPr>
  </w:style>
  <w:style w:type="paragraph" w:styleId="Fotnotstext">
    <w:name w:val="footnote text"/>
    <w:basedOn w:val="Normal"/>
    <w:link w:val="FotnotstextChar"/>
    <w:uiPriority w:val="99"/>
    <w:semiHidden/>
    <w:unhideWhenUsed/>
    <w:rsid w:val="00DA04D9"/>
  </w:style>
  <w:style w:type="character" w:customStyle="1" w:styleId="FotnotstextChar">
    <w:name w:val="Fotnotstext Char"/>
    <w:basedOn w:val="Standardstycketeckensnitt"/>
    <w:link w:val="Fotnotstext"/>
    <w:uiPriority w:val="99"/>
    <w:semiHidden/>
    <w:rsid w:val="00DA04D9"/>
  </w:style>
  <w:style w:type="character" w:styleId="Fotnotsreferens">
    <w:name w:val="footnote reference"/>
    <w:basedOn w:val="Standardstycketeckensnitt"/>
    <w:uiPriority w:val="99"/>
    <w:semiHidden/>
    <w:unhideWhenUsed/>
    <w:rsid w:val="00DA04D9"/>
    <w:rPr>
      <w:vertAlign w:val="superscript"/>
    </w:rPr>
  </w:style>
  <w:style w:type="paragraph" w:styleId="Normalwebb">
    <w:name w:val="Normal (Web)"/>
    <w:basedOn w:val="Normal"/>
    <w:uiPriority w:val="99"/>
    <w:semiHidden/>
    <w:unhideWhenUsed/>
    <w:rsid w:val="00C05E2F"/>
    <w:pPr>
      <w:spacing w:before="100" w:beforeAutospacing="1" w:after="100" w:afterAutospacing="1"/>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C05E2F"/>
    <w:rPr>
      <w:i/>
      <w:iCs/>
    </w:rPr>
  </w:style>
  <w:style w:type="paragraph" w:customStyle="1" w:styleId="KursbuntNormal">
    <w:name w:val="Kursbunt Normal"/>
    <w:basedOn w:val="Normal"/>
    <w:link w:val="KursbuntNormalChar"/>
    <w:qFormat/>
    <w:rsid w:val="005C35BF"/>
    <w:pPr>
      <w:tabs>
        <w:tab w:val="left" w:pos="1985"/>
      </w:tabs>
      <w:ind w:left="1985" w:hanging="2268"/>
    </w:pPr>
    <w:rPr>
      <w:rFonts w:ascii="Cambria" w:eastAsiaTheme="minorEastAsia" w:hAnsi="Cambria"/>
      <w:sz w:val="24"/>
      <w:szCs w:val="24"/>
    </w:rPr>
  </w:style>
  <w:style w:type="character" w:customStyle="1" w:styleId="KursbuntNormalChar">
    <w:name w:val="Kursbunt Normal Char"/>
    <w:basedOn w:val="Standardstycketeckensnitt"/>
    <w:link w:val="KursbuntNormal"/>
    <w:rsid w:val="005C35BF"/>
    <w:rPr>
      <w:rFonts w:ascii="Cambria" w:eastAsiaTheme="minorEastAsia" w:hAnsi="Cambria"/>
      <w:sz w:val="24"/>
      <w:szCs w:val="24"/>
    </w:rPr>
  </w:style>
  <w:style w:type="table" w:styleId="Tabellrutnt">
    <w:name w:val="Table Grid"/>
    <w:basedOn w:val="Normaltabell"/>
    <w:uiPriority w:val="59"/>
    <w:rsid w:val="00D25A1F"/>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krivning">
    <w:name w:val="caption"/>
    <w:basedOn w:val="Normal"/>
    <w:next w:val="Normal"/>
    <w:uiPriority w:val="35"/>
    <w:unhideWhenUsed/>
    <w:qFormat/>
    <w:rsid w:val="00D25A1F"/>
    <w:pPr>
      <w:spacing w:after="200"/>
    </w:pPr>
    <w:rPr>
      <w:b/>
      <w:bCs/>
      <w:color w:val="1954A6" w:themeColor="accent1"/>
      <w:sz w:val="18"/>
      <w:szCs w:val="18"/>
    </w:rPr>
  </w:style>
  <w:style w:type="paragraph" w:customStyle="1" w:styleId="Kursbuntbrdtext">
    <w:name w:val="Kursbunt brödtext"/>
    <w:basedOn w:val="Normal"/>
    <w:rsid w:val="00D25A1F"/>
    <w:pPr>
      <w:tabs>
        <w:tab w:val="left" w:pos="1710"/>
        <w:tab w:val="left" w:pos="2835"/>
        <w:tab w:val="left" w:pos="3119"/>
      </w:tabs>
      <w:ind w:left="1710" w:hanging="1710"/>
    </w:pPr>
    <w:rPr>
      <w:rFonts w:ascii="Cambria" w:eastAsiaTheme="minorEastAs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399417">
      <w:bodyDiv w:val="1"/>
      <w:marLeft w:val="0"/>
      <w:marRight w:val="0"/>
      <w:marTop w:val="0"/>
      <w:marBottom w:val="0"/>
      <w:divBdr>
        <w:top w:val="none" w:sz="0" w:space="0" w:color="auto"/>
        <w:left w:val="none" w:sz="0" w:space="0" w:color="auto"/>
        <w:bottom w:val="none" w:sz="0" w:space="0" w:color="auto"/>
        <w:right w:val="none" w:sz="0" w:space="0" w:color="auto"/>
      </w:divBdr>
    </w:div>
    <w:div w:id="1999923875">
      <w:bodyDiv w:val="1"/>
      <w:marLeft w:val="0"/>
      <w:marRight w:val="0"/>
      <w:marTop w:val="0"/>
      <w:marBottom w:val="0"/>
      <w:divBdr>
        <w:top w:val="none" w:sz="0" w:space="0" w:color="auto"/>
        <w:left w:val="none" w:sz="0" w:space="0" w:color="auto"/>
        <w:bottom w:val="none" w:sz="0" w:space="0" w:color="auto"/>
        <w:right w:val="none" w:sz="0" w:space="0" w:color="auto"/>
      </w:divBdr>
      <w:divsChild>
        <w:div w:id="698624840">
          <w:marLeft w:val="0"/>
          <w:marRight w:val="0"/>
          <w:marTop w:val="0"/>
          <w:marBottom w:val="0"/>
          <w:divBdr>
            <w:top w:val="none" w:sz="0" w:space="0" w:color="auto"/>
            <w:left w:val="none" w:sz="0" w:space="0" w:color="auto"/>
            <w:bottom w:val="none" w:sz="0" w:space="0" w:color="auto"/>
            <w:right w:val="none" w:sz="0" w:space="0" w:color="auto"/>
          </w:divBdr>
          <w:divsChild>
            <w:div w:id="1701468357">
              <w:marLeft w:val="0"/>
              <w:marRight w:val="0"/>
              <w:marTop w:val="0"/>
              <w:marBottom w:val="0"/>
              <w:divBdr>
                <w:top w:val="none" w:sz="0" w:space="0" w:color="auto"/>
                <w:left w:val="none" w:sz="0" w:space="0" w:color="auto"/>
                <w:bottom w:val="none" w:sz="0" w:space="0" w:color="auto"/>
                <w:right w:val="none" w:sz="0" w:space="0" w:color="auto"/>
              </w:divBdr>
              <w:divsChild>
                <w:div w:id="909269524">
                  <w:marLeft w:val="0"/>
                  <w:marRight w:val="0"/>
                  <w:marTop w:val="0"/>
                  <w:marBottom w:val="0"/>
                  <w:divBdr>
                    <w:top w:val="none" w:sz="0" w:space="0" w:color="auto"/>
                    <w:left w:val="none" w:sz="0" w:space="0" w:color="auto"/>
                    <w:bottom w:val="none" w:sz="0" w:space="0" w:color="auto"/>
                    <w:right w:val="none" w:sz="0" w:space="0" w:color="auto"/>
                  </w:divBdr>
                  <w:divsChild>
                    <w:div w:id="1272321684">
                      <w:marLeft w:val="0"/>
                      <w:marRight w:val="0"/>
                      <w:marTop w:val="0"/>
                      <w:marBottom w:val="0"/>
                      <w:divBdr>
                        <w:top w:val="none" w:sz="0" w:space="0" w:color="auto"/>
                        <w:left w:val="none" w:sz="0" w:space="0" w:color="auto"/>
                        <w:bottom w:val="none" w:sz="0" w:space="0" w:color="auto"/>
                        <w:right w:val="none" w:sz="0" w:space="0" w:color="auto"/>
                      </w:divBdr>
                      <w:divsChild>
                        <w:div w:id="803545059">
                          <w:marLeft w:val="0"/>
                          <w:marRight w:val="0"/>
                          <w:marTop w:val="0"/>
                          <w:marBottom w:val="0"/>
                          <w:divBdr>
                            <w:top w:val="none" w:sz="0" w:space="0" w:color="auto"/>
                            <w:left w:val="none" w:sz="0" w:space="0" w:color="auto"/>
                            <w:bottom w:val="none" w:sz="0" w:space="0" w:color="auto"/>
                            <w:right w:val="none" w:sz="0" w:space="0" w:color="auto"/>
                          </w:divBdr>
                          <w:divsChild>
                            <w:div w:id="12339817">
                              <w:marLeft w:val="0"/>
                              <w:marRight w:val="0"/>
                              <w:marTop w:val="0"/>
                              <w:marBottom w:val="0"/>
                              <w:divBdr>
                                <w:top w:val="none" w:sz="0" w:space="0" w:color="auto"/>
                                <w:left w:val="none" w:sz="0" w:space="0" w:color="auto"/>
                                <w:bottom w:val="none" w:sz="0" w:space="0" w:color="auto"/>
                                <w:right w:val="none" w:sz="0" w:space="0" w:color="auto"/>
                              </w:divBdr>
                              <w:divsChild>
                                <w:div w:id="4554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0.PNG"/><Relationship Id="rId21" Type="http://schemas.openxmlformats.org/officeDocument/2006/relationships/image" Target="media/image90.png"/><Relationship Id="rId42" Type="http://schemas.openxmlformats.org/officeDocument/2006/relationships/image" Target="media/image20.PNG"/><Relationship Id="rId47" Type="http://schemas.openxmlformats.org/officeDocument/2006/relationships/image" Target="media/image220.PNG"/><Relationship Id="rId63" Type="http://schemas.openxmlformats.org/officeDocument/2006/relationships/image" Target="media/image34.PNG"/><Relationship Id="rId68" Type="http://schemas.openxmlformats.org/officeDocument/2006/relationships/footer" Target="footer1.xml"/><Relationship Id="rId84" Type="http://schemas.openxmlformats.org/officeDocument/2006/relationships/image" Target="media/image44.png"/><Relationship Id="rId89" Type="http://schemas.openxmlformats.org/officeDocument/2006/relationships/image" Target="media/image460.png"/><Relationship Id="rId16" Type="http://schemas.openxmlformats.org/officeDocument/2006/relationships/image" Target="media/image5.PNG"/><Relationship Id="rId107" Type="http://schemas.openxmlformats.org/officeDocument/2006/relationships/fontTable" Target="fontTable.xml"/><Relationship Id="rId11" Type="http://schemas.openxmlformats.org/officeDocument/2006/relationships/image" Target="media/image2.PNG"/><Relationship Id="rId32" Type="http://schemas.openxmlformats.org/officeDocument/2006/relationships/image" Target="media/image15.png"/><Relationship Id="rId37" Type="http://schemas.openxmlformats.org/officeDocument/2006/relationships/image" Target="media/image18.png"/><Relationship Id="rId53" Type="http://schemas.openxmlformats.org/officeDocument/2006/relationships/image" Target="media/image27.png"/><Relationship Id="rId58" Type="http://schemas.openxmlformats.org/officeDocument/2006/relationships/image" Target="media/image30.gif"/><Relationship Id="rId74" Type="http://schemas.openxmlformats.org/officeDocument/2006/relationships/image" Target="media/image37.jpeg"/><Relationship Id="rId79" Type="http://schemas.openxmlformats.org/officeDocument/2006/relationships/image" Target="media/image41.PNG"/><Relationship Id="rId102" Type="http://schemas.openxmlformats.org/officeDocument/2006/relationships/image" Target="media/image54.png"/><Relationship Id="rId5" Type="http://schemas.openxmlformats.org/officeDocument/2006/relationships/settings" Target="settings.xml"/><Relationship Id="rId90" Type="http://schemas.openxmlformats.org/officeDocument/2006/relationships/image" Target="media/image47.png"/><Relationship Id="rId95" Type="http://schemas.openxmlformats.org/officeDocument/2006/relationships/footer" Target="footer5.xml"/><Relationship Id="rId22" Type="http://schemas.openxmlformats.org/officeDocument/2006/relationships/image" Target="media/image10.png"/><Relationship Id="rId27" Type="http://schemas.openxmlformats.org/officeDocument/2006/relationships/image" Target="media/image120.PNG"/><Relationship Id="rId43" Type="http://schemas.openxmlformats.org/officeDocument/2006/relationships/image" Target="media/image21.PNG"/><Relationship Id="rId48" Type="http://schemas.openxmlformats.org/officeDocument/2006/relationships/image" Target="media/image23.png"/><Relationship Id="rId64" Type="http://schemas.openxmlformats.org/officeDocument/2006/relationships/image" Target="media/image35.PNG"/><Relationship Id="rId69" Type="http://schemas.openxmlformats.org/officeDocument/2006/relationships/footer" Target="footer2.xml"/><Relationship Id="rId80" Type="http://schemas.openxmlformats.org/officeDocument/2006/relationships/image" Target="media/image42.png"/><Relationship Id="rId85" Type="http://schemas.openxmlformats.org/officeDocument/2006/relationships/image" Target="media/image45.PNG"/><Relationship Id="rId12" Type="http://schemas.openxmlformats.org/officeDocument/2006/relationships/image" Target="media/image3.PNG"/><Relationship Id="rId17" Type="http://schemas.openxmlformats.org/officeDocument/2006/relationships/image" Target="media/image6.PNG"/><Relationship Id="rId33" Type="http://schemas.openxmlformats.org/officeDocument/2006/relationships/image" Target="media/image16.png"/><Relationship Id="rId38" Type="http://schemas.openxmlformats.org/officeDocument/2006/relationships/image" Target="media/image19.png"/><Relationship Id="rId59" Type="http://schemas.openxmlformats.org/officeDocument/2006/relationships/image" Target="media/image31.png"/><Relationship Id="rId103" Type="http://schemas.openxmlformats.org/officeDocument/2006/relationships/image" Target="media/image55.png"/><Relationship Id="rId108"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190.png"/><Relationship Id="rId54" Type="http://schemas.openxmlformats.org/officeDocument/2006/relationships/image" Target="media/image28.PNG"/><Relationship Id="rId62" Type="http://schemas.openxmlformats.org/officeDocument/2006/relationships/image" Target="media/image33.PNG"/><Relationship Id="rId70" Type="http://schemas.openxmlformats.org/officeDocument/2006/relationships/header" Target="header2.xml"/><Relationship Id="rId75" Type="http://schemas.openxmlformats.org/officeDocument/2006/relationships/image" Target="media/image38.PNG"/><Relationship Id="rId83" Type="http://schemas.openxmlformats.org/officeDocument/2006/relationships/image" Target="media/image430.png"/><Relationship Id="rId88" Type="http://schemas.openxmlformats.org/officeDocument/2006/relationships/image" Target="media/image46.png"/><Relationship Id="rId91" Type="http://schemas.openxmlformats.org/officeDocument/2006/relationships/image" Target="media/image470.png"/><Relationship Id="rId96"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10.PNG"/><Relationship Id="rId23" Type="http://schemas.openxmlformats.org/officeDocument/2006/relationships/image" Target="media/image100.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24.png"/><Relationship Id="rId57" Type="http://schemas.openxmlformats.org/officeDocument/2006/relationships/image" Target="media/image290.PNG"/><Relationship Id="rId106" Type="http://schemas.openxmlformats.org/officeDocument/2006/relationships/image" Target="media/image58.png"/><Relationship Id="rId10" Type="http://schemas.openxmlformats.org/officeDocument/2006/relationships/image" Target="media/image1.jpeg"/><Relationship Id="rId31" Type="http://schemas.openxmlformats.org/officeDocument/2006/relationships/image" Target="media/image140.PNG"/><Relationship Id="rId44" Type="http://schemas.openxmlformats.org/officeDocument/2006/relationships/image" Target="media/image200.PNG"/><Relationship Id="rId52" Type="http://schemas.openxmlformats.org/officeDocument/2006/relationships/image" Target="media/image26.png"/><Relationship Id="rId60" Type="http://schemas.openxmlformats.org/officeDocument/2006/relationships/image" Target="media/image32.gif"/><Relationship Id="rId65" Type="http://schemas.openxmlformats.org/officeDocument/2006/relationships/image" Target="media/image340.PNG"/><Relationship Id="rId73" Type="http://schemas.openxmlformats.org/officeDocument/2006/relationships/image" Target="media/image360.PNG"/><Relationship Id="rId78" Type="http://schemas.openxmlformats.org/officeDocument/2006/relationships/image" Target="media/image40.png"/><Relationship Id="rId81" Type="http://schemas.openxmlformats.org/officeDocument/2006/relationships/image" Target="media/image420.png"/><Relationship Id="rId86" Type="http://schemas.openxmlformats.org/officeDocument/2006/relationships/image" Target="media/image440.png"/><Relationship Id="rId94" Type="http://schemas.openxmlformats.org/officeDocument/2006/relationships/header" Target="header4.xml"/><Relationship Id="rId99" Type="http://schemas.openxmlformats.org/officeDocument/2006/relationships/image" Target="media/image51.png"/><Relationship Id="rId101" Type="http://schemas.openxmlformats.org/officeDocument/2006/relationships/image" Target="media/image53.png"/><Relationship Id="rId4" Type="http://schemas.microsoft.com/office/2007/relationships/stylesWithEffects" Target="stylesWithEffects.xml"/><Relationship Id="rId9" Type="http://schemas.openxmlformats.org/officeDocument/2006/relationships/hyperlink" Target="http://www.google.se/url?sa=i&amp;rct=j&amp;q=&amp;esrc=s&amp;frm=1&amp;source=images&amp;cd=&amp;cad=rja&amp;uact=8&amp;ved=0CAcQjRw&amp;url=http://www.nada.kth.se/~erikf/&amp;ei=Z6GOVJX8CoSlygOgp4DwAw&amp;bvm=bv.81828268,d.bGQ&amp;psig=AFQjCNHrZdlfEvp0xVNHoT-mnReqrUojRQ&amp;ust=1418719964413727" TargetMode="External"/><Relationship Id="rId13" Type="http://schemas.openxmlformats.org/officeDocument/2006/relationships/image" Target="media/image30.PNG"/><Relationship Id="rId18" Type="http://schemas.openxmlformats.org/officeDocument/2006/relationships/image" Target="media/image7.PNG"/><Relationship Id="rId39" Type="http://schemas.openxmlformats.org/officeDocument/2006/relationships/image" Target="media/image170.png"/><Relationship Id="rId34" Type="http://schemas.openxmlformats.org/officeDocument/2006/relationships/image" Target="media/image150.png"/><Relationship Id="rId50" Type="http://schemas.openxmlformats.org/officeDocument/2006/relationships/image" Target="media/image240.png"/><Relationship Id="rId55" Type="http://schemas.openxmlformats.org/officeDocument/2006/relationships/image" Target="media/image280.PNG"/><Relationship Id="rId76" Type="http://schemas.openxmlformats.org/officeDocument/2006/relationships/image" Target="media/image380.PNG"/><Relationship Id="rId97" Type="http://schemas.openxmlformats.org/officeDocument/2006/relationships/image" Target="media/image49.png"/><Relationship Id="rId104" Type="http://schemas.openxmlformats.org/officeDocument/2006/relationships/image" Target="media/image56.png"/><Relationship Id="rId7" Type="http://schemas.openxmlformats.org/officeDocument/2006/relationships/footnotes" Target="footnotes.xml"/><Relationship Id="rId71" Type="http://schemas.openxmlformats.org/officeDocument/2006/relationships/footer" Target="footer3.xml"/><Relationship Id="rId92" Type="http://schemas.openxmlformats.org/officeDocument/2006/relationships/header" Target="header3.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1.PNG"/><Relationship Id="rId40" Type="http://schemas.openxmlformats.org/officeDocument/2006/relationships/image" Target="media/image180.png"/><Relationship Id="rId45" Type="http://schemas.openxmlformats.org/officeDocument/2006/relationships/image" Target="media/image210.PNG"/><Relationship Id="rId66" Type="http://schemas.openxmlformats.org/officeDocument/2006/relationships/image" Target="media/image350.PNG"/><Relationship Id="rId87" Type="http://schemas.openxmlformats.org/officeDocument/2006/relationships/image" Target="media/image450.PNG"/><Relationship Id="rId61" Type="http://schemas.openxmlformats.org/officeDocument/2006/relationships/image" Target="media/image32.PNG"/><Relationship Id="rId82" Type="http://schemas.openxmlformats.org/officeDocument/2006/relationships/image" Target="media/image43.png"/><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image" Target="media/image130.PNG"/><Relationship Id="rId35" Type="http://schemas.openxmlformats.org/officeDocument/2006/relationships/image" Target="media/image160.png"/><Relationship Id="rId56" Type="http://schemas.openxmlformats.org/officeDocument/2006/relationships/image" Target="media/image29.PNG"/><Relationship Id="rId77" Type="http://schemas.openxmlformats.org/officeDocument/2006/relationships/image" Target="media/image39.png"/><Relationship Id="rId100" Type="http://schemas.openxmlformats.org/officeDocument/2006/relationships/image" Target="media/image52.png"/><Relationship Id="rId105" Type="http://schemas.openxmlformats.org/officeDocument/2006/relationships/image" Target="media/image57.png"/><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image" Target="media/image36.PNG"/><Relationship Id="rId93" Type="http://schemas.openxmlformats.org/officeDocument/2006/relationships/footer" Target="footer4.xml"/><Relationship Id="rId98" Type="http://schemas.openxmlformats.org/officeDocument/2006/relationships/image" Target="media/image50.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22.PNG"/><Relationship Id="rId67" Type="http://schemas.openxmlformats.org/officeDocument/2006/relationships/header" Target="header1.xm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D34D3-2731-47A7-AC52-E74AEB7D5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4786</Words>
  <Characters>25367</Characters>
  <Application>Microsoft Office Word</Application>
  <DocSecurity>4</DocSecurity>
  <Lines>211</Lines>
  <Paragraphs>60</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30093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2016-08-17T07:09:00Z</dcterms:created>
  <dcterms:modified xsi:type="dcterms:W3CDTF">2016-08-17T07:09:00Z</dcterms:modified>
</cp:coreProperties>
</file>