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05F8D0" w14:textId="766882C7" w:rsidR="00B06D0E" w:rsidRPr="003B118A" w:rsidRDefault="00B06D0E" w:rsidP="0090009B">
      <w:pPr>
        <w:pStyle w:val="Header"/>
        <w:tabs>
          <w:tab w:val="clear" w:pos="9072"/>
          <w:tab w:val="left" w:pos="7371"/>
        </w:tabs>
        <w:rPr>
          <w:lang w:val="en-US"/>
        </w:rPr>
      </w:pPr>
      <w:r w:rsidRPr="003B118A">
        <w:rPr>
          <w:lang w:val="en-US"/>
        </w:rPr>
        <w:tab/>
      </w:r>
      <w:r w:rsidRPr="003B118A">
        <w:rPr>
          <w:lang w:val="en-US"/>
        </w:rPr>
        <w:tab/>
      </w:r>
    </w:p>
    <w:p w14:paraId="2897178B" w14:textId="38C38A61" w:rsidR="00585CD2" w:rsidRPr="003B118A" w:rsidRDefault="003B118A" w:rsidP="00812A87">
      <w:pPr>
        <w:jc w:val="center"/>
        <w:rPr>
          <w:rFonts w:ascii="Arial" w:hAnsi="Arial" w:cs="Arial"/>
          <w:b/>
          <w:sz w:val="32"/>
          <w:szCs w:val="32"/>
          <w:lang w:val="en-US"/>
        </w:rPr>
      </w:pPr>
      <w:bookmarkStart w:id="0" w:name="_GoBack"/>
      <w:r w:rsidRPr="003B118A">
        <w:rPr>
          <w:rFonts w:ascii="Arial" w:hAnsi="Arial" w:cs="Arial"/>
          <w:b/>
          <w:sz w:val="32"/>
          <w:szCs w:val="32"/>
          <w:lang w:val="en-US"/>
        </w:rPr>
        <w:t xml:space="preserve">Assessment template Bachelor </w:t>
      </w:r>
      <w:r w:rsidR="00262F04">
        <w:rPr>
          <w:rFonts w:ascii="Arial" w:hAnsi="Arial" w:cs="Arial"/>
          <w:b/>
          <w:sz w:val="32"/>
          <w:szCs w:val="32"/>
          <w:lang w:val="en-US"/>
        </w:rPr>
        <w:t xml:space="preserve">of Science </w:t>
      </w:r>
      <w:bookmarkEnd w:id="0"/>
      <w:r w:rsidRPr="003B118A">
        <w:rPr>
          <w:rFonts w:ascii="Arial" w:hAnsi="Arial" w:cs="Arial"/>
          <w:b/>
          <w:sz w:val="32"/>
          <w:szCs w:val="32"/>
          <w:lang w:val="en-US"/>
        </w:rPr>
        <w:t xml:space="preserve">and </w:t>
      </w:r>
      <w:r w:rsidR="00262F04" w:rsidRPr="003B118A">
        <w:rPr>
          <w:rFonts w:ascii="Arial" w:hAnsi="Arial" w:cs="Arial"/>
          <w:b/>
          <w:sz w:val="32"/>
          <w:szCs w:val="32"/>
          <w:lang w:val="en-US"/>
        </w:rPr>
        <w:t xml:space="preserve">Bachelor </w:t>
      </w:r>
      <w:r w:rsidR="00262F04">
        <w:rPr>
          <w:rFonts w:ascii="Arial" w:hAnsi="Arial" w:cs="Arial"/>
          <w:b/>
          <w:sz w:val="32"/>
          <w:szCs w:val="32"/>
          <w:lang w:val="en-US"/>
        </w:rPr>
        <w:t>of Science in Engineering (</w:t>
      </w:r>
      <w:r w:rsidRPr="003B118A">
        <w:rPr>
          <w:rFonts w:ascii="Arial" w:hAnsi="Arial" w:cs="Arial"/>
          <w:b/>
          <w:sz w:val="32"/>
          <w:szCs w:val="32"/>
          <w:lang w:val="en-US"/>
        </w:rPr>
        <w:t>Civil engineer</w:t>
      </w:r>
      <w:r w:rsidR="00262F04">
        <w:rPr>
          <w:rFonts w:ascii="Arial" w:hAnsi="Arial" w:cs="Arial"/>
          <w:b/>
          <w:sz w:val="32"/>
          <w:szCs w:val="32"/>
          <w:lang w:val="en-US"/>
        </w:rPr>
        <w:t>)</w:t>
      </w:r>
      <w:r>
        <w:rPr>
          <w:rFonts w:ascii="Arial" w:hAnsi="Arial" w:cs="Arial"/>
          <w:b/>
          <w:sz w:val="32"/>
          <w:szCs w:val="32"/>
          <w:lang w:val="en-US"/>
        </w:rPr>
        <w:t xml:space="preserve">, Year </w:t>
      </w:r>
      <w:r w:rsidR="0090009B" w:rsidRPr="003B118A">
        <w:rPr>
          <w:rFonts w:ascii="Arial" w:hAnsi="Arial" w:cs="Arial"/>
          <w:b/>
          <w:sz w:val="32"/>
          <w:szCs w:val="32"/>
          <w:lang w:val="en-US"/>
        </w:rPr>
        <w:t xml:space="preserve">3 </w:t>
      </w:r>
      <w:r w:rsidRPr="003B118A">
        <w:rPr>
          <w:rFonts w:ascii="Arial" w:hAnsi="Arial" w:cs="Arial"/>
          <w:b/>
          <w:sz w:val="32"/>
          <w:szCs w:val="32"/>
          <w:lang w:val="en-US"/>
        </w:rPr>
        <w:t>Degree projects</w:t>
      </w:r>
      <w:r w:rsidR="00FD07F7" w:rsidRPr="003B118A">
        <w:rPr>
          <w:rFonts w:ascii="Arial" w:hAnsi="Arial" w:cs="Arial"/>
          <w:b/>
          <w:sz w:val="32"/>
          <w:szCs w:val="32"/>
          <w:lang w:val="en-US"/>
        </w:rPr>
        <w:t xml:space="preserve">, </w:t>
      </w:r>
      <w:r>
        <w:rPr>
          <w:rFonts w:ascii="Arial" w:hAnsi="Arial" w:cs="Arial"/>
          <w:b/>
          <w:sz w:val="32"/>
          <w:szCs w:val="32"/>
          <w:lang w:val="en-US"/>
        </w:rPr>
        <w:t>170516</w:t>
      </w:r>
    </w:p>
    <w:p w14:paraId="269FF864" w14:textId="77777777" w:rsidR="00812A87" w:rsidRPr="003B118A" w:rsidRDefault="00812A87" w:rsidP="00812A87">
      <w:pPr>
        <w:jc w:val="center"/>
        <w:rPr>
          <w:rFonts w:ascii="Arial" w:hAnsi="Arial" w:cs="Arial"/>
          <w:b/>
          <w:sz w:val="28"/>
          <w:szCs w:val="28"/>
          <w:lang w:val="en-US"/>
        </w:rPr>
      </w:pPr>
    </w:p>
    <w:p w14:paraId="28F9E0B2" w14:textId="6DE2E192" w:rsidR="00981197" w:rsidRPr="003B118A" w:rsidRDefault="003B118A" w:rsidP="00812A87">
      <w:pPr>
        <w:jc w:val="center"/>
        <w:rPr>
          <w:rFonts w:ascii="Arial" w:hAnsi="Arial" w:cs="Arial"/>
          <w:b/>
          <w:sz w:val="28"/>
          <w:szCs w:val="28"/>
          <w:lang w:val="en-US"/>
        </w:rPr>
      </w:pPr>
      <w:r w:rsidRPr="009117F7">
        <w:rPr>
          <w:rFonts w:ascii="Arial" w:hAnsi="Arial" w:cs="Arial"/>
          <w:b/>
          <w:sz w:val="28"/>
          <w:szCs w:val="28"/>
          <w:lang w:val="en-US"/>
        </w:rPr>
        <w:t>Guidelines for quality criteria for assessment of degree projects</w:t>
      </w:r>
    </w:p>
    <w:p w14:paraId="152DDFEA" w14:textId="77777777" w:rsidR="00A7207F" w:rsidRPr="003B118A" w:rsidRDefault="00A7207F" w:rsidP="001741B3">
      <w:pPr>
        <w:rPr>
          <w:lang w:val="en-US"/>
        </w:rPr>
      </w:pPr>
    </w:p>
    <w:p w14:paraId="33F48118" w14:textId="77777777" w:rsidR="003B118A" w:rsidRDefault="003B118A" w:rsidP="00C65C5B">
      <w:pPr>
        <w:rPr>
          <w:lang w:val="en-US"/>
        </w:rPr>
      </w:pPr>
    </w:p>
    <w:p w14:paraId="626F485B" w14:textId="38872F2B" w:rsidR="003B118A" w:rsidRPr="009117F7" w:rsidRDefault="003B118A" w:rsidP="003B118A">
      <w:pPr>
        <w:jc w:val="both"/>
        <w:rPr>
          <w:lang w:val="en-US"/>
        </w:rPr>
      </w:pPr>
      <w:r w:rsidRPr="009117F7">
        <w:rPr>
          <w:lang w:val="en-US"/>
        </w:rPr>
        <w:t xml:space="preserve">The degree project is assessed with the criteria: </w:t>
      </w:r>
      <w:r w:rsidRPr="009117F7">
        <w:rPr>
          <w:b/>
          <w:lang w:val="en-US"/>
        </w:rPr>
        <w:t xml:space="preserve">Process, Engineering-related and scientific content, </w:t>
      </w:r>
      <w:r w:rsidRPr="009117F7">
        <w:rPr>
          <w:lang w:val="en-US"/>
        </w:rPr>
        <w:t>and</w:t>
      </w:r>
      <w:r w:rsidRPr="009117F7">
        <w:rPr>
          <w:b/>
          <w:lang w:val="en-US"/>
        </w:rPr>
        <w:t xml:space="preserve"> Presentation. </w:t>
      </w:r>
      <w:r w:rsidRPr="009117F7">
        <w:rPr>
          <w:lang w:val="en-US"/>
        </w:rPr>
        <w:t xml:space="preserve">For each criterion there is one or more objectives with the guidelines for quality assessment. The assessment of each objective is either of </w:t>
      </w:r>
      <w:r w:rsidR="002A64CF">
        <w:rPr>
          <w:lang w:val="en-US"/>
        </w:rPr>
        <w:t xml:space="preserve">very high </w:t>
      </w:r>
      <w:r w:rsidR="002A64CF" w:rsidRPr="009117F7">
        <w:rPr>
          <w:lang w:val="en-US"/>
        </w:rPr>
        <w:t xml:space="preserve">quality </w:t>
      </w:r>
      <w:r w:rsidR="002A64CF">
        <w:rPr>
          <w:lang w:val="en-US"/>
        </w:rPr>
        <w:t xml:space="preserve">(VHQ), </w:t>
      </w:r>
      <w:r w:rsidRPr="009117F7">
        <w:rPr>
          <w:lang w:val="en-US"/>
        </w:rPr>
        <w:t xml:space="preserve">good quality (GQ) or insufficient quality (IQ). Observe that a degree project, where one subsidiary objective is considered to be of insufficient quality cannot receive a passing grade. </w:t>
      </w:r>
    </w:p>
    <w:p w14:paraId="6237A8A4" w14:textId="77777777" w:rsidR="003B118A" w:rsidRPr="009117F7" w:rsidRDefault="003B118A" w:rsidP="003B118A">
      <w:pPr>
        <w:jc w:val="both"/>
        <w:rPr>
          <w:lang w:val="en-US"/>
        </w:rPr>
      </w:pPr>
      <w:r w:rsidRPr="009117F7">
        <w:rPr>
          <w:lang w:val="en-US"/>
        </w:rPr>
        <w:t xml:space="preserve"> </w:t>
      </w:r>
    </w:p>
    <w:p w14:paraId="0C4D96C4" w14:textId="77777777" w:rsidR="003B118A" w:rsidRPr="009117F7" w:rsidRDefault="003B118A" w:rsidP="003B118A">
      <w:pPr>
        <w:jc w:val="both"/>
        <w:rPr>
          <w:lang w:val="en-US"/>
        </w:rPr>
      </w:pPr>
      <w:r w:rsidRPr="009117F7">
        <w:rPr>
          <w:lang w:val="en-US"/>
        </w:rPr>
        <w:t>For more information about the goals, see higher education ordinance:</w:t>
      </w:r>
    </w:p>
    <w:p w14:paraId="179D81FF" w14:textId="77777777" w:rsidR="003B118A" w:rsidRPr="009117F7" w:rsidRDefault="004C5D2C" w:rsidP="003B118A">
      <w:pPr>
        <w:jc w:val="both"/>
        <w:rPr>
          <w:rStyle w:val="normal1"/>
          <w:lang w:val="en-US"/>
        </w:rPr>
      </w:pPr>
      <w:hyperlink r:id="rId9" w:history="1">
        <w:r w:rsidR="003B118A" w:rsidRPr="009117F7">
          <w:rPr>
            <w:rStyle w:val="Hyperlink"/>
            <w:lang w:val="en-US"/>
          </w:rPr>
          <w:t>https://www.uhr.se/en/start/laws-and-regulations/Laws-and-regulations/The-Higher-Education-Ordinance/</w:t>
        </w:r>
      </w:hyperlink>
      <w:r w:rsidR="003B118A" w:rsidRPr="009117F7">
        <w:rPr>
          <w:rStyle w:val="normal1"/>
          <w:lang w:val="en-US"/>
        </w:rPr>
        <w:t xml:space="preserve"> </w:t>
      </w:r>
    </w:p>
    <w:p w14:paraId="1090CE3C" w14:textId="72C15B30" w:rsidR="003B118A" w:rsidRPr="009117F7" w:rsidRDefault="003B118A" w:rsidP="008B2B63">
      <w:pPr>
        <w:rPr>
          <w:rStyle w:val="normal1"/>
          <w:rFonts w:eastAsia="Times New Roman" w:cs="Times New Roman"/>
          <w:i/>
          <w:lang w:val="en-US"/>
        </w:rPr>
      </w:pPr>
      <w:r w:rsidRPr="009117F7">
        <w:rPr>
          <w:rStyle w:val="normal1"/>
          <w:rFonts w:eastAsia="Times New Roman" w:cs="Times New Roman"/>
          <w:i/>
          <w:lang w:val="en-US"/>
        </w:rPr>
        <w:t xml:space="preserve">Degree of </w:t>
      </w:r>
      <w:r w:rsidR="00A23ACF">
        <w:rPr>
          <w:rStyle w:val="normal1"/>
          <w:rFonts w:eastAsia="Times New Roman" w:cs="Times New Roman"/>
          <w:i/>
          <w:lang w:val="en-US"/>
        </w:rPr>
        <w:t>Bachelor</w:t>
      </w:r>
      <w:r w:rsidR="00A23ACF" w:rsidRPr="009117F7">
        <w:rPr>
          <w:rStyle w:val="normal1"/>
          <w:rFonts w:eastAsia="Times New Roman" w:cs="Times New Roman"/>
          <w:i/>
          <w:lang w:val="en-US"/>
        </w:rPr>
        <w:t xml:space="preserve"> </w:t>
      </w:r>
      <w:r w:rsidR="00A23ACF" w:rsidRPr="009117F7">
        <w:rPr>
          <w:rFonts w:eastAsia="Times New Roman" w:cs="Times New Roman"/>
          <w:i/>
          <w:lang w:val="en-US"/>
        </w:rPr>
        <w:t xml:space="preserve">of Science </w:t>
      </w:r>
      <w:r w:rsidRPr="009117F7">
        <w:rPr>
          <w:rStyle w:val="normal1"/>
          <w:rFonts w:eastAsia="Times New Roman" w:cs="Times New Roman"/>
          <w:i/>
          <w:lang w:val="en-US"/>
        </w:rPr>
        <w:t>[</w:t>
      </w:r>
      <w:r w:rsidR="008B2B63">
        <w:rPr>
          <w:rStyle w:val="normal1"/>
          <w:rFonts w:eastAsia="Times New Roman" w:cs="Times New Roman"/>
          <w:i/>
          <w:lang w:val="en-US"/>
        </w:rPr>
        <w:t>Bachelor examina</w:t>
      </w:r>
      <w:r w:rsidRPr="009117F7">
        <w:rPr>
          <w:rStyle w:val="normal1"/>
          <w:rFonts w:eastAsia="Times New Roman" w:cs="Times New Roman"/>
          <w:i/>
          <w:lang w:val="en-US"/>
        </w:rPr>
        <w:t xml:space="preserve">] </w:t>
      </w:r>
      <w:r w:rsidR="007F58C8">
        <w:rPr>
          <w:rStyle w:val="normal1"/>
          <w:rFonts w:eastAsia="Times New Roman" w:cs="Times New Roman"/>
          <w:i/>
          <w:lang w:val="en-US"/>
        </w:rPr>
        <w:t>(</w:t>
      </w:r>
      <w:r w:rsidR="008B2B63" w:rsidRPr="003B118A">
        <w:rPr>
          <w:rFonts w:eastAsia="Times New Roman" w:cs="Times New Roman"/>
          <w:i/>
          <w:lang w:val="en-US"/>
        </w:rPr>
        <w:t>Kandidatexamen</w:t>
      </w:r>
      <w:r w:rsidR="007F58C8">
        <w:rPr>
          <w:rFonts w:eastAsia="Times New Roman" w:cs="Times New Roman"/>
          <w:i/>
          <w:lang w:val="en-US"/>
        </w:rPr>
        <w:t>)</w:t>
      </w:r>
    </w:p>
    <w:p w14:paraId="1E4488EC" w14:textId="577878C3" w:rsidR="003B118A" w:rsidRPr="009117F7" w:rsidRDefault="003B118A" w:rsidP="003B118A">
      <w:pPr>
        <w:jc w:val="both"/>
        <w:rPr>
          <w:rFonts w:eastAsia="Times New Roman" w:cs="Times New Roman"/>
          <w:i/>
          <w:lang w:val="en-US"/>
        </w:rPr>
      </w:pPr>
      <w:r w:rsidRPr="009117F7">
        <w:rPr>
          <w:rFonts w:eastAsia="Times New Roman" w:cs="Times New Roman"/>
          <w:i/>
          <w:lang w:val="en-US"/>
        </w:rPr>
        <w:t xml:space="preserve">Degree of </w:t>
      </w:r>
      <w:r w:rsidR="00A23ACF">
        <w:rPr>
          <w:rStyle w:val="normal1"/>
          <w:rFonts w:eastAsia="Times New Roman" w:cs="Times New Roman"/>
          <w:i/>
          <w:lang w:val="en-US"/>
        </w:rPr>
        <w:t>Bachelor</w:t>
      </w:r>
      <w:r w:rsidR="00A23ACF" w:rsidRPr="009117F7">
        <w:rPr>
          <w:rStyle w:val="normal1"/>
          <w:rFonts w:eastAsia="Times New Roman" w:cs="Times New Roman"/>
          <w:i/>
          <w:lang w:val="en-US"/>
        </w:rPr>
        <w:t xml:space="preserve"> </w:t>
      </w:r>
      <w:r w:rsidRPr="009117F7">
        <w:rPr>
          <w:rFonts w:eastAsia="Times New Roman" w:cs="Times New Roman"/>
          <w:i/>
          <w:lang w:val="en-US"/>
        </w:rPr>
        <w:t>of Science in Engineering [</w:t>
      </w:r>
      <w:r w:rsidR="00E120FA">
        <w:rPr>
          <w:rFonts w:eastAsia="Times New Roman" w:cs="Times New Roman"/>
          <w:i/>
          <w:lang w:val="en-US"/>
        </w:rPr>
        <w:t xml:space="preserve">Civil </w:t>
      </w:r>
      <w:r w:rsidR="00E120FA" w:rsidRPr="009117F7">
        <w:rPr>
          <w:rFonts w:eastAsia="Times New Roman" w:cs="Times New Roman"/>
          <w:i/>
          <w:lang w:val="en-US"/>
        </w:rPr>
        <w:t>Engineering</w:t>
      </w:r>
      <w:r w:rsidR="00E120FA">
        <w:rPr>
          <w:rFonts w:eastAsia="Times New Roman" w:cs="Times New Roman"/>
          <w:i/>
          <w:lang w:val="en-US"/>
        </w:rPr>
        <w:t xml:space="preserve"> </w:t>
      </w:r>
      <w:r w:rsidR="00E120FA">
        <w:rPr>
          <w:rStyle w:val="normal1"/>
          <w:rFonts w:eastAsia="Times New Roman" w:cs="Times New Roman"/>
          <w:i/>
          <w:lang w:val="en-US"/>
        </w:rPr>
        <w:t>examina</w:t>
      </w:r>
      <w:r w:rsidRPr="009117F7">
        <w:rPr>
          <w:rFonts w:eastAsia="Times New Roman" w:cs="Times New Roman"/>
          <w:i/>
          <w:lang w:val="en-US"/>
        </w:rPr>
        <w:t>]</w:t>
      </w:r>
      <w:r w:rsidR="00E120FA" w:rsidRPr="00E120FA">
        <w:rPr>
          <w:rFonts w:eastAsia="Times New Roman" w:cs="Times New Roman"/>
          <w:i/>
          <w:lang w:val="en-US"/>
        </w:rPr>
        <w:t xml:space="preserve"> </w:t>
      </w:r>
      <w:r w:rsidR="007F58C8">
        <w:rPr>
          <w:rFonts w:eastAsia="Times New Roman" w:cs="Times New Roman"/>
          <w:i/>
          <w:lang w:val="en-US"/>
        </w:rPr>
        <w:t>(</w:t>
      </w:r>
      <w:r w:rsidR="00E120FA" w:rsidRPr="009117F7">
        <w:rPr>
          <w:rFonts w:eastAsia="Times New Roman" w:cs="Times New Roman"/>
          <w:i/>
          <w:lang w:val="en-US"/>
        </w:rPr>
        <w:t>Civilingenjörsexamen</w:t>
      </w:r>
      <w:r w:rsidR="00EB366E">
        <w:rPr>
          <w:rFonts w:eastAsia="Times New Roman" w:cs="Times New Roman"/>
          <w:i/>
          <w:lang w:val="en-US"/>
        </w:rPr>
        <w:t>)</w:t>
      </w:r>
    </w:p>
    <w:p w14:paraId="46459742" w14:textId="77777777" w:rsidR="003B118A" w:rsidRPr="009117F7" w:rsidRDefault="003B118A" w:rsidP="003B118A">
      <w:pPr>
        <w:jc w:val="both"/>
        <w:rPr>
          <w:rFonts w:eastAsia="Times New Roman" w:cs="Times New Roman"/>
          <w:lang w:val="en-US"/>
        </w:rPr>
      </w:pPr>
    </w:p>
    <w:p w14:paraId="76C88A6D" w14:textId="77777777" w:rsidR="003B118A" w:rsidRPr="009117F7" w:rsidRDefault="003B118A" w:rsidP="003B118A">
      <w:pPr>
        <w:jc w:val="both"/>
        <w:rPr>
          <w:rFonts w:eastAsia="Times New Roman" w:cs="Times New Roman"/>
          <w:lang w:val="en-US"/>
        </w:rPr>
      </w:pPr>
      <w:r w:rsidRPr="009117F7">
        <w:rPr>
          <w:rFonts w:eastAsia="Times New Roman" w:cs="Times New Roman"/>
          <w:lang w:val="en-US"/>
        </w:rPr>
        <w:t xml:space="preserve">For more information about the KTHs </w:t>
      </w:r>
      <w:r w:rsidRPr="009117F7">
        <w:rPr>
          <w:lang w:val="en-US"/>
        </w:rPr>
        <w:t>criteria, see:</w:t>
      </w:r>
    </w:p>
    <w:p w14:paraId="0673746F" w14:textId="77777777" w:rsidR="003B118A" w:rsidRPr="009117F7" w:rsidRDefault="004C5D2C" w:rsidP="003B118A">
      <w:pPr>
        <w:jc w:val="both"/>
        <w:rPr>
          <w:lang w:val="en-US"/>
        </w:rPr>
      </w:pPr>
      <w:hyperlink r:id="rId10" w:history="1">
        <w:r w:rsidR="003B118A" w:rsidRPr="009117F7">
          <w:rPr>
            <w:rStyle w:val="Hyperlink"/>
            <w:lang w:val="en-US"/>
          </w:rPr>
          <w:t>https://intra.kth.se/polopoly_fs/1.147277!/Menu/general/column-content/attachment/Bedomningsgrunder%20och%20kriterier-eng.pdf</w:t>
        </w:r>
      </w:hyperlink>
    </w:p>
    <w:p w14:paraId="03D8F1B5" w14:textId="77777777" w:rsidR="00BD0527" w:rsidRPr="003B118A" w:rsidRDefault="00BD0527" w:rsidP="001741B3">
      <w:pPr>
        <w:rPr>
          <w:lang w:val="en-US"/>
        </w:rPr>
      </w:pPr>
    </w:p>
    <w:p w14:paraId="49FC46A2" w14:textId="5F59DEBD" w:rsidR="000E69A9" w:rsidRPr="003B118A" w:rsidRDefault="008B2B63" w:rsidP="00C50DE9">
      <w:pPr>
        <w:rPr>
          <w:lang w:val="en-US"/>
        </w:rPr>
      </w:pPr>
      <w:bookmarkStart w:id="1" w:name="Högskoleingenjörsexamen"/>
      <w:r w:rsidRPr="009117F7">
        <w:rPr>
          <w:lang w:val="en-US"/>
        </w:rPr>
        <w:t>For more information about the</w:t>
      </w:r>
      <w:r>
        <w:rPr>
          <w:lang w:val="en-US"/>
        </w:rPr>
        <w:t xml:space="preserve"> H</w:t>
      </w:r>
      <w:r w:rsidRPr="009117F7">
        <w:rPr>
          <w:lang w:val="en-US"/>
        </w:rPr>
        <w:t>igher education ordinance</w:t>
      </w:r>
      <w:r>
        <w:rPr>
          <w:lang w:val="en-US"/>
        </w:rPr>
        <w:t xml:space="preserve"> - Swedish</w:t>
      </w:r>
      <w:r w:rsidR="00363AFD" w:rsidRPr="003B118A">
        <w:rPr>
          <w:lang w:val="en-US"/>
        </w:rPr>
        <w:t>, se</w:t>
      </w:r>
      <w:r>
        <w:rPr>
          <w:lang w:val="en-US"/>
        </w:rPr>
        <w:t>e</w:t>
      </w:r>
      <w:r w:rsidR="00363AFD" w:rsidRPr="003B118A">
        <w:rPr>
          <w:lang w:val="en-US"/>
        </w:rPr>
        <w:t>:</w:t>
      </w:r>
      <w:r w:rsidR="00C50DE9" w:rsidRPr="003B118A">
        <w:rPr>
          <w:lang w:val="en-US"/>
        </w:rPr>
        <w:t xml:space="preserve"> </w:t>
      </w:r>
    </w:p>
    <w:bookmarkEnd w:id="1"/>
    <w:p w14:paraId="684123B0" w14:textId="77777777" w:rsidR="00032EAF" w:rsidRPr="003B118A" w:rsidRDefault="00DF7D93" w:rsidP="00032EAF">
      <w:pPr>
        <w:rPr>
          <w:lang w:val="en-US"/>
        </w:rPr>
      </w:pPr>
      <w:r w:rsidRPr="003B118A">
        <w:rPr>
          <w:lang w:val="en-US"/>
        </w:rPr>
        <w:fldChar w:fldCharType="begin"/>
      </w:r>
      <w:r w:rsidRPr="003B118A">
        <w:rPr>
          <w:lang w:val="en-US"/>
        </w:rPr>
        <w:instrText xml:space="preserve"> HYPERLINK "https://www.riksdagen.se/sv/Dokument-Lagar/Lagar/Svenskforfattningssamling/Hogskoleforordning-1993100_sfs-1993-100/?bet=1993:100" </w:instrText>
      </w:r>
      <w:r w:rsidRPr="003B118A">
        <w:rPr>
          <w:lang w:val="en-US"/>
        </w:rPr>
        <w:fldChar w:fldCharType="separate"/>
      </w:r>
      <w:r w:rsidRPr="003B118A">
        <w:rPr>
          <w:rStyle w:val="Hyperlink"/>
          <w:color w:val="auto"/>
          <w:lang w:val="en-US"/>
        </w:rPr>
        <w:t>https://www.riksdagen.se/sv/Dokument-Lagar/Lagar/Svenskforfattningssamling/Hogskoleforordning-1993100_sfs-1993-100/?bet=1993:100</w:t>
      </w:r>
      <w:r w:rsidRPr="003B118A">
        <w:rPr>
          <w:lang w:val="en-US"/>
        </w:rPr>
        <w:fldChar w:fldCharType="end"/>
      </w:r>
      <w:bookmarkStart w:id="2" w:name="Kandidatexamen"/>
    </w:p>
    <w:p w14:paraId="7640293D" w14:textId="77777777" w:rsidR="00D64216" w:rsidRPr="003B118A" w:rsidRDefault="00D64216" w:rsidP="00032EAF">
      <w:pPr>
        <w:rPr>
          <w:lang w:val="en-US"/>
        </w:rPr>
      </w:pPr>
    </w:p>
    <w:bookmarkEnd w:id="2"/>
    <w:p w14:paraId="123FE289" w14:textId="6714F737" w:rsidR="008B2B63" w:rsidRPr="009117F7" w:rsidRDefault="008B2B63" w:rsidP="008B2B63">
      <w:pPr>
        <w:jc w:val="both"/>
        <w:rPr>
          <w:rFonts w:eastAsia="Times New Roman" w:cs="Times New Roman"/>
          <w:lang w:val="en-US"/>
        </w:rPr>
      </w:pPr>
      <w:r w:rsidRPr="009117F7">
        <w:rPr>
          <w:rFonts w:eastAsia="Times New Roman" w:cs="Times New Roman"/>
          <w:lang w:val="en-US"/>
        </w:rPr>
        <w:t xml:space="preserve">Assessment of achievement of objectives is carried out by describing how the objectives have been achieved and where, in the degree project report, the different objectives are included. This information will be presented in the table below. The assessment must be </w:t>
      </w:r>
      <w:r w:rsidR="00D52BC0">
        <w:rPr>
          <w:rFonts w:eastAsia="Times New Roman" w:cs="Times New Roman"/>
          <w:lang w:val="en-US"/>
        </w:rPr>
        <w:t>carried out</w:t>
      </w:r>
      <w:r w:rsidRPr="009117F7">
        <w:rPr>
          <w:rFonts w:eastAsia="Times New Roman" w:cs="Times New Roman"/>
          <w:lang w:val="en-US"/>
        </w:rPr>
        <w:t xml:space="preserve"> individually. When the degree project report is completed, it must be handed over to the supervisor. The supervisor check</w:t>
      </w:r>
      <w:r w:rsidR="00D52BC0">
        <w:rPr>
          <w:rFonts w:eastAsia="Times New Roman" w:cs="Times New Roman"/>
          <w:lang w:val="en-US"/>
        </w:rPr>
        <w:t>s</w:t>
      </w:r>
      <w:r w:rsidRPr="009117F7">
        <w:rPr>
          <w:rFonts w:eastAsia="Times New Roman" w:cs="Times New Roman"/>
          <w:lang w:val="en-US"/>
        </w:rPr>
        <w:t xml:space="preserve"> that the assessment template is filled-in, correctly, and present</w:t>
      </w:r>
      <w:r w:rsidR="00D52BC0">
        <w:rPr>
          <w:rFonts w:eastAsia="Times New Roman" w:cs="Times New Roman"/>
          <w:lang w:val="en-US"/>
        </w:rPr>
        <w:t>s</w:t>
      </w:r>
      <w:r w:rsidRPr="009117F7">
        <w:rPr>
          <w:rFonts w:eastAsia="Times New Roman" w:cs="Times New Roman"/>
          <w:lang w:val="en-US"/>
        </w:rPr>
        <w:t xml:space="preserve"> own assessments of the objectives, especially if discrepancies exist between the assessments of the student and the supervisor.</w:t>
      </w:r>
    </w:p>
    <w:p w14:paraId="37E2668E" w14:textId="77777777" w:rsidR="008B2B63" w:rsidRPr="009117F7" w:rsidRDefault="008B2B63" w:rsidP="008B2B63">
      <w:pPr>
        <w:jc w:val="both"/>
        <w:rPr>
          <w:rFonts w:eastAsia="Times New Roman" w:cs="Times New Roman"/>
          <w:lang w:val="en-US"/>
        </w:rPr>
      </w:pPr>
    </w:p>
    <w:p w14:paraId="038525B0" w14:textId="77777777" w:rsidR="008B2B63" w:rsidRPr="009117F7" w:rsidRDefault="008B2B63" w:rsidP="008B2B63">
      <w:pPr>
        <w:jc w:val="both"/>
        <w:rPr>
          <w:rFonts w:eastAsia="Times New Roman" w:cs="Times New Roman"/>
          <w:lang w:val="en-US"/>
        </w:rPr>
      </w:pPr>
      <w:r w:rsidRPr="009117F7">
        <w:rPr>
          <w:rFonts w:eastAsia="Times New Roman" w:cs="Times New Roman"/>
          <w:lang w:val="en-US"/>
        </w:rPr>
        <w:t xml:space="preserve">Appendix A contains tables for Active listeners and for presentation seminar and opposition seminar. Appendix B contains support material for </w:t>
      </w:r>
      <w:r w:rsidRPr="009117F7">
        <w:rPr>
          <w:lang w:val="en-US"/>
        </w:rPr>
        <w:t>assessment of the written material.</w:t>
      </w:r>
    </w:p>
    <w:p w14:paraId="492BBA02" w14:textId="77777777" w:rsidR="00E07776" w:rsidRPr="003B118A" w:rsidRDefault="00E07776" w:rsidP="001741B3">
      <w:pPr>
        <w:rPr>
          <w:lang w:val="en-US"/>
        </w:rPr>
      </w:pPr>
    </w:p>
    <w:p w14:paraId="53E9B941" w14:textId="77777777" w:rsidR="00967173" w:rsidRPr="003B118A" w:rsidRDefault="00967173" w:rsidP="00967173">
      <w:pPr>
        <w:rPr>
          <w:lang w:val="en-US"/>
        </w:rPr>
      </w:pPr>
    </w:p>
    <w:p w14:paraId="5FD6BFFC" w14:textId="3683C944" w:rsidR="00967173" w:rsidRPr="003B118A" w:rsidRDefault="003C640E" w:rsidP="00967173">
      <w:pPr>
        <w:rPr>
          <w:lang w:val="en-US"/>
        </w:rPr>
      </w:pPr>
      <w:r w:rsidRPr="003B118A">
        <w:rPr>
          <w:lang w:val="en-US"/>
        </w:rPr>
        <w:t>Student</w:t>
      </w:r>
      <w:r w:rsidR="00187953">
        <w:rPr>
          <w:lang w:val="en-US"/>
        </w:rPr>
        <w:t xml:space="preserve"> name</w:t>
      </w:r>
      <w:r w:rsidRPr="003B118A">
        <w:rPr>
          <w:lang w:val="en-US"/>
        </w:rPr>
        <w:t xml:space="preserve">: </w:t>
      </w:r>
    </w:p>
    <w:p w14:paraId="271F58D0" w14:textId="77777777" w:rsidR="00742F20" w:rsidRPr="003B118A" w:rsidRDefault="00742F20" w:rsidP="00967173">
      <w:pPr>
        <w:rPr>
          <w:lang w:val="en-US"/>
        </w:rPr>
      </w:pPr>
    </w:p>
    <w:p w14:paraId="370EEC93" w14:textId="77777777" w:rsidR="003C640E" w:rsidRPr="003B118A" w:rsidRDefault="003C640E" w:rsidP="00967173">
      <w:pPr>
        <w:rPr>
          <w:lang w:val="en-US"/>
        </w:rPr>
      </w:pPr>
    </w:p>
    <w:p w14:paraId="7AD58BBC" w14:textId="77777777" w:rsidR="00882E39" w:rsidRPr="003B118A" w:rsidRDefault="00882E39" w:rsidP="00967173">
      <w:pPr>
        <w:rPr>
          <w:lang w:val="en-US"/>
        </w:rPr>
      </w:pPr>
    </w:p>
    <w:p w14:paraId="7911DB73" w14:textId="3D1CB1E1" w:rsidR="00D52BC0" w:rsidRPr="009117F7" w:rsidRDefault="00D52BC0" w:rsidP="00D52BC0">
      <w:pPr>
        <w:rPr>
          <w:lang w:val="en-US"/>
        </w:rPr>
      </w:pPr>
      <w:r w:rsidRPr="009117F7">
        <w:rPr>
          <w:lang w:val="en-US"/>
        </w:rPr>
        <w:t>Education programme, Year</w:t>
      </w:r>
      <w:r>
        <w:rPr>
          <w:lang w:val="en-US"/>
        </w:rPr>
        <w:t>:</w:t>
      </w:r>
    </w:p>
    <w:p w14:paraId="441FBC77" w14:textId="77777777" w:rsidR="00967173" w:rsidRPr="003B118A" w:rsidRDefault="00967173" w:rsidP="00967173">
      <w:pPr>
        <w:rPr>
          <w:lang w:val="en-US"/>
        </w:rPr>
      </w:pPr>
    </w:p>
    <w:p w14:paraId="51D0CF3B" w14:textId="77777777" w:rsidR="003C640E" w:rsidRPr="003B118A" w:rsidRDefault="003C640E" w:rsidP="00967173">
      <w:pPr>
        <w:rPr>
          <w:lang w:val="en-US"/>
        </w:rPr>
      </w:pPr>
    </w:p>
    <w:p w14:paraId="6AEC6A6F" w14:textId="77777777" w:rsidR="00A9131B" w:rsidRPr="003B118A" w:rsidRDefault="00A9131B" w:rsidP="00A9131B">
      <w:pPr>
        <w:rPr>
          <w:lang w:val="en-US"/>
        </w:rPr>
      </w:pPr>
    </w:p>
    <w:p w14:paraId="0F3C8C2A" w14:textId="52E72E00" w:rsidR="008A19B0" w:rsidRPr="003B118A" w:rsidRDefault="00D52BC0" w:rsidP="00A9131B">
      <w:pPr>
        <w:rPr>
          <w:lang w:val="en-US"/>
        </w:rPr>
      </w:pPr>
      <w:r w:rsidRPr="009117F7">
        <w:rPr>
          <w:lang w:val="en-US"/>
        </w:rPr>
        <w:t>Supervisor</w:t>
      </w:r>
      <w:r w:rsidR="003C640E" w:rsidRPr="003B118A">
        <w:rPr>
          <w:lang w:val="en-US"/>
        </w:rPr>
        <w:t xml:space="preserve">: </w:t>
      </w:r>
    </w:p>
    <w:p w14:paraId="20D9D770" w14:textId="77777777" w:rsidR="008A19B0" w:rsidRPr="003B118A" w:rsidRDefault="008A19B0" w:rsidP="00A9131B">
      <w:pPr>
        <w:rPr>
          <w:lang w:val="en-US"/>
        </w:rPr>
      </w:pPr>
    </w:p>
    <w:p w14:paraId="477F4F26" w14:textId="77777777" w:rsidR="003C640E" w:rsidRPr="003B118A" w:rsidRDefault="003C640E" w:rsidP="00A9131B">
      <w:pPr>
        <w:rPr>
          <w:lang w:val="en-US"/>
        </w:rPr>
      </w:pPr>
    </w:p>
    <w:p w14:paraId="7A0C442F" w14:textId="77777777" w:rsidR="003C640E" w:rsidRPr="003B118A" w:rsidRDefault="003C640E" w:rsidP="00A9131B">
      <w:pPr>
        <w:rPr>
          <w:lang w:val="en-US"/>
        </w:rPr>
      </w:pPr>
    </w:p>
    <w:p w14:paraId="602AB5A8" w14:textId="3D1C7E15" w:rsidR="008A19B0" w:rsidRPr="003B118A" w:rsidRDefault="00D52BC0" w:rsidP="00A9131B">
      <w:pPr>
        <w:rPr>
          <w:lang w:val="en-US"/>
        </w:rPr>
      </w:pPr>
      <w:r w:rsidRPr="009117F7">
        <w:rPr>
          <w:lang w:val="en-US"/>
        </w:rPr>
        <w:t>Examiner</w:t>
      </w:r>
      <w:r w:rsidR="003C640E" w:rsidRPr="003B118A">
        <w:rPr>
          <w:lang w:val="en-US"/>
        </w:rPr>
        <w:t xml:space="preserve">: </w:t>
      </w:r>
    </w:p>
    <w:p w14:paraId="6187E34B" w14:textId="77777777" w:rsidR="008A19B0" w:rsidRPr="003B118A" w:rsidRDefault="008A19B0" w:rsidP="00A9131B">
      <w:pPr>
        <w:rPr>
          <w:lang w:val="en-US"/>
        </w:rPr>
      </w:pPr>
    </w:p>
    <w:p w14:paraId="3527985A" w14:textId="77777777" w:rsidR="008A19B0" w:rsidRPr="003B118A" w:rsidRDefault="008A19B0" w:rsidP="00A9131B">
      <w:pPr>
        <w:rPr>
          <w:lang w:val="en-US"/>
        </w:rPr>
      </w:pPr>
    </w:p>
    <w:p w14:paraId="4B0C81F2" w14:textId="77777777" w:rsidR="008A19B0" w:rsidRPr="003B118A" w:rsidRDefault="008A19B0" w:rsidP="00A9131B">
      <w:pPr>
        <w:rPr>
          <w:lang w:val="en-US"/>
        </w:rPr>
      </w:pPr>
    </w:p>
    <w:p w14:paraId="39E2052B" w14:textId="386D67F5" w:rsidR="008A19B0" w:rsidRPr="003B118A" w:rsidRDefault="00D52BC0" w:rsidP="00A9131B">
      <w:pPr>
        <w:rPr>
          <w:lang w:val="en-US"/>
        </w:rPr>
      </w:pPr>
      <w:r w:rsidRPr="009117F7">
        <w:rPr>
          <w:lang w:val="en-US"/>
        </w:rPr>
        <w:t>Reviewer</w:t>
      </w:r>
      <w:r w:rsidR="003C640E" w:rsidRPr="003B118A">
        <w:rPr>
          <w:lang w:val="en-US"/>
        </w:rPr>
        <w:t xml:space="preserve">: </w:t>
      </w:r>
    </w:p>
    <w:p w14:paraId="2EED1DCF" w14:textId="77777777" w:rsidR="008A19B0" w:rsidRPr="003B118A" w:rsidRDefault="008A19B0" w:rsidP="00A9131B">
      <w:pPr>
        <w:rPr>
          <w:lang w:val="en-US"/>
        </w:rPr>
      </w:pPr>
    </w:p>
    <w:p w14:paraId="599D6A36" w14:textId="77777777" w:rsidR="008A19B0" w:rsidRPr="003B118A" w:rsidRDefault="008A19B0" w:rsidP="00A9131B">
      <w:pPr>
        <w:rPr>
          <w:lang w:val="en-US"/>
        </w:rPr>
      </w:pPr>
    </w:p>
    <w:p w14:paraId="0700758F" w14:textId="5B44D6B9" w:rsidR="00BD6C77" w:rsidRPr="003B118A" w:rsidRDefault="00BD6C77">
      <w:pPr>
        <w:rPr>
          <w:lang w:val="en-US"/>
        </w:rPr>
      </w:pPr>
      <w:r w:rsidRPr="003B118A">
        <w:rPr>
          <w:lang w:val="en-US"/>
        </w:rPr>
        <w:br w:type="page"/>
      </w:r>
    </w:p>
    <w:p w14:paraId="5A59297F" w14:textId="4ED2AAC5" w:rsidR="00187953" w:rsidRPr="009117F7" w:rsidRDefault="00BF0B78" w:rsidP="00187953">
      <w:pPr>
        <w:rPr>
          <w:b/>
          <w:sz w:val="24"/>
          <w:lang w:val="en-US"/>
        </w:rPr>
      </w:pPr>
      <w:r>
        <w:rPr>
          <w:b/>
          <w:sz w:val="24"/>
          <w:lang w:val="en-US"/>
        </w:rPr>
        <w:lastRenderedPageBreak/>
        <w:t xml:space="preserve">Table of </w:t>
      </w:r>
      <w:r w:rsidR="00187953">
        <w:rPr>
          <w:b/>
          <w:sz w:val="24"/>
          <w:lang w:val="en-US"/>
        </w:rPr>
        <w:t>C</w:t>
      </w:r>
      <w:r w:rsidR="00187953" w:rsidRPr="009117F7">
        <w:rPr>
          <w:b/>
          <w:sz w:val="24"/>
          <w:lang w:val="en-US"/>
        </w:rPr>
        <w:t>ontents</w:t>
      </w:r>
    </w:p>
    <w:p w14:paraId="74D689EE" w14:textId="77777777" w:rsidR="00C2596A" w:rsidRPr="003B118A" w:rsidRDefault="00C2596A" w:rsidP="00A9131B">
      <w:pPr>
        <w:rPr>
          <w:lang w:val="en-US"/>
        </w:rPr>
      </w:pPr>
    </w:p>
    <w:p w14:paraId="7EFF09E9" w14:textId="77777777" w:rsidR="00CF01D8" w:rsidRDefault="00CF01D8">
      <w:pPr>
        <w:pStyle w:val="TOC1"/>
        <w:tabs>
          <w:tab w:val="right" w:leader="dot" w:pos="9062"/>
        </w:tabs>
        <w:rPr>
          <w:rFonts w:eastAsiaTheme="minorEastAsia"/>
          <w:noProof/>
          <w:sz w:val="24"/>
          <w:szCs w:val="24"/>
          <w:lang w:eastAsia="ja-JP"/>
        </w:rPr>
      </w:pPr>
      <w:r>
        <w:rPr>
          <w:lang w:val="en-US"/>
        </w:rPr>
        <w:fldChar w:fldCharType="begin"/>
      </w:r>
      <w:r>
        <w:rPr>
          <w:lang w:val="en-US"/>
        </w:rPr>
        <w:instrText xml:space="preserve"> TOC \o "1-3" </w:instrText>
      </w:r>
      <w:r>
        <w:rPr>
          <w:lang w:val="en-US"/>
        </w:rPr>
        <w:fldChar w:fldCharType="separate"/>
      </w:r>
      <w:r w:rsidRPr="00CF01D8">
        <w:rPr>
          <w:b/>
          <w:noProof/>
          <w:lang w:val="en-US"/>
        </w:rPr>
        <w:t>Assessment of the achievement of objectives, Student</w:t>
      </w:r>
      <w:r>
        <w:rPr>
          <w:noProof/>
        </w:rPr>
        <w:tab/>
      </w:r>
      <w:r>
        <w:rPr>
          <w:noProof/>
        </w:rPr>
        <w:fldChar w:fldCharType="begin"/>
      </w:r>
      <w:r>
        <w:rPr>
          <w:noProof/>
        </w:rPr>
        <w:instrText xml:space="preserve"> PAGEREF _Toc358354560 \h </w:instrText>
      </w:r>
      <w:r>
        <w:rPr>
          <w:noProof/>
        </w:rPr>
      </w:r>
      <w:r>
        <w:rPr>
          <w:noProof/>
        </w:rPr>
        <w:fldChar w:fldCharType="separate"/>
      </w:r>
      <w:r>
        <w:rPr>
          <w:noProof/>
        </w:rPr>
        <w:t>3</w:t>
      </w:r>
      <w:r>
        <w:rPr>
          <w:noProof/>
        </w:rPr>
        <w:fldChar w:fldCharType="end"/>
      </w:r>
    </w:p>
    <w:p w14:paraId="192C243C" w14:textId="77777777" w:rsidR="00CF01D8" w:rsidRDefault="00CF01D8">
      <w:pPr>
        <w:pStyle w:val="TOC2"/>
        <w:tabs>
          <w:tab w:val="right" w:leader="dot" w:pos="9062"/>
        </w:tabs>
        <w:rPr>
          <w:rFonts w:eastAsiaTheme="minorEastAsia"/>
          <w:noProof/>
          <w:sz w:val="24"/>
          <w:szCs w:val="24"/>
          <w:lang w:eastAsia="ja-JP"/>
        </w:rPr>
      </w:pPr>
      <w:r w:rsidRPr="002078C2">
        <w:rPr>
          <w:noProof/>
          <w:lang w:val="en-US"/>
        </w:rPr>
        <w:t>Process, P1 - P3</w:t>
      </w:r>
      <w:r>
        <w:rPr>
          <w:noProof/>
        </w:rPr>
        <w:tab/>
      </w:r>
      <w:r>
        <w:rPr>
          <w:noProof/>
        </w:rPr>
        <w:fldChar w:fldCharType="begin"/>
      </w:r>
      <w:r>
        <w:rPr>
          <w:noProof/>
        </w:rPr>
        <w:instrText xml:space="preserve"> PAGEREF _Toc358354561 \h </w:instrText>
      </w:r>
      <w:r>
        <w:rPr>
          <w:noProof/>
        </w:rPr>
      </w:r>
      <w:r>
        <w:rPr>
          <w:noProof/>
        </w:rPr>
        <w:fldChar w:fldCharType="separate"/>
      </w:r>
      <w:r>
        <w:rPr>
          <w:noProof/>
        </w:rPr>
        <w:t>3</w:t>
      </w:r>
      <w:r>
        <w:rPr>
          <w:noProof/>
        </w:rPr>
        <w:fldChar w:fldCharType="end"/>
      </w:r>
    </w:p>
    <w:p w14:paraId="4D76DD8D" w14:textId="77777777" w:rsidR="00CF01D8" w:rsidRDefault="00CF01D8">
      <w:pPr>
        <w:pStyle w:val="TOC2"/>
        <w:tabs>
          <w:tab w:val="right" w:leader="dot" w:pos="9062"/>
        </w:tabs>
        <w:rPr>
          <w:rFonts w:eastAsiaTheme="minorEastAsia"/>
          <w:noProof/>
          <w:sz w:val="24"/>
          <w:szCs w:val="24"/>
          <w:lang w:eastAsia="ja-JP"/>
        </w:rPr>
      </w:pPr>
      <w:r>
        <w:rPr>
          <w:noProof/>
        </w:rPr>
        <w:t>Engineering-related and scientific content ES1 – ES7</w:t>
      </w:r>
      <w:r>
        <w:rPr>
          <w:noProof/>
        </w:rPr>
        <w:tab/>
      </w:r>
      <w:r>
        <w:rPr>
          <w:noProof/>
        </w:rPr>
        <w:fldChar w:fldCharType="begin"/>
      </w:r>
      <w:r>
        <w:rPr>
          <w:noProof/>
        </w:rPr>
        <w:instrText xml:space="preserve"> PAGEREF _Toc358354562 \h </w:instrText>
      </w:r>
      <w:r>
        <w:rPr>
          <w:noProof/>
        </w:rPr>
      </w:r>
      <w:r>
        <w:rPr>
          <w:noProof/>
        </w:rPr>
        <w:fldChar w:fldCharType="separate"/>
      </w:r>
      <w:r>
        <w:rPr>
          <w:noProof/>
        </w:rPr>
        <w:t>4</w:t>
      </w:r>
      <w:r>
        <w:rPr>
          <w:noProof/>
        </w:rPr>
        <w:fldChar w:fldCharType="end"/>
      </w:r>
    </w:p>
    <w:p w14:paraId="641E3633" w14:textId="77777777" w:rsidR="00CF01D8" w:rsidRDefault="00CF01D8">
      <w:pPr>
        <w:pStyle w:val="TOC2"/>
        <w:tabs>
          <w:tab w:val="right" w:leader="dot" w:pos="9062"/>
        </w:tabs>
        <w:rPr>
          <w:rFonts w:eastAsiaTheme="minorEastAsia"/>
          <w:noProof/>
          <w:sz w:val="24"/>
          <w:szCs w:val="24"/>
          <w:lang w:eastAsia="ja-JP"/>
        </w:rPr>
      </w:pPr>
      <w:r w:rsidRPr="002078C2">
        <w:rPr>
          <w:noProof/>
          <w:lang w:val="en-US" w:eastAsia="sv-SE"/>
        </w:rPr>
        <w:t>Presentation, Pres1</w:t>
      </w:r>
      <w:r>
        <w:rPr>
          <w:noProof/>
        </w:rPr>
        <w:tab/>
      </w:r>
      <w:r>
        <w:rPr>
          <w:noProof/>
        </w:rPr>
        <w:fldChar w:fldCharType="begin"/>
      </w:r>
      <w:r>
        <w:rPr>
          <w:noProof/>
        </w:rPr>
        <w:instrText xml:space="preserve"> PAGEREF _Toc358354563 \h </w:instrText>
      </w:r>
      <w:r>
        <w:rPr>
          <w:noProof/>
        </w:rPr>
      </w:r>
      <w:r>
        <w:rPr>
          <w:noProof/>
        </w:rPr>
        <w:fldChar w:fldCharType="separate"/>
      </w:r>
      <w:r>
        <w:rPr>
          <w:noProof/>
        </w:rPr>
        <w:t>5</w:t>
      </w:r>
      <w:r>
        <w:rPr>
          <w:noProof/>
        </w:rPr>
        <w:fldChar w:fldCharType="end"/>
      </w:r>
    </w:p>
    <w:p w14:paraId="76122368" w14:textId="77777777" w:rsidR="00CF01D8" w:rsidRDefault="00CF01D8">
      <w:pPr>
        <w:pStyle w:val="TOC1"/>
        <w:tabs>
          <w:tab w:val="right" w:leader="dot" w:pos="9062"/>
        </w:tabs>
        <w:rPr>
          <w:rFonts w:eastAsiaTheme="minorEastAsia"/>
          <w:noProof/>
          <w:sz w:val="24"/>
          <w:szCs w:val="24"/>
          <w:lang w:eastAsia="ja-JP"/>
        </w:rPr>
      </w:pPr>
      <w:r w:rsidRPr="00CF01D8">
        <w:rPr>
          <w:b/>
          <w:noProof/>
          <w:lang w:val="en-US"/>
        </w:rPr>
        <w:t xml:space="preserve">Course objectives according to the course plan Bachelor of Science and Bachelor of </w:t>
      </w:r>
      <w:r w:rsidRPr="00CF01D8">
        <w:rPr>
          <w:rFonts w:eastAsia="Times New Roman"/>
          <w:b/>
          <w:noProof/>
          <w:lang w:val="en-US"/>
        </w:rPr>
        <w:t>Science in Engineering (</w:t>
      </w:r>
      <w:r w:rsidRPr="00CF01D8">
        <w:rPr>
          <w:b/>
          <w:noProof/>
          <w:lang w:val="en-US"/>
        </w:rPr>
        <w:t>Civing), year 3</w:t>
      </w:r>
      <w:r>
        <w:rPr>
          <w:noProof/>
        </w:rPr>
        <w:tab/>
      </w:r>
      <w:r>
        <w:rPr>
          <w:noProof/>
        </w:rPr>
        <w:fldChar w:fldCharType="begin"/>
      </w:r>
      <w:r>
        <w:rPr>
          <w:noProof/>
        </w:rPr>
        <w:instrText xml:space="preserve"> PAGEREF _Toc358354564 \h </w:instrText>
      </w:r>
      <w:r>
        <w:rPr>
          <w:noProof/>
        </w:rPr>
      </w:r>
      <w:r>
        <w:rPr>
          <w:noProof/>
        </w:rPr>
        <w:fldChar w:fldCharType="separate"/>
      </w:r>
      <w:r>
        <w:rPr>
          <w:noProof/>
        </w:rPr>
        <w:t>6</w:t>
      </w:r>
      <w:r>
        <w:rPr>
          <w:noProof/>
        </w:rPr>
        <w:fldChar w:fldCharType="end"/>
      </w:r>
    </w:p>
    <w:p w14:paraId="30E547AA" w14:textId="77777777" w:rsidR="00CF01D8" w:rsidRPr="00CF01D8" w:rsidRDefault="00CF01D8">
      <w:pPr>
        <w:pStyle w:val="TOC1"/>
        <w:tabs>
          <w:tab w:val="right" w:leader="dot" w:pos="9062"/>
        </w:tabs>
        <w:rPr>
          <w:rFonts w:eastAsiaTheme="minorEastAsia"/>
          <w:b/>
          <w:noProof/>
          <w:sz w:val="24"/>
          <w:szCs w:val="24"/>
          <w:lang w:eastAsia="ja-JP"/>
        </w:rPr>
      </w:pPr>
      <w:r w:rsidRPr="00CF01D8">
        <w:rPr>
          <w:b/>
          <w:noProof/>
          <w:lang w:val="en-US"/>
        </w:rPr>
        <w:t>Assessment for the achievement of objectives, Examiner’s assessment</w:t>
      </w:r>
      <w:r w:rsidRPr="00CF01D8">
        <w:rPr>
          <w:b/>
          <w:noProof/>
        </w:rPr>
        <w:tab/>
      </w:r>
      <w:r w:rsidRPr="00CF01D8">
        <w:rPr>
          <w:b/>
          <w:noProof/>
        </w:rPr>
        <w:fldChar w:fldCharType="begin"/>
      </w:r>
      <w:r w:rsidRPr="00CF01D8">
        <w:rPr>
          <w:b/>
          <w:noProof/>
        </w:rPr>
        <w:instrText xml:space="preserve"> PAGEREF _Toc358354565 \h </w:instrText>
      </w:r>
      <w:r w:rsidRPr="00CF01D8">
        <w:rPr>
          <w:b/>
          <w:noProof/>
        </w:rPr>
      </w:r>
      <w:r w:rsidRPr="00CF01D8">
        <w:rPr>
          <w:b/>
          <w:noProof/>
        </w:rPr>
        <w:fldChar w:fldCharType="separate"/>
      </w:r>
      <w:r w:rsidRPr="00CF01D8">
        <w:rPr>
          <w:b/>
          <w:noProof/>
        </w:rPr>
        <w:t>7</w:t>
      </w:r>
      <w:r w:rsidRPr="00CF01D8">
        <w:rPr>
          <w:b/>
          <w:noProof/>
        </w:rPr>
        <w:fldChar w:fldCharType="end"/>
      </w:r>
    </w:p>
    <w:p w14:paraId="66FB1A66" w14:textId="77777777" w:rsidR="00CF01D8" w:rsidRPr="00CF01D8" w:rsidRDefault="00CF01D8">
      <w:pPr>
        <w:pStyle w:val="TOC1"/>
        <w:tabs>
          <w:tab w:val="right" w:leader="dot" w:pos="9062"/>
        </w:tabs>
        <w:rPr>
          <w:rFonts w:eastAsiaTheme="minorEastAsia"/>
          <w:b/>
          <w:noProof/>
          <w:sz w:val="24"/>
          <w:szCs w:val="24"/>
          <w:lang w:eastAsia="ja-JP"/>
        </w:rPr>
      </w:pPr>
      <w:r w:rsidRPr="00CF01D8">
        <w:rPr>
          <w:b/>
          <w:noProof/>
        </w:rPr>
        <w:t>Summary of the achievement of objectives</w:t>
      </w:r>
      <w:r w:rsidRPr="00CF01D8">
        <w:rPr>
          <w:b/>
          <w:noProof/>
        </w:rPr>
        <w:tab/>
      </w:r>
      <w:r w:rsidRPr="00CF01D8">
        <w:rPr>
          <w:b/>
          <w:noProof/>
        </w:rPr>
        <w:fldChar w:fldCharType="begin"/>
      </w:r>
      <w:r w:rsidRPr="00CF01D8">
        <w:rPr>
          <w:b/>
          <w:noProof/>
        </w:rPr>
        <w:instrText xml:space="preserve"> PAGEREF _Toc358354566 \h </w:instrText>
      </w:r>
      <w:r w:rsidRPr="00CF01D8">
        <w:rPr>
          <w:b/>
          <w:noProof/>
        </w:rPr>
      </w:r>
      <w:r w:rsidRPr="00CF01D8">
        <w:rPr>
          <w:b/>
          <w:noProof/>
        </w:rPr>
        <w:fldChar w:fldCharType="separate"/>
      </w:r>
      <w:r w:rsidRPr="00CF01D8">
        <w:rPr>
          <w:b/>
          <w:noProof/>
        </w:rPr>
        <w:t>8</w:t>
      </w:r>
      <w:r w:rsidRPr="00CF01D8">
        <w:rPr>
          <w:b/>
          <w:noProof/>
        </w:rPr>
        <w:fldChar w:fldCharType="end"/>
      </w:r>
    </w:p>
    <w:p w14:paraId="4A30AC7F" w14:textId="77777777" w:rsidR="00CF01D8" w:rsidRPr="00CF01D8" w:rsidRDefault="00CF01D8">
      <w:pPr>
        <w:pStyle w:val="TOC1"/>
        <w:tabs>
          <w:tab w:val="right" w:leader="dot" w:pos="9062"/>
        </w:tabs>
        <w:rPr>
          <w:rFonts w:eastAsiaTheme="minorEastAsia"/>
          <w:b/>
          <w:noProof/>
          <w:sz w:val="24"/>
          <w:szCs w:val="24"/>
          <w:lang w:eastAsia="ja-JP"/>
        </w:rPr>
      </w:pPr>
      <w:r w:rsidRPr="00CF01D8">
        <w:rPr>
          <w:b/>
          <w:noProof/>
          <w:lang w:val="en-US"/>
        </w:rPr>
        <w:t>Appendix A. Tables for Active listeners and for presentation seminar and opposition seminar</w:t>
      </w:r>
      <w:r w:rsidRPr="00CF01D8">
        <w:rPr>
          <w:b/>
          <w:noProof/>
        </w:rPr>
        <w:tab/>
      </w:r>
      <w:r w:rsidRPr="00CF01D8">
        <w:rPr>
          <w:b/>
          <w:noProof/>
        </w:rPr>
        <w:fldChar w:fldCharType="begin"/>
      </w:r>
      <w:r w:rsidRPr="00CF01D8">
        <w:rPr>
          <w:b/>
          <w:noProof/>
        </w:rPr>
        <w:instrText xml:space="preserve"> PAGEREF _Toc358354567 \h </w:instrText>
      </w:r>
      <w:r w:rsidRPr="00CF01D8">
        <w:rPr>
          <w:b/>
          <w:noProof/>
        </w:rPr>
      </w:r>
      <w:r w:rsidRPr="00CF01D8">
        <w:rPr>
          <w:b/>
          <w:noProof/>
        </w:rPr>
        <w:fldChar w:fldCharType="separate"/>
      </w:r>
      <w:r w:rsidRPr="00CF01D8">
        <w:rPr>
          <w:b/>
          <w:noProof/>
        </w:rPr>
        <w:t>9</w:t>
      </w:r>
      <w:r w:rsidRPr="00CF01D8">
        <w:rPr>
          <w:b/>
          <w:noProof/>
        </w:rPr>
        <w:fldChar w:fldCharType="end"/>
      </w:r>
    </w:p>
    <w:p w14:paraId="48565E20" w14:textId="77777777" w:rsidR="00CF01D8" w:rsidRDefault="00CF01D8">
      <w:pPr>
        <w:pStyle w:val="TOC2"/>
        <w:tabs>
          <w:tab w:val="right" w:leader="dot" w:pos="9062"/>
        </w:tabs>
        <w:rPr>
          <w:rFonts w:eastAsiaTheme="minorEastAsia"/>
          <w:noProof/>
          <w:sz w:val="24"/>
          <w:szCs w:val="24"/>
          <w:lang w:eastAsia="ja-JP"/>
        </w:rPr>
      </w:pPr>
      <w:r w:rsidRPr="002078C2">
        <w:rPr>
          <w:noProof/>
          <w:lang w:val="en-US"/>
        </w:rPr>
        <w:t>Active listeners</w:t>
      </w:r>
      <w:r>
        <w:rPr>
          <w:noProof/>
        </w:rPr>
        <w:tab/>
      </w:r>
      <w:r>
        <w:rPr>
          <w:noProof/>
        </w:rPr>
        <w:fldChar w:fldCharType="begin"/>
      </w:r>
      <w:r>
        <w:rPr>
          <w:noProof/>
        </w:rPr>
        <w:instrText xml:space="preserve"> PAGEREF _Toc358354568 \h </w:instrText>
      </w:r>
      <w:r>
        <w:rPr>
          <w:noProof/>
        </w:rPr>
      </w:r>
      <w:r>
        <w:rPr>
          <w:noProof/>
        </w:rPr>
        <w:fldChar w:fldCharType="separate"/>
      </w:r>
      <w:r>
        <w:rPr>
          <w:noProof/>
        </w:rPr>
        <w:t>9</w:t>
      </w:r>
      <w:r>
        <w:rPr>
          <w:noProof/>
        </w:rPr>
        <w:fldChar w:fldCharType="end"/>
      </w:r>
    </w:p>
    <w:p w14:paraId="3465D13C" w14:textId="77777777" w:rsidR="00CF01D8" w:rsidRDefault="00CF01D8">
      <w:pPr>
        <w:pStyle w:val="TOC2"/>
        <w:tabs>
          <w:tab w:val="right" w:leader="dot" w:pos="9062"/>
        </w:tabs>
        <w:rPr>
          <w:rFonts w:eastAsiaTheme="minorEastAsia"/>
          <w:noProof/>
          <w:sz w:val="24"/>
          <w:szCs w:val="24"/>
          <w:lang w:eastAsia="ja-JP"/>
        </w:rPr>
      </w:pPr>
      <w:r w:rsidRPr="002078C2">
        <w:rPr>
          <w:noProof/>
          <w:lang w:val="en-US"/>
        </w:rPr>
        <w:t>Presentation seminar</w:t>
      </w:r>
      <w:r>
        <w:rPr>
          <w:noProof/>
        </w:rPr>
        <w:tab/>
      </w:r>
      <w:r>
        <w:rPr>
          <w:noProof/>
        </w:rPr>
        <w:fldChar w:fldCharType="begin"/>
      </w:r>
      <w:r>
        <w:rPr>
          <w:noProof/>
        </w:rPr>
        <w:instrText xml:space="preserve"> PAGEREF _Toc358354569 \h </w:instrText>
      </w:r>
      <w:r>
        <w:rPr>
          <w:noProof/>
        </w:rPr>
      </w:r>
      <w:r>
        <w:rPr>
          <w:noProof/>
        </w:rPr>
        <w:fldChar w:fldCharType="separate"/>
      </w:r>
      <w:r>
        <w:rPr>
          <w:noProof/>
        </w:rPr>
        <w:t>9</w:t>
      </w:r>
      <w:r>
        <w:rPr>
          <w:noProof/>
        </w:rPr>
        <w:fldChar w:fldCharType="end"/>
      </w:r>
    </w:p>
    <w:p w14:paraId="4118BBF2" w14:textId="77777777" w:rsidR="00CF01D8" w:rsidRDefault="00CF01D8">
      <w:pPr>
        <w:pStyle w:val="TOC2"/>
        <w:tabs>
          <w:tab w:val="right" w:leader="dot" w:pos="9062"/>
        </w:tabs>
        <w:rPr>
          <w:rFonts w:eastAsiaTheme="minorEastAsia"/>
          <w:noProof/>
          <w:sz w:val="24"/>
          <w:szCs w:val="24"/>
          <w:lang w:eastAsia="ja-JP"/>
        </w:rPr>
      </w:pPr>
      <w:r w:rsidRPr="002078C2">
        <w:rPr>
          <w:noProof/>
          <w:lang w:val="en-US"/>
        </w:rPr>
        <w:t>Opposition seminar</w:t>
      </w:r>
      <w:r>
        <w:rPr>
          <w:noProof/>
        </w:rPr>
        <w:tab/>
      </w:r>
      <w:r>
        <w:rPr>
          <w:noProof/>
        </w:rPr>
        <w:fldChar w:fldCharType="begin"/>
      </w:r>
      <w:r>
        <w:rPr>
          <w:noProof/>
        </w:rPr>
        <w:instrText xml:space="preserve"> PAGEREF _Toc358354570 \h </w:instrText>
      </w:r>
      <w:r>
        <w:rPr>
          <w:noProof/>
        </w:rPr>
      </w:r>
      <w:r>
        <w:rPr>
          <w:noProof/>
        </w:rPr>
        <w:fldChar w:fldCharType="separate"/>
      </w:r>
      <w:r>
        <w:rPr>
          <w:noProof/>
        </w:rPr>
        <w:t>9</w:t>
      </w:r>
      <w:r>
        <w:rPr>
          <w:noProof/>
        </w:rPr>
        <w:fldChar w:fldCharType="end"/>
      </w:r>
    </w:p>
    <w:p w14:paraId="6CEF01E3" w14:textId="385C8156" w:rsidR="00CF01D8" w:rsidRPr="00CF01D8" w:rsidRDefault="00CF01D8">
      <w:pPr>
        <w:pStyle w:val="TOC1"/>
        <w:tabs>
          <w:tab w:val="right" w:leader="dot" w:pos="9062"/>
        </w:tabs>
        <w:rPr>
          <w:rFonts w:eastAsiaTheme="minorEastAsia"/>
          <w:b/>
          <w:noProof/>
          <w:sz w:val="24"/>
          <w:szCs w:val="24"/>
          <w:lang w:eastAsia="ja-JP"/>
        </w:rPr>
      </w:pPr>
      <w:r w:rsidRPr="00CF01D8">
        <w:rPr>
          <w:b/>
          <w:noProof/>
          <w:lang w:val="en-US"/>
        </w:rPr>
        <w:t xml:space="preserve">Appendix B. Support material with assessment criteria that is used when assessing degree projects, Bachelor </w:t>
      </w:r>
      <w:r w:rsidRPr="00CF01D8">
        <w:rPr>
          <w:rFonts w:eastAsia="Times New Roman"/>
          <w:b/>
          <w:noProof/>
          <w:lang w:val="en-US"/>
        </w:rPr>
        <w:t>of Science in Engineering</w:t>
      </w:r>
      <w:r w:rsidR="004254E4">
        <w:rPr>
          <w:b/>
          <w:noProof/>
          <w:lang w:val="en-US"/>
        </w:rPr>
        <w:t xml:space="preserve">, </w:t>
      </w:r>
      <w:r w:rsidR="004254E4" w:rsidRPr="00CF01D8">
        <w:rPr>
          <w:b/>
          <w:noProof/>
          <w:lang w:val="en-US"/>
        </w:rPr>
        <w:t>year 3</w:t>
      </w:r>
      <w:r w:rsidRPr="00CF01D8">
        <w:rPr>
          <w:b/>
          <w:noProof/>
          <w:lang w:val="en-US"/>
        </w:rPr>
        <w:t xml:space="preserve"> and Bachelor </w:t>
      </w:r>
      <w:r w:rsidRPr="00CF01D8">
        <w:rPr>
          <w:rFonts w:eastAsia="Times New Roman"/>
          <w:b/>
          <w:noProof/>
          <w:lang w:val="en-US"/>
        </w:rPr>
        <w:t>of Science</w:t>
      </w:r>
      <w:r w:rsidRPr="00CF01D8">
        <w:rPr>
          <w:b/>
          <w:noProof/>
        </w:rPr>
        <w:tab/>
      </w:r>
      <w:r w:rsidRPr="00CF01D8">
        <w:rPr>
          <w:b/>
          <w:noProof/>
        </w:rPr>
        <w:fldChar w:fldCharType="begin"/>
      </w:r>
      <w:r w:rsidRPr="00CF01D8">
        <w:rPr>
          <w:b/>
          <w:noProof/>
        </w:rPr>
        <w:instrText xml:space="preserve"> PAGEREF _Toc358354571 \h </w:instrText>
      </w:r>
      <w:r w:rsidRPr="00CF01D8">
        <w:rPr>
          <w:b/>
          <w:noProof/>
        </w:rPr>
      </w:r>
      <w:r w:rsidRPr="00CF01D8">
        <w:rPr>
          <w:b/>
          <w:noProof/>
        </w:rPr>
        <w:fldChar w:fldCharType="separate"/>
      </w:r>
      <w:r w:rsidRPr="00CF01D8">
        <w:rPr>
          <w:b/>
          <w:noProof/>
        </w:rPr>
        <w:t>10</w:t>
      </w:r>
      <w:r w:rsidRPr="00CF01D8">
        <w:rPr>
          <w:b/>
          <w:noProof/>
        </w:rPr>
        <w:fldChar w:fldCharType="end"/>
      </w:r>
    </w:p>
    <w:p w14:paraId="28284C8A" w14:textId="77777777" w:rsidR="00CF01D8" w:rsidRDefault="00CF01D8">
      <w:pPr>
        <w:pStyle w:val="TOC2"/>
        <w:tabs>
          <w:tab w:val="right" w:leader="dot" w:pos="9062"/>
        </w:tabs>
        <w:rPr>
          <w:rFonts w:eastAsiaTheme="minorEastAsia"/>
          <w:noProof/>
          <w:sz w:val="24"/>
          <w:szCs w:val="24"/>
          <w:lang w:eastAsia="ja-JP"/>
        </w:rPr>
      </w:pPr>
      <w:r w:rsidRPr="002078C2">
        <w:rPr>
          <w:noProof/>
          <w:lang w:val="en-US"/>
        </w:rPr>
        <w:t>Process, P1 – P3</w:t>
      </w:r>
      <w:r>
        <w:rPr>
          <w:noProof/>
        </w:rPr>
        <w:tab/>
      </w:r>
      <w:r>
        <w:rPr>
          <w:noProof/>
        </w:rPr>
        <w:fldChar w:fldCharType="begin"/>
      </w:r>
      <w:r>
        <w:rPr>
          <w:noProof/>
        </w:rPr>
        <w:instrText xml:space="preserve"> PAGEREF _Toc358354572 \h </w:instrText>
      </w:r>
      <w:r>
        <w:rPr>
          <w:noProof/>
        </w:rPr>
      </w:r>
      <w:r>
        <w:rPr>
          <w:noProof/>
        </w:rPr>
        <w:fldChar w:fldCharType="separate"/>
      </w:r>
      <w:r>
        <w:rPr>
          <w:noProof/>
        </w:rPr>
        <w:t>10</w:t>
      </w:r>
      <w:r>
        <w:rPr>
          <w:noProof/>
        </w:rPr>
        <w:fldChar w:fldCharType="end"/>
      </w:r>
    </w:p>
    <w:p w14:paraId="2D0D1357" w14:textId="77777777" w:rsidR="00CF01D8" w:rsidRDefault="00CF01D8">
      <w:pPr>
        <w:pStyle w:val="TOC2"/>
        <w:tabs>
          <w:tab w:val="right" w:leader="dot" w:pos="9062"/>
        </w:tabs>
        <w:rPr>
          <w:rFonts w:eastAsiaTheme="minorEastAsia"/>
          <w:noProof/>
          <w:sz w:val="24"/>
          <w:szCs w:val="24"/>
          <w:lang w:eastAsia="ja-JP"/>
        </w:rPr>
      </w:pPr>
      <w:r w:rsidRPr="002078C2">
        <w:rPr>
          <w:noProof/>
          <w:lang w:val="en-US"/>
        </w:rPr>
        <w:t>Engineering-related and scientific content, ES1 – ES7</w:t>
      </w:r>
      <w:r>
        <w:rPr>
          <w:noProof/>
        </w:rPr>
        <w:tab/>
      </w:r>
      <w:r>
        <w:rPr>
          <w:noProof/>
        </w:rPr>
        <w:fldChar w:fldCharType="begin"/>
      </w:r>
      <w:r>
        <w:rPr>
          <w:noProof/>
        </w:rPr>
        <w:instrText xml:space="preserve"> PAGEREF _Toc358354573 \h </w:instrText>
      </w:r>
      <w:r>
        <w:rPr>
          <w:noProof/>
        </w:rPr>
      </w:r>
      <w:r>
        <w:rPr>
          <w:noProof/>
        </w:rPr>
        <w:fldChar w:fldCharType="separate"/>
      </w:r>
      <w:r>
        <w:rPr>
          <w:noProof/>
        </w:rPr>
        <w:t>11</w:t>
      </w:r>
      <w:r>
        <w:rPr>
          <w:noProof/>
        </w:rPr>
        <w:fldChar w:fldCharType="end"/>
      </w:r>
    </w:p>
    <w:p w14:paraId="69ABB5D6" w14:textId="77777777" w:rsidR="00CF01D8" w:rsidRDefault="00CF01D8">
      <w:pPr>
        <w:pStyle w:val="TOC2"/>
        <w:tabs>
          <w:tab w:val="right" w:leader="dot" w:pos="9062"/>
        </w:tabs>
        <w:rPr>
          <w:rFonts w:eastAsiaTheme="minorEastAsia"/>
          <w:noProof/>
          <w:sz w:val="24"/>
          <w:szCs w:val="24"/>
          <w:lang w:eastAsia="ja-JP"/>
        </w:rPr>
      </w:pPr>
      <w:r w:rsidRPr="002078C2">
        <w:rPr>
          <w:noProof/>
          <w:lang w:val="en-US"/>
        </w:rPr>
        <w:t>Presentation, Pres1</w:t>
      </w:r>
      <w:r>
        <w:rPr>
          <w:noProof/>
        </w:rPr>
        <w:tab/>
      </w:r>
      <w:r>
        <w:rPr>
          <w:noProof/>
        </w:rPr>
        <w:fldChar w:fldCharType="begin"/>
      </w:r>
      <w:r>
        <w:rPr>
          <w:noProof/>
        </w:rPr>
        <w:instrText xml:space="preserve"> PAGEREF _Toc358354574 \h </w:instrText>
      </w:r>
      <w:r>
        <w:rPr>
          <w:noProof/>
        </w:rPr>
      </w:r>
      <w:r>
        <w:rPr>
          <w:noProof/>
        </w:rPr>
        <w:fldChar w:fldCharType="separate"/>
      </w:r>
      <w:r>
        <w:rPr>
          <w:noProof/>
        </w:rPr>
        <w:t>14</w:t>
      </w:r>
      <w:r>
        <w:rPr>
          <w:noProof/>
        </w:rPr>
        <w:fldChar w:fldCharType="end"/>
      </w:r>
    </w:p>
    <w:p w14:paraId="7B6BCCA6" w14:textId="7196EA72" w:rsidR="00CF01D8" w:rsidRDefault="00CF01D8">
      <w:pPr>
        <w:pStyle w:val="TOC1"/>
        <w:tabs>
          <w:tab w:val="right" w:leader="dot" w:pos="9062"/>
        </w:tabs>
        <w:rPr>
          <w:rFonts w:eastAsiaTheme="minorEastAsia"/>
          <w:noProof/>
          <w:sz w:val="24"/>
          <w:szCs w:val="24"/>
          <w:lang w:eastAsia="ja-JP"/>
        </w:rPr>
      </w:pPr>
      <w:r w:rsidRPr="00CF01D8">
        <w:rPr>
          <w:b/>
          <w:noProof/>
          <w:lang w:val="en-US"/>
        </w:rPr>
        <w:t>Appendix C. Bedömningsmall för examensarbeten med betyg P/F ( alternativet finns fr o m hösten 2015 i nya kurser)</w:t>
      </w:r>
      <w:r>
        <w:rPr>
          <w:b/>
          <w:noProof/>
          <w:lang w:val="en-US"/>
        </w:rPr>
        <w:t xml:space="preserve"> (Swe)</w:t>
      </w:r>
      <w:r>
        <w:rPr>
          <w:noProof/>
        </w:rPr>
        <w:tab/>
      </w:r>
      <w:r>
        <w:rPr>
          <w:noProof/>
        </w:rPr>
        <w:fldChar w:fldCharType="begin"/>
      </w:r>
      <w:r>
        <w:rPr>
          <w:noProof/>
        </w:rPr>
        <w:instrText xml:space="preserve"> PAGEREF _Toc358354575 \h </w:instrText>
      </w:r>
      <w:r>
        <w:rPr>
          <w:noProof/>
        </w:rPr>
      </w:r>
      <w:r>
        <w:rPr>
          <w:noProof/>
        </w:rPr>
        <w:fldChar w:fldCharType="separate"/>
      </w:r>
      <w:r>
        <w:rPr>
          <w:noProof/>
        </w:rPr>
        <w:t>16</w:t>
      </w:r>
      <w:r>
        <w:rPr>
          <w:noProof/>
        </w:rPr>
        <w:fldChar w:fldCharType="end"/>
      </w:r>
    </w:p>
    <w:p w14:paraId="09706EFD" w14:textId="289FB7A9" w:rsidR="00C2596A" w:rsidRPr="003B118A" w:rsidRDefault="00CF01D8" w:rsidP="00A9131B">
      <w:pPr>
        <w:rPr>
          <w:lang w:val="en-US"/>
        </w:rPr>
      </w:pPr>
      <w:r>
        <w:rPr>
          <w:lang w:val="en-US"/>
        </w:rPr>
        <w:fldChar w:fldCharType="end"/>
      </w:r>
    </w:p>
    <w:p w14:paraId="395E970F" w14:textId="77777777" w:rsidR="00C2596A" w:rsidRPr="003B118A" w:rsidRDefault="00C2596A" w:rsidP="00A9131B">
      <w:pPr>
        <w:rPr>
          <w:lang w:val="en-US"/>
        </w:rPr>
      </w:pPr>
    </w:p>
    <w:p w14:paraId="7CD5E84C" w14:textId="29D044E4" w:rsidR="0086768F" w:rsidRPr="003B118A" w:rsidRDefault="0086768F">
      <w:pPr>
        <w:rPr>
          <w:lang w:val="en-US"/>
        </w:rPr>
      </w:pPr>
      <w:r w:rsidRPr="003B118A">
        <w:rPr>
          <w:lang w:val="en-US"/>
        </w:rPr>
        <w:br w:type="page"/>
      </w:r>
    </w:p>
    <w:p w14:paraId="1A8F0F05" w14:textId="1585026F" w:rsidR="001F161A" w:rsidRPr="003B118A" w:rsidRDefault="00187953" w:rsidP="001A173D">
      <w:pPr>
        <w:pStyle w:val="Heading1"/>
        <w:rPr>
          <w:lang w:val="en-US"/>
        </w:rPr>
      </w:pPr>
      <w:bookmarkStart w:id="3" w:name="_Toc327985976"/>
      <w:bookmarkStart w:id="4" w:name="_Toc358354560"/>
      <w:r w:rsidRPr="009117F7">
        <w:rPr>
          <w:lang w:val="en-US"/>
        </w:rPr>
        <w:lastRenderedPageBreak/>
        <w:t>Assessment of the achievement of objectives</w:t>
      </w:r>
      <w:r>
        <w:rPr>
          <w:lang w:val="en-US"/>
        </w:rPr>
        <w:t>, Student</w:t>
      </w:r>
      <w:bookmarkEnd w:id="3"/>
      <w:bookmarkEnd w:id="4"/>
    </w:p>
    <w:p w14:paraId="151DC101" w14:textId="77777777" w:rsidR="00187953" w:rsidRPr="009117F7" w:rsidRDefault="00187953" w:rsidP="00187953">
      <w:pPr>
        <w:rPr>
          <w:b/>
          <w:sz w:val="22"/>
          <w:szCs w:val="22"/>
          <w:lang w:val="en-US"/>
        </w:rPr>
      </w:pPr>
      <w:r w:rsidRPr="009117F7">
        <w:rPr>
          <w:sz w:val="22"/>
          <w:szCs w:val="22"/>
          <w:lang w:val="en-US"/>
        </w:rPr>
        <w:t xml:space="preserve">The degree project is assessed with the criteria: </w:t>
      </w:r>
      <w:r w:rsidRPr="009117F7">
        <w:rPr>
          <w:b/>
          <w:sz w:val="22"/>
          <w:szCs w:val="22"/>
          <w:lang w:val="en-US"/>
        </w:rPr>
        <w:t xml:space="preserve">Process, Engineering-related and scientific content, </w:t>
      </w:r>
      <w:r w:rsidRPr="009117F7">
        <w:rPr>
          <w:sz w:val="22"/>
          <w:szCs w:val="22"/>
          <w:lang w:val="en-US"/>
        </w:rPr>
        <w:t>and</w:t>
      </w:r>
      <w:r w:rsidRPr="009117F7">
        <w:rPr>
          <w:b/>
          <w:sz w:val="22"/>
          <w:szCs w:val="22"/>
          <w:lang w:val="en-US"/>
        </w:rPr>
        <w:t xml:space="preserve"> Presentation. </w:t>
      </w:r>
      <w:r w:rsidRPr="009117F7">
        <w:rPr>
          <w:sz w:val="22"/>
          <w:szCs w:val="22"/>
          <w:lang w:val="en-US"/>
        </w:rPr>
        <w:t>The table below, Table 1, is divided accordin</w:t>
      </w:r>
      <w:r>
        <w:rPr>
          <w:sz w:val="22"/>
          <w:szCs w:val="22"/>
          <w:lang w:val="en-US"/>
        </w:rPr>
        <w:t>g</w:t>
      </w:r>
      <w:r w:rsidRPr="009117F7">
        <w:rPr>
          <w:sz w:val="22"/>
          <w:szCs w:val="22"/>
          <w:lang w:val="en-US"/>
        </w:rPr>
        <w:t xml:space="preserve"> to these criteria. The table begins with objectives for process, P1-P3 and continues with Engineering-related and scientific content, </w:t>
      </w:r>
      <w:r>
        <w:rPr>
          <w:sz w:val="22"/>
          <w:szCs w:val="22"/>
          <w:lang w:val="en-US"/>
        </w:rPr>
        <w:t>ES</w:t>
      </w:r>
      <w:r w:rsidRPr="009117F7">
        <w:rPr>
          <w:sz w:val="22"/>
          <w:szCs w:val="22"/>
          <w:lang w:val="en-US"/>
        </w:rPr>
        <w:t>1-</w:t>
      </w:r>
      <w:r>
        <w:rPr>
          <w:sz w:val="22"/>
          <w:szCs w:val="22"/>
          <w:lang w:val="en-US"/>
        </w:rPr>
        <w:t>ES</w:t>
      </w:r>
      <w:r w:rsidRPr="009117F7">
        <w:rPr>
          <w:sz w:val="22"/>
          <w:szCs w:val="22"/>
          <w:lang w:val="en-US"/>
        </w:rPr>
        <w:t xml:space="preserve">7. It ends with the presentation objective Pres 1.  </w:t>
      </w:r>
    </w:p>
    <w:p w14:paraId="31821124" w14:textId="77777777" w:rsidR="00187953" w:rsidRPr="009117F7" w:rsidRDefault="00187953" w:rsidP="00187953">
      <w:pPr>
        <w:rPr>
          <w:b/>
          <w:sz w:val="22"/>
          <w:szCs w:val="22"/>
          <w:lang w:val="en-US"/>
        </w:rPr>
      </w:pPr>
    </w:p>
    <w:p w14:paraId="65D85A62" w14:textId="77777777" w:rsidR="00187953" w:rsidRPr="009117F7" w:rsidRDefault="00187953" w:rsidP="00187953">
      <w:pPr>
        <w:rPr>
          <w:sz w:val="22"/>
          <w:szCs w:val="22"/>
          <w:lang w:val="en-US"/>
        </w:rPr>
      </w:pPr>
      <w:r w:rsidRPr="009117F7">
        <w:rPr>
          <w:b/>
          <w:sz w:val="22"/>
          <w:szCs w:val="22"/>
          <w:lang w:val="en-US"/>
        </w:rPr>
        <w:t xml:space="preserve">For help </w:t>
      </w:r>
      <w:r w:rsidRPr="009117F7">
        <w:rPr>
          <w:sz w:val="22"/>
          <w:szCs w:val="22"/>
          <w:lang w:val="en-US"/>
        </w:rPr>
        <w:t>with assessing different qualities: very high quality (VHQ), good quality (GQ) or insufficient quality (IQ), for each objective, please see Appendix B.</w:t>
      </w:r>
    </w:p>
    <w:p w14:paraId="24E7698F" w14:textId="77777777" w:rsidR="00F74963" w:rsidRDefault="00F74963" w:rsidP="001F161A">
      <w:pPr>
        <w:rPr>
          <w:b/>
          <w:lang w:val="en-US"/>
        </w:rPr>
      </w:pPr>
    </w:p>
    <w:p w14:paraId="2ABB260E" w14:textId="77777777" w:rsidR="00187953" w:rsidRPr="003B118A" w:rsidRDefault="00187953" w:rsidP="001F161A">
      <w:pPr>
        <w:rPr>
          <w:b/>
          <w:lang w:val="en-US"/>
        </w:rPr>
      </w:pPr>
    </w:p>
    <w:tbl>
      <w:tblPr>
        <w:tblStyle w:val="TableGrid"/>
        <w:tblW w:w="0" w:type="auto"/>
        <w:tblInd w:w="108" w:type="dxa"/>
        <w:tblLook w:val="04A0" w:firstRow="1" w:lastRow="0" w:firstColumn="1" w:lastColumn="0" w:noHBand="0" w:noVBand="1"/>
      </w:tblPr>
      <w:tblGrid>
        <w:gridCol w:w="2965"/>
        <w:gridCol w:w="2071"/>
        <w:gridCol w:w="2089"/>
        <w:gridCol w:w="2055"/>
      </w:tblGrid>
      <w:tr w:rsidR="00583128" w:rsidRPr="003B118A" w14:paraId="176606B8" w14:textId="77777777" w:rsidTr="00E06A4C">
        <w:tc>
          <w:tcPr>
            <w:tcW w:w="2965" w:type="dxa"/>
          </w:tcPr>
          <w:p w14:paraId="7D400216" w14:textId="5AA69FBE" w:rsidR="001F161A" w:rsidRPr="003B118A" w:rsidRDefault="00187953" w:rsidP="00F81719">
            <w:pPr>
              <w:rPr>
                <w:b/>
                <w:lang w:val="en-US"/>
              </w:rPr>
            </w:pPr>
            <w:r w:rsidRPr="009117F7">
              <w:rPr>
                <w:b/>
                <w:lang w:val="en-US"/>
              </w:rPr>
              <w:t>Student’s self-assessment</w:t>
            </w:r>
          </w:p>
        </w:tc>
        <w:tc>
          <w:tcPr>
            <w:tcW w:w="2071" w:type="dxa"/>
          </w:tcPr>
          <w:p w14:paraId="1B9D0CF1" w14:textId="7A2A7CC0" w:rsidR="001F161A" w:rsidRPr="003B118A" w:rsidRDefault="00187953" w:rsidP="00F81719">
            <w:pPr>
              <w:rPr>
                <w:b/>
                <w:lang w:val="en-US"/>
              </w:rPr>
            </w:pPr>
            <w:r w:rsidRPr="009117F7">
              <w:rPr>
                <w:b/>
                <w:lang w:val="en-US"/>
              </w:rPr>
              <w:t>Achievement of objectives</w:t>
            </w:r>
          </w:p>
        </w:tc>
        <w:tc>
          <w:tcPr>
            <w:tcW w:w="2089" w:type="dxa"/>
          </w:tcPr>
          <w:p w14:paraId="73063245" w14:textId="10863072" w:rsidR="001F161A" w:rsidRPr="003B118A" w:rsidRDefault="00187953" w:rsidP="00F81719">
            <w:pPr>
              <w:rPr>
                <w:b/>
                <w:lang w:val="en-US"/>
              </w:rPr>
            </w:pPr>
            <w:r w:rsidRPr="009117F7">
              <w:rPr>
                <w:b/>
                <w:lang w:val="en-US"/>
              </w:rPr>
              <w:t>Reference</w:t>
            </w:r>
          </w:p>
        </w:tc>
        <w:tc>
          <w:tcPr>
            <w:tcW w:w="2055" w:type="dxa"/>
          </w:tcPr>
          <w:p w14:paraId="4FC36E29" w14:textId="48D0657E" w:rsidR="001F161A" w:rsidRPr="003B118A" w:rsidRDefault="00187953" w:rsidP="00F81719">
            <w:pPr>
              <w:rPr>
                <w:b/>
                <w:lang w:val="en-US"/>
              </w:rPr>
            </w:pPr>
            <w:r w:rsidRPr="009117F7">
              <w:rPr>
                <w:b/>
                <w:lang w:val="en-US"/>
              </w:rPr>
              <w:t>Supervisor’s assessment</w:t>
            </w:r>
          </w:p>
        </w:tc>
      </w:tr>
      <w:tr w:rsidR="00187953" w:rsidRPr="003B118A" w14:paraId="14856260" w14:textId="77777777" w:rsidTr="00567460">
        <w:tc>
          <w:tcPr>
            <w:tcW w:w="2965" w:type="dxa"/>
            <w:tcBorders>
              <w:bottom w:val="single" w:sz="4" w:space="0" w:color="auto"/>
            </w:tcBorders>
          </w:tcPr>
          <w:p w14:paraId="5941C5B0" w14:textId="77777777" w:rsidR="00187953" w:rsidRPr="009117F7" w:rsidRDefault="00187953" w:rsidP="00D9427B">
            <w:pPr>
              <w:rPr>
                <w:b/>
                <w:lang w:val="en-US"/>
              </w:rPr>
            </w:pPr>
            <w:r w:rsidRPr="009117F7">
              <w:rPr>
                <w:b/>
                <w:lang w:val="en-US"/>
              </w:rPr>
              <w:t>Objectives</w:t>
            </w:r>
          </w:p>
          <w:p w14:paraId="10DD13F0" w14:textId="77777777" w:rsidR="00187953" w:rsidRPr="003B118A" w:rsidRDefault="00187953" w:rsidP="00F81719">
            <w:pPr>
              <w:rPr>
                <w:b/>
                <w:lang w:val="en-US"/>
              </w:rPr>
            </w:pPr>
          </w:p>
        </w:tc>
        <w:tc>
          <w:tcPr>
            <w:tcW w:w="2071" w:type="dxa"/>
            <w:tcBorders>
              <w:bottom w:val="single" w:sz="4" w:space="0" w:color="auto"/>
            </w:tcBorders>
          </w:tcPr>
          <w:p w14:paraId="6B9E4750" w14:textId="77777777" w:rsidR="00187953" w:rsidRPr="009117F7" w:rsidRDefault="00187953" w:rsidP="00D9427B">
            <w:pPr>
              <w:rPr>
                <w:i/>
                <w:lang w:val="en-US"/>
              </w:rPr>
            </w:pPr>
            <w:r w:rsidRPr="009117F7">
              <w:rPr>
                <w:i/>
                <w:lang w:val="en-US"/>
              </w:rPr>
              <w:t>Here the student describes the self-assessment of the objective.</w:t>
            </w:r>
          </w:p>
          <w:p w14:paraId="0C52A8BF" w14:textId="3222B635" w:rsidR="00187953" w:rsidRPr="003B118A" w:rsidRDefault="00187953" w:rsidP="00F81719">
            <w:pPr>
              <w:rPr>
                <w:b/>
                <w:lang w:val="en-US"/>
              </w:rPr>
            </w:pPr>
            <w:r w:rsidRPr="009117F7">
              <w:rPr>
                <w:i/>
                <w:lang w:val="en-US"/>
              </w:rPr>
              <w:t>Substantiate statements with arguments</w:t>
            </w:r>
          </w:p>
        </w:tc>
        <w:tc>
          <w:tcPr>
            <w:tcW w:w="2089" w:type="dxa"/>
            <w:tcBorders>
              <w:bottom w:val="single" w:sz="4" w:space="0" w:color="auto"/>
            </w:tcBorders>
          </w:tcPr>
          <w:p w14:paraId="5A205099" w14:textId="4F704E9D" w:rsidR="00187953" w:rsidRPr="003B118A" w:rsidRDefault="00187953" w:rsidP="00F81719">
            <w:pPr>
              <w:rPr>
                <w:b/>
                <w:lang w:val="en-US"/>
              </w:rPr>
            </w:pPr>
            <w:r w:rsidRPr="009117F7">
              <w:rPr>
                <w:i/>
                <w:lang w:val="en-US"/>
              </w:rPr>
              <w:t xml:space="preserve">Refer to the section and the page number in the degree project where the assessment is described </w:t>
            </w:r>
          </w:p>
        </w:tc>
        <w:tc>
          <w:tcPr>
            <w:tcW w:w="2055" w:type="dxa"/>
            <w:tcBorders>
              <w:bottom w:val="single" w:sz="4" w:space="0" w:color="auto"/>
            </w:tcBorders>
          </w:tcPr>
          <w:p w14:paraId="5A626A49" w14:textId="77777777" w:rsidR="00187953" w:rsidRPr="009117F7" w:rsidRDefault="00187953" w:rsidP="00D9427B">
            <w:pPr>
              <w:rPr>
                <w:i/>
                <w:lang w:val="en-US"/>
              </w:rPr>
            </w:pPr>
            <w:r w:rsidRPr="009117F7">
              <w:rPr>
                <w:i/>
                <w:lang w:val="en-US"/>
              </w:rPr>
              <w:t xml:space="preserve">Supervisor presents own assessment - </w:t>
            </w:r>
          </w:p>
          <w:p w14:paraId="24C0D3AD" w14:textId="0C944F82" w:rsidR="00187953" w:rsidRPr="003B118A" w:rsidRDefault="00187953" w:rsidP="00552898">
            <w:pPr>
              <w:rPr>
                <w:b/>
                <w:lang w:val="en-US"/>
              </w:rPr>
            </w:pPr>
            <w:r w:rsidRPr="009117F7">
              <w:rPr>
                <w:i/>
                <w:lang w:val="en-US"/>
              </w:rPr>
              <w:t xml:space="preserve">especially the differences in student’s assessment must be clear </w:t>
            </w:r>
          </w:p>
        </w:tc>
      </w:tr>
      <w:tr w:rsidR="008A19B0" w:rsidRPr="003B118A" w14:paraId="66C0009F" w14:textId="77777777" w:rsidTr="00567460">
        <w:tc>
          <w:tcPr>
            <w:tcW w:w="2965" w:type="dxa"/>
            <w:tcBorders>
              <w:top w:val="single" w:sz="4" w:space="0" w:color="auto"/>
              <w:left w:val="nil"/>
              <w:bottom w:val="single" w:sz="4" w:space="0" w:color="auto"/>
              <w:right w:val="nil"/>
            </w:tcBorders>
          </w:tcPr>
          <w:p w14:paraId="3AD43469" w14:textId="77777777" w:rsidR="00CE14D4" w:rsidRPr="003B118A" w:rsidRDefault="00CE14D4" w:rsidP="003F03A9">
            <w:pPr>
              <w:pStyle w:val="Heading2"/>
              <w:rPr>
                <w:lang w:val="en-US"/>
              </w:rPr>
            </w:pPr>
          </w:p>
          <w:p w14:paraId="73FEB66D" w14:textId="4711702C" w:rsidR="008A19B0" w:rsidRPr="003B118A" w:rsidRDefault="008A19B0" w:rsidP="003F03A9">
            <w:pPr>
              <w:pStyle w:val="Heading2"/>
              <w:rPr>
                <w:lang w:val="en-US"/>
              </w:rPr>
            </w:pPr>
            <w:bookmarkStart w:id="5" w:name="_Toc358354561"/>
            <w:r w:rsidRPr="003B118A">
              <w:rPr>
                <w:lang w:val="en-US"/>
              </w:rPr>
              <w:t>Process</w:t>
            </w:r>
            <w:r w:rsidR="00AA3C23" w:rsidRPr="003B118A">
              <w:rPr>
                <w:lang w:val="en-US"/>
              </w:rPr>
              <w:t>, P</w:t>
            </w:r>
            <w:r w:rsidR="00851857" w:rsidRPr="003B118A">
              <w:rPr>
                <w:lang w:val="en-US"/>
              </w:rPr>
              <w:t>1</w:t>
            </w:r>
            <w:r w:rsidR="000049A1" w:rsidRPr="003B118A">
              <w:rPr>
                <w:lang w:val="en-US"/>
              </w:rPr>
              <w:t xml:space="preserve"> </w:t>
            </w:r>
            <w:r w:rsidR="00851857" w:rsidRPr="003B118A">
              <w:rPr>
                <w:lang w:val="en-US"/>
              </w:rPr>
              <w:t>-</w:t>
            </w:r>
            <w:r w:rsidR="000049A1" w:rsidRPr="003B118A">
              <w:rPr>
                <w:lang w:val="en-US"/>
              </w:rPr>
              <w:t xml:space="preserve"> P</w:t>
            </w:r>
            <w:r w:rsidR="00851857" w:rsidRPr="003B118A">
              <w:rPr>
                <w:lang w:val="en-US"/>
              </w:rPr>
              <w:t>3</w:t>
            </w:r>
            <w:bookmarkEnd w:id="5"/>
          </w:p>
          <w:p w14:paraId="5493AE7B" w14:textId="77777777" w:rsidR="008A19B0" w:rsidRPr="003B118A" w:rsidRDefault="008A19B0" w:rsidP="003F03A9">
            <w:pPr>
              <w:pStyle w:val="Heading2"/>
              <w:rPr>
                <w:lang w:val="en-US"/>
              </w:rPr>
            </w:pPr>
          </w:p>
        </w:tc>
        <w:tc>
          <w:tcPr>
            <w:tcW w:w="2071" w:type="dxa"/>
            <w:tcBorders>
              <w:top w:val="single" w:sz="4" w:space="0" w:color="auto"/>
              <w:left w:val="nil"/>
              <w:bottom w:val="single" w:sz="4" w:space="0" w:color="auto"/>
              <w:right w:val="nil"/>
            </w:tcBorders>
          </w:tcPr>
          <w:p w14:paraId="40998EEF" w14:textId="77777777" w:rsidR="008A19B0" w:rsidRPr="003B118A" w:rsidRDefault="008A19B0" w:rsidP="003F03A9">
            <w:pPr>
              <w:pStyle w:val="Heading2"/>
              <w:rPr>
                <w:i/>
                <w:lang w:val="en-US"/>
              </w:rPr>
            </w:pPr>
          </w:p>
        </w:tc>
        <w:tc>
          <w:tcPr>
            <w:tcW w:w="2089" w:type="dxa"/>
            <w:tcBorders>
              <w:top w:val="single" w:sz="4" w:space="0" w:color="auto"/>
              <w:left w:val="nil"/>
              <w:bottom w:val="single" w:sz="4" w:space="0" w:color="auto"/>
              <w:right w:val="nil"/>
            </w:tcBorders>
          </w:tcPr>
          <w:p w14:paraId="5E0D3007" w14:textId="77777777" w:rsidR="008A19B0" w:rsidRPr="003B118A" w:rsidRDefault="008A19B0" w:rsidP="003F03A9">
            <w:pPr>
              <w:pStyle w:val="Heading2"/>
              <w:rPr>
                <w:i/>
                <w:lang w:val="en-US"/>
              </w:rPr>
            </w:pPr>
          </w:p>
        </w:tc>
        <w:tc>
          <w:tcPr>
            <w:tcW w:w="2055" w:type="dxa"/>
            <w:tcBorders>
              <w:top w:val="single" w:sz="4" w:space="0" w:color="auto"/>
              <w:left w:val="nil"/>
              <w:bottom w:val="single" w:sz="4" w:space="0" w:color="auto"/>
              <w:right w:val="nil"/>
            </w:tcBorders>
          </w:tcPr>
          <w:p w14:paraId="3AF86824" w14:textId="77777777" w:rsidR="008A19B0" w:rsidRPr="003B118A" w:rsidRDefault="008A19B0" w:rsidP="003F03A9">
            <w:pPr>
              <w:pStyle w:val="Heading2"/>
              <w:rPr>
                <w:i/>
                <w:lang w:val="en-US"/>
              </w:rPr>
            </w:pPr>
          </w:p>
        </w:tc>
      </w:tr>
      <w:tr w:rsidR="00583128" w:rsidRPr="003B118A" w14:paraId="392C671C" w14:textId="77777777" w:rsidTr="00567460">
        <w:tc>
          <w:tcPr>
            <w:tcW w:w="2965" w:type="dxa"/>
            <w:tcBorders>
              <w:top w:val="single" w:sz="4" w:space="0" w:color="auto"/>
              <w:bottom w:val="single" w:sz="4" w:space="0" w:color="auto"/>
            </w:tcBorders>
          </w:tcPr>
          <w:p w14:paraId="0ED5CC85" w14:textId="77777777" w:rsidR="00187953" w:rsidRPr="009117F7" w:rsidRDefault="00187953" w:rsidP="00187953">
            <w:pPr>
              <w:rPr>
                <w:b/>
                <w:lang w:val="en-US"/>
              </w:rPr>
            </w:pPr>
            <w:r w:rsidRPr="009117F7">
              <w:rPr>
                <w:b/>
                <w:lang w:val="en-US"/>
              </w:rPr>
              <w:t>Objective P1</w:t>
            </w:r>
          </w:p>
          <w:p w14:paraId="7897D1A3" w14:textId="77777777" w:rsidR="00187953" w:rsidRPr="00187953" w:rsidRDefault="00187953" w:rsidP="00187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cs="Courier New"/>
                <w:i/>
                <w:lang w:eastAsia="sv-SE"/>
              </w:rPr>
            </w:pPr>
            <w:r w:rsidRPr="00187953">
              <w:rPr>
                <w:rFonts w:eastAsia="Times New Roman" w:cs="Courier New"/>
                <w:i/>
                <w:lang w:val="en" w:eastAsia="sv-SE"/>
              </w:rPr>
              <w:t xml:space="preserve">Demonstrate knowledge and understanding in the main field, including knowledge of the area's scientific basis, knowledge of applicable methods in the field, deepening in any area of </w:t>
            </w:r>
            <w:r w:rsidRPr="00187953">
              <w:rPr>
                <w:rFonts w:ascii="Times New Roman" w:eastAsia="Times New Roman" w:hAnsi="Times New Roman" w:cs="Times New Roman"/>
                <w:i/>
                <w:lang w:val="en" w:eastAsia="sv-SE"/>
              </w:rPr>
              <w:t>​​</w:t>
            </w:r>
            <w:r w:rsidRPr="00187953">
              <w:rPr>
                <w:rFonts w:eastAsia="Times New Roman" w:cs="Courier New"/>
                <w:i/>
                <w:lang w:val="en" w:eastAsia="sv-SE"/>
              </w:rPr>
              <w:t>the field, and information on current research and development work</w:t>
            </w:r>
          </w:p>
          <w:p w14:paraId="2E45CFDE" w14:textId="77777777" w:rsidR="00187953" w:rsidRPr="00187953" w:rsidRDefault="00187953" w:rsidP="00F3366B">
            <w:pPr>
              <w:rPr>
                <w:rFonts w:eastAsia="Times New Roman" w:cs="Times New Roman"/>
                <w:i/>
                <w:lang w:val="en-US"/>
              </w:rPr>
            </w:pPr>
          </w:p>
          <w:p w14:paraId="1DBF7A35" w14:textId="77777777" w:rsidR="00085068" w:rsidRPr="00187953" w:rsidRDefault="00085068" w:rsidP="00F3366B">
            <w:pPr>
              <w:rPr>
                <w:rFonts w:eastAsia="Times New Roman" w:cs="Times New Roman"/>
                <w:i/>
                <w:lang w:val="en-US"/>
              </w:rPr>
            </w:pPr>
          </w:p>
          <w:p w14:paraId="2F5A2693" w14:textId="3E43357E" w:rsidR="001F161A" w:rsidRPr="003B118A" w:rsidRDefault="001F161A" w:rsidP="00F81719">
            <w:pPr>
              <w:rPr>
                <w:i/>
                <w:lang w:val="en-US"/>
              </w:rPr>
            </w:pPr>
          </w:p>
        </w:tc>
        <w:tc>
          <w:tcPr>
            <w:tcW w:w="2071" w:type="dxa"/>
            <w:tcBorders>
              <w:top w:val="single" w:sz="4" w:space="0" w:color="auto"/>
              <w:bottom w:val="single" w:sz="4" w:space="0" w:color="auto"/>
            </w:tcBorders>
          </w:tcPr>
          <w:p w14:paraId="3086916C" w14:textId="7E19C49D" w:rsidR="001F161A" w:rsidRPr="003B118A" w:rsidRDefault="001F161A" w:rsidP="00F81719">
            <w:pPr>
              <w:rPr>
                <w:i/>
                <w:lang w:val="en-US"/>
              </w:rPr>
            </w:pPr>
          </w:p>
        </w:tc>
        <w:tc>
          <w:tcPr>
            <w:tcW w:w="2089" w:type="dxa"/>
            <w:tcBorders>
              <w:top w:val="single" w:sz="4" w:space="0" w:color="auto"/>
              <w:bottom w:val="single" w:sz="4" w:space="0" w:color="auto"/>
            </w:tcBorders>
          </w:tcPr>
          <w:p w14:paraId="3585A2AB" w14:textId="691E8502" w:rsidR="001F161A" w:rsidRPr="003B118A" w:rsidRDefault="001F161A" w:rsidP="00F81719">
            <w:pPr>
              <w:rPr>
                <w:i/>
                <w:lang w:val="en-US"/>
              </w:rPr>
            </w:pPr>
          </w:p>
        </w:tc>
        <w:tc>
          <w:tcPr>
            <w:tcW w:w="2055" w:type="dxa"/>
            <w:tcBorders>
              <w:top w:val="single" w:sz="4" w:space="0" w:color="auto"/>
              <w:bottom w:val="single" w:sz="4" w:space="0" w:color="auto"/>
            </w:tcBorders>
          </w:tcPr>
          <w:p w14:paraId="62BE4A11" w14:textId="77777777" w:rsidR="001F161A" w:rsidRPr="003B118A" w:rsidRDefault="001F161A" w:rsidP="00F81719">
            <w:pPr>
              <w:rPr>
                <w:i/>
                <w:lang w:val="en-US"/>
              </w:rPr>
            </w:pPr>
          </w:p>
        </w:tc>
      </w:tr>
      <w:tr w:rsidR="00A12B87" w:rsidRPr="003B118A" w14:paraId="2319166A" w14:textId="77777777" w:rsidTr="009F153F">
        <w:tc>
          <w:tcPr>
            <w:tcW w:w="2965" w:type="dxa"/>
            <w:tcBorders>
              <w:bottom w:val="single" w:sz="4" w:space="0" w:color="auto"/>
            </w:tcBorders>
          </w:tcPr>
          <w:p w14:paraId="0002FF4F" w14:textId="77777777" w:rsidR="00187953" w:rsidRPr="009117F7" w:rsidRDefault="00187953" w:rsidP="00187953">
            <w:pPr>
              <w:rPr>
                <w:b/>
                <w:lang w:val="en-US"/>
              </w:rPr>
            </w:pPr>
            <w:r w:rsidRPr="009117F7">
              <w:rPr>
                <w:b/>
                <w:lang w:val="en-US"/>
              </w:rPr>
              <w:t xml:space="preserve">Objective P2 </w:t>
            </w:r>
          </w:p>
          <w:p w14:paraId="45E05E2C" w14:textId="1EA80454" w:rsidR="00187953" w:rsidRPr="00187953" w:rsidRDefault="00187953" w:rsidP="00187953">
            <w:pPr>
              <w:pStyle w:val="HTMLPreformatted"/>
              <w:rPr>
                <w:rFonts w:asciiTheme="minorHAnsi" w:hAnsiTheme="minorHAnsi"/>
                <w:i/>
              </w:rPr>
            </w:pPr>
            <w:r w:rsidRPr="00187953">
              <w:rPr>
                <w:rFonts w:asciiTheme="minorHAnsi" w:hAnsiTheme="minorHAnsi"/>
                <w:i/>
                <w:lang w:val="en"/>
              </w:rPr>
              <w:t>Demonstra</w:t>
            </w:r>
            <w:r>
              <w:rPr>
                <w:rFonts w:asciiTheme="minorHAnsi" w:hAnsiTheme="minorHAnsi"/>
                <w:i/>
                <w:lang w:val="en"/>
              </w:rPr>
              <w:t>te the ability to identify the</w:t>
            </w:r>
            <w:r w:rsidRPr="00187953">
              <w:rPr>
                <w:rFonts w:asciiTheme="minorHAnsi" w:hAnsiTheme="minorHAnsi"/>
                <w:i/>
                <w:lang w:val="en"/>
              </w:rPr>
              <w:t xml:space="preserve"> need for addition</w:t>
            </w:r>
            <w:r>
              <w:rPr>
                <w:rFonts w:asciiTheme="minorHAnsi" w:hAnsiTheme="minorHAnsi"/>
                <w:i/>
                <w:lang w:val="en"/>
              </w:rPr>
              <w:t>al knowledge and to develop own</w:t>
            </w:r>
            <w:r w:rsidRPr="00187953">
              <w:rPr>
                <w:rFonts w:asciiTheme="minorHAnsi" w:hAnsiTheme="minorHAnsi"/>
                <w:i/>
                <w:lang w:val="en"/>
              </w:rPr>
              <w:t xml:space="preserve"> skills</w:t>
            </w:r>
          </w:p>
          <w:p w14:paraId="3835BA1F" w14:textId="77777777" w:rsidR="00187953" w:rsidRPr="003B118A" w:rsidRDefault="00187953" w:rsidP="00A12B87">
            <w:pPr>
              <w:pStyle w:val="BodyText"/>
              <w:rPr>
                <w:i/>
                <w:lang w:val="en-US"/>
              </w:rPr>
            </w:pPr>
          </w:p>
          <w:p w14:paraId="35706D9D" w14:textId="77777777" w:rsidR="00A12B87" w:rsidRPr="003B118A" w:rsidRDefault="00A12B87" w:rsidP="00F81719">
            <w:pPr>
              <w:rPr>
                <w:b/>
                <w:lang w:val="en-US"/>
              </w:rPr>
            </w:pPr>
          </w:p>
        </w:tc>
        <w:tc>
          <w:tcPr>
            <w:tcW w:w="2071" w:type="dxa"/>
            <w:tcBorders>
              <w:bottom w:val="single" w:sz="4" w:space="0" w:color="auto"/>
            </w:tcBorders>
          </w:tcPr>
          <w:p w14:paraId="3529DFCD" w14:textId="77777777" w:rsidR="00A12B87" w:rsidRPr="003B118A" w:rsidRDefault="00A12B87" w:rsidP="00F81719">
            <w:pPr>
              <w:rPr>
                <w:i/>
                <w:lang w:val="en-US"/>
              </w:rPr>
            </w:pPr>
          </w:p>
        </w:tc>
        <w:tc>
          <w:tcPr>
            <w:tcW w:w="2089" w:type="dxa"/>
            <w:tcBorders>
              <w:bottom w:val="single" w:sz="4" w:space="0" w:color="auto"/>
            </w:tcBorders>
          </w:tcPr>
          <w:p w14:paraId="227B850E" w14:textId="77777777" w:rsidR="00A12B87" w:rsidRPr="003B118A" w:rsidRDefault="00A12B87" w:rsidP="00F81719">
            <w:pPr>
              <w:rPr>
                <w:i/>
                <w:lang w:val="en-US"/>
              </w:rPr>
            </w:pPr>
          </w:p>
        </w:tc>
        <w:tc>
          <w:tcPr>
            <w:tcW w:w="2055" w:type="dxa"/>
            <w:tcBorders>
              <w:bottom w:val="single" w:sz="4" w:space="0" w:color="auto"/>
            </w:tcBorders>
          </w:tcPr>
          <w:p w14:paraId="77AC2BCC" w14:textId="77777777" w:rsidR="00A12B87" w:rsidRPr="003B118A" w:rsidRDefault="00A12B87" w:rsidP="00F81719">
            <w:pPr>
              <w:rPr>
                <w:i/>
                <w:lang w:val="en-US"/>
              </w:rPr>
            </w:pPr>
          </w:p>
        </w:tc>
      </w:tr>
      <w:tr w:rsidR="00F0558C" w:rsidRPr="003B118A" w14:paraId="368979D5" w14:textId="77777777" w:rsidTr="009F153F">
        <w:tc>
          <w:tcPr>
            <w:tcW w:w="2965" w:type="dxa"/>
            <w:tcBorders>
              <w:bottom w:val="single" w:sz="4" w:space="0" w:color="auto"/>
            </w:tcBorders>
          </w:tcPr>
          <w:p w14:paraId="118CC3B9" w14:textId="77777777" w:rsidR="00187953" w:rsidRPr="009117F7" w:rsidRDefault="00187953" w:rsidP="00187953">
            <w:pPr>
              <w:rPr>
                <w:b/>
                <w:lang w:val="en-US"/>
              </w:rPr>
            </w:pPr>
            <w:r w:rsidRPr="009117F7">
              <w:rPr>
                <w:b/>
                <w:lang w:val="en-US"/>
              </w:rPr>
              <w:t>Objective P3</w:t>
            </w:r>
          </w:p>
          <w:p w14:paraId="4ED90442" w14:textId="40DA2E87" w:rsidR="00187953" w:rsidRPr="00187953" w:rsidRDefault="00187953" w:rsidP="00187953">
            <w:pPr>
              <w:pStyle w:val="HTMLPreformatted"/>
              <w:rPr>
                <w:rFonts w:asciiTheme="minorHAnsi" w:hAnsiTheme="minorHAnsi"/>
                <w:i/>
              </w:rPr>
            </w:pPr>
            <w:r w:rsidRPr="00187953">
              <w:rPr>
                <w:rFonts w:asciiTheme="minorHAnsi" w:hAnsiTheme="minorHAnsi"/>
                <w:i/>
                <w:lang w:val="en"/>
              </w:rPr>
              <w:t xml:space="preserve">Demonstrate ability to critically discuss phenomena, issues and situations, as well as model </w:t>
            </w:r>
            <w:r>
              <w:rPr>
                <w:rFonts w:asciiTheme="minorHAnsi" w:hAnsiTheme="minorHAnsi"/>
                <w:i/>
                <w:lang w:val="en"/>
              </w:rPr>
              <w:t>processes</w:t>
            </w:r>
            <w:r w:rsidRPr="00187953">
              <w:rPr>
                <w:rFonts w:asciiTheme="minorHAnsi" w:hAnsiTheme="minorHAnsi"/>
                <w:i/>
                <w:lang w:val="en"/>
              </w:rPr>
              <w:t>, based on relevant information</w:t>
            </w:r>
          </w:p>
          <w:p w14:paraId="33804EAF" w14:textId="77777777" w:rsidR="00F0558C" w:rsidRPr="00187953" w:rsidRDefault="00F0558C" w:rsidP="00A12B87">
            <w:pPr>
              <w:rPr>
                <w:b/>
                <w:i/>
                <w:lang w:val="en-US"/>
              </w:rPr>
            </w:pPr>
          </w:p>
          <w:p w14:paraId="64FF466D" w14:textId="77777777" w:rsidR="00F0558C" w:rsidRPr="003B118A" w:rsidRDefault="00F0558C" w:rsidP="00A12B87">
            <w:pPr>
              <w:rPr>
                <w:b/>
                <w:lang w:val="en-US"/>
              </w:rPr>
            </w:pPr>
          </w:p>
        </w:tc>
        <w:tc>
          <w:tcPr>
            <w:tcW w:w="2071" w:type="dxa"/>
            <w:tcBorders>
              <w:bottom w:val="single" w:sz="4" w:space="0" w:color="auto"/>
            </w:tcBorders>
          </w:tcPr>
          <w:p w14:paraId="303DBF15" w14:textId="77777777" w:rsidR="00F0558C" w:rsidRPr="003B118A" w:rsidRDefault="00F0558C" w:rsidP="00F81719">
            <w:pPr>
              <w:rPr>
                <w:i/>
                <w:lang w:val="en-US"/>
              </w:rPr>
            </w:pPr>
          </w:p>
        </w:tc>
        <w:tc>
          <w:tcPr>
            <w:tcW w:w="2089" w:type="dxa"/>
            <w:tcBorders>
              <w:bottom w:val="single" w:sz="4" w:space="0" w:color="auto"/>
            </w:tcBorders>
          </w:tcPr>
          <w:p w14:paraId="4BD8494B" w14:textId="77777777" w:rsidR="00F0558C" w:rsidRPr="003B118A" w:rsidRDefault="00F0558C" w:rsidP="00F81719">
            <w:pPr>
              <w:rPr>
                <w:i/>
                <w:lang w:val="en-US"/>
              </w:rPr>
            </w:pPr>
          </w:p>
        </w:tc>
        <w:tc>
          <w:tcPr>
            <w:tcW w:w="2055" w:type="dxa"/>
            <w:tcBorders>
              <w:bottom w:val="single" w:sz="4" w:space="0" w:color="auto"/>
            </w:tcBorders>
          </w:tcPr>
          <w:p w14:paraId="438092B8" w14:textId="77777777" w:rsidR="00F0558C" w:rsidRPr="003B118A" w:rsidRDefault="00F0558C" w:rsidP="00F81719">
            <w:pPr>
              <w:rPr>
                <w:i/>
                <w:lang w:val="en-US"/>
              </w:rPr>
            </w:pPr>
          </w:p>
        </w:tc>
      </w:tr>
      <w:tr w:rsidR="00583128" w:rsidRPr="003B118A" w14:paraId="5AD3CD45" w14:textId="77777777" w:rsidTr="009F153F">
        <w:tc>
          <w:tcPr>
            <w:tcW w:w="2965" w:type="dxa"/>
            <w:tcBorders>
              <w:top w:val="single" w:sz="4" w:space="0" w:color="auto"/>
              <w:left w:val="nil"/>
              <w:bottom w:val="nil"/>
              <w:right w:val="nil"/>
            </w:tcBorders>
          </w:tcPr>
          <w:p w14:paraId="283CF236" w14:textId="77777777" w:rsidR="001F161A" w:rsidRPr="003B118A" w:rsidRDefault="001F161A" w:rsidP="00F81719">
            <w:pPr>
              <w:rPr>
                <w:b/>
                <w:lang w:val="en-US"/>
              </w:rPr>
            </w:pPr>
          </w:p>
        </w:tc>
        <w:tc>
          <w:tcPr>
            <w:tcW w:w="2071" w:type="dxa"/>
            <w:tcBorders>
              <w:top w:val="single" w:sz="4" w:space="0" w:color="auto"/>
              <w:left w:val="nil"/>
              <w:bottom w:val="nil"/>
              <w:right w:val="nil"/>
            </w:tcBorders>
          </w:tcPr>
          <w:p w14:paraId="4524D5B0" w14:textId="77777777" w:rsidR="001F161A" w:rsidRPr="003B118A" w:rsidRDefault="001F161A" w:rsidP="00F81719">
            <w:pPr>
              <w:rPr>
                <w:b/>
                <w:lang w:val="en-US"/>
              </w:rPr>
            </w:pPr>
          </w:p>
        </w:tc>
        <w:tc>
          <w:tcPr>
            <w:tcW w:w="2089" w:type="dxa"/>
            <w:tcBorders>
              <w:top w:val="single" w:sz="4" w:space="0" w:color="auto"/>
              <w:left w:val="nil"/>
              <w:bottom w:val="nil"/>
              <w:right w:val="nil"/>
            </w:tcBorders>
          </w:tcPr>
          <w:p w14:paraId="31269323" w14:textId="77777777" w:rsidR="001F161A" w:rsidRPr="003B118A" w:rsidRDefault="001F161A" w:rsidP="00F81719">
            <w:pPr>
              <w:rPr>
                <w:b/>
                <w:lang w:val="en-US"/>
              </w:rPr>
            </w:pPr>
          </w:p>
        </w:tc>
        <w:tc>
          <w:tcPr>
            <w:tcW w:w="2055" w:type="dxa"/>
            <w:tcBorders>
              <w:top w:val="single" w:sz="4" w:space="0" w:color="auto"/>
              <w:left w:val="nil"/>
              <w:bottom w:val="nil"/>
              <w:right w:val="nil"/>
            </w:tcBorders>
          </w:tcPr>
          <w:p w14:paraId="2FE76328" w14:textId="77777777" w:rsidR="001F161A" w:rsidRPr="003B118A" w:rsidRDefault="001F161A" w:rsidP="00F81719">
            <w:pPr>
              <w:rPr>
                <w:b/>
                <w:lang w:val="en-US"/>
              </w:rPr>
            </w:pPr>
          </w:p>
        </w:tc>
      </w:tr>
      <w:tr w:rsidR="00583128" w:rsidRPr="003B118A" w14:paraId="1D157433" w14:textId="77777777" w:rsidTr="009F153F">
        <w:tc>
          <w:tcPr>
            <w:tcW w:w="2965" w:type="dxa"/>
            <w:tcBorders>
              <w:top w:val="nil"/>
              <w:left w:val="nil"/>
              <w:bottom w:val="single" w:sz="4" w:space="0" w:color="auto"/>
              <w:right w:val="nil"/>
            </w:tcBorders>
          </w:tcPr>
          <w:p w14:paraId="29092DE7" w14:textId="77777777" w:rsidR="00187953" w:rsidRPr="009117F7" w:rsidRDefault="00187953" w:rsidP="00187953">
            <w:pPr>
              <w:pStyle w:val="Heading2"/>
            </w:pPr>
            <w:bookmarkStart w:id="6" w:name="_Toc327985978"/>
            <w:bookmarkStart w:id="7" w:name="_Toc358354562"/>
            <w:r w:rsidRPr="009117F7">
              <w:lastRenderedPageBreak/>
              <w:t>Engineering-related and scientific content</w:t>
            </w:r>
            <w:r>
              <w:t xml:space="preserve"> ES1 – ES7</w:t>
            </w:r>
            <w:bookmarkEnd w:id="6"/>
            <w:bookmarkEnd w:id="7"/>
          </w:p>
          <w:p w14:paraId="0968EC87" w14:textId="77777777" w:rsidR="001F161A" w:rsidRPr="003B118A" w:rsidRDefault="001F161A" w:rsidP="00925E42">
            <w:pPr>
              <w:pStyle w:val="Heading2"/>
              <w:rPr>
                <w:lang w:val="en-US"/>
              </w:rPr>
            </w:pPr>
          </w:p>
        </w:tc>
        <w:tc>
          <w:tcPr>
            <w:tcW w:w="2071" w:type="dxa"/>
            <w:tcBorders>
              <w:top w:val="nil"/>
              <w:left w:val="nil"/>
              <w:bottom w:val="single" w:sz="4" w:space="0" w:color="auto"/>
              <w:right w:val="nil"/>
            </w:tcBorders>
          </w:tcPr>
          <w:p w14:paraId="1946BAC8" w14:textId="77777777" w:rsidR="001F161A" w:rsidRPr="003B118A" w:rsidRDefault="001F161A" w:rsidP="00925E42">
            <w:pPr>
              <w:pStyle w:val="Heading2"/>
              <w:rPr>
                <w:lang w:val="en-US"/>
              </w:rPr>
            </w:pPr>
          </w:p>
        </w:tc>
        <w:tc>
          <w:tcPr>
            <w:tcW w:w="2089" w:type="dxa"/>
            <w:tcBorders>
              <w:top w:val="nil"/>
              <w:left w:val="nil"/>
              <w:bottom w:val="single" w:sz="4" w:space="0" w:color="auto"/>
              <w:right w:val="nil"/>
            </w:tcBorders>
          </w:tcPr>
          <w:p w14:paraId="497845ED" w14:textId="77777777" w:rsidR="001F161A" w:rsidRPr="003B118A" w:rsidRDefault="001F161A" w:rsidP="00925E42">
            <w:pPr>
              <w:pStyle w:val="Heading2"/>
              <w:rPr>
                <w:lang w:val="en-US"/>
              </w:rPr>
            </w:pPr>
          </w:p>
        </w:tc>
        <w:tc>
          <w:tcPr>
            <w:tcW w:w="2055" w:type="dxa"/>
            <w:tcBorders>
              <w:top w:val="nil"/>
              <w:left w:val="nil"/>
              <w:bottom w:val="single" w:sz="4" w:space="0" w:color="auto"/>
              <w:right w:val="nil"/>
            </w:tcBorders>
          </w:tcPr>
          <w:p w14:paraId="261F6293" w14:textId="77777777" w:rsidR="001F161A" w:rsidRPr="003B118A" w:rsidRDefault="001F161A" w:rsidP="00925E42">
            <w:pPr>
              <w:pStyle w:val="Heading2"/>
              <w:rPr>
                <w:lang w:val="en-US"/>
              </w:rPr>
            </w:pPr>
          </w:p>
        </w:tc>
      </w:tr>
      <w:tr w:rsidR="00583128" w:rsidRPr="003B118A" w14:paraId="34A8C2BA" w14:textId="77777777" w:rsidTr="009F153F">
        <w:tc>
          <w:tcPr>
            <w:tcW w:w="2965" w:type="dxa"/>
            <w:tcBorders>
              <w:top w:val="single" w:sz="4" w:space="0" w:color="auto"/>
            </w:tcBorders>
          </w:tcPr>
          <w:p w14:paraId="2B6BAC2F" w14:textId="77777777" w:rsidR="001F0CE5" w:rsidRPr="009117F7" w:rsidRDefault="001F0CE5" w:rsidP="001F0CE5">
            <w:pPr>
              <w:rPr>
                <w:b/>
                <w:lang w:val="en-US"/>
              </w:rPr>
            </w:pPr>
            <w:r w:rsidRPr="009117F7">
              <w:rPr>
                <w:b/>
                <w:lang w:val="en-US"/>
              </w:rPr>
              <w:t xml:space="preserve">Objective </w:t>
            </w:r>
            <w:r>
              <w:rPr>
                <w:b/>
                <w:lang w:val="en-US"/>
              </w:rPr>
              <w:t>ES</w:t>
            </w:r>
            <w:r w:rsidRPr="009117F7">
              <w:rPr>
                <w:b/>
                <w:lang w:val="en-US"/>
              </w:rPr>
              <w:t>1</w:t>
            </w:r>
          </w:p>
          <w:p w14:paraId="78BD7476" w14:textId="77777777" w:rsidR="001F0CE5" w:rsidRPr="001F0CE5" w:rsidRDefault="001F0CE5" w:rsidP="001F0CE5">
            <w:pPr>
              <w:pStyle w:val="HTMLPreformatted"/>
              <w:rPr>
                <w:rFonts w:asciiTheme="minorHAnsi" w:hAnsiTheme="minorHAnsi"/>
                <w:i/>
              </w:rPr>
            </w:pPr>
            <w:r w:rsidRPr="001F0CE5">
              <w:rPr>
                <w:rFonts w:asciiTheme="minorHAnsi" w:hAnsiTheme="minorHAnsi"/>
                <w:i/>
                <w:lang w:val="en"/>
              </w:rPr>
              <w:t>Demonstrate ability to independently identify, formulate and solve problems as well as analyze and evaluate various technical solutions</w:t>
            </w:r>
          </w:p>
          <w:p w14:paraId="331634D5" w14:textId="6140F506" w:rsidR="008F58C3" w:rsidRPr="003B118A" w:rsidRDefault="008F58C3" w:rsidP="00F81719">
            <w:pPr>
              <w:rPr>
                <w:b/>
                <w:lang w:val="en-US"/>
              </w:rPr>
            </w:pPr>
          </w:p>
        </w:tc>
        <w:tc>
          <w:tcPr>
            <w:tcW w:w="2071" w:type="dxa"/>
            <w:tcBorders>
              <w:top w:val="single" w:sz="4" w:space="0" w:color="auto"/>
            </w:tcBorders>
          </w:tcPr>
          <w:p w14:paraId="75F5A0C0" w14:textId="77777777" w:rsidR="001F161A" w:rsidRPr="003B118A" w:rsidRDefault="001F161A" w:rsidP="00F81719">
            <w:pPr>
              <w:rPr>
                <w:b/>
                <w:lang w:val="en-US"/>
              </w:rPr>
            </w:pPr>
          </w:p>
        </w:tc>
        <w:tc>
          <w:tcPr>
            <w:tcW w:w="2089" w:type="dxa"/>
            <w:tcBorders>
              <w:top w:val="single" w:sz="4" w:space="0" w:color="auto"/>
            </w:tcBorders>
          </w:tcPr>
          <w:p w14:paraId="6B24C9A1" w14:textId="77777777" w:rsidR="001F161A" w:rsidRPr="003B118A" w:rsidRDefault="001F161A" w:rsidP="00F81719">
            <w:pPr>
              <w:rPr>
                <w:b/>
                <w:lang w:val="en-US"/>
              </w:rPr>
            </w:pPr>
          </w:p>
        </w:tc>
        <w:tc>
          <w:tcPr>
            <w:tcW w:w="2055" w:type="dxa"/>
            <w:tcBorders>
              <w:top w:val="single" w:sz="4" w:space="0" w:color="auto"/>
            </w:tcBorders>
          </w:tcPr>
          <w:p w14:paraId="7D580445" w14:textId="77777777" w:rsidR="001F161A" w:rsidRPr="003B118A" w:rsidRDefault="001F161A" w:rsidP="00F81719">
            <w:pPr>
              <w:rPr>
                <w:b/>
                <w:lang w:val="en-US"/>
              </w:rPr>
            </w:pPr>
          </w:p>
        </w:tc>
      </w:tr>
      <w:tr w:rsidR="00583128" w:rsidRPr="003B118A" w14:paraId="057E6307" w14:textId="77777777" w:rsidTr="00E06A4C">
        <w:tc>
          <w:tcPr>
            <w:tcW w:w="2965" w:type="dxa"/>
          </w:tcPr>
          <w:p w14:paraId="3A5F6D9D" w14:textId="77777777" w:rsidR="001F0CE5" w:rsidRPr="009117F7" w:rsidRDefault="001F0CE5" w:rsidP="001F0CE5">
            <w:pPr>
              <w:rPr>
                <w:b/>
                <w:lang w:val="en-US"/>
              </w:rPr>
            </w:pPr>
            <w:r w:rsidRPr="009117F7">
              <w:rPr>
                <w:b/>
                <w:lang w:val="en-US"/>
              </w:rPr>
              <w:t xml:space="preserve">Objective </w:t>
            </w:r>
            <w:r>
              <w:rPr>
                <w:b/>
                <w:lang w:val="en-US"/>
              </w:rPr>
              <w:t>ES</w:t>
            </w:r>
            <w:r w:rsidRPr="009117F7">
              <w:rPr>
                <w:b/>
                <w:lang w:val="en-US"/>
              </w:rPr>
              <w:t>2</w:t>
            </w:r>
          </w:p>
          <w:p w14:paraId="4367A61C" w14:textId="360C36A3" w:rsidR="00CB2AFC" w:rsidRPr="00CB2AFC" w:rsidRDefault="00CB2AFC" w:rsidP="00CB2AFC">
            <w:pPr>
              <w:pStyle w:val="HTMLPreformatted"/>
              <w:rPr>
                <w:rFonts w:asciiTheme="minorHAnsi" w:hAnsiTheme="minorHAnsi"/>
                <w:i/>
              </w:rPr>
            </w:pPr>
            <w:r w:rsidRPr="00CB2AFC">
              <w:rPr>
                <w:rFonts w:asciiTheme="minorHAnsi" w:hAnsiTheme="minorHAnsi"/>
                <w:i/>
                <w:lang w:val="en"/>
              </w:rPr>
              <w:t xml:space="preserve">Demonstrate ability to plan and implement tasks within </w:t>
            </w:r>
            <w:r w:rsidR="00D81931" w:rsidRPr="00D81931">
              <w:rPr>
                <w:rFonts w:ascii="Georgia" w:hAnsi="Georgia" w:cs="Times New Roman"/>
                <w:i/>
                <w:iCs/>
                <w:lang w:val="en-US"/>
              </w:rPr>
              <w:t>predetermined parameters</w:t>
            </w:r>
          </w:p>
          <w:p w14:paraId="024397CC" w14:textId="77777777" w:rsidR="00CB2AFC" w:rsidRPr="00CB2AFC" w:rsidRDefault="00CB2AFC" w:rsidP="000F3DE5">
            <w:pPr>
              <w:pStyle w:val="BodyText"/>
              <w:rPr>
                <w:i/>
                <w:lang w:val="en-US" w:eastAsia="sv-SE"/>
              </w:rPr>
            </w:pPr>
          </w:p>
          <w:p w14:paraId="3290CF63" w14:textId="1A36A56E" w:rsidR="00085068" w:rsidRPr="003B118A" w:rsidRDefault="00085068" w:rsidP="00F81719">
            <w:pPr>
              <w:rPr>
                <w:b/>
                <w:i/>
                <w:lang w:val="en-US"/>
              </w:rPr>
            </w:pPr>
          </w:p>
        </w:tc>
        <w:tc>
          <w:tcPr>
            <w:tcW w:w="2071" w:type="dxa"/>
          </w:tcPr>
          <w:p w14:paraId="7870CEB8" w14:textId="77777777" w:rsidR="001F161A" w:rsidRPr="003B118A" w:rsidRDefault="001F161A" w:rsidP="00F81719">
            <w:pPr>
              <w:rPr>
                <w:b/>
                <w:lang w:val="en-US"/>
              </w:rPr>
            </w:pPr>
          </w:p>
        </w:tc>
        <w:tc>
          <w:tcPr>
            <w:tcW w:w="2089" w:type="dxa"/>
          </w:tcPr>
          <w:p w14:paraId="1AB76D2B" w14:textId="77777777" w:rsidR="001F161A" w:rsidRPr="003B118A" w:rsidRDefault="001F161A" w:rsidP="00F81719">
            <w:pPr>
              <w:rPr>
                <w:b/>
                <w:lang w:val="en-US"/>
              </w:rPr>
            </w:pPr>
          </w:p>
        </w:tc>
        <w:tc>
          <w:tcPr>
            <w:tcW w:w="2055" w:type="dxa"/>
          </w:tcPr>
          <w:p w14:paraId="09E3DC12" w14:textId="77777777" w:rsidR="001F161A" w:rsidRPr="003B118A" w:rsidRDefault="001F161A" w:rsidP="00F81719">
            <w:pPr>
              <w:rPr>
                <w:b/>
                <w:lang w:val="en-US"/>
              </w:rPr>
            </w:pPr>
          </w:p>
        </w:tc>
      </w:tr>
      <w:tr w:rsidR="00583128" w:rsidRPr="003B118A" w14:paraId="358D17BD" w14:textId="77777777" w:rsidTr="00E06A4C">
        <w:tc>
          <w:tcPr>
            <w:tcW w:w="2965" w:type="dxa"/>
          </w:tcPr>
          <w:p w14:paraId="79A33130" w14:textId="77777777" w:rsidR="001F0CE5" w:rsidRPr="009117F7" w:rsidRDefault="001F0CE5" w:rsidP="001F0CE5">
            <w:pPr>
              <w:rPr>
                <w:b/>
                <w:lang w:val="en-US"/>
              </w:rPr>
            </w:pPr>
            <w:r w:rsidRPr="009117F7">
              <w:rPr>
                <w:b/>
                <w:lang w:val="en-US"/>
              </w:rPr>
              <w:t xml:space="preserve">Objective </w:t>
            </w:r>
            <w:r>
              <w:rPr>
                <w:b/>
                <w:lang w:val="en-US"/>
              </w:rPr>
              <w:t>ES</w:t>
            </w:r>
            <w:r w:rsidRPr="009117F7">
              <w:rPr>
                <w:b/>
                <w:lang w:val="en-US"/>
              </w:rPr>
              <w:t>3</w:t>
            </w:r>
          </w:p>
          <w:p w14:paraId="35497BF0" w14:textId="3EC75130" w:rsidR="00CB2AFC" w:rsidRPr="005B1D8A" w:rsidRDefault="00CB2AFC" w:rsidP="00CB2AFC">
            <w:pPr>
              <w:pStyle w:val="HTMLPreformatted"/>
              <w:rPr>
                <w:rFonts w:asciiTheme="minorHAnsi" w:hAnsiTheme="minorHAnsi"/>
                <w:i/>
                <w:lang w:val="en"/>
              </w:rPr>
            </w:pPr>
            <w:r w:rsidRPr="005B1D8A">
              <w:rPr>
                <w:rFonts w:asciiTheme="minorHAnsi" w:hAnsiTheme="minorHAnsi"/>
                <w:i/>
                <w:lang w:val="en"/>
              </w:rPr>
              <w:t>Demonstrate ability to, in collaboration, plan, implement and report given tasks;</w:t>
            </w:r>
          </w:p>
          <w:p w14:paraId="7F826A90" w14:textId="77777777" w:rsidR="00CB2AFC" w:rsidRPr="005B1D8A" w:rsidRDefault="00CB2AFC" w:rsidP="00CB2AFC">
            <w:pPr>
              <w:pStyle w:val="HTMLPreformatted"/>
              <w:rPr>
                <w:rFonts w:asciiTheme="minorHAnsi" w:hAnsiTheme="minorHAnsi"/>
                <w:i/>
                <w:lang w:val="en"/>
              </w:rPr>
            </w:pPr>
          </w:p>
          <w:p w14:paraId="5F24790E" w14:textId="35739A36" w:rsidR="00CB2AFC" w:rsidRPr="005B1D8A" w:rsidRDefault="00CB2AFC" w:rsidP="00CB2AFC">
            <w:pPr>
              <w:pStyle w:val="HTMLPreformatted"/>
              <w:rPr>
                <w:rFonts w:asciiTheme="minorHAnsi" w:hAnsiTheme="minorHAnsi"/>
                <w:i/>
              </w:rPr>
            </w:pPr>
            <w:r w:rsidRPr="005B1D8A">
              <w:rPr>
                <w:rFonts w:asciiTheme="minorHAnsi" w:hAnsiTheme="minorHAnsi"/>
                <w:i/>
                <w:lang w:val="en"/>
              </w:rPr>
              <w:t>Demonstrate ability to search, collect, evaluate and critically interpret relevant information in a problem statement</w:t>
            </w:r>
          </w:p>
          <w:p w14:paraId="75FBCB31" w14:textId="398FBDCE" w:rsidR="00CC67D5" w:rsidRPr="003B118A" w:rsidRDefault="00CC67D5" w:rsidP="00F81719">
            <w:pPr>
              <w:rPr>
                <w:b/>
                <w:i/>
                <w:lang w:val="en-US"/>
              </w:rPr>
            </w:pPr>
          </w:p>
        </w:tc>
        <w:tc>
          <w:tcPr>
            <w:tcW w:w="2071" w:type="dxa"/>
          </w:tcPr>
          <w:p w14:paraId="57AF13B5" w14:textId="77777777" w:rsidR="001F161A" w:rsidRPr="003B118A" w:rsidRDefault="001F161A" w:rsidP="00F81719">
            <w:pPr>
              <w:rPr>
                <w:b/>
                <w:lang w:val="en-US"/>
              </w:rPr>
            </w:pPr>
          </w:p>
        </w:tc>
        <w:tc>
          <w:tcPr>
            <w:tcW w:w="2089" w:type="dxa"/>
          </w:tcPr>
          <w:p w14:paraId="7293D8CC" w14:textId="77777777" w:rsidR="001F161A" w:rsidRPr="003B118A" w:rsidRDefault="001F161A" w:rsidP="00F81719">
            <w:pPr>
              <w:rPr>
                <w:b/>
                <w:lang w:val="en-US"/>
              </w:rPr>
            </w:pPr>
          </w:p>
        </w:tc>
        <w:tc>
          <w:tcPr>
            <w:tcW w:w="2055" w:type="dxa"/>
          </w:tcPr>
          <w:p w14:paraId="2CF10658" w14:textId="77777777" w:rsidR="001F161A" w:rsidRPr="003B118A" w:rsidRDefault="001F161A" w:rsidP="00F81719">
            <w:pPr>
              <w:rPr>
                <w:b/>
                <w:lang w:val="en-US"/>
              </w:rPr>
            </w:pPr>
          </w:p>
        </w:tc>
      </w:tr>
      <w:tr w:rsidR="00583128" w:rsidRPr="003B118A" w14:paraId="262B1C84" w14:textId="77777777" w:rsidTr="00E06A4C">
        <w:tc>
          <w:tcPr>
            <w:tcW w:w="2965" w:type="dxa"/>
          </w:tcPr>
          <w:p w14:paraId="7DC497AA" w14:textId="77777777" w:rsidR="001F0CE5" w:rsidRPr="009117F7" w:rsidRDefault="001F0CE5" w:rsidP="001F0CE5">
            <w:pPr>
              <w:rPr>
                <w:b/>
                <w:lang w:val="en-US"/>
              </w:rPr>
            </w:pPr>
            <w:r w:rsidRPr="009117F7">
              <w:rPr>
                <w:b/>
                <w:lang w:val="en-US"/>
              </w:rPr>
              <w:t xml:space="preserve">Objective </w:t>
            </w:r>
            <w:r>
              <w:rPr>
                <w:b/>
                <w:lang w:val="en-US"/>
              </w:rPr>
              <w:t>ES</w:t>
            </w:r>
            <w:r w:rsidRPr="009117F7">
              <w:rPr>
                <w:b/>
                <w:lang w:val="en-US"/>
              </w:rPr>
              <w:t>4</w:t>
            </w:r>
          </w:p>
          <w:p w14:paraId="4840C4B0" w14:textId="77777777" w:rsidR="005B1D8A" w:rsidRPr="005B1D8A" w:rsidRDefault="005B1D8A" w:rsidP="005B1D8A">
            <w:pPr>
              <w:pStyle w:val="HTMLPreformatted"/>
              <w:rPr>
                <w:rFonts w:asciiTheme="minorHAnsi" w:hAnsiTheme="minorHAnsi"/>
                <w:i/>
              </w:rPr>
            </w:pPr>
            <w:r w:rsidRPr="005B1D8A">
              <w:rPr>
                <w:rFonts w:asciiTheme="minorHAnsi" w:hAnsiTheme="minorHAnsi"/>
                <w:i/>
                <w:lang w:val="en"/>
              </w:rPr>
              <w:t>Demonstrate ability to integrate and use knowledge</w:t>
            </w:r>
          </w:p>
          <w:p w14:paraId="42167EBA" w14:textId="77777777" w:rsidR="00CC67D5" w:rsidRDefault="00CC67D5" w:rsidP="00F81719">
            <w:pPr>
              <w:rPr>
                <w:b/>
                <w:i/>
                <w:lang w:val="en-US"/>
              </w:rPr>
            </w:pPr>
          </w:p>
          <w:p w14:paraId="74A12832" w14:textId="7201CE3E" w:rsidR="005B1D8A" w:rsidRPr="003B118A" w:rsidRDefault="005B1D8A" w:rsidP="00F81719">
            <w:pPr>
              <w:rPr>
                <w:b/>
                <w:i/>
                <w:lang w:val="en-US"/>
              </w:rPr>
            </w:pPr>
          </w:p>
        </w:tc>
        <w:tc>
          <w:tcPr>
            <w:tcW w:w="2071" w:type="dxa"/>
          </w:tcPr>
          <w:p w14:paraId="658FF3DC" w14:textId="77777777" w:rsidR="001F161A" w:rsidRPr="003B118A" w:rsidRDefault="001F161A" w:rsidP="00F81719">
            <w:pPr>
              <w:rPr>
                <w:b/>
                <w:lang w:val="en-US"/>
              </w:rPr>
            </w:pPr>
          </w:p>
        </w:tc>
        <w:tc>
          <w:tcPr>
            <w:tcW w:w="2089" w:type="dxa"/>
          </w:tcPr>
          <w:p w14:paraId="5E8B214D" w14:textId="77777777" w:rsidR="001F161A" w:rsidRPr="003B118A" w:rsidRDefault="001F161A" w:rsidP="00F81719">
            <w:pPr>
              <w:rPr>
                <w:b/>
                <w:lang w:val="en-US"/>
              </w:rPr>
            </w:pPr>
          </w:p>
        </w:tc>
        <w:tc>
          <w:tcPr>
            <w:tcW w:w="2055" w:type="dxa"/>
          </w:tcPr>
          <w:p w14:paraId="1A8973C5" w14:textId="77777777" w:rsidR="001F161A" w:rsidRPr="003B118A" w:rsidRDefault="001F161A" w:rsidP="00F81719">
            <w:pPr>
              <w:rPr>
                <w:b/>
                <w:lang w:val="en-US"/>
              </w:rPr>
            </w:pPr>
          </w:p>
        </w:tc>
      </w:tr>
      <w:tr w:rsidR="00583128" w:rsidRPr="003B118A" w14:paraId="5293342A" w14:textId="77777777" w:rsidTr="00E06A4C">
        <w:tc>
          <w:tcPr>
            <w:tcW w:w="2965" w:type="dxa"/>
          </w:tcPr>
          <w:p w14:paraId="390E5D84" w14:textId="77777777" w:rsidR="001F0CE5" w:rsidRPr="009117F7" w:rsidRDefault="001F0CE5" w:rsidP="001F0CE5">
            <w:pPr>
              <w:rPr>
                <w:b/>
                <w:lang w:val="en-US"/>
              </w:rPr>
            </w:pPr>
            <w:r w:rsidRPr="009117F7">
              <w:rPr>
                <w:b/>
                <w:lang w:val="en-US"/>
              </w:rPr>
              <w:t xml:space="preserve">Objective </w:t>
            </w:r>
            <w:r>
              <w:rPr>
                <w:b/>
                <w:lang w:val="en-US"/>
              </w:rPr>
              <w:t>ES</w:t>
            </w:r>
            <w:r w:rsidRPr="009117F7">
              <w:rPr>
                <w:b/>
                <w:lang w:val="en-US"/>
              </w:rPr>
              <w:t>5</w:t>
            </w:r>
          </w:p>
          <w:p w14:paraId="3EF8DD71" w14:textId="7A3F2328" w:rsidR="005B1D8A" w:rsidRPr="005B1D8A" w:rsidRDefault="005B1D8A" w:rsidP="005B1D8A">
            <w:pPr>
              <w:pStyle w:val="HTMLPreformatted"/>
              <w:rPr>
                <w:rFonts w:asciiTheme="minorHAnsi" w:hAnsiTheme="minorHAnsi"/>
                <w:i/>
              </w:rPr>
            </w:pPr>
            <w:r w:rsidRPr="005B1D8A">
              <w:rPr>
                <w:rFonts w:asciiTheme="minorHAnsi" w:hAnsiTheme="minorHAnsi"/>
                <w:i/>
                <w:lang w:val="en"/>
              </w:rPr>
              <w:t>Demonstrate ability to describe and develop simple proposals for products, processes and systems with regard to people's conditions and needs as well as society's goals for economics, social and ecological sustainable development</w:t>
            </w:r>
          </w:p>
          <w:p w14:paraId="7C59E2F6" w14:textId="72FEEFD7" w:rsidR="00085068" w:rsidRPr="003B118A" w:rsidRDefault="00085068" w:rsidP="00CC67D5">
            <w:pPr>
              <w:rPr>
                <w:b/>
                <w:lang w:val="en-US"/>
              </w:rPr>
            </w:pPr>
          </w:p>
        </w:tc>
        <w:tc>
          <w:tcPr>
            <w:tcW w:w="2071" w:type="dxa"/>
          </w:tcPr>
          <w:p w14:paraId="1F64E0DE" w14:textId="77777777" w:rsidR="001F161A" w:rsidRPr="003B118A" w:rsidRDefault="001F161A" w:rsidP="00F81719">
            <w:pPr>
              <w:rPr>
                <w:b/>
                <w:lang w:val="en-US"/>
              </w:rPr>
            </w:pPr>
          </w:p>
        </w:tc>
        <w:tc>
          <w:tcPr>
            <w:tcW w:w="2089" w:type="dxa"/>
          </w:tcPr>
          <w:p w14:paraId="7C1374E5" w14:textId="77777777" w:rsidR="001F161A" w:rsidRPr="003B118A" w:rsidRDefault="001F161A" w:rsidP="00F81719">
            <w:pPr>
              <w:rPr>
                <w:b/>
                <w:lang w:val="en-US"/>
              </w:rPr>
            </w:pPr>
          </w:p>
        </w:tc>
        <w:tc>
          <w:tcPr>
            <w:tcW w:w="2055" w:type="dxa"/>
          </w:tcPr>
          <w:p w14:paraId="117863A4" w14:textId="77777777" w:rsidR="001F161A" w:rsidRPr="003B118A" w:rsidRDefault="001F161A" w:rsidP="00F81719">
            <w:pPr>
              <w:rPr>
                <w:b/>
                <w:lang w:val="en-US"/>
              </w:rPr>
            </w:pPr>
          </w:p>
        </w:tc>
      </w:tr>
      <w:tr w:rsidR="00583128" w:rsidRPr="003B118A" w14:paraId="507EB380" w14:textId="77777777" w:rsidTr="00E06A4C">
        <w:tc>
          <w:tcPr>
            <w:tcW w:w="2965" w:type="dxa"/>
          </w:tcPr>
          <w:p w14:paraId="161593DB" w14:textId="77777777" w:rsidR="001F0CE5" w:rsidRPr="009117F7" w:rsidRDefault="001F0CE5" w:rsidP="001F0CE5">
            <w:pPr>
              <w:rPr>
                <w:b/>
                <w:lang w:val="en-US"/>
              </w:rPr>
            </w:pPr>
            <w:r w:rsidRPr="009117F7">
              <w:rPr>
                <w:b/>
                <w:lang w:val="en-US"/>
              </w:rPr>
              <w:t xml:space="preserve">Objective </w:t>
            </w:r>
            <w:r>
              <w:rPr>
                <w:b/>
                <w:lang w:val="en-US"/>
              </w:rPr>
              <w:t>ES</w:t>
            </w:r>
            <w:r w:rsidRPr="009117F7">
              <w:rPr>
                <w:b/>
                <w:lang w:val="en-US"/>
              </w:rPr>
              <w:t>6</w:t>
            </w:r>
          </w:p>
          <w:p w14:paraId="25099B37" w14:textId="0EF9CB99" w:rsidR="005B1D8A" w:rsidRPr="005B1D8A" w:rsidRDefault="005B1D8A" w:rsidP="005B1D8A">
            <w:pPr>
              <w:pStyle w:val="HTMLPreformatted"/>
              <w:rPr>
                <w:rFonts w:asciiTheme="minorHAnsi" w:hAnsiTheme="minorHAnsi"/>
                <w:i/>
              </w:rPr>
            </w:pPr>
            <w:r w:rsidRPr="005B1D8A">
              <w:rPr>
                <w:rFonts w:asciiTheme="minorHAnsi" w:hAnsiTheme="minorHAnsi"/>
                <w:i/>
                <w:lang w:val="en"/>
              </w:rPr>
              <w:t>Demonstrate the ability to (in the main subject of education) make assessments with regard to relevant scientific, social and ethical aspects</w:t>
            </w:r>
          </w:p>
          <w:p w14:paraId="345E0367" w14:textId="77777777" w:rsidR="005B1D8A" w:rsidRPr="003B118A" w:rsidRDefault="005B1D8A" w:rsidP="00AC00D3">
            <w:pPr>
              <w:pStyle w:val="BodyText"/>
              <w:rPr>
                <w:i/>
                <w:lang w:val="en-US"/>
              </w:rPr>
            </w:pPr>
          </w:p>
          <w:p w14:paraId="1664024D" w14:textId="70457C3B" w:rsidR="00631385" w:rsidRPr="003B118A" w:rsidRDefault="00631385" w:rsidP="00CC67D5">
            <w:pPr>
              <w:rPr>
                <w:b/>
                <w:i/>
                <w:lang w:val="en-US"/>
              </w:rPr>
            </w:pPr>
          </w:p>
        </w:tc>
        <w:tc>
          <w:tcPr>
            <w:tcW w:w="2071" w:type="dxa"/>
          </w:tcPr>
          <w:p w14:paraId="15B90730" w14:textId="77777777" w:rsidR="001F161A" w:rsidRPr="003B118A" w:rsidRDefault="001F161A" w:rsidP="00F81719">
            <w:pPr>
              <w:rPr>
                <w:b/>
                <w:lang w:val="en-US"/>
              </w:rPr>
            </w:pPr>
          </w:p>
        </w:tc>
        <w:tc>
          <w:tcPr>
            <w:tcW w:w="2089" w:type="dxa"/>
          </w:tcPr>
          <w:p w14:paraId="76556D4A" w14:textId="77777777" w:rsidR="001F161A" w:rsidRPr="003B118A" w:rsidRDefault="001F161A" w:rsidP="00F81719">
            <w:pPr>
              <w:rPr>
                <w:b/>
                <w:lang w:val="en-US"/>
              </w:rPr>
            </w:pPr>
          </w:p>
        </w:tc>
        <w:tc>
          <w:tcPr>
            <w:tcW w:w="2055" w:type="dxa"/>
          </w:tcPr>
          <w:p w14:paraId="464E9A35" w14:textId="77777777" w:rsidR="001F161A" w:rsidRPr="003B118A" w:rsidRDefault="001F161A" w:rsidP="00F81719">
            <w:pPr>
              <w:rPr>
                <w:b/>
                <w:lang w:val="en-US"/>
              </w:rPr>
            </w:pPr>
          </w:p>
        </w:tc>
      </w:tr>
      <w:tr w:rsidR="00583128" w:rsidRPr="003B118A" w14:paraId="1E7820BA" w14:textId="77777777" w:rsidTr="009F153F">
        <w:tc>
          <w:tcPr>
            <w:tcW w:w="2965" w:type="dxa"/>
            <w:tcBorders>
              <w:bottom w:val="single" w:sz="4" w:space="0" w:color="auto"/>
            </w:tcBorders>
          </w:tcPr>
          <w:p w14:paraId="2D936988" w14:textId="77777777" w:rsidR="001F0CE5" w:rsidRPr="009117F7" w:rsidRDefault="001F0CE5" w:rsidP="001F0CE5">
            <w:pPr>
              <w:rPr>
                <w:b/>
                <w:lang w:val="en-US"/>
              </w:rPr>
            </w:pPr>
            <w:r w:rsidRPr="009117F7">
              <w:rPr>
                <w:b/>
                <w:lang w:val="en-US"/>
              </w:rPr>
              <w:t xml:space="preserve">Objective </w:t>
            </w:r>
            <w:r>
              <w:rPr>
                <w:b/>
                <w:lang w:val="en-US"/>
              </w:rPr>
              <w:t>ES</w:t>
            </w:r>
            <w:r w:rsidRPr="009117F7">
              <w:rPr>
                <w:b/>
                <w:lang w:val="en-US"/>
              </w:rPr>
              <w:t>7</w:t>
            </w:r>
          </w:p>
          <w:p w14:paraId="34207E1C" w14:textId="41A13F90" w:rsidR="005A3CEF" w:rsidRPr="005A3CEF" w:rsidRDefault="005A3CEF" w:rsidP="005A3CEF">
            <w:pPr>
              <w:pStyle w:val="HTMLPreformatted"/>
              <w:rPr>
                <w:rFonts w:asciiTheme="minorHAnsi" w:hAnsiTheme="minorHAnsi"/>
                <w:i/>
              </w:rPr>
            </w:pPr>
            <w:r w:rsidRPr="005A3CEF">
              <w:rPr>
                <w:rFonts w:asciiTheme="minorHAnsi" w:hAnsiTheme="minorHAnsi"/>
                <w:i/>
                <w:lang w:val="en"/>
              </w:rPr>
              <w:t xml:space="preserve">Demonstrate insight into the </w:t>
            </w:r>
            <w:r w:rsidRPr="005A3CEF">
              <w:rPr>
                <w:rFonts w:asciiTheme="minorHAnsi" w:hAnsiTheme="minorHAnsi"/>
                <w:i/>
                <w:lang w:val="en"/>
              </w:rPr>
              <w:lastRenderedPageBreak/>
              <w:t>role of knowledge and technology in society and on people's responsibility for how these are used</w:t>
            </w:r>
          </w:p>
          <w:p w14:paraId="1DF47AC5" w14:textId="77777777" w:rsidR="00E06A4C" w:rsidRPr="005A3CEF" w:rsidRDefault="00E06A4C" w:rsidP="00E06A4C">
            <w:pPr>
              <w:rPr>
                <w:b/>
                <w:i/>
                <w:lang w:val="en-US"/>
              </w:rPr>
            </w:pPr>
          </w:p>
          <w:p w14:paraId="471693BC" w14:textId="77777777" w:rsidR="005A3CEF" w:rsidRDefault="005A3CEF" w:rsidP="00E06A4C">
            <w:pPr>
              <w:rPr>
                <w:b/>
                <w:i/>
                <w:lang w:val="en-US"/>
              </w:rPr>
            </w:pPr>
          </w:p>
          <w:p w14:paraId="14F09398" w14:textId="4DEEB939" w:rsidR="005A3CEF" w:rsidRPr="003B118A" w:rsidRDefault="005A3CEF" w:rsidP="00E06A4C">
            <w:pPr>
              <w:rPr>
                <w:b/>
                <w:i/>
                <w:lang w:val="en-US"/>
              </w:rPr>
            </w:pPr>
          </w:p>
        </w:tc>
        <w:tc>
          <w:tcPr>
            <w:tcW w:w="2071" w:type="dxa"/>
            <w:tcBorders>
              <w:bottom w:val="single" w:sz="4" w:space="0" w:color="auto"/>
            </w:tcBorders>
          </w:tcPr>
          <w:p w14:paraId="6C5AE656" w14:textId="77777777" w:rsidR="00E06A4C" w:rsidRPr="003B118A" w:rsidRDefault="00E06A4C" w:rsidP="00BF0598">
            <w:pPr>
              <w:rPr>
                <w:b/>
                <w:lang w:val="en-US"/>
              </w:rPr>
            </w:pPr>
          </w:p>
        </w:tc>
        <w:tc>
          <w:tcPr>
            <w:tcW w:w="2089" w:type="dxa"/>
            <w:tcBorders>
              <w:bottom w:val="single" w:sz="4" w:space="0" w:color="auto"/>
            </w:tcBorders>
          </w:tcPr>
          <w:p w14:paraId="76437351" w14:textId="77777777" w:rsidR="00E06A4C" w:rsidRPr="003B118A" w:rsidRDefault="00E06A4C" w:rsidP="00BF0598">
            <w:pPr>
              <w:rPr>
                <w:b/>
                <w:lang w:val="en-US"/>
              </w:rPr>
            </w:pPr>
          </w:p>
        </w:tc>
        <w:tc>
          <w:tcPr>
            <w:tcW w:w="2055" w:type="dxa"/>
            <w:tcBorders>
              <w:bottom w:val="single" w:sz="4" w:space="0" w:color="auto"/>
            </w:tcBorders>
          </w:tcPr>
          <w:p w14:paraId="14ABD0DB" w14:textId="77777777" w:rsidR="00E06A4C" w:rsidRPr="003B118A" w:rsidRDefault="00E06A4C" w:rsidP="00BF0598">
            <w:pPr>
              <w:rPr>
                <w:b/>
                <w:lang w:val="en-US"/>
              </w:rPr>
            </w:pPr>
          </w:p>
        </w:tc>
      </w:tr>
      <w:tr w:rsidR="00583128" w:rsidRPr="003B118A" w14:paraId="38FDB6EA" w14:textId="77777777" w:rsidTr="009F153F">
        <w:tc>
          <w:tcPr>
            <w:tcW w:w="2965" w:type="dxa"/>
            <w:tcBorders>
              <w:top w:val="single" w:sz="4" w:space="0" w:color="auto"/>
              <w:left w:val="nil"/>
              <w:bottom w:val="single" w:sz="4" w:space="0" w:color="auto"/>
              <w:right w:val="nil"/>
            </w:tcBorders>
          </w:tcPr>
          <w:p w14:paraId="38C731A6" w14:textId="77777777" w:rsidR="002401C3" w:rsidRPr="003B118A" w:rsidRDefault="002401C3" w:rsidP="00B04F46">
            <w:pPr>
              <w:pStyle w:val="Heading2"/>
              <w:rPr>
                <w:lang w:val="en-US" w:eastAsia="sv-SE"/>
              </w:rPr>
            </w:pPr>
          </w:p>
          <w:p w14:paraId="0C724BB8" w14:textId="3774EB0B" w:rsidR="00E06A4C" w:rsidRPr="003B118A" w:rsidRDefault="00D069CE" w:rsidP="00B04F46">
            <w:pPr>
              <w:pStyle w:val="Heading2"/>
              <w:rPr>
                <w:lang w:val="en-US" w:eastAsia="sv-SE"/>
              </w:rPr>
            </w:pPr>
            <w:bookmarkStart w:id="8" w:name="_Toc358354563"/>
            <w:r w:rsidRPr="003B118A">
              <w:rPr>
                <w:lang w:val="en-US" w:eastAsia="sv-SE"/>
              </w:rPr>
              <w:t>Presentation</w:t>
            </w:r>
            <w:r w:rsidR="004F5027" w:rsidRPr="003B118A">
              <w:rPr>
                <w:lang w:val="en-US" w:eastAsia="sv-SE"/>
              </w:rPr>
              <w:t>, Pres1</w:t>
            </w:r>
            <w:bookmarkEnd w:id="8"/>
          </w:p>
          <w:p w14:paraId="6CDF61F5" w14:textId="77777777" w:rsidR="001F161A" w:rsidRPr="003B118A" w:rsidRDefault="001F161A" w:rsidP="00B04F46">
            <w:pPr>
              <w:pStyle w:val="Heading2"/>
              <w:rPr>
                <w:lang w:val="en-US"/>
              </w:rPr>
            </w:pPr>
          </w:p>
        </w:tc>
        <w:tc>
          <w:tcPr>
            <w:tcW w:w="2071" w:type="dxa"/>
            <w:tcBorders>
              <w:top w:val="single" w:sz="4" w:space="0" w:color="auto"/>
              <w:left w:val="nil"/>
              <w:bottom w:val="single" w:sz="4" w:space="0" w:color="auto"/>
              <w:right w:val="nil"/>
            </w:tcBorders>
          </w:tcPr>
          <w:p w14:paraId="50BDDE2D" w14:textId="77777777" w:rsidR="001F161A" w:rsidRPr="003B118A" w:rsidRDefault="001F161A" w:rsidP="00B04F46">
            <w:pPr>
              <w:pStyle w:val="Heading2"/>
              <w:rPr>
                <w:lang w:val="en-US"/>
              </w:rPr>
            </w:pPr>
          </w:p>
        </w:tc>
        <w:tc>
          <w:tcPr>
            <w:tcW w:w="2089" w:type="dxa"/>
            <w:tcBorders>
              <w:top w:val="single" w:sz="4" w:space="0" w:color="auto"/>
              <w:left w:val="nil"/>
              <w:bottom w:val="single" w:sz="4" w:space="0" w:color="auto"/>
              <w:right w:val="nil"/>
            </w:tcBorders>
          </w:tcPr>
          <w:p w14:paraId="1F014D06" w14:textId="77777777" w:rsidR="001F161A" w:rsidRPr="003B118A" w:rsidRDefault="001F161A" w:rsidP="00B04F46">
            <w:pPr>
              <w:pStyle w:val="Heading2"/>
              <w:rPr>
                <w:lang w:val="en-US"/>
              </w:rPr>
            </w:pPr>
          </w:p>
        </w:tc>
        <w:tc>
          <w:tcPr>
            <w:tcW w:w="2055" w:type="dxa"/>
            <w:tcBorders>
              <w:top w:val="single" w:sz="4" w:space="0" w:color="auto"/>
              <w:left w:val="nil"/>
              <w:bottom w:val="single" w:sz="4" w:space="0" w:color="auto"/>
              <w:right w:val="nil"/>
            </w:tcBorders>
          </w:tcPr>
          <w:p w14:paraId="0FF4AF82" w14:textId="77777777" w:rsidR="001F161A" w:rsidRPr="003B118A" w:rsidRDefault="001F161A" w:rsidP="00B04F46">
            <w:pPr>
              <w:pStyle w:val="Heading2"/>
              <w:rPr>
                <w:lang w:val="en-US"/>
              </w:rPr>
            </w:pPr>
          </w:p>
        </w:tc>
      </w:tr>
      <w:tr w:rsidR="00583128" w:rsidRPr="003B118A" w14:paraId="1175B633" w14:textId="77777777" w:rsidTr="009F153F">
        <w:tc>
          <w:tcPr>
            <w:tcW w:w="2965" w:type="dxa"/>
            <w:tcBorders>
              <w:top w:val="single" w:sz="4" w:space="0" w:color="auto"/>
            </w:tcBorders>
          </w:tcPr>
          <w:p w14:paraId="54369BB8" w14:textId="77777777" w:rsidR="001F0CE5" w:rsidRPr="009117F7" w:rsidRDefault="001F0CE5" w:rsidP="001F0CE5">
            <w:pPr>
              <w:rPr>
                <w:b/>
                <w:lang w:val="en-US"/>
              </w:rPr>
            </w:pPr>
            <w:r w:rsidRPr="009117F7">
              <w:rPr>
                <w:b/>
                <w:lang w:val="en-US"/>
              </w:rPr>
              <w:t xml:space="preserve">Objective Pres1 </w:t>
            </w:r>
          </w:p>
          <w:p w14:paraId="25631B33" w14:textId="3A456753" w:rsidR="001F0CE5" w:rsidRPr="001F0CE5" w:rsidRDefault="001F0CE5" w:rsidP="001F0CE5">
            <w:pPr>
              <w:pStyle w:val="HTMLPreformatted"/>
              <w:rPr>
                <w:rFonts w:asciiTheme="minorHAnsi" w:hAnsiTheme="minorHAnsi"/>
                <w:i/>
              </w:rPr>
            </w:pPr>
            <w:r w:rsidRPr="001F0CE5">
              <w:rPr>
                <w:rFonts w:asciiTheme="minorHAnsi" w:hAnsiTheme="minorHAnsi"/>
                <w:i/>
                <w:lang w:val="en"/>
              </w:rPr>
              <w:t>Demonstrate ability to, in English</w:t>
            </w:r>
            <w:r w:rsidR="005D7C24">
              <w:rPr>
                <w:rFonts w:asciiTheme="minorHAnsi" w:hAnsiTheme="minorHAnsi"/>
                <w:i/>
                <w:lang w:val="en"/>
              </w:rPr>
              <w:t xml:space="preserve"> or in Swedish</w:t>
            </w:r>
            <w:r w:rsidRPr="001F0CE5">
              <w:rPr>
                <w:rFonts w:asciiTheme="minorHAnsi" w:hAnsiTheme="minorHAnsi"/>
                <w:i/>
                <w:lang w:val="en"/>
              </w:rPr>
              <w:t>, verbally and in writing, report and discuss information, problems and solutions in dialogue with different groups</w:t>
            </w:r>
          </w:p>
          <w:p w14:paraId="0FDEDB36" w14:textId="77777777" w:rsidR="001F0CE5" w:rsidRPr="003B118A" w:rsidRDefault="001F0CE5" w:rsidP="00D069CE">
            <w:pPr>
              <w:pStyle w:val="BodyText"/>
              <w:rPr>
                <w:i/>
                <w:lang w:val="en-US" w:eastAsia="sv-SE"/>
              </w:rPr>
            </w:pPr>
          </w:p>
          <w:p w14:paraId="2C27B77E" w14:textId="72ADCDE2" w:rsidR="00085068" w:rsidRPr="003B118A" w:rsidRDefault="00085068" w:rsidP="00E06A4C">
            <w:pPr>
              <w:rPr>
                <w:b/>
                <w:lang w:val="en-US"/>
              </w:rPr>
            </w:pPr>
          </w:p>
        </w:tc>
        <w:tc>
          <w:tcPr>
            <w:tcW w:w="2071" w:type="dxa"/>
            <w:tcBorders>
              <w:top w:val="single" w:sz="4" w:space="0" w:color="auto"/>
            </w:tcBorders>
          </w:tcPr>
          <w:p w14:paraId="0AB7199E" w14:textId="77777777" w:rsidR="00E06A4C" w:rsidRPr="003B118A" w:rsidRDefault="00E06A4C" w:rsidP="00BF0598">
            <w:pPr>
              <w:rPr>
                <w:b/>
                <w:lang w:val="en-US"/>
              </w:rPr>
            </w:pPr>
          </w:p>
        </w:tc>
        <w:tc>
          <w:tcPr>
            <w:tcW w:w="2089" w:type="dxa"/>
            <w:tcBorders>
              <w:top w:val="single" w:sz="4" w:space="0" w:color="auto"/>
            </w:tcBorders>
          </w:tcPr>
          <w:p w14:paraId="2D5E88C2" w14:textId="77777777" w:rsidR="00E06A4C" w:rsidRPr="003B118A" w:rsidRDefault="00E06A4C" w:rsidP="00BF0598">
            <w:pPr>
              <w:rPr>
                <w:b/>
                <w:lang w:val="en-US"/>
              </w:rPr>
            </w:pPr>
          </w:p>
        </w:tc>
        <w:tc>
          <w:tcPr>
            <w:tcW w:w="2055" w:type="dxa"/>
            <w:tcBorders>
              <w:top w:val="single" w:sz="4" w:space="0" w:color="auto"/>
            </w:tcBorders>
          </w:tcPr>
          <w:p w14:paraId="1EB14376" w14:textId="77777777" w:rsidR="00E06A4C" w:rsidRPr="003B118A" w:rsidRDefault="00E06A4C" w:rsidP="00BF0598">
            <w:pPr>
              <w:rPr>
                <w:b/>
                <w:lang w:val="en-US"/>
              </w:rPr>
            </w:pPr>
          </w:p>
        </w:tc>
      </w:tr>
      <w:tr w:rsidR="00583128" w:rsidRPr="003B118A" w14:paraId="672337DC" w14:textId="77777777" w:rsidTr="00E06A4C">
        <w:tc>
          <w:tcPr>
            <w:tcW w:w="2965" w:type="dxa"/>
          </w:tcPr>
          <w:p w14:paraId="0C783002" w14:textId="77777777" w:rsidR="001F161A" w:rsidRPr="003B118A" w:rsidRDefault="001F161A" w:rsidP="00F81719">
            <w:pPr>
              <w:rPr>
                <w:b/>
                <w:lang w:val="en-US"/>
              </w:rPr>
            </w:pPr>
          </w:p>
        </w:tc>
        <w:tc>
          <w:tcPr>
            <w:tcW w:w="2071" w:type="dxa"/>
          </w:tcPr>
          <w:p w14:paraId="79D67A50" w14:textId="77777777" w:rsidR="001F161A" w:rsidRPr="003B118A" w:rsidRDefault="001F161A" w:rsidP="00F81719">
            <w:pPr>
              <w:rPr>
                <w:b/>
                <w:lang w:val="en-US"/>
              </w:rPr>
            </w:pPr>
          </w:p>
        </w:tc>
        <w:tc>
          <w:tcPr>
            <w:tcW w:w="2089" w:type="dxa"/>
          </w:tcPr>
          <w:p w14:paraId="341F5B1B" w14:textId="77777777" w:rsidR="001F161A" w:rsidRPr="003B118A" w:rsidRDefault="001F161A" w:rsidP="00F81719">
            <w:pPr>
              <w:rPr>
                <w:b/>
                <w:lang w:val="en-US"/>
              </w:rPr>
            </w:pPr>
          </w:p>
        </w:tc>
        <w:tc>
          <w:tcPr>
            <w:tcW w:w="2055" w:type="dxa"/>
          </w:tcPr>
          <w:p w14:paraId="31F6E105" w14:textId="77777777" w:rsidR="001F161A" w:rsidRPr="003B118A" w:rsidRDefault="001F161A" w:rsidP="00F81719">
            <w:pPr>
              <w:rPr>
                <w:b/>
                <w:lang w:val="en-US"/>
              </w:rPr>
            </w:pPr>
          </w:p>
        </w:tc>
      </w:tr>
    </w:tbl>
    <w:p w14:paraId="4D22D1DB" w14:textId="77777777" w:rsidR="001F161A" w:rsidRDefault="001F161A" w:rsidP="001F161A">
      <w:pPr>
        <w:rPr>
          <w:lang w:val="en-US"/>
        </w:rPr>
      </w:pPr>
    </w:p>
    <w:p w14:paraId="51E84BF8" w14:textId="77777777" w:rsidR="00787996" w:rsidRPr="009117F7" w:rsidRDefault="00787996" w:rsidP="00787996">
      <w:pPr>
        <w:rPr>
          <w:lang w:val="en-US"/>
        </w:rPr>
      </w:pPr>
      <w:r w:rsidRPr="009117F7">
        <w:rPr>
          <w:lang w:val="en-US"/>
        </w:rPr>
        <w:t>In the table, the students describe the self-assessment of the objective by substantiating statements with arguments, see column 1. The students also refer to the section and the page number in the degree project where the assessment is described, see column 2.</w:t>
      </w:r>
    </w:p>
    <w:p w14:paraId="57B738E4" w14:textId="77777777" w:rsidR="00787996" w:rsidRPr="009117F7" w:rsidRDefault="00787996" w:rsidP="00787996">
      <w:pPr>
        <w:rPr>
          <w:lang w:val="en-US"/>
        </w:rPr>
      </w:pPr>
    </w:p>
    <w:p w14:paraId="2B0E6DD4" w14:textId="77777777" w:rsidR="00787996" w:rsidRPr="009117F7" w:rsidRDefault="00787996" w:rsidP="00787996">
      <w:pPr>
        <w:rPr>
          <w:lang w:val="en-US"/>
        </w:rPr>
      </w:pPr>
      <w:r w:rsidRPr="009117F7">
        <w:rPr>
          <w:lang w:val="en-US"/>
        </w:rPr>
        <w:t xml:space="preserve">The supervisor presents own assessment - especially the differences in student’s assessment must be clear. Otherwise the column can be left without any comments. </w:t>
      </w:r>
    </w:p>
    <w:p w14:paraId="6398202D" w14:textId="77777777" w:rsidR="00787996" w:rsidRPr="009117F7" w:rsidRDefault="00787996" w:rsidP="00787996">
      <w:pPr>
        <w:rPr>
          <w:i/>
          <w:lang w:val="en-US"/>
        </w:rPr>
      </w:pPr>
    </w:p>
    <w:p w14:paraId="04732F40" w14:textId="77777777" w:rsidR="00787996" w:rsidRPr="003B118A" w:rsidRDefault="00787996" w:rsidP="001F161A">
      <w:pPr>
        <w:rPr>
          <w:lang w:val="en-US"/>
        </w:rPr>
      </w:pPr>
    </w:p>
    <w:p w14:paraId="391A2280" w14:textId="77777777" w:rsidR="0059400F" w:rsidRPr="003B118A" w:rsidRDefault="0059400F">
      <w:pPr>
        <w:rPr>
          <w:b/>
          <w:sz w:val="24"/>
          <w:lang w:val="en-US"/>
        </w:rPr>
      </w:pPr>
      <w:r w:rsidRPr="003B118A">
        <w:rPr>
          <w:b/>
          <w:sz w:val="24"/>
          <w:lang w:val="en-US"/>
        </w:rPr>
        <w:br w:type="page"/>
      </w:r>
    </w:p>
    <w:p w14:paraId="5DF0AF35" w14:textId="706D40FA" w:rsidR="00623BA6" w:rsidRPr="003B118A" w:rsidRDefault="00FA417B" w:rsidP="00BF7448">
      <w:pPr>
        <w:pStyle w:val="Heading1"/>
        <w:rPr>
          <w:lang w:val="en-US"/>
        </w:rPr>
      </w:pPr>
      <w:bookmarkStart w:id="9" w:name="_Toc358354564"/>
      <w:r w:rsidRPr="009117F7">
        <w:rPr>
          <w:lang w:val="en-US"/>
        </w:rPr>
        <w:lastRenderedPageBreak/>
        <w:t>Course objectives according to the course plan</w:t>
      </w:r>
      <w:r w:rsidRPr="003B118A">
        <w:rPr>
          <w:lang w:val="en-US"/>
        </w:rPr>
        <w:t xml:space="preserve"> </w:t>
      </w:r>
      <w:r w:rsidR="00262F04">
        <w:rPr>
          <w:lang w:val="en-US"/>
        </w:rPr>
        <w:t>Bachelor</w:t>
      </w:r>
      <w:r w:rsidR="00262F04" w:rsidRPr="003B118A">
        <w:rPr>
          <w:lang w:val="en-US"/>
        </w:rPr>
        <w:t xml:space="preserve"> </w:t>
      </w:r>
      <w:r w:rsidR="00262F04">
        <w:rPr>
          <w:lang w:val="en-US"/>
        </w:rPr>
        <w:t>of Science</w:t>
      </w:r>
      <w:r w:rsidR="00FE570D">
        <w:rPr>
          <w:lang w:val="en-US"/>
        </w:rPr>
        <w:t xml:space="preserve"> </w:t>
      </w:r>
      <w:r w:rsidR="00262F04">
        <w:rPr>
          <w:lang w:val="en-US"/>
        </w:rPr>
        <w:t xml:space="preserve">and </w:t>
      </w:r>
      <w:r w:rsidR="00A23ACF">
        <w:rPr>
          <w:lang w:val="en-US"/>
        </w:rPr>
        <w:t>B</w:t>
      </w:r>
      <w:r>
        <w:rPr>
          <w:lang w:val="en-US"/>
        </w:rPr>
        <w:t xml:space="preserve">achelor of </w:t>
      </w:r>
      <w:r w:rsidRPr="009117F7">
        <w:rPr>
          <w:rFonts w:eastAsia="Times New Roman"/>
          <w:lang w:val="en-US"/>
        </w:rPr>
        <w:t>Science in Engineering (</w:t>
      </w:r>
      <w:r w:rsidRPr="009117F7">
        <w:rPr>
          <w:lang w:val="en-US"/>
        </w:rPr>
        <w:t>Civing)</w:t>
      </w:r>
      <w:r w:rsidR="00262F04">
        <w:rPr>
          <w:lang w:val="en-US"/>
        </w:rPr>
        <w:t>, year 3</w:t>
      </w:r>
      <w:bookmarkEnd w:id="9"/>
      <w:r>
        <w:rPr>
          <w:lang w:val="en-US"/>
        </w:rPr>
        <w:t xml:space="preserve"> </w:t>
      </w:r>
    </w:p>
    <w:p w14:paraId="26CBE006" w14:textId="77777777" w:rsidR="00CD30D5" w:rsidRPr="003B118A" w:rsidRDefault="00CD30D5" w:rsidP="00623BA6">
      <w:pPr>
        <w:rPr>
          <w:b/>
          <w:sz w:val="24"/>
          <w:lang w:val="en-US"/>
        </w:rPr>
      </w:pPr>
    </w:p>
    <w:p w14:paraId="10F2E32A" w14:textId="4950FFE0" w:rsidR="000C1C1E" w:rsidRPr="00A64AA7" w:rsidRDefault="00A64AA7" w:rsidP="00997C96">
      <w:pPr>
        <w:pStyle w:val="BodyText"/>
        <w:numPr>
          <w:ilvl w:val="0"/>
          <w:numId w:val="20"/>
        </w:numPr>
        <w:rPr>
          <w:i/>
          <w:lang w:val="en-US" w:eastAsia="sv-SE"/>
        </w:rPr>
      </w:pPr>
      <w:bookmarkStart w:id="10" w:name="K12P6S915"/>
      <w:bookmarkEnd w:id="10"/>
      <w:r w:rsidRPr="00187953">
        <w:rPr>
          <w:rFonts w:eastAsia="Times New Roman" w:cs="Courier New"/>
          <w:i/>
          <w:lang w:val="en" w:eastAsia="sv-SE"/>
        </w:rPr>
        <w:t>Demonstrate knowledge and understanding in the main field, including knowledge of the area's scientific basis, knowledge of applicable methods in the field, deepening in any area of the field, and information on current research and development work</w:t>
      </w:r>
    </w:p>
    <w:p w14:paraId="3C56B49C" w14:textId="2C712A7A" w:rsidR="00A64AA7" w:rsidRPr="00997C96" w:rsidRDefault="00A64AA7" w:rsidP="00997C96">
      <w:pPr>
        <w:pStyle w:val="BodyText"/>
        <w:numPr>
          <w:ilvl w:val="0"/>
          <w:numId w:val="20"/>
        </w:numPr>
        <w:rPr>
          <w:i/>
          <w:lang w:val="en-US" w:eastAsia="sv-SE"/>
        </w:rPr>
      </w:pPr>
      <w:r w:rsidRPr="005B1D8A">
        <w:rPr>
          <w:i/>
          <w:lang w:val="en"/>
        </w:rPr>
        <w:t>Demonstrate ability to search, collect, evaluate and critically interpret relevant information in a problem statement</w:t>
      </w:r>
    </w:p>
    <w:p w14:paraId="7CED497C" w14:textId="3D8E0612" w:rsidR="000C1C1E" w:rsidRPr="000C1C1E" w:rsidRDefault="00E9748A" w:rsidP="0059400F">
      <w:pPr>
        <w:pStyle w:val="BodyText"/>
        <w:numPr>
          <w:ilvl w:val="0"/>
          <w:numId w:val="20"/>
        </w:numPr>
        <w:rPr>
          <w:i/>
          <w:lang w:val="en-US" w:eastAsia="sv-SE"/>
        </w:rPr>
      </w:pPr>
      <w:r w:rsidRPr="001F0CE5">
        <w:rPr>
          <w:i/>
          <w:lang w:val="en"/>
        </w:rPr>
        <w:t>Demonstrate ability to independently identify, formulate and solve problems as well as analyze and evaluate various technical solutions</w:t>
      </w:r>
    </w:p>
    <w:p w14:paraId="731FF82B" w14:textId="7A9988E9" w:rsidR="007268B3" w:rsidRPr="003B118A" w:rsidRDefault="00E9748A" w:rsidP="0059400F">
      <w:pPr>
        <w:pStyle w:val="BodyText"/>
        <w:numPr>
          <w:ilvl w:val="0"/>
          <w:numId w:val="20"/>
        </w:numPr>
        <w:rPr>
          <w:i/>
          <w:lang w:val="en-US" w:eastAsia="sv-SE"/>
        </w:rPr>
      </w:pPr>
      <w:r w:rsidRPr="005B1D8A">
        <w:rPr>
          <w:i/>
          <w:lang w:val="en"/>
        </w:rPr>
        <w:t>Demonstrate ability to integrate and use knowledge</w:t>
      </w:r>
    </w:p>
    <w:p w14:paraId="2C806F9A" w14:textId="520FF232" w:rsidR="007268B3" w:rsidRPr="003B118A" w:rsidRDefault="006571C2" w:rsidP="0059400F">
      <w:pPr>
        <w:pStyle w:val="BodyText"/>
        <w:numPr>
          <w:ilvl w:val="0"/>
          <w:numId w:val="20"/>
        </w:numPr>
        <w:rPr>
          <w:i/>
          <w:lang w:val="en-US" w:eastAsia="sv-SE"/>
        </w:rPr>
      </w:pPr>
      <w:r w:rsidRPr="00CB2AFC">
        <w:rPr>
          <w:i/>
          <w:lang w:val="en"/>
        </w:rPr>
        <w:t xml:space="preserve">Demonstrate ability to plan and implement tasks within </w:t>
      </w:r>
      <w:r w:rsidRPr="00D81931">
        <w:rPr>
          <w:rFonts w:ascii="Georgia" w:hAnsi="Georgia" w:cs="Times New Roman"/>
          <w:i/>
          <w:iCs/>
          <w:lang w:val="en-US"/>
        </w:rPr>
        <w:t>predetermined parameters</w:t>
      </w:r>
    </w:p>
    <w:p w14:paraId="288EEE3B" w14:textId="416746F5" w:rsidR="0059400F" w:rsidRDefault="003A1AA8" w:rsidP="0059400F">
      <w:pPr>
        <w:pStyle w:val="BodyText"/>
        <w:numPr>
          <w:ilvl w:val="0"/>
          <w:numId w:val="20"/>
        </w:numPr>
        <w:rPr>
          <w:i/>
          <w:lang w:val="en-US" w:eastAsia="sv-SE"/>
        </w:rPr>
      </w:pPr>
      <w:r w:rsidRPr="00187953">
        <w:rPr>
          <w:i/>
          <w:lang w:val="en"/>
        </w:rPr>
        <w:t xml:space="preserve">Demonstrate ability to critically discuss phenomena, issues and situations, as well as model </w:t>
      </w:r>
      <w:r>
        <w:rPr>
          <w:i/>
          <w:lang w:val="en"/>
        </w:rPr>
        <w:t>processes</w:t>
      </w:r>
      <w:r w:rsidRPr="00187953">
        <w:rPr>
          <w:i/>
          <w:lang w:val="en"/>
        </w:rPr>
        <w:t>, based on relevant information</w:t>
      </w:r>
    </w:p>
    <w:p w14:paraId="564622AA" w14:textId="79784F01" w:rsidR="007268B3" w:rsidRPr="003B118A" w:rsidRDefault="003A1AA8" w:rsidP="0059400F">
      <w:pPr>
        <w:pStyle w:val="BodyText"/>
        <w:numPr>
          <w:ilvl w:val="0"/>
          <w:numId w:val="20"/>
        </w:numPr>
        <w:rPr>
          <w:i/>
          <w:lang w:val="en-US" w:eastAsia="sv-SE"/>
        </w:rPr>
      </w:pPr>
      <w:r w:rsidRPr="005B1D8A">
        <w:rPr>
          <w:i/>
          <w:lang w:val="en"/>
        </w:rPr>
        <w:t>Demonstrate ability to describe and develop simple proposals for products, processes and systems with regard to people's conditions and needs as well as society's goals for economics, social and ecological sustainable development</w:t>
      </w:r>
    </w:p>
    <w:p w14:paraId="177BD42C" w14:textId="78A7CA13" w:rsidR="003A1AA8" w:rsidRDefault="005D7C24" w:rsidP="0059400F">
      <w:pPr>
        <w:pStyle w:val="BodyText"/>
        <w:numPr>
          <w:ilvl w:val="0"/>
          <w:numId w:val="20"/>
        </w:numPr>
        <w:rPr>
          <w:i/>
          <w:lang w:val="en-US" w:eastAsia="sv-SE"/>
        </w:rPr>
      </w:pPr>
      <w:r w:rsidRPr="005B1D8A">
        <w:rPr>
          <w:i/>
          <w:lang w:val="en"/>
        </w:rPr>
        <w:t>Demonstrate ability to, in collaboration, plan, implement and report given tasks</w:t>
      </w:r>
    </w:p>
    <w:p w14:paraId="065E61AD" w14:textId="0F5B131E" w:rsidR="001900D6" w:rsidRPr="008D4620" w:rsidRDefault="005D7C24" w:rsidP="008D4620">
      <w:pPr>
        <w:pStyle w:val="BodyText"/>
        <w:numPr>
          <w:ilvl w:val="0"/>
          <w:numId w:val="20"/>
        </w:numPr>
        <w:rPr>
          <w:i/>
          <w:lang w:val="en-US" w:eastAsia="sv-SE"/>
        </w:rPr>
      </w:pPr>
      <w:r w:rsidRPr="001F0CE5">
        <w:rPr>
          <w:i/>
          <w:lang w:val="en"/>
        </w:rPr>
        <w:t>Demonstrate ability to, in English</w:t>
      </w:r>
      <w:r w:rsidRPr="005D7C24">
        <w:rPr>
          <w:i/>
          <w:lang w:val="en"/>
        </w:rPr>
        <w:t xml:space="preserve"> </w:t>
      </w:r>
      <w:r>
        <w:rPr>
          <w:i/>
          <w:lang w:val="en"/>
        </w:rPr>
        <w:t>or in Swedish</w:t>
      </w:r>
      <w:r w:rsidRPr="001F0CE5">
        <w:rPr>
          <w:i/>
          <w:lang w:val="en"/>
        </w:rPr>
        <w:t>, verbally and in writing, report and discuss information, problems and solutions in dialogue with different groups</w:t>
      </w:r>
    </w:p>
    <w:p w14:paraId="293663D1" w14:textId="77777777" w:rsidR="008D4620" w:rsidRDefault="008D4620" w:rsidP="0059400F">
      <w:pPr>
        <w:pStyle w:val="BodyText"/>
        <w:numPr>
          <w:ilvl w:val="0"/>
          <w:numId w:val="20"/>
        </w:numPr>
        <w:rPr>
          <w:i/>
          <w:lang w:val="en-US"/>
        </w:rPr>
      </w:pPr>
      <w:r w:rsidRPr="005B1D8A">
        <w:rPr>
          <w:i/>
          <w:lang w:val="en"/>
        </w:rPr>
        <w:t>Demonstrate the ability to (in the main subject of education) make assessments with regard to relevant scientific, social and ethical aspects</w:t>
      </w:r>
      <w:r w:rsidRPr="003B118A">
        <w:rPr>
          <w:i/>
          <w:lang w:val="en-US"/>
        </w:rPr>
        <w:t xml:space="preserve"> </w:t>
      </w:r>
    </w:p>
    <w:p w14:paraId="33F92690" w14:textId="7434EE01" w:rsidR="008D4620" w:rsidRDefault="008D4620" w:rsidP="0059400F">
      <w:pPr>
        <w:pStyle w:val="BodyText"/>
        <w:numPr>
          <w:ilvl w:val="0"/>
          <w:numId w:val="20"/>
        </w:numPr>
        <w:rPr>
          <w:i/>
          <w:lang w:val="en-US"/>
        </w:rPr>
      </w:pPr>
      <w:r w:rsidRPr="005A3CEF">
        <w:rPr>
          <w:i/>
          <w:lang w:val="en"/>
        </w:rPr>
        <w:t>Demonstrate insight into the role of knowledge and technology in society and on people's responsibility for how these are used</w:t>
      </w:r>
    </w:p>
    <w:p w14:paraId="6D2951DA" w14:textId="5879E462" w:rsidR="0059400F" w:rsidRPr="003B118A" w:rsidRDefault="008D4620" w:rsidP="0059400F">
      <w:pPr>
        <w:pStyle w:val="BodyText"/>
        <w:numPr>
          <w:ilvl w:val="0"/>
          <w:numId w:val="20"/>
        </w:numPr>
        <w:rPr>
          <w:i/>
          <w:lang w:val="en-US"/>
        </w:rPr>
      </w:pPr>
      <w:r w:rsidRPr="00187953">
        <w:rPr>
          <w:i/>
          <w:lang w:val="en"/>
        </w:rPr>
        <w:t>Demonstra</w:t>
      </w:r>
      <w:r>
        <w:rPr>
          <w:i/>
          <w:lang w:val="en"/>
        </w:rPr>
        <w:t>te the ability to identify the</w:t>
      </w:r>
      <w:r w:rsidRPr="00187953">
        <w:rPr>
          <w:i/>
          <w:lang w:val="en"/>
        </w:rPr>
        <w:t xml:space="preserve"> need for addition</w:t>
      </w:r>
      <w:r>
        <w:rPr>
          <w:i/>
          <w:lang w:val="en"/>
        </w:rPr>
        <w:t>al knowledge and to develop own</w:t>
      </w:r>
      <w:r w:rsidRPr="00187953">
        <w:rPr>
          <w:i/>
          <w:lang w:val="en"/>
        </w:rPr>
        <w:t xml:space="preserve"> skills</w:t>
      </w:r>
    </w:p>
    <w:p w14:paraId="4C7A756E" w14:textId="77777777" w:rsidR="0059400F" w:rsidRPr="003B118A" w:rsidRDefault="0059400F" w:rsidP="0059400F">
      <w:pPr>
        <w:rPr>
          <w:rFonts w:ascii="Times New Roman" w:eastAsia="Times New Roman" w:hAnsi="Times New Roman" w:cs="Times New Roman"/>
          <w:sz w:val="24"/>
          <w:szCs w:val="24"/>
          <w:lang w:val="en-US"/>
        </w:rPr>
      </w:pPr>
      <w:bookmarkStart w:id="11" w:name="K12P6S918"/>
      <w:bookmarkStart w:id="12" w:name="K12P6S919"/>
      <w:bookmarkStart w:id="13" w:name="K12P6S926"/>
      <w:bookmarkStart w:id="14" w:name="K12P6S928"/>
      <w:bookmarkEnd w:id="11"/>
      <w:bookmarkEnd w:id="12"/>
      <w:bookmarkEnd w:id="13"/>
      <w:bookmarkEnd w:id="14"/>
    </w:p>
    <w:p w14:paraId="373B4243" w14:textId="63546B9A" w:rsidR="00663685" w:rsidRPr="003B118A" w:rsidRDefault="0059400F" w:rsidP="001741B3">
      <w:pPr>
        <w:rPr>
          <w:b/>
          <w:sz w:val="24"/>
          <w:lang w:val="en-US"/>
        </w:rPr>
      </w:pPr>
      <w:r w:rsidRPr="003B118A">
        <w:rPr>
          <w:b/>
          <w:sz w:val="24"/>
          <w:lang w:val="en-US"/>
        </w:rPr>
        <w:br w:type="page"/>
      </w:r>
    </w:p>
    <w:p w14:paraId="2ACD574F" w14:textId="77777777" w:rsidR="0096772E" w:rsidRPr="003B118A" w:rsidRDefault="0096772E" w:rsidP="0096772E">
      <w:pPr>
        <w:rPr>
          <w:b/>
          <w:sz w:val="24"/>
          <w:lang w:val="en-US"/>
        </w:rPr>
      </w:pPr>
    </w:p>
    <w:p w14:paraId="01C3764F" w14:textId="77777777" w:rsidR="00EB366E" w:rsidRPr="009117F7" w:rsidRDefault="00EB366E" w:rsidP="00EB366E">
      <w:pPr>
        <w:pStyle w:val="Heading1"/>
        <w:rPr>
          <w:lang w:val="en-US"/>
        </w:rPr>
      </w:pPr>
      <w:bookmarkStart w:id="15" w:name="_Toc327985982"/>
      <w:bookmarkStart w:id="16" w:name="_Toc358354565"/>
      <w:r w:rsidRPr="009117F7">
        <w:rPr>
          <w:lang w:val="en-US"/>
        </w:rPr>
        <w:t>Assessment for the achievement of objectives, Examiner</w:t>
      </w:r>
      <w:r>
        <w:rPr>
          <w:lang w:val="en-US"/>
        </w:rPr>
        <w:t>’</w:t>
      </w:r>
      <w:r w:rsidRPr="009117F7">
        <w:rPr>
          <w:lang w:val="en-US"/>
        </w:rPr>
        <w:t>s assessment</w:t>
      </w:r>
      <w:bookmarkEnd w:id="15"/>
      <w:bookmarkEnd w:id="16"/>
    </w:p>
    <w:p w14:paraId="429E76DC" w14:textId="77777777" w:rsidR="00EB366E" w:rsidRPr="009117F7" w:rsidRDefault="00EB366E" w:rsidP="00EB366E">
      <w:pPr>
        <w:rPr>
          <w:b/>
          <w:sz w:val="24"/>
          <w:lang w:val="en-US"/>
        </w:rPr>
      </w:pPr>
      <w:r w:rsidRPr="009117F7">
        <w:rPr>
          <w:b/>
          <w:lang w:val="en-US"/>
        </w:rPr>
        <w:t>Date:</w:t>
      </w:r>
      <w:r w:rsidRPr="009117F7">
        <w:rPr>
          <w:b/>
          <w:sz w:val="24"/>
          <w:lang w:val="en-US"/>
        </w:rPr>
        <w:t xml:space="preserve"> </w:t>
      </w:r>
    </w:p>
    <w:p w14:paraId="5442BEAC" w14:textId="77777777" w:rsidR="00EB366E" w:rsidRPr="009117F7" w:rsidRDefault="00EB366E" w:rsidP="00EB366E">
      <w:pPr>
        <w:rPr>
          <w:b/>
          <w:sz w:val="24"/>
          <w:lang w:val="en-US"/>
        </w:rPr>
      </w:pPr>
    </w:p>
    <w:p w14:paraId="1F99BAC8" w14:textId="77777777" w:rsidR="00EB366E" w:rsidRPr="009117F7" w:rsidRDefault="00EB366E" w:rsidP="00EB366E">
      <w:pPr>
        <w:pStyle w:val="BodyText"/>
        <w:rPr>
          <w:lang w:val="en-US"/>
        </w:rPr>
      </w:pPr>
    </w:p>
    <w:tbl>
      <w:tblPr>
        <w:tblStyle w:val="TableGrid"/>
        <w:tblW w:w="0" w:type="auto"/>
        <w:tblInd w:w="108" w:type="dxa"/>
        <w:tblLook w:val="04A0" w:firstRow="1" w:lastRow="0" w:firstColumn="1" w:lastColumn="0" w:noHBand="0" w:noVBand="1"/>
      </w:tblPr>
      <w:tblGrid>
        <w:gridCol w:w="2007"/>
        <w:gridCol w:w="2036"/>
        <w:gridCol w:w="2182"/>
        <w:gridCol w:w="1857"/>
      </w:tblGrid>
      <w:tr w:rsidR="00EB366E" w:rsidRPr="009117F7" w14:paraId="49373D4D" w14:textId="77777777" w:rsidTr="00D9427B">
        <w:tc>
          <w:tcPr>
            <w:tcW w:w="2007" w:type="dxa"/>
          </w:tcPr>
          <w:p w14:paraId="679F4C84" w14:textId="77777777" w:rsidR="00EB366E" w:rsidRPr="009117F7" w:rsidRDefault="00EB366E" w:rsidP="00D9427B">
            <w:pPr>
              <w:rPr>
                <w:b/>
                <w:lang w:val="en-US"/>
              </w:rPr>
            </w:pPr>
          </w:p>
        </w:tc>
        <w:tc>
          <w:tcPr>
            <w:tcW w:w="2036" w:type="dxa"/>
          </w:tcPr>
          <w:p w14:paraId="65475731" w14:textId="77777777" w:rsidR="00EB366E" w:rsidRPr="009117F7" w:rsidRDefault="00EB366E" w:rsidP="00D9427B">
            <w:pPr>
              <w:rPr>
                <w:b/>
                <w:lang w:val="en-US"/>
              </w:rPr>
            </w:pPr>
            <w:r w:rsidRPr="009117F7">
              <w:rPr>
                <w:b/>
                <w:lang w:val="en-US"/>
              </w:rPr>
              <w:t>Examiners assessment</w:t>
            </w:r>
          </w:p>
        </w:tc>
        <w:tc>
          <w:tcPr>
            <w:tcW w:w="2182" w:type="dxa"/>
          </w:tcPr>
          <w:p w14:paraId="7CE8DA93" w14:textId="77777777" w:rsidR="00EB366E" w:rsidRPr="009117F7" w:rsidRDefault="00EB366E" w:rsidP="00D9427B">
            <w:pPr>
              <w:rPr>
                <w:b/>
                <w:lang w:val="en-US"/>
              </w:rPr>
            </w:pPr>
            <w:r w:rsidRPr="009117F7">
              <w:rPr>
                <w:b/>
                <w:lang w:val="en-US"/>
              </w:rPr>
              <w:t>Subject-knowledgeable teacher (that reviews the thesis) assessment, evaluation</w:t>
            </w:r>
          </w:p>
        </w:tc>
        <w:tc>
          <w:tcPr>
            <w:tcW w:w="1857" w:type="dxa"/>
          </w:tcPr>
          <w:p w14:paraId="0C162933" w14:textId="77777777" w:rsidR="00EB366E" w:rsidRPr="009117F7" w:rsidRDefault="00EB366E" w:rsidP="00D9427B">
            <w:pPr>
              <w:rPr>
                <w:b/>
                <w:lang w:val="en-US"/>
              </w:rPr>
            </w:pPr>
            <w:r w:rsidRPr="009117F7">
              <w:rPr>
                <w:b/>
                <w:lang w:val="en-US"/>
              </w:rPr>
              <w:t>Final assessment of the achievement of objectives</w:t>
            </w:r>
          </w:p>
        </w:tc>
      </w:tr>
      <w:tr w:rsidR="00EB366E" w:rsidRPr="009117F7" w14:paraId="1DA0CDF7" w14:textId="77777777" w:rsidTr="00D9427B">
        <w:tc>
          <w:tcPr>
            <w:tcW w:w="2007" w:type="dxa"/>
          </w:tcPr>
          <w:p w14:paraId="6737A084" w14:textId="77777777" w:rsidR="00EB366E" w:rsidRPr="009117F7" w:rsidRDefault="00EB366E" w:rsidP="00D9427B">
            <w:pPr>
              <w:rPr>
                <w:lang w:val="en-US"/>
              </w:rPr>
            </w:pPr>
          </w:p>
        </w:tc>
        <w:tc>
          <w:tcPr>
            <w:tcW w:w="2036" w:type="dxa"/>
          </w:tcPr>
          <w:p w14:paraId="5C15D738" w14:textId="77777777" w:rsidR="00EB366E" w:rsidRPr="009117F7" w:rsidRDefault="00EB366E" w:rsidP="00D9427B">
            <w:pPr>
              <w:rPr>
                <w:i/>
                <w:lang w:val="en-US"/>
              </w:rPr>
            </w:pPr>
            <w:r w:rsidRPr="009117F7">
              <w:rPr>
                <w:i/>
                <w:lang w:val="en-US"/>
              </w:rPr>
              <w:t>Here the examiner gives assessment of the objectives – especially differences compared to the supervisors assessment should be pinpointed</w:t>
            </w:r>
          </w:p>
          <w:p w14:paraId="4CEE756E" w14:textId="77777777" w:rsidR="00EB366E" w:rsidRPr="009117F7" w:rsidRDefault="00EB366E" w:rsidP="00D9427B">
            <w:pPr>
              <w:rPr>
                <w:lang w:val="en-US"/>
              </w:rPr>
            </w:pPr>
          </w:p>
        </w:tc>
        <w:tc>
          <w:tcPr>
            <w:tcW w:w="2182" w:type="dxa"/>
          </w:tcPr>
          <w:p w14:paraId="731BE0FD" w14:textId="77777777" w:rsidR="00EB366E" w:rsidRPr="009117F7" w:rsidRDefault="00EB366E" w:rsidP="00D9427B">
            <w:pPr>
              <w:rPr>
                <w:lang w:val="en-US"/>
              </w:rPr>
            </w:pPr>
            <w:r w:rsidRPr="009117F7">
              <w:rPr>
                <w:i/>
                <w:lang w:val="en-US"/>
              </w:rPr>
              <w:t xml:space="preserve">If the reviewer, who is the knowledgeable teacher, has different opinion than examiner, it will be reported here. </w:t>
            </w:r>
          </w:p>
        </w:tc>
        <w:tc>
          <w:tcPr>
            <w:tcW w:w="1857" w:type="dxa"/>
          </w:tcPr>
          <w:p w14:paraId="0F93368F" w14:textId="77777777" w:rsidR="00EB366E" w:rsidRPr="009117F7" w:rsidRDefault="00EB366E" w:rsidP="00D9427B">
            <w:pPr>
              <w:rPr>
                <w:lang w:val="en-US"/>
              </w:rPr>
            </w:pPr>
          </w:p>
        </w:tc>
      </w:tr>
      <w:tr w:rsidR="00EB366E" w:rsidRPr="009117F7" w14:paraId="4168E7DB" w14:textId="77777777" w:rsidTr="00D9427B">
        <w:tc>
          <w:tcPr>
            <w:tcW w:w="2007" w:type="dxa"/>
            <w:tcBorders>
              <w:bottom w:val="single" w:sz="4" w:space="0" w:color="auto"/>
            </w:tcBorders>
          </w:tcPr>
          <w:p w14:paraId="3D0A312E" w14:textId="77777777" w:rsidR="00EB366E" w:rsidRPr="009117F7" w:rsidRDefault="00EB366E" w:rsidP="00D9427B">
            <w:pPr>
              <w:rPr>
                <w:b/>
                <w:lang w:val="en-US"/>
              </w:rPr>
            </w:pPr>
            <w:r w:rsidRPr="009117F7">
              <w:rPr>
                <w:b/>
                <w:lang w:val="en-US"/>
              </w:rPr>
              <w:t>Achievement of objectives:</w:t>
            </w:r>
          </w:p>
        </w:tc>
        <w:tc>
          <w:tcPr>
            <w:tcW w:w="2036" w:type="dxa"/>
            <w:tcBorders>
              <w:bottom w:val="single" w:sz="4" w:space="0" w:color="auto"/>
            </w:tcBorders>
          </w:tcPr>
          <w:p w14:paraId="4B0D913F" w14:textId="77777777" w:rsidR="00EB366E" w:rsidRPr="009117F7" w:rsidRDefault="00EB366E" w:rsidP="00D9427B">
            <w:pPr>
              <w:rPr>
                <w:b/>
                <w:lang w:val="en-US"/>
              </w:rPr>
            </w:pPr>
          </w:p>
        </w:tc>
        <w:tc>
          <w:tcPr>
            <w:tcW w:w="2182" w:type="dxa"/>
            <w:tcBorders>
              <w:bottom w:val="single" w:sz="4" w:space="0" w:color="auto"/>
            </w:tcBorders>
          </w:tcPr>
          <w:p w14:paraId="6289E810" w14:textId="77777777" w:rsidR="00EB366E" w:rsidRPr="009117F7" w:rsidRDefault="00EB366E" w:rsidP="00D9427B">
            <w:pPr>
              <w:rPr>
                <w:b/>
                <w:lang w:val="en-US"/>
              </w:rPr>
            </w:pPr>
          </w:p>
        </w:tc>
        <w:tc>
          <w:tcPr>
            <w:tcW w:w="1857" w:type="dxa"/>
            <w:tcBorders>
              <w:bottom w:val="single" w:sz="4" w:space="0" w:color="auto"/>
            </w:tcBorders>
          </w:tcPr>
          <w:p w14:paraId="5F98A745" w14:textId="77777777" w:rsidR="00EB366E" w:rsidRPr="009117F7" w:rsidRDefault="00EB366E" w:rsidP="00D9427B">
            <w:pPr>
              <w:rPr>
                <w:b/>
                <w:lang w:val="en-US"/>
              </w:rPr>
            </w:pPr>
            <w:r w:rsidRPr="009117F7">
              <w:rPr>
                <w:b/>
                <w:lang w:val="en-US"/>
              </w:rPr>
              <w:t>Final assessment for achievement of objectives:</w:t>
            </w:r>
          </w:p>
          <w:p w14:paraId="7E55ECC3" w14:textId="77777777" w:rsidR="00EB366E" w:rsidRPr="009117F7" w:rsidRDefault="00EB366E" w:rsidP="00D9427B">
            <w:pPr>
              <w:rPr>
                <w:b/>
                <w:lang w:val="en-US"/>
              </w:rPr>
            </w:pPr>
          </w:p>
        </w:tc>
      </w:tr>
      <w:tr w:rsidR="00EB366E" w:rsidRPr="009117F7" w14:paraId="43F889FF" w14:textId="77777777" w:rsidTr="00D9427B">
        <w:tc>
          <w:tcPr>
            <w:tcW w:w="2007" w:type="dxa"/>
            <w:tcBorders>
              <w:top w:val="single" w:sz="4" w:space="0" w:color="auto"/>
              <w:left w:val="nil"/>
              <w:bottom w:val="single" w:sz="4" w:space="0" w:color="auto"/>
              <w:right w:val="nil"/>
            </w:tcBorders>
          </w:tcPr>
          <w:p w14:paraId="70938F80" w14:textId="77777777" w:rsidR="00EB366E" w:rsidRPr="009117F7" w:rsidRDefault="00EB366E" w:rsidP="00D9427B">
            <w:pPr>
              <w:rPr>
                <w:b/>
                <w:lang w:val="en-US"/>
              </w:rPr>
            </w:pPr>
          </w:p>
          <w:p w14:paraId="67F5249F" w14:textId="77777777" w:rsidR="00EB366E" w:rsidRPr="009117F7" w:rsidRDefault="00EB366E" w:rsidP="00D9427B">
            <w:pPr>
              <w:rPr>
                <w:b/>
                <w:lang w:val="en-US"/>
              </w:rPr>
            </w:pPr>
            <w:r w:rsidRPr="009117F7">
              <w:rPr>
                <w:b/>
                <w:lang w:val="en-US"/>
              </w:rPr>
              <w:t>Process (P)</w:t>
            </w:r>
          </w:p>
          <w:p w14:paraId="428AE305" w14:textId="77777777" w:rsidR="00EB366E" w:rsidRPr="009117F7" w:rsidRDefault="00EB366E" w:rsidP="00D9427B">
            <w:pPr>
              <w:rPr>
                <w:b/>
                <w:lang w:val="en-US"/>
              </w:rPr>
            </w:pPr>
          </w:p>
        </w:tc>
        <w:tc>
          <w:tcPr>
            <w:tcW w:w="2036" w:type="dxa"/>
            <w:tcBorders>
              <w:top w:val="single" w:sz="4" w:space="0" w:color="auto"/>
              <w:left w:val="nil"/>
              <w:bottom w:val="single" w:sz="4" w:space="0" w:color="auto"/>
              <w:right w:val="nil"/>
            </w:tcBorders>
          </w:tcPr>
          <w:p w14:paraId="653408F0" w14:textId="77777777" w:rsidR="00EB366E" w:rsidRPr="009117F7" w:rsidRDefault="00EB366E" w:rsidP="00D9427B">
            <w:pPr>
              <w:rPr>
                <w:b/>
                <w:lang w:val="en-US"/>
              </w:rPr>
            </w:pPr>
          </w:p>
        </w:tc>
        <w:tc>
          <w:tcPr>
            <w:tcW w:w="2182" w:type="dxa"/>
            <w:tcBorders>
              <w:top w:val="single" w:sz="4" w:space="0" w:color="auto"/>
              <w:left w:val="nil"/>
              <w:bottom w:val="single" w:sz="4" w:space="0" w:color="auto"/>
              <w:right w:val="nil"/>
            </w:tcBorders>
          </w:tcPr>
          <w:p w14:paraId="1847BC07" w14:textId="77777777" w:rsidR="00EB366E" w:rsidRPr="009117F7" w:rsidRDefault="00EB366E" w:rsidP="00D9427B">
            <w:pPr>
              <w:rPr>
                <w:b/>
                <w:lang w:val="en-US"/>
              </w:rPr>
            </w:pPr>
          </w:p>
        </w:tc>
        <w:tc>
          <w:tcPr>
            <w:tcW w:w="1857" w:type="dxa"/>
            <w:tcBorders>
              <w:top w:val="single" w:sz="4" w:space="0" w:color="auto"/>
              <w:left w:val="nil"/>
              <w:bottom w:val="single" w:sz="4" w:space="0" w:color="auto"/>
              <w:right w:val="nil"/>
            </w:tcBorders>
          </w:tcPr>
          <w:p w14:paraId="13050E0B" w14:textId="77777777" w:rsidR="00EB366E" w:rsidRPr="009117F7" w:rsidRDefault="00EB366E" w:rsidP="00D9427B">
            <w:pPr>
              <w:rPr>
                <w:b/>
                <w:lang w:val="en-US"/>
              </w:rPr>
            </w:pPr>
          </w:p>
        </w:tc>
      </w:tr>
      <w:tr w:rsidR="00EB366E" w:rsidRPr="009117F7" w14:paraId="56DE88E7" w14:textId="77777777" w:rsidTr="00D9427B">
        <w:tc>
          <w:tcPr>
            <w:tcW w:w="2007" w:type="dxa"/>
            <w:tcBorders>
              <w:top w:val="single" w:sz="4" w:space="0" w:color="auto"/>
            </w:tcBorders>
          </w:tcPr>
          <w:p w14:paraId="30D2D8D9" w14:textId="77777777" w:rsidR="00EB366E" w:rsidRPr="009117F7" w:rsidRDefault="00EB366E" w:rsidP="00D9427B">
            <w:pPr>
              <w:rPr>
                <w:b/>
                <w:lang w:val="en-US"/>
              </w:rPr>
            </w:pPr>
            <w:r w:rsidRPr="009117F7">
              <w:rPr>
                <w:b/>
                <w:lang w:val="en-US"/>
              </w:rPr>
              <w:t>P1</w:t>
            </w:r>
          </w:p>
        </w:tc>
        <w:tc>
          <w:tcPr>
            <w:tcW w:w="2036" w:type="dxa"/>
            <w:tcBorders>
              <w:top w:val="single" w:sz="4" w:space="0" w:color="auto"/>
            </w:tcBorders>
          </w:tcPr>
          <w:p w14:paraId="23D5D52D" w14:textId="77777777" w:rsidR="00EB366E" w:rsidRPr="009117F7" w:rsidRDefault="00EB366E" w:rsidP="00D9427B">
            <w:pPr>
              <w:rPr>
                <w:b/>
                <w:lang w:val="en-US"/>
              </w:rPr>
            </w:pPr>
          </w:p>
        </w:tc>
        <w:tc>
          <w:tcPr>
            <w:tcW w:w="2182" w:type="dxa"/>
            <w:tcBorders>
              <w:top w:val="single" w:sz="4" w:space="0" w:color="auto"/>
            </w:tcBorders>
          </w:tcPr>
          <w:p w14:paraId="5D5FD8BE" w14:textId="77777777" w:rsidR="00EB366E" w:rsidRPr="009117F7" w:rsidRDefault="00EB366E" w:rsidP="00D9427B">
            <w:pPr>
              <w:rPr>
                <w:b/>
                <w:lang w:val="en-US"/>
              </w:rPr>
            </w:pPr>
          </w:p>
        </w:tc>
        <w:tc>
          <w:tcPr>
            <w:tcW w:w="1857" w:type="dxa"/>
            <w:tcBorders>
              <w:top w:val="single" w:sz="4" w:space="0" w:color="auto"/>
            </w:tcBorders>
          </w:tcPr>
          <w:p w14:paraId="410AD01C" w14:textId="77777777" w:rsidR="00EB366E" w:rsidRPr="009117F7" w:rsidRDefault="00EB366E" w:rsidP="00D9427B">
            <w:pPr>
              <w:rPr>
                <w:b/>
                <w:lang w:val="en-US"/>
              </w:rPr>
            </w:pPr>
          </w:p>
        </w:tc>
      </w:tr>
      <w:tr w:rsidR="00EB366E" w:rsidRPr="009117F7" w14:paraId="7331FE1A" w14:textId="77777777" w:rsidTr="00D9427B">
        <w:tc>
          <w:tcPr>
            <w:tcW w:w="2007" w:type="dxa"/>
          </w:tcPr>
          <w:p w14:paraId="3236F1BE" w14:textId="77777777" w:rsidR="00EB366E" w:rsidRPr="009117F7" w:rsidRDefault="00EB366E" w:rsidP="00D9427B">
            <w:pPr>
              <w:rPr>
                <w:b/>
                <w:lang w:val="en-US"/>
              </w:rPr>
            </w:pPr>
            <w:r w:rsidRPr="009117F7">
              <w:rPr>
                <w:b/>
                <w:lang w:val="en-US"/>
              </w:rPr>
              <w:t>P2</w:t>
            </w:r>
          </w:p>
        </w:tc>
        <w:tc>
          <w:tcPr>
            <w:tcW w:w="2036" w:type="dxa"/>
          </w:tcPr>
          <w:p w14:paraId="00E4C81D" w14:textId="77777777" w:rsidR="00EB366E" w:rsidRPr="009117F7" w:rsidRDefault="00EB366E" w:rsidP="00D9427B">
            <w:pPr>
              <w:rPr>
                <w:b/>
                <w:lang w:val="en-US"/>
              </w:rPr>
            </w:pPr>
          </w:p>
        </w:tc>
        <w:tc>
          <w:tcPr>
            <w:tcW w:w="2182" w:type="dxa"/>
          </w:tcPr>
          <w:p w14:paraId="63DDBBF4" w14:textId="77777777" w:rsidR="00EB366E" w:rsidRPr="009117F7" w:rsidRDefault="00EB366E" w:rsidP="00D9427B">
            <w:pPr>
              <w:rPr>
                <w:b/>
                <w:lang w:val="en-US"/>
              </w:rPr>
            </w:pPr>
          </w:p>
        </w:tc>
        <w:tc>
          <w:tcPr>
            <w:tcW w:w="1857" w:type="dxa"/>
          </w:tcPr>
          <w:p w14:paraId="4C805B0E" w14:textId="77777777" w:rsidR="00EB366E" w:rsidRPr="009117F7" w:rsidRDefault="00EB366E" w:rsidP="00D9427B">
            <w:pPr>
              <w:rPr>
                <w:b/>
                <w:lang w:val="en-US"/>
              </w:rPr>
            </w:pPr>
          </w:p>
        </w:tc>
      </w:tr>
      <w:tr w:rsidR="00EB366E" w:rsidRPr="009117F7" w14:paraId="4F14C563" w14:textId="77777777" w:rsidTr="00D9427B">
        <w:tc>
          <w:tcPr>
            <w:tcW w:w="2007" w:type="dxa"/>
          </w:tcPr>
          <w:p w14:paraId="5FEE195D" w14:textId="77777777" w:rsidR="00EB366E" w:rsidRPr="009117F7" w:rsidRDefault="00EB366E" w:rsidP="00D9427B">
            <w:pPr>
              <w:rPr>
                <w:b/>
                <w:lang w:val="en-US"/>
              </w:rPr>
            </w:pPr>
            <w:r w:rsidRPr="009117F7">
              <w:rPr>
                <w:b/>
                <w:lang w:val="en-US"/>
              </w:rPr>
              <w:t>P3</w:t>
            </w:r>
          </w:p>
        </w:tc>
        <w:tc>
          <w:tcPr>
            <w:tcW w:w="2036" w:type="dxa"/>
          </w:tcPr>
          <w:p w14:paraId="4C4FF09B" w14:textId="77777777" w:rsidR="00EB366E" w:rsidRPr="009117F7" w:rsidRDefault="00EB366E" w:rsidP="00D9427B">
            <w:pPr>
              <w:rPr>
                <w:b/>
                <w:lang w:val="en-US"/>
              </w:rPr>
            </w:pPr>
          </w:p>
        </w:tc>
        <w:tc>
          <w:tcPr>
            <w:tcW w:w="2182" w:type="dxa"/>
          </w:tcPr>
          <w:p w14:paraId="31CE52C3" w14:textId="77777777" w:rsidR="00EB366E" w:rsidRPr="009117F7" w:rsidRDefault="00EB366E" w:rsidP="00D9427B">
            <w:pPr>
              <w:rPr>
                <w:b/>
                <w:lang w:val="en-US"/>
              </w:rPr>
            </w:pPr>
          </w:p>
        </w:tc>
        <w:tc>
          <w:tcPr>
            <w:tcW w:w="1857" w:type="dxa"/>
          </w:tcPr>
          <w:p w14:paraId="5349BE42" w14:textId="77777777" w:rsidR="00EB366E" w:rsidRPr="009117F7" w:rsidRDefault="00EB366E" w:rsidP="00D9427B">
            <w:pPr>
              <w:rPr>
                <w:i/>
                <w:lang w:val="en-US"/>
              </w:rPr>
            </w:pPr>
          </w:p>
        </w:tc>
      </w:tr>
      <w:tr w:rsidR="00EB366E" w:rsidRPr="009117F7" w14:paraId="6CD71665" w14:textId="77777777" w:rsidTr="00D9427B">
        <w:tc>
          <w:tcPr>
            <w:tcW w:w="2007" w:type="dxa"/>
          </w:tcPr>
          <w:p w14:paraId="6AE557E1" w14:textId="77777777" w:rsidR="00EB366E" w:rsidRPr="009117F7" w:rsidRDefault="00EB366E" w:rsidP="00D9427B">
            <w:pPr>
              <w:rPr>
                <w:b/>
                <w:lang w:val="en-US"/>
              </w:rPr>
            </w:pPr>
          </w:p>
        </w:tc>
        <w:tc>
          <w:tcPr>
            <w:tcW w:w="2036" w:type="dxa"/>
          </w:tcPr>
          <w:p w14:paraId="7B6948AC" w14:textId="77777777" w:rsidR="00EB366E" w:rsidRPr="009117F7" w:rsidRDefault="00EB366E" w:rsidP="00D9427B">
            <w:pPr>
              <w:rPr>
                <w:b/>
                <w:lang w:val="en-US"/>
              </w:rPr>
            </w:pPr>
          </w:p>
        </w:tc>
        <w:tc>
          <w:tcPr>
            <w:tcW w:w="2182" w:type="dxa"/>
          </w:tcPr>
          <w:p w14:paraId="1115EAF2" w14:textId="77777777" w:rsidR="00EB366E" w:rsidRPr="009117F7" w:rsidRDefault="00EB366E" w:rsidP="00D9427B">
            <w:pPr>
              <w:rPr>
                <w:b/>
                <w:lang w:val="en-US"/>
              </w:rPr>
            </w:pPr>
          </w:p>
        </w:tc>
        <w:tc>
          <w:tcPr>
            <w:tcW w:w="1857" w:type="dxa"/>
          </w:tcPr>
          <w:p w14:paraId="10E2EE27" w14:textId="77777777" w:rsidR="00EB366E" w:rsidRPr="009117F7" w:rsidRDefault="00EB366E" w:rsidP="00D9427B">
            <w:pPr>
              <w:rPr>
                <w:i/>
                <w:lang w:val="en-US"/>
              </w:rPr>
            </w:pPr>
          </w:p>
        </w:tc>
      </w:tr>
      <w:tr w:rsidR="00EB366E" w:rsidRPr="009117F7" w14:paraId="62B65C0B" w14:textId="77777777" w:rsidTr="00D9427B">
        <w:tc>
          <w:tcPr>
            <w:tcW w:w="2007" w:type="dxa"/>
            <w:tcBorders>
              <w:bottom w:val="single" w:sz="4" w:space="0" w:color="auto"/>
            </w:tcBorders>
          </w:tcPr>
          <w:p w14:paraId="128324CB" w14:textId="77777777" w:rsidR="00EB366E" w:rsidRPr="009117F7" w:rsidRDefault="00EB366E" w:rsidP="00D9427B">
            <w:pPr>
              <w:rPr>
                <w:b/>
                <w:lang w:val="en-US"/>
              </w:rPr>
            </w:pPr>
          </w:p>
        </w:tc>
        <w:tc>
          <w:tcPr>
            <w:tcW w:w="2036" w:type="dxa"/>
            <w:tcBorders>
              <w:bottom w:val="single" w:sz="4" w:space="0" w:color="auto"/>
            </w:tcBorders>
          </w:tcPr>
          <w:p w14:paraId="4C273C36" w14:textId="77777777" w:rsidR="00EB366E" w:rsidRPr="009117F7" w:rsidRDefault="00EB366E" w:rsidP="00D9427B">
            <w:pPr>
              <w:rPr>
                <w:b/>
                <w:lang w:val="en-US"/>
              </w:rPr>
            </w:pPr>
          </w:p>
        </w:tc>
        <w:tc>
          <w:tcPr>
            <w:tcW w:w="2182" w:type="dxa"/>
            <w:tcBorders>
              <w:bottom w:val="single" w:sz="4" w:space="0" w:color="auto"/>
            </w:tcBorders>
          </w:tcPr>
          <w:p w14:paraId="183DD3DD" w14:textId="77777777" w:rsidR="00EB366E" w:rsidRPr="009117F7" w:rsidRDefault="00EB366E" w:rsidP="00D9427B">
            <w:pPr>
              <w:rPr>
                <w:b/>
                <w:lang w:val="en-US"/>
              </w:rPr>
            </w:pPr>
          </w:p>
        </w:tc>
        <w:tc>
          <w:tcPr>
            <w:tcW w:w="1857" w:type="dxa"/>
            <w:tcBorders>
              <w:bottom w:val="single" w:sz="4" w:space="0" w:color="auto"/>
            </w:tcBorders>
          </w:tcPr>
          <w:p w14:paraId="16F57C83" w14:textId="77777777" w:rsidR="00EB366E" w:rsidRPr="009117F7" w:rsidRDefault="00EB366E" w:rsidP="00D9427B">
            <w:pPr>
              <w:rPr>
                <w:i/>
                <w:lang w:val="en-US"/>
              </w:rPr>
            </w:pPr>
          </w:p>
        </w:tc>
      </w:tr>
      <w:tr w:rsidR="00EB366E" w:rsidRPr="009117F7" w14:paraId="574020F4" w14:textId="77777777" w:rsidTr="00D9427B">
        <w:tc>
          <w:tcPr>
            <w:tcW w:w="2007" w:type="dxa"/>
            <w:tcBorders>
              <w:top w:val="single" w:sz="4" w:space="0" w:color="auto"/>
              <w:left w:val="nil"/>
              <w:bottom w:val="single" w:sz="4" w:space="0" w:color="auto"/>
              <w:right w:val="nil"/>
            </w:tcBorders>
          </w:tcPr>
          <w:p w14:paraId="08F60384" w14:textId="77777777" w:rsidR="00EB366E" w:rsidRPr="009117F7" w:rsidRDefault="00EB366E" w:rsidP="00D9427B">
            <w:pPr>
              <w:rPr>
                <w:b/>
                <w:lang w:val="en-US"/>
              </w:rPr>
            </w:pPr>
          </w:p>
          <w:p w14:paraId="60F1998C" w14:textId="77777777" w:rsidR="00EB366E" w:rsidRPr="009117F7" w:rsidRDefault="00EB366E" w:rsidP="00D9427B">
            <w:pPr>
              <w:rPr>
                <w:b/>
                <w:lang w:val="en-US"/>
              </w:rPr>
            </w:pPr>
            <w:r w:rsidRPr="009117F7">
              <w:rPr>
                <w:b/>
                <w:lang w:val="en-US"/>
              </w:rPr>
              <w:t>Engineering-related and scientific content (</w:t>
            </w:r>
            <w:r>
              <w:rPr>
                <w:b/>
                <w:lang w:val="en-US"/>
              </w:rPr>
              <w:t>ES</w:t>
            </w:r>
            <w:r w:rsidRPr="009117F7">
              <w:rPr>
                <w:b/>
                <w:lang w:val="en-US"/>
              </w:rPr>
              <w:t>)</w:t>
            </w:r>
          </w:p>
          <w:p w14:paraId="2F9C6B59" w14:textId="77777777" w:rsidR="00EB366E" w:rsidRPr="009117F7" w:rsidRDefault="00EB366E" w:rsidP="00D9427B">
            <w:pPr>
              <w:rPr>
                <w:b/>
                <w:lang w:val="en-US"/>
              </w:rPr>
            </w:pPr>
          </w:p>
        </w:tc>
        <w:tc>
          <w:tcPr>
            <w:tcW w:w="2036" w:type="dxa"/>
            <w:tcBorders>
              <w:top w:val="single" w:sz="4" w:space="0" w:color="auto"/>
              <w:left w:val="nil"/>
              <w:bottom w:val="single" w:sz="4" w:space="0" w:color="auto"/>
              <w:right w:val="nil"/>
            </w:tcBorders>
          </w:tcPr>
          <w:p w14:paraId="1ECF06DB" w14:textId="77777777" w:rsidR="00EB366E" w:rsidRPr="009117F7" w:rsidRDefault="00EB366E" w:rsidP="00D9427B">
            <w:pPr>
              <w:rPr>
                <w:b/>
                <w:lang w:val="en-US"/>
              </w:rPr>
            </w:pPr>
          </w:p>
        </w:tc>
        <w:tc>
          <w:tcPr>
            <w:tcW w:w="2182" w:type="dxa"/>
            <w:tcBorders>
              <w:top w:val="single" w:sz="4" w:space="0" w:color="auto"/>
              <w:left w:val="nil"/>
              <w:bottom w:val="single" w:sz="4" w:space="0" w:color="auto"/>
              <w:right w:val="nil"/>
            </w:tcBorders>
          </w:tcPr>
          <w:p w14:paraId="0746CB04" w14:textId="77777777" w:rsidR="00EB366E" w:rsidRPr="009117F7" w:rsidRDefault="00EB366E" w:rsidP="00D9427B">
            <w:pPr>
              <w:rPr>
                <w:b/>
                <w:lang w:val="en-US"/>
              </w:rPr>
            </w:pPr>
          </w:p>
        </w:tc>
        <w:tc>
          <w:tcPr>
            <w:tcW w:w="1857" w:type="dxa"/>
            <w:tcBorders>
              <w:top w:val="single" w:sz="4" w:space="0" w:color="auto"/>
              <w:left w:val="nil"/>
              <w:bottom w:val="single" w:sz="4" w:space="0" w:color="auto"/>
              <w:right w:val="nil"/>
            </w:tcBorders>
          </w:tcPr>
          <w:p w14:paraId="41E7088F" w14:textId="77777777" w:rsidR="00EB366E" w:rsidRPr="009117F7" w:rsidRDefault="00EB366E" w:rsidP="00D9427B">
            <w:pPr>
              <w:rPr>
                <w:i/>
                <w:lang w:val="en-US"/>
              </w:rPr>
            </w:pPr>
          </w:p>
        </w:tc>
      </w:tr>
      <w:tr w:rsidR="00EB366E" w:rsidRPr="009117F7" w14:paraId="0D14CB9E" w14:textId="77777777" w:rsidTr="00D9427B">
        <w:tc>
          <w:tcPr>
            <w:tcW w:w="2007" w:type="dxa"/>
            <w:tcBorders>
              <w:top w:val="single" w:sz="4" w:space="0" w:color="auto"/>
            </w:tcBorders>
          </w:tcPr>
          <w:p w14:paraId="523D03A9" w14:textId="77777777" w:rsidR="00EB366E" w:rsidRPr="009117F7" w:rsidRDefault="00EB366E" w:rsidP="00D9427B">
            <w:pPr>
              <w:rPr>
                <w:b/>
                <w:lang w:val="en-US"/>
              </w:rPr>
            </w:pPr>
            <w:r>
              <w:rPr>
                <w:b/>
                <w:lang w:val="en-US"/>
              </w:rPr>
              <w:t>ES</w:t>
            </w:r>
            <w:r w:rsidRPr="009117F7">
              <w:rPr>
                <w:b/>
                <w:lang w:val="en-US"/>
              </w:rPr>
              <w:t>1</w:t>
            </w:r>
          </w:p>
        </w:tc>
        <w:tc>
          <w:tcPr>
            <w:tcW w:w="2036" w:type="dxa"/>
            <w:tcBorders>
              <w:top w:val="single" w:sz="4" w:space="0" w:color="auto"/>
            </w:tcBorders>
          </w:tcPr>
          <w:p w14:paraId="09C24E21" w14:textId="77777777" w:rsidR="00EB366E" w:rsidRPr="009117F7" w:rsidRDefault="00EB366E" w:rsidP="00D9427B">
            <w:pPr>
              <w:rPr>
                <w:b/>
                <w:lang w:val="en-US"/>
              </w:rPr>
            </w:pPr>
          </w:p>
        </w:tc>
        <w:tc>
          <w:tcPr>
            <w:tcW w:w="2182" w:type="dxa"/>
            <w:tcBorders>
              <w:top w:val="single" w:sz="4" w:space="0" w:color="auto"/>
            </w:tcBorders>
          </w:tcPr>
          <w:p w14:paraId="7E3BF265" w14:textId="77777777" w:rsidR="00EB366E" w:rsidRPr="009117F7" w:rsidRDefault="00EB366E" w:rsidP="00D9427B">
            <w:pPr>
              <w:rPr>
                <w:b/>
                <w:lang w:val="en-US"/>
              </w:rPr>
            </w:pPr>
          </w:p>
        </w:tc>
        <w:tc>
          <w:tcPr>
            <w:tcW w:w="1857" w:type="dxa"/>
            <w:tcBorders>
              <w:top w:val="single" w:sz="4" w:space="0" w:color="auto"/>
            </w:tcBorders>
          </w:tcPr>
          <w:p w14:paraId="5CCF058D" w14:textId="77777777" w:rsidR="00EB366E" w:rsidRPr="009117F7" w:rsidRDefault="00EB366E" w:rsidP="00D9427B">
            <w:pPr>
              <w:rPr>
                <w:i/>
                <w:lang w:val="en-US"/>
              </w:rPr>
            </w:pPr>
          </w:p>
        </w:tc>
      </w:tr>
      <w:tr w:rsidR="00EB366E" w:rsidRPr="009117F7" w14:paraId="3E3C5824" w14:textId="77777777" w:rsidTr="00D9427B">
        <w:tc>
          <w:tcPr>
            <w:tcW w:w="2007" w:type="dxa"/>
          </w:tcPr>
          <w:p w14:paraId="71D41442" w14:textId="77777777" w:rsidR="00EB366E" w:rsidRPr="009117F7" w:rsidRDefault="00EB366E" w:rsidP="00D9427B">
            <w:pPr>
              <w:rPr>
                <w:b/>
                <w:lang w:val="en-US"/>
              </w:rPr>
            </w:pPr>
            <w:r>
              <w:rPr>
                <w:b/>
                <w:lang w:val="en-US"/>
              </w:rPr>
              <w:t>ES</w:t>
            </w:r>
            <w:r w:rsidRPr="009117F7">
              <w:rPr>
                <w:b/>
                <w:lang w:val="en-US"/>
              </w:rPr>
              <w:t>2</w:t>
            </w:r>
          </w:p>
        </w:tc>
        <w:tc>
          <w:tcPr>
            <w:tcW w:w="2036" w:type="dxa"/>
          </w:tcPr>
          <w:p w14:paraId="701A1A17" w14:textId="77777777" w:rsidR="00EB366E" w:rsidRPr="009117F7" w:rsidRDefault="00EB366E" w:rsidP="00D9427B">
            <w:pPr>
              <w:rPr>
                <w:b/>
                <w:lang w:val="en-US"/>
              </w:rPr>
            </w:pPr>
          </w:p>
        </w:tc>
        <w:tc>
          <w:tcPr>
            <w:tcW w:w="2182" w:type="dxa"/>
          </w:tcPr>
          <w:p w14:paraId="3467D6C6" w14:textId="77777777" w:rsidR="00EB366E" w:rsidRPr="009117F7" w:rsidRDefault="00EB366E" w:rsidP="00D9427B">
            <w:pPr>
              <w:rPr>
                <w:b/>
                <w:lang w:val="en-US"/>
              </w:rPr>
            </w:pPr>
          </w:p>
        </w:tc>
        <w:tc>
          <w:tcPr>
            <w:tcW w:w="1857" w:type="dxa"/>
          </w:tcPr>
          <w:p w14:paraId="0EA72B7F" w14:textId="77777777" w:rsidR="00EB366E" w:rsidRPr="009117F7" w:rsidRDefault="00EB366E" w:rsidP="00D9427B">
            <w:pPr>
              <w:rPr>
                <w:i/>
                <w:lang w:val="en-US"/>
              </w:rPr>
            </w:pPr>
          </w:p>
        </w:tc>
      </w:tr>
      <w:tr w:rsidR="00EB366E" w:rsidRPr="009117F7" w14:paraId="6C4E8470" w14:textId="77777777" w:rsidTr="00D9427B">
        <w:tc>
          <w:tcPr>
            <w:tcW w:w="2007" w:type="dxa"/>
          </w:tcPr>
          <w:p w14:paraId="2C0E2EFA" w14:textId="77777777" w:rsidR="00EB366E" w:rsidRPr="009117F7" w:rsidRDefault="00EB366E" w:rsidP="00D9427B">
            <w:pPr>
              <w:rPr>
                <w:b/>
                <w:lang w:val="en-US"/>
              </w:rPr>
            </w:pPr>
            <w:r>
              <w:rPr>
                <w:b/>
                <w:lang w:val="en-US"/>
              </w:rPr>
              <w:t>ES</w:t>
            </w:r>
            <w:r w:rsidRPr="009117F7">
              <w:rPr>
                <w:b/>
                <w:lang w:val="en-US"/>
              </w:rPr>
              <w:t>3</w:t>
            </w:r>
          </w:p>
        </w:tc>
        <w:tc>
          <w:tcPr>
            <w:tcW w:w="2036" w:type="dxa"/>
          </w:tcPr>
          <w:p w14:paraId="372CF4C1" w14:textId="77777777" w:rsidR="00EB366E" w:rsidRPr="009117F7" w:rsidRDefault="00EB366E" w:rsidP="00D9427B">
            <w:pPr>
              <w:rPr>
                <w:b/>
                <w:lang w:val="en-US"/>
              </w:rPr>
            </w:pPr>
          </w:p>
        </w:tc>
        <w:tc>
          <w:tcPr>
            <w:tcW w:w="2182" w:type="dxa"/>
          </w:tcPr>
          <w:p w14:paraId="52B651F9" w14:textId="77777777" w:rsidR="00EB366E" w:rsidRPr="009117F7" w:rsidRDefault="00EB366E" w:rsidP="00D9427B">
            <w:pPr>
              <w:rPr>
                <w:b/>
                <w:lang w:val="en-US"/>
              </w:rPr>
            </w:pPr>
          </w:p>
        </w:tc>
        <w:tc>
          <w:tcPr>
            <w:tcW w:w="1857" w:type="dxa"/>
          </w:tcPr>
          <w:p w14:paraId="3773B0B3" w14:textId="77777777" w:rsidR="00EB366E" w:rsidRPr="009117F7" w:rsidRDefault="00EB366E" w:rsidP="00D9427B">
            <w:pPr>
              <w:rPr>
                <w:i/>
                <w:lang w:val="en-US"/>
              </w:rPr>
            </w:pPr>
          </w:p>
        </w:tc>
      </w:tr>
      <w:tr w:rsidR="00EB366E" w:rsidRPr="009117F7" w14:paraId="28010308" w14:textId="77777777" w:rsidTr="00D9427B">
        <w:tc>
          <w:tcPr>
            <w:tcW w:w="2007" w:type="dxa"/>
          </w:tcPr>
          <w:p w14:paraId="1B3BAC7C" w14:textId="77777777" w:rsidR="00EB366E" w:rsidRPr="009117F7" w:rsidRDefault="00EB366E" w:rsidP="00D9427B">
            <w:pPr>
              <w:rPr>
                <w:b/>
                <w:lang w:val="en-US"/>
              </w:rPr>
            </w:pPr>
            <w:r>
              <w:rPr>
                <w:b/>
                <w:lang w:val="en-US"/>
              </w:rPr>
              <w:t>ES</w:t>
            </w:r>
            <w:r w:rsidRPr="009117F7">
              <w:rPr>
                <w:b/>
                <w:lang w:val="en-US"/>
              </w:rPr>
              <w:t>4</w:t>
            </w:r>
          </w:p>
        </w:tc>
        <w:tc>
          <w:tcPr>
            <w:tcW w:w="2036" w:type="dxa"/>
          </w:tcPr>
          <w:p w14:paraId="5B54C4D2" w14:textId="77777777" w:rsidR="00EB366E" w:rsidRPr="009117F7" w:rsidRDefault="00EB366E" w:rsidP="00D9427B">
            <w:pPr>
              <w:rPr>
                <w:b/>
                <w:lang w:val="en-US"/>
              </w:rPr>
            </w:pPr>
          </w:p>
        </w:tc>
        <w:tc>
          <w:tcPr>
            <w:tcW w:w="2182" w:type="dxa"/>
          </w:tcPr>
          <w:p w14:paraId="5E0F99D5" w14:textId="77777777" w:rsidR="00EB366E" w:rsidRPr="009117F7" w:rsidRDefault="00EB366E" w:rsidP="00D9427B">
            <w:pPr>
              <w:rPr>
                <w:b/>
                <w:lang w:val="en-US"/>
              </w:rPr>
            </w:pPr>
          </w:p>
        </w:tc>
        <w:tc>
          <w:tcPr>
            <w:tcW w:w="1857" w:type="dxa"/>
          </w:tcPr>
          <w:p w14:paraId="178D6FA6" w14:textId="77777777" w:rsidR="00EB366E" w:rsidRPr="009117F7" w:rsidRDefault="00EB366E" w:rsidP="00D9427B">
            <w:pPr>
              <w:rPr>
                <w:i/>
                <w:lang w:val="en-US"/>
              </w:rPr>
            </w:pPr>
          </w:p>
        </w:tc>
      </w:tr>
      <w:tr w:rsidR="00EB366E" w:rsidRPr="009117F7" w14:paraId="523503E3" w14:textId="77777777" w:rsidTr="00D9427B">
        <w:tc>
          <w:tcPr>
            <w:tcW w:w="2007" w:type="dxa"/>
          </w:tcPr>
          <w:p w14:paraId="49DE0792" w14:textId="77777777" w:rsidR="00EB366E" w:rsidRPr="009117F7" w:rsidRDefault="00EB366E" w:rsidP="00D9427B">
            <w:pPr>
              <w:rPr>
                <w:b/>
                <w:lang w:val="en-US"/>
              </w:rPr>
            </w:pPr>
            <w:r>
              <w:rPr>
                <w:b/>
                <w:lang w:val="en-US"/>
              </w:rPr>
              <w:t>ES</w:t>
            </w:r>
            <w:r w:rsidRPr="009117F7">
              <w:rPr>
                <w:b/>
                <w:lang w:val="en-US"/>
              </w:rPr>
              <w:t>5</w:t>
            </w:r>
          </w:p>
        </w:tc>
        <w:tc>
          <w:tcPr>
            <w:tcW w:w="2036" w:type="dxa"/>
          </w:tcPr>
          <w:p w14:paraId="65D558AF" w14:textId="77777777" w:rsidR="00EB366E" w:rsidRPr="009117F7" w:rsidRDefault="00EB366E" w:rsidP="00D9427B">
            <w:pPr>
              <w:rPr>
                <w:b/>
                <w:lang w:val="en-US"/>
              </w:rPr>
            </w:pPr>
          </w:p>
        </w:tc>
        <w:tc>
          <w:tcPr>
            <w:tcW w:w="2182" w:type="dxa"/>
          </w:tcPr>
          <w:p w14:paraId="44B819F3" w14:textId="77777777" w:rsidR="00EB366E" w:rsidRPr="009117F7" w:rsidRDefault="00EB366E" w:rsidP="00D9427B">
            <w:pPr>
              <w:rPr>
                <w:b/>
                <w:lang w:val="en-US"/>
              </w:rPr>
            </w:pPr>
          </w:p>
        </w:tc>
        <w:tc>
          <w:tcPr>
            <w:tcW w:w="1857" w:type="dxa"/>
          </w:tcPr>
          <w:p w14:paraId="65C85A17" w14:textId="77777777" w:rsidR="00EB366E" w:rsidRPr="009117F7" w:rsidRDefault="00EB366E" w:rsidP="00D9427B">
            <w:pPr>
              <w:rPr>
                <w:i/>
                <w:lang w:val="en-US"/>
              </w:rPr>
            </w:pPr>
          </w:p>
        </w:tc>
      </w:tr>
      <w:tr w:rsidR="00EB366E" w:rsidRPr="009117F7" w14:paraId="596FDE2F" w14:textId="77777777" w:rsidTr="00D9427B">
        <w:tc>
          <w:tcPr>
            <w:tcW w:w="2007" w:type="dxa"/>
          </w:tcPr>
          <w:p w14:paraId="56E30C02" w14:textId="77777777" w:rsidR="00EB366E" w:rsidRPr="009117F7" w:rsidRDefault="00EB366E" w:rsidP="00D9427B">
            <w:pPr>
              <w:rPr>
                <w:b/>
                <w:lang w:val="en-US"/>
              </w:rPr>
            </w:pPr>
            <w:r>
              <w:rPr>
                <w:b/>
                <w:lang w:val="en-US"/>
              </w:rPr>
              <w:t>ES</w:t>
            </w:r>
            <w:r w:rsidRPr="009117F7">
              <w:rPr>
                <w:b/>
                <w:lang w:val="en-US"/>
              </w:rPr>
              <w:t>6</w:t>
            </w:r>
          </w:p>
        </w:tc>
        <w:tc>
          <w:tcPr>
            <w:tcW w:w="2036" w:type="dxa"/>
          </w:tcPr>
          <w:p w14:paraId="5F507BD2" w14:textId="77777777" w:rsidR="00EB366E" w:rsidRPr="009117F7" w:rsidRDefault="00EB366E" w:rsidP="00D9427B">
            <w:pPr>
              <w:rPr>
                <w:b/>
                <w:lang w:val="en-US"/>
              </w:rPr>
            </w:pPr>
          </w:p>
        </w:tc>
        <w:tc>
          <w:tcPr>
            <w:tcW w:w="2182" w:type="dxa"/>
          </w:tcPr>
          <w:p w14:paraId="2DAB11FD" w14:textId="77777777" w:rsidR="00EB366E" w:rsidRPr="009117F7" w:rsidRDefault="00EB366E" w:rsidP="00D9427B">
            <w:pPr>
              <w:rPr>
                <w:b/>
                <w:lang w:val="en-US"/>
              </w:rPr>
            </w:pPr>
          </w:p>
        </w:tc>
        <w:tc>
          <w:tcPr>
            <w:tcW w:w="1857" w:type="dxa"/>
          </w:tcPr>
          <w:p w14:paraId="16DDE391" w14:textId="77777777" w:rsidR="00EB366E" w:rsidRPr="009117F7" w:rsidRDefault="00EB366E" w:rsidP="00D9427B">
            <w:pPr>
              <w:rPr>
                <w:i/>
                <w:lang w:val="en-US"/>
              </w:rPr>
            </w:pPr>
          </w:p>
        </w:tc>
      </w:tr>
      <w:tr w:rsidR="00EB366E" w:rsidRPr="009117F7" w14:paraId="30976FD0" w14:textId="77777777" w:rsidTr="00D9427B">
        <w:tc>
          <w:tcPr>
            <w:tcW w:w="2007" w:type="dxa"/>
          </w:tcPr>
          <w:p w14:paraId="33AB86DE" w14:textId="77777777" w:rsidR="00EB366E" w:rsidRPr="009117F7" w:rsidRDefault="00EB366E" w:rsidP="00D9427B">
            <w:pPr>
              <w:rPr>
                <w:b/>
                <w:lang w:val="en-US"/>
              </w:rPr>
            </w:pPr>
            <w:r>
              <w:rPr>
                <w:b/>
                <w:lang w:val="en-US"/>
              </w:rPr>
              <w:t>ES</w:t>
            </w:r>
            <w:r w:rsidRPr="009117F7">
              <w:rPr>
                <w:b/>
                <w:lang w:val="en-US"/>
              </w:rPr>
              <w:t>7</w:t>
            </w:r>
          </w:p>
        </w:tc>
        <w:tc>
          <w:tcPr>
            <w:tcW w:w="2036" w:type="dxa"/>
          </w:tcPr>
          <w:p w14:paraId="5661CBAA" w14:textId="77777777" w:rsidR="00EB366E" w:rsidRPr="009117F7" w:rsidRDefault="00EB366E" w:rsidP="00D9427B">
            <w:pPr>
              <w:rPr>
                <w:b/>
                <w:lang w:val="en-US"/>
              </w:rPr>
            </w:pPr>
          </w:p>
        </w:tc>
        <w:tc>
          <w:tcPr>
            <w:tcW w:w="2182" w:type="dxa"/>
          </w:tcPr>
          <w:p w14:paraId="00CF0A82" w14:textId="77777777" w:rsidR="00EB366E" w:rsidRPr="009117F7" w:rsidRDefault="00EB366E" w:rsidP="00D9427B">
            <w:pPr>
              <w:rPr>
                <w:b/>
                <w:lang w:val="en-US"/>
              </w:rPr>
            </w:pPr>
          </w:p>
        </w:tc>
        <w:tc>
          <w:tcPr>
            <w:tcW w:w="1857" w:type="dxa"/>
          </w:tcPr>
          <w:p w14:paraId="21D2D739" w14:textId="77777777" w:rsidR="00EB366E" w:rsidRPr="009117F7" w:rsidRDefault="00EB366E" w:rsidP="00D9427B">
            <w:pPr>
              <w:rPr>
                <w:i/>
                <w:lang w:val="en-US"/>
              </w:rPr>
            </w:pPr>
          </w:p>
        </w:tc>
      </w:tr>
      <w:tr w:rsidR="00EB366E" w:rsidRPr="009117F7" w14:paraId="0680EB15" w14:textId="77777777" w:rsidTr="00D9427B">
        <w:tc>
          <w:tcPr>
            <w:tcW w:w="2007" w:type="dxa"/>
            <w:tcBorders>
              <w:top w:val="single" w:sz="4" w:space="0" w:color="auto"/>
              <w:left w:val="nil"/>
              <w:bottom w:val="single" w:sz="4" w:space="0" w:color="auto"/>
              <w:right w:val="nil"/>
            </w:tcBorders>
          </w:tcPr>
          <w:p w14:paraId="3CA95631" w14:textId="77777777" w:rsidR="00EB366E" w:rsidRPr="009117F7" w:rsidRDefault="00EB366E" w:rsidP="00D9427B">
            <w:pPr>
              <w:rPr>
                <w:b/>
                <w:lang w:val="en-US"/>
              </w:rPr>
            </w:pPr>
          </w:p>
          <w:p w14:paraId="475C6CE8" w14:textId="77777777" w:rsidR="00EB366E" w:rsidRPr="009117F7" w:rsidRDefault="00EB366E" w:rsidP="00D9427B">
            <w:pPr>
              <w:rPr>
                <w:b/>
                <w:lang w:val="en-US"/>
              </w:rPr>
            </w:pPr>
          </w:p>
          <w:p w14:paraId="3FCACD02" w14:textId="77777777" w:rsidR="00EB366E" w:rsidRPr="009117F7" w:rsidRDefault="00EB366E" w:rsidP="00D9427B">
            <w:pPr>
              <w:rPr>
                <w:b/>
                <w:lang w:val="en-US"/>
              </w:rPr>
            </w:pPr>
            <w:r w:rsidRPr="009117F7">
              <w:rPr>
                <w:b/>
                <w:lang w:val="en-US"/>
              </w:rPr>
              <w:t>Presentation (Pres)</w:t>
            </w:r>
          </w:p>
          <w:p w14:paraId="62279F90" w14:textId="77777777" w:rsidR="00EB366E" w:rsidRPr="009117F7" w:rsidRDefault="00EB366E" w:rsidP="00D9427B">
            <w:pPr>
              <w:rPr>
                <w:b/>
                <w:lang w:val="en-US"/>
              </w:rPr>
            </w:pPr>
          </w:p>
        </w:tc>
        <w:tc>
          <w:tcPr>
            <w:tcW w:w="2036" w:type="dxa"/>
            <w:tcBorders>
              <w:top w:val="single" w:sz="4" w:space="0" w:color="auto"/>
              <w:left w:val="nil"/>
              <w:bottom w:val="single" w:sz="4" w:space="0" w:color="auto"/>
              <w:right w:val="nil"/>
            </w:tcBorders>
          </w:tcPr>
          <w:p w14:paraId="25214F59" w14:textId="77777777" w:rsidR="00EB366E" w:rsidRPr="009117F7" w:rsidRDefault="00EB366E" w:rsidP="00D9427B">
            <w:pPr>
              <w:rPr>
                <w:b/>
                <w:lang w:val="en-US"/>
              </w:rPr>
            </w:pPr>
          </w:p>
        </w:tc>
        <w:tc>
          <w:tcPr>
            <w:tcW w:w="2182" w:type="dxa"/>
            <w:tcBorders>
              <w:top w:val="single" w:sz="4" w:space="0" w:color="auto"/>
              <w:left w:val="nil"/>
              <w:bottom w:val="single" w:sz="4" w:space="0" w:color="auto"/>
              <w:right w:val="nil"/>
            </w:tcBorders>
          </w:tcPr>
          <w:p w14:paraId="09EDE2BA" w14:textId="77777777" w:rsidR="00EB366E" w:rsidRPr="009117F7" w:rsidRDefault="00EB366E" w:rsidP="00D9427B">
            <w:pPr>
              <w:rPr>
                <w:b/>
                <w:lang w:val="en-US"/>
              </w:rPr>
            </w:pPr>
          </w:p>
        </w:tc>
        <w:tc>
          <w:tcPr>
            <w:tcW w:w="1857" w:type="dxa"/>
            <w:tcBorders>
              <w:top w:val="single" w:sz="4" w:space="0" w:color="auto"/>
              <w:left w:val="nil"/>
              <w:bottom w:val="single" w:sz="4" w:space="0" w:color="auto"/>
              <w:right w:val="nil"/>
            </w:tcBorders>
          </w:tcPr>
          <w:p w14:paraId="061FA170" w14:textId="77777777" w:rsidR="00EB366E" w:rsidRPr="009117F7" w:rsidRDefault="00EB366E" w:rsidP="00D9427B">
            <w:pPr>
              <w:rPr>
                <w:i/>
                <w:lang w:val="en-US"/>
              </w:rPr>
            </w:pPr>
          </w:p>
        </w:tc>
      </w:tr>
      <w:tr w:rsidR="00EB366E" w:rsidRPr="009117F7" w14:paraId="73305679" w14:textId="77777777" w:rsidTr="00D9427B">
        <w:tc>
          <w:tcPr>
            <w:tcW w:w="2007" w:type="dxa"/>
            <w:tcBorders>
              <w:top w:val="single" w:sz="4" w:space="0" w:color="auto"/>
            </w:tcBorders>
          </w:tcPr>
          <w:p w14:paraId="1AC72A3F" w14:textId="77777777" w:rsidR="00EB366E" w:rsidRPr="009117F7" w:rsidRDefault="00EB366E" w:rsidP="00D9427B">
            <w:pPr>
              <w:rPr>
                <w:b/>
                <w:lang w:val="en-US"/>
              </w:rPr>
            </w:pPr>
            <w:r w:rsidRPr="009117F7">
              <w:rPr>
                <w:b/>
                <w:lang w:val="en-US"/>
              </w:rPr>
              <w:t>Pres1</w:t>
            </w:r>
          </w:p>
        </w:tc>
        <w:tc>
          <w:tcPr>
            <w:tcW w:w="2036" w:type="dxa"/>
            <w:tcBorders>
              <w:top w:val="single" w:sz="4" w:space="0" w:color="auto"/>
            </w:tcBorders>
          </w:tcPr>
          <w:p w14:paraId="65AC6D67" w14:textId="77777777" w:rsidR="00EB366E" w:rsidRPr="009117F7" w:rsidRDefault="00EB366E" w:rsidP="00D9427B">
            <w:pPr>
              <w:rPr>
                <w:b/>
                <w:lang w:val="en-US"/>
              </w:rPr>
            </w:pPr>
          </w:p>
        </w:tc>
        <w:tc>
          <w:tcPr>
            <w:tcW w:w="2182" w:type="dxa"/>
            <w:tcBorders>
              <w:top w:val="single" w:sz="4" w:space="0" w:color="auto"/>
            </w:tcBorders>
          </w:tcPr>
          <w:p w14:paraId="22EE034D" w14:textId="77777777" w:rsidR="00EB366E" w:rsidRPr="009117F7" w:rsidRDefault="00EB366E" w:rsidP="00D9427B">
            <w:pPr>
              <w:rPr>
                <w:b/>
                <w:lang w:val="en-US"/>
              </w:rPr>
            </w:pPr>
          </w:p>
        </w:tc>
        <w:tc>
          <w:tcPr>
            <w:tcW w:w="1857" w:type="dxa"/>
            <w:tcBorders>
              <w:top w:val="single" w:sz="4" w:space="0" w:color="auto"/>
            </w:tcBorders>
          </w:tcPr>
          <w:p w14:paraId="2001769E" w14:textId="77777777" w:rsidR="00EB366E" w:rsidRPr="009117F7" w:rsidRDefault="00EB366E" w:rsidP="00D9427B">
            <w:pPr>
              <w:rPr>
                <w:i/>
                <w:lang w:val="en-US"/>
              </w:rPr>
            </w:pPr>
          </w:p>
        </w:tc>
      </w:tr>
    </w:tbl>
    <w:p w14:paraId="14A568C7" w14:textId="77777777" w:rsidR="00CC076C" w:rsidRPr="003B118A" w:rsidRDefault="00CC076C" w:rsidP="00CC076C">
      <w:pPr>
        <w:rPr>
          <w:b/>
          <w:sz w:val="24"/>
          <w:lang w:val="en-US"/>
        </w:rPr>
      </w:pPr>
      <w:r w:rsidRPr="003B118A">
        <w:rPr>
          <w:b/>
          <w:sz w:val="24"/>
          <w:lang w:val="en-US"/>
        </w:rPr>
        <w:br w:type="page"/>
      </w:r>
    </w:p>
    <w:p w14:paraId="1B2944E6" w14:textId="77777777" w:rsidR="00663685" w:rsidRPr="003B118A" w:rsidRDefault="00663685" w:rsidP="001741B3">
      <w:pPr>
        <w:rPr>
          <w:b/>
          <w:sz w:val="24"/>
          <w:lang w:val="en-US"/>
        </w:rPr>
      </w:pPr>
    </w:p>
    <w:p w14:paraId="33A2D485" w14:textId="77777777" w:rsidR="00EB366E" w:rsidRPr="009117F7" w:rsidRDefault="00EB366E" w:rsidP="00EB366E">
      <w:pPr>
        <w:pStyle w:val="Heading1"/>
      </w:pPr>
      <w:bookmarkStart w:id="17" w:name="_Toc327985983"/>
      <w:bookmarkStart w:id="18" w:name="_Toc358354566"/>
      <w:r w:rsidRPr="009117F7">
        <w:t>Summary of the achievement of objectives</w:t>
      </w:r>
      <w:bookmarkEnd w:id="17"/>
      <w:bookmarkEnd w:id="18"/>
      <w:r w:rsidRPr="009117F7">
        <w:t xml:space="preserve"> </w:t>
      </w:r>
    </w:p>
    <w:p w14:paraId="08BFD0BB" w14:textId="77777777" w:rsidR="00EB366E" w:rsidRPr="009117F7" w:rsidRDefault="00EB366E" w:rsidP="00EB366E">
      <w:pPr>
        <w:rPr>
          <w:b/>
          <w:sz w:val="24"/>
          <w:lang w:val="en-US"/>
        </w:rPr>
      </w:pPr>
    </w:p>
    <w:p w14:paraId="41B74450" w14:textId="77777777" w:rsidR="00EB366E" w:rsidRPr="009117F7" w:rsidRDefault="00EB366E" w:rsidP="00EB366E">
      <w:pPr>
        <w:rPr>
          <w:i/>
          <w:lang w:val="en-US"/>
        </w:rPr>
      </w:pPr>
      <w:r w:rsidRPr="009117F7">
        <w:rPr>
          <w:i/>
          <w:lang w:val="en-US"/>
        </w:rPr>
        <w:t xml:space="preserve">Criteria for grades based on assessment template </w:t>
      </w:r>
    </w:p>
    <w:p w14:paraId="2EC49B9D" w14:textId="77777777" w:rsidR="00EB366E" w:rsidRPr="009117F7" w:rsidRDefault="00EB366E" w:rsidP="00EB366E">
      <w:pPr>
        <w:rPr>
          <w:b/>
          <w:sz w:val="24"/>
          <w:lang w:val="en-US"/>
        </w:rPr>
      </w:pPr>
    </w:p>
    <w:p w14:paraId="479294C0" w14:textId="77777777" w:rsidR="00EB366E" w:rsidRPr="009117F7" w:rsidRDefault="00EB366E" w:rsidP="00EB366E">
      <w:pPr>
        <w:rPr>
          <w:b/>
          <w:lang w:val="en-US"/>
        </w:rPr>
      </w:pPr>
      <w:r w:rsidRPr="009117F7">
        <w:rPr>
          <w:b/>
          <w:lang w:val="en-US"/>
        </w:rPr>
        <w:t>Summary of assessment template</w:t>
      </w:r>
    </w:p>
    <w:tbl>
      <w:tblPr>
        <w:tblStyle w:val="TableGrid"/>
        <w:tblW w:w="0" w:type="auto"/>
        <w:tblInd w:w="108" w:type="dxa"/>
        <w:tblLook w:val="04A0" w:firstRow="1" w:lastRow="0" w:firstColumn="1" w:lastColumn="0" w:noHBand="0" w:noVBand="1"/>
      </w:tblPr>
      <w:tblGrid>
        <w:gridCol w:w="1424"/>
        <w:gridCol w:w="1619"/>
        <w:gridCol w:w="1535"/>
        <w:gridCol w:w="1533"/>
        <w:gridCol w:w="1535"/>
        <w:gridCol w:w="1534"/>
      </w:tblGrid>
      <w:tr w:rsidR="00EB366E" w:rsidRPr="009117F7" w14:paraId="62F6AB3F" w14:textId="77777777" w:rsidTr="00D9427B">
        <w:tc>
          <w:tcPr>
            <w:tcW w:w="3043" w:type="dxa"/>
            <w:gridSpan w:val="2"/>
          </w:tcPr>
          <w:p w14:paraId="5D6164DD" w14:textId="77777777" w:rsidR="00EB366E" w:rsidRPr="009117F7" w:rsidRDefault="00EB366E" w:rsidP="00D9427B">
            <w:pPr>
              <w:rPr>
                <w:b/>
                <w:lang w:val="en-US"/>
              </w:rPr>
            </w:pPr>
            <w:r w:rsidRPr="009117F7">
              <w:rPr>
                <w:b/>
                <w:lang w:val="en-US"/>
              </w:rPr>
              <w:t>Process</w:t>
            </w:r>
          </w:p>
        </w:tc>
        <w:tc>
          <w:tcPr>
            <w:tcW w:w="3068" w:type="dxa"/>
            <w:gridSpan w:val="2"/>
          </w:tcPr>
          <w:p w14:paraId="7C674753" w14:textId="77777777" w:rsidR="00EB366E" w:rsidRPr="009117F7" w:rsidRDefault="00EB366E" w:rsidP="00D9427B">
            <w:pPr>
              <w:rPr>
                <w:b/>
                <w:lang w:val="en-US"/>
              </w:rPr>
            </w:pPr>
            <w:r w:rsidRPr="009117F7">
              <w:rPr>
                <w:b/>
                <w:lang w:val="en-US"/>
              </w:rPr>
              <w:t>Engineering-related and scientific content</w:t>
            </w:r>
          </w:p>
        </w:tc>
        <w:tc>
          <w:tcPr>
            <w:tcW w:w="3069" w:type="dxa"/>
            <w:gridSpan w:val="2"/>
          </w:tcPr>
          <w:p w14:paraId="21284193" w14:textId="77777777" w:rsidR="00EB366E" w:rsidRPr="009117F7" w:rsidRDefault="00EB366E" w:rsidP="00D9427B">
            <w:pPr>
              <w:rPr>
                <w:b/>
                <w:lang w:val="en-US"/>
              </w:rPr>
            </w:pPr>
            <w:r w:rsidRPr="009117F7">
              <w:rPr>
                <w:b/>
                <w:lang w:val="en-US"/>
              </w:rPr>
              <w:t>Presentation</w:t>
            </w:r>
          </w:p>
          <w:p w14:paraId="20687900" w14:textId="77777777" w:rsidR="00EB366E" w:rsidRPr="009117F7" w:rsidRDefault="00EB366E" w:rsidP="00D9427B">
            <w:pPr>
              <w:rPr>
                <w:b/>
                <w:lang w:val="en-US"/>
              </w:rPr>
            </w:pPr>
          </w:p>
        </w:tc>
      </w:tr>
      <w:tr w:rsidR="00EB366E" w:rsidRPr="009117F7" w14:paraId="366DA392" w14:textId="77777777" w:rsidTr="00D9427B">
        <w:tc>
          <w:tcPr>
            <w:tcW w:w="1424" w:type="dxa"/>
          </w:tcPr>
          <w:p w14:paraId="2C147D35" w14:textId="77777777" w:rsidR="00EB366E" w:rsidRPr="009117F7" w:rsidRDefault="00EB366E" w:rsidP="00D9427B">
            <w:pPr>
              <w:rPr>
                <w:b/>
                <w:lang w:val="en-US"/>
              </w:rPr>
            </w:pPr>
          </w:p>
        </w:tc>
        <w:tc>
          <w:tcPr>
            <w:tcW w:w="1619" w:type="dxa"/>
          </w:tcPr>
          <w:p w14:paraId="2914349F" w14:textId="77777777" w:rsidR="00EB366E" w:rsidRPr="009117F7" w:rsidRDefault="00EB366E" w:rsidP="00D9427B">
            <w:pPr>
              <w:rPr>
                <w:i/>
                <w:lang w:val="en-US"/>
              </w:rPr>
            </w:pPr>
            <w:r w:rsidRPr="009117F7">
              <w:rPr>
                <w:i/>
                <w:lang w:val="en-US"/>
              </w:rPr>
              <w:t>Final assessment</w:t>
            </w:r>
          </w:p>
        </w:tc>
        <w:tc>
          <w:tcPr>
            <w:tcW w:w="1535" w:type="dxa"/>
          </w:tcPr>
          <w:p w14:paraId="07336D7D" w14:textId="77777777" w:rsidR="00EB366E" w:rsidRPr="009117F7" w:rsidRDefault="00EB366E" w:rsidP="00D9427B">
            <w:pPr>
              <w:rPr>
                <w:b/>
                <w:lang w:val="en-US"/>
              </w:rPr>
            </w:pPr>
          </w:p>
        </w:tc>
        <w:tc>
          <w:tcPr>
            <w:tcW w:w="1533" w:type="dxa"/>
          </w:tcPr>
          <w:p w14:paraId="5AFC10F3" w14:textId="77777777" w:rsidR="00EB366E" w:rsidRPr="009117F7" w:rsidRDefault="00EB366E" w:rsidP="00D9427B">
            <w:pPr>
              <w:rPr>
                <w:b/>
                <w:lang w:val="en-US"/>
              </w:rPr>
            </w:pPr>
            <w:r w:rsidRPr="009117F7">
              <w:rPr>
                <w:i/>
                <w:lang w:val="en-US"/>
              </w:rPr>
              <w:t>Final assessment</w:t>
            </w:r>
          </w:p>
        </w:tc>
        <w:tc>
          <w:tcPr>
            <w:tcW w:w="1535" w:type="dxa"/>
          </w:tcPr>
          <w:p w14:paraId="1323317E" w14:textId="77777777" w:rsidR="00EB366E" w:rsidRPr="009117F7" w:rsidRDefault="00EB366E" w:rsidP="00D9427B">
            <w:pPr>
              <w:rPr>
                <w:b/>
                <w:lang w:val="en-US"/>
              </w:rPr>
            </w:pPr>
          </w:p>
        </w:tc>
        <w:tc>
          <w:tcPr>
            <w:tcW w:w="1534" w:type="dxa"/>
          </w:tcPr>
          <w:p w14:paraId="482E61E0" w14:textId="77777777" w:rsidR="00EB366E" w:rsidRPr="009117F7" w:rsidRDefault="00EB366E" w:rsidP="00D9427B">
            <w:pPr>
              <w:rPr>
                <w:b/>
                <w:lang w:val="en-US"/>
              </w:rPr>
            </w:pPr>
            <w:r w:rsidRPr="009117F7">
              <w:rPr>
                <w:i/>
                <w:lang w:val="en-US"/>
              </w:rPr>
              <w:t xml:space="preserve">Final assessment </w:t>
            </w:r>
          </w:p>
        </w:tc>
      </w:tr>
      <w:tr w:rsidR="00EB366E" w:rsidRPr="009117F7" w14:paraId="52D27B93" w14:textId="77777777" w:rsidTr="00D9427B">
        <w:tc>
          <w:tcPr>
            <w:tcW w:w="1424" w:type="dxa"/>
          </w:tcPr>
          <w:p w14:paraId="2728DFAC" w14:textId="77777777" w:rsidR="00EB366E" w:rsidRPr="009117F7" w:rsidRDefault="00EB366E" w:rsidP="00D9427B">
            <w:pPr>
              <w:rPr>
                <w:b/>
                <w:lang w:val="en-US"/>
              </w:rPr>
            </w:pPr>
            <w:r w:rsidRPr="009117F7">
              <w:rPr>
                <w:b/>
                <w:lang w:val="en-US"/>
              </w:rPr>
              <w:t>P1</w:t>
            </w:r>
          </w:p>
        </w:tc>
        <w:tc>
          <w:tcPr>
            <w:tcW w:w="1619" w:type="dxa"/>
          </w:tcPr>
          <w:p w14:paraId="661995D6" w14:textId="77777777" w:rsidR="00EB366E" w:rsidRPr="009117F7" w:rsidRDefault="00EB366E" w:rsidP="00D9427B">
            <w:pPr>
              <w:rPr>
                <w:i/>
                <w:lang w:val="en-US"/>
              </w:rPr>
            </w:pPr>
          </w:p>
        </w:tc>
        <w:tc>
          <w:tcPr>
            <w:tcW w:w="1535" w:type="dxa"/>
          </w:tcPr>
          <w:p w14:paraId="7E961019" w14:textId="77777777" w:rsidR="00EB366E" w:rsidRPr="009117F7" w:rsidRDefault="00EB366E" w:rsidP="00D9427B">
            <w:pPr>
              <w:rPr>
                <w:b/>
                <w:lang w:val="en-US"/>
              </w:rPr>
            </w:pPr>
            <w:r>
              <w:rPr>
                <w:b/>
                <w:lang w:val="en-US"/>
              </w:rPr>
              <w:t>ES</w:t>
            </w:r>
            <w:r w:rsidRPr="009117F7">
              <w:rPr>
                <w:b/>
                <w:lang w:val="en-US"/>
              </w:rPr>
              <w:t>1</w:t>
            </w:r>
          </w:p>
        </w:tc>
        <w:tc>
          <w:tcPr>
            <w:tcW w:w="1533" w:type="dxa"/>
          </w:tcPr>
          <w:p w14:paraId="5DF49BB9" w14:textId="77777777" w:rsidR="00EB366E" w:rsidRPr="009117F7" w:rsidRDefault="00EB366E" w:rsidP="00D9427B">
            <w:pPr>
              <w:rPr>
                <w:i/>
                <w:lang w:val="en-US"/>
              </w:rPr>
            </w:pPr>
          </w:p>
        </w:tc>
        <w:tc>
          <w:tcPr>
            <w:tcW w:w="1535" w:type="dxa"/>
            <w:tcBorders>
              <w:bottom w:val="single" w:sz="4" w:space="0" w:color="auto"/>
            </w:tcBorders>
          </w:tcPr>
          <w:p w14:paraId="0C06DFCD" w14:textId="77777777" w:rsidR="00EB366E" w:rsidRPr="009117F7" w:rsidRDefault="00EB366E" w:rsidP="00D9427B">
            <w:pPr>
              <w:rPr>
                <w:b/>
                <w:lang w:val="en-US"/>
              </w:rPr>
            </w:pPr>
            <w:r w:rsidRPr="009117F7">
              <w:rPr>
                <w:b/>
                <w:lang w:val="en-US"/>
              </w:rPr>
              <w:t>Pres1</w:t>
            </w:r>
          </w:p>
        </w:tc>
        <w:tc>
          <w:tcPr>
            <w:tcW w:w="1534" w:type="dxa"/>
            <w:tcBorders>
              <w:bottom w:val="single" w:sz="4" w:space="0" w:color="auto"/>
            </w:tcBorders>
          </w:tcPr>
          <w:p w14:paraId="7EC47BE8" w14:textId="77777777" w:rsidR="00EB366E" w:rsidRPr="009117F7" w:rsidRDefault="00EB366E" w:rsidP="00D9427B">
            <w:pPr>
              <w:rPr>
                <w:i/>
                <w:lang w:val="en-US"/>
              </w:rPr>
            </w:pPr>
          </w:p>
        </w:tc>
      </w:tr>
      <w:tr w:rsidR="00EB366E" w:rsidRPr="009117F7" w14:paraId="56889E6D" w14:textId="77777777" w:rsidTr="00D9427B">
        <w:tc>
          <w:tcPr>
            <w:tcW w:w="1424" w:type="dxa"/>
          </w:tcPr>
          <w:p w14:paraId="6FDB9FD3" w14:textId="77777777" w:rsidR="00EB366E" w:rsidRPr="009117F7" w:rsidRDefault="00EB366E" w:rsidP="00D9427B">
            <w:pPr>
              <w:rPr>
                <w:b/>
                <w:lang w:val="en-US"/>
              </w:rPr>
            </w:pPr>
            <w:r w:rsidRPr="009117F7">
              <w:rPr>
                <w:b/>
                <w:lang w:val="en-US"/>
              </w:rPr>
              <w:t>P2</w:t>
            </w:r>
          </w:p>
        </w:tc>
        <w:tc>
          <w:tcPr>
            <w:tcW w:w="1619" w:type="dxa"/>
          </w:tcPr>
          <w:p w14:paraId="578F514B" w14:textId="77777777" w:rsidR="00EB366E" w:rsidRPr="009117F7" w:rsidRDefault="00EB366E" w:rsidP="00D9427B">
            <w:pPr>
              <w:rPr>
                <w:i/>
                <w:lang w:val="en-US"/>
              </w:rPr>
            </w:pPr>
          </w:p>
        </w:tc>
        <w:tc>
          <w:tcPr>
            <w:tcW w:w="1535" w:type="dxa"/>
          </w:tcPr>
          <w:p w14:paraId="302E9CD0" w14:textId="77777777" w:rsidR="00EB366E" w:rsidRPr="009117F7" w:rsidRDefault="00EB366E" w:rsidP="00D9427B">
            <w:pPr>
              <w:rPr>
                <w:b/>
                <w:lang w:val="en-US"/>
              </w:rPr>
            </w:pPr>
            <w:r>
              <w:rPr>
                <w:b/>
                <w:lang w:val="en-US"/>
              </w:rPr>
              <w:t>ES</w:t>
            </w:r>
            <w:r w:rsidRPr="009117F7">
              <w:rPr>
                <w:b/>
                <w:lang w:val="en-US"/>
              </w:rPr>
              <w:t>2</w:t>
            </w:r>
          </w:p>
        </w:tc>
        <w:tc>
          <w:tcPr>
            <w:tcW w:w="1533" w:type="dxa"/>
            <w:tcBorders>
              <w:right w:val="single" w:sz="4" w:space="0" w:color="auto"/>
            </w:tcBorders>
          </w:tcPr>
          <w:p w14:paraId="0742A6FE" w14:textId="77777777" w:rsidR="00EB366E" w:rsidRPr="009117F7" w:rsidRDefault="00EB366E" w:rsidP="00D9427B">
            <w:pPr>
              <w:rPr>
                <w:i/>
                <w:lang w:val="en-US"/>
              </w:rPr>
            </w:pPr>
          </w:p>
        </w:tc>
        <w:tc>
          <w:tcPr>
            <w:tcW w:w="1535" w:type="dxa"/>
            <w:tcBorders>
              <w:top w:val="single" w:sz="4" w:space="0" w:color="auto"/>
              <w:left w:val="single" w:sz="4" w:space="0" w:color="auto"/>
              <w:bottom w:val="nil"/>
              <w:right w:val="nil"/>
            </w:tcBorders>
          </w:tcPr>
          <w:p w14:paraId="230D0011" w14:textId="77777777" w:rsidR="00EB366E" w:rsidRPr="009117F7" w:rsidRDefault="00EB366E" w:rsidP="00D9427B">
            <w:pPr>
              <w:rPr>
                <w:b/>
                <w:lang w:val="en-US"/>
              </w:rPr>
            </w:pPr>
          </w:p>
        </w:tc>
        <w:tc>
          <w:tcPr>
            <w:tcW w:w="1534" w:type="dxa"/>
            <w:tcBorders>
              <w:top w:val="single" w:sz="4" w:space="0" w:color="auto"/>
              <w:left w:val="nil"/>
              <w:bottom w:val="nil"/>
              <w:right w:val="nil"/>
            </w:tcBorders>
          </w:tcPr>
          <w:p w14:paraId="44C862F1" w14:textId="77777777" w:rsidR="00EB366E" w:rsidRPr="009117F7" w:rsidRDefault="00EB366E" w:rsidP="00D9427B">
            <w:pPr>
              <w:rPr>
                <w:i/>
                <w:lang w:val="en-US"/>
              </w:rPr>
            </w:pPr>
          </w:p>
        </w:tc>
      </w:tr>
      <w:tr w:rsidR="00EB366E" w:rsidRPr="009117F7" w14:paraId="40F2C8FE" w14:textId="77777777" w:rsidTr="00D9427B">
        <w:tc>
          <w:tcPr>
            <w:tcW w:w="1424" w:type="dxa"/>
            <w:tcBorders>
              <w:bottom w:val="single" w:sz="4" w:space="0" w:color="auto"/>
            </w:tcBorders>
          </w:tcPr>
          <w:p w14:paraId="5232A47F" w14:textId="77777777" w:rsidR="00EB366E" w:rsidRPr="009117F7" w:rsidRDefault="00EB366E" w:rsidP="00D9427B">
            <w:pPr>
              <w:rPr>
                <w:b/>
                <w:lang w:val="en-US"/>
              </w:rPr>
            </w:pPr>
            <w:r w:rsidRPr="009117F7">
              <w:rPr>
                <w:b/>
                <w:lang w:val="en-US"/>
              </w:rPr>
              <w:t>P3</w:t>
            </w:r>
          </w:p>
        </w:tc>
        <w:tc>
          <w:tcPr>
            <w:tcW w:w="1619" w:type="dxa"/>
            <w:tcBorders>
              <w:bottom w:val="single" w:sz="4" w:space="0" w:color="auto"/>
            </w:tcBorders>
          </w:tcPr>
          <w:p w14:paraId="7BDD815D" w14:textId="77777777" w:rsidR="00EB366E" w:rsidRPr="009117F7" w:rsidRDefault="00EB366E" w:rsidP="00D9427B">
            <w:pPr>
              <w:rPr>
                <w:i/>
                <w:lang w:val="en-US"/>
              </w:rPr>
            </w:pPr>
          </w:p>
        </w:tc>
        <w:tc>
          <w:tcPr>
            <w:tcW w:w="1535" w:type="dxa"/>
          </w:tcPr>
          <w:p w14:paraId="7BB8B5D5" w14:textId="77777777" w:rsidR="00EB366E" w:rsidRPr="009117F7" w:rsidRDefault="00EB366E" w:rsidP="00D9427B">
            <w:pPr>
              <w:rPr>
                <w:b/>
                <w:lang w:val="en-US"/>
              </w:rPr>
            </w:pPr>
            <w:r>
              <w:rPr>
                <w:b/>
                <w:lang w:val="en-US"/>
              </w:rPr>
              <w:t>ES</w:t>
            </w:r>
            <w:r w:rsidRPr="009117F7">
              <w:rPr>
                <w:b/>
                <w:lang w:val="en-US"/>
              </w:rPr>
              <w:t>3</w:t>
            </w:r>
          </w:p>
        </w:tc>
        <w:tc>
          <w:tcPr>
            <w:tcW w:w="1533" w:type="dxa"/>
            <w:tcBorders>
              <w:right w:val="single" w:sz="4" w:space="0" w:color="auto"/>
            </w:tcBorders>
          </w:tcPr>
          <w:p w14:paraId="78249F8A" w14:textId="77777777" w:rsidR="00EB366E" w:rsidRPr="009117F7" w:rsidRDefault="00EB366E" w:rsidP="00D9427B">
            <w:pPr>
              <w:rPr>
                <w:i/>
                <w:lang w:val="en-US"/>
              </w:rPr>
            </w:pPr>
          </w:p>
        </w:tc>
        <w:tc>
          <w:tcPr>
            <w:tcW w:w="1535" w:type="dxa"/>
            <w:tcBorders>
              <w:top w:val="nil"/>
              <w:left w:val="single" w:sz="4" w:space="0" w:color="auto"/>
              <w:bottom w:val="nil"/>
              <w:right w:val="nil"/>
            </w:tcBorders>
          </w:tcPr>
          <w:p w14:paraId="30097861" w14:textId="77777777" w:rsidR="00EB366E" w:rsidRPr="009117F7" w:rsidRDefault="00EB366E" w:rsidP="00D9427B">
            <w:pPr>
              <w:rPr>
                <w:b/>
                <w:lang w:val="en-US"/>
              </w:rPr>
            </w:pPr>
          </w:p>
        </w:tc>
        <w:tc>
          <w:tcPr>
            <w:tcW w:w="1534" w:type="dxa"/>
            <w:tcBorders>
              <w:top w:val="nil"/>
              <w:left w:val="nil"/>
              <w:bottom w:val="nil"/>
              <w:right w:val="nil"/>
            </w:tcBorders>
          </w:tcPr>
          <w:p w14:paraId="765BF5D4" w14:textId="77777777" w:rsidR="00EB366E" w:rsidRPr="009117F7" w:rsidRDefault="00EB366E" w:rsidP="00D9427B">
            <w:pPr>
              <w:rPr>
                <w:i/>
                <w:lang w:val="en-US"/>
              </w:rPr>
            </w:pPr>
          </w:p>
        </w:tc>
      </w:tr>
      <w:tr w:rsidR="00EB366E" w:rsidRPr="009117F7" w14:paraId="0996065C" w14:textId="77777777" w:rsidTr="00D9427B">
        <w:tc>
          <w:tcPr>
            <w:tcW w:w="1424" w:type="dxa"/>
            <w:tcBorders>
              <w:top w:val="single" w:sz="4" w:space="0" w:color="auto"/>
              <w:left w:val="nil"/>
              <w:bottom w:val="nil"/>
              <w:right w:val="nil"/>
            </w:tcBorders>
          </w:tcPr>
          <w:p w14:paraId="3D157F3B" w14:textId="77777777" w:rsidR="00EB366E" w:rsidRPr="009117F7" w:rsidRDefault="00EB366E" w:rsidP="00D9427B">
            <w:pPr>
              <w:rPr>
                <w:b/>
                <w:lang w:val="en-US"/>
              </w:rPr>
            </w:pPr>
          </w:p>
        </w:tc>
        <w:tc>
          <w:tcPr>
            <w:tcW w:w="1619" w:type="dxa"/>
            <w:tcBorders>
              <w:top w:val="single" w:sz="4" w:space="0" w:color="auto"/>
              <w:left w:val="nil"/>
              <w:bottom w:val="nil"/>
              <w:right w:val="single" w:sz="4" w:space="0" w:color="auto"/>
            </w:tcBorders>
          </w:tcPr>
          <w:p w14:paraId="7CBED4CB" w14:textId="77777777" w:rsidR="00EB366E" w:rsidRPr="009117F7" w:rsidRDefault="00EB366E" w:rsidP="00D9427B">
            <w:pPr>
              <w:rPr>
                <w:i/>
                <w:lang w:val="en-US"/>
              </w:rPr>
            </w:pPr>
          </w:p>
        </w:tc>
        <w:tc>
          <w:tcPr>
            <w:tcW w:w="1535" w:type="dxa"/>
            <w:tcBorders>
              <w:left w:val="single" w:sz="4" w:space="0" w:color="auto"/>
            </w:tcBorders>
          </w:tcPr>
          <w:p w14:paraId="3FF67232" w14:textId="77777777" w:rsidR="00EB366E" w:rsidRPr="009117F7" w:rsidRDefault="00EB366E" w:rsidP="00D9427B">
            <w:pPr>
              <w:rPr>
                <w:b/>
                <w:lang w:val="en-US"/>
              </w:rPr>
            </w:pPr>
            <w:r>
              <w:rPr>
                <w:b/>
                <w:lang w:val="en-US"/>
              </w:rPr>
              <w:t>ES</w:t>
            </w:r>
            <w:r w:rsidRPr="009117F7">
              <w:rPr>
                <w:b/>
                <w:lang w:val="en-US"/>
              </w:rPr>
              <w:t>4</w:t>
            </w:r>
          </w:p>
        </w:tc>
        <w:tc>
          <w:tcPr>
            <w:tcW w:w="1533" w:type="dxa"/>
            <w:tcBorders>
              <w:right w:val="single" w:sz="4" w:space="0" w:color="auto"/>
            </w:tcBorders>
          </w:tcPr>
          <w:p w14:paraId="6C87CB24" w14:textId="77777777" w:rsidR="00EB366E" w:rsidRPr="009117F7" w:rsidRDefault="00EB366E" w:rsidP="00D9427B">
            <w:pPr>
              <w:rPr>
                <w:i/>
                <w:lang w:val="en-US"/>
              </w:rPr>
            </w:pPr>
          </w:p>
        </w:tc>
        <w:tc>
          <w:tcPr>
            <w:tcW w:w="1535" w:type="dxa"/>
            <w:tcBorders>
              <w:top w:val="nil"/>
              <w:left w:val="single" w:sz="4" w:space="0" w:color="auto"/>
              <w:bottom w:val="nil"/>
              <w:right w:val="nil"/>
            </w:tcBorders>
          </w:tcPr>
          <w:p w14:paraId="30892242" w14:textId="77777777" w:rsidR="00EB366E" w:rsidRPr="009117F7" w:rsidRDefault="00EB366E" w:rsidP="00D9427B">
            <w:pPr>
              <w:rPr>
                <w:b/>
                <w:lang w:val="en-US"/>
              </w:rPr>
            </w:pPr>
          </w:p>
        </w:tc>
        <w:tc>
          <w:tcPr>
            <w:tcW w:w="1534" w:type="dxa"/>
            <w:tcBorders>
              <w:top w:val="nil"/>
              <w:left w:val="nil"/>
              <w:bottom w:val="nil"/>
              <w:right w:val="nil"/>
            </w:tcBorders>
          </w:tcPr>
          <w:p w14:paraId="17F41353" w14:textId="77777777" w:rsidR="00EB366E" w:rsidRPr="009117F7" w:rsidRDefault="00EB366E" w:rsidP="00D9427B">
            <w:pPr>
              <w:rPr>
                <w:i/>
                <w:lang w:val="en-US"/>
              </w:rPr>
            </w:pPr>
          </w:p>
        </w:tc>
      </w:tr>
      <w:tr w:rsidR="00EB366E" w:rsidRPr="009117F7" w14:paraId="53893AFF" w14:textId="77777777" w:rsidTr="00D9427B">
        <w:tc>
          <w:tcPr>
            <w:tcW w:w="1424" w:type="dxa"/>
            <w:tcBorders>
              <w:top w:val="nil"/>
              <w:left w:val="nil"/>
              <w:bottom w:val="nil"/>
              <w:right w:val="nil"/>
            </w:tcBorders>
          </w:tcPr>
          <w:p w14:paraId="5B7EBB88" w14:textId="77777777" w:rsidR="00EB366E" w:rsidRPr="009117F7" w:rsidRDefault="00EB366E" w:rsidP="00D9427B">
            <w:pPr>
              <w:rPr>
                <w:b/>
                <w:lang w:val="en-US"/>
              </w:rPr>
            </w:pPr>
          </w:p>
        </w:tc>
        <w:tc>
          <w:tcPr>
            <w:tcW w:w="1619" w:type="dxa"/>
            <w:tcBorders>
              <w:top w:val="nil"/>
              <w:left w:val="nil"/>
              <w:bottom w:val="nil"/>
              <w:right w:val="single" w:sz="4" w:space="0" w:color="auto"/>
            </w:tcBorders>
          </w:tcPr>
          <w:p w14:paraId="27ED2E85" w14:textId="77777777" w:rsidR="00EB366E" w:rsidRPr="009117F7" w:rsidRDefault="00EB366E" w:rsidP="00D9427B">
            <w:pPr>
              <w:rPr>
                <w:i/>
                <w:lang w:val="en-US"/>
              </w:rPr>
            </w:pPr>
          </w:p>
        </w:tc>
        <w:tc>
          <w:tcPr>
            <w:tcW w:w="1535" w:type="dxa"/>
            <w:tcBorders>
              <w:left w:val="single" w:sz="4" w:space="0" w:color="auto"/>
            </w:tcBorders>
          </w:tcPr>
          <w:p w14:paraId="511E5D30" w14:textId="77777777" w:rsidR="00EB366E" w:rsidRPr="009117F7" w:rsidRDefault="00EB366E" w:rsidP="00D9427B">
            <w:pPr>
              <w:rPr>
                <w:b/>
                <w:lang w:val="en-US"/>
              </w:rPr>
            </w:pPr>
            <w:r>
              <w:rPr>
                <w:b/>
                <w:lang w:val="en-US"/>
              </w:rPr>
              <w:t>ES</w:t>
            </w:r>
            <w:r w:rsidRPr="009117F7">
              <w:rPr>
                <w:b/>
                <w:lang w:val="en-US"/>
              </w:rPr>
              <w:t>5</w:t>
            </w:r>
          </w:p>
        </w:tc>
        <w:tc>
          <w:tcPr>
            <w:tcW w:w="1533" w:type="dxa"/>
            <w:tcBorders>
              <w:right w:val="single" w:sz="4" w:space="0" w:color="auto"/>
            </w:tcBorders>
          </w:tcPr>
          <w:p w14:paraId="14E9CF1C" w14:textId="77777777" w:rsidR="00EB366E" w:rsidRPr="009117F7" w:rsidRDefault="00EB366E" w:rsidP="00D9427B">
            <w:pPr>
              <w:rPr>
                <w:i/>
                <w:lang w:val="en-US"/>
              </w:rPr>
            </w:pPr>
          </w:p>
        </w:tc>
        <w:tc>
          <w:tcPr>
            <w:tcW w:w="1535" w:type="dxa"/>
            <w:tcBorders>
              <w:top w:val="nil"/>
              <w:left w:val="single" w:sz="4" w:space="0" w:color="auto"/>
              <w:bottom w:val="nil"/>
              <w:right w:val="nil"/>
            </w:tcBorders>
          </w:tcPr>
          <w:p w14:paraId="68BB2263" w14:textId="77777777" w:rsidR="00EB366E" w:rsidRPr="009117F7" w:rsidRDefault="00EB366E" w:rsidP="00D9427B">
            <w:pPr>
              <w:rPr>
                <w:b/>
                <w:lang w:val="en-US"/>
              </w:rPr>
            </w:pPr>
          </w:p>
        </w:tc>
        <w:tc>
          <w:tcPr>
            <w:tcW w:w="1534" w:type="dxa"/>
            <w:tcBorders>
              <w:top w:val="nil"/>
              <w:left w:val="nil"/>
              <w:bottom w:val="nil"/>
              <w:right w:val="nil"/>
            </w:tcBorders>
          </w:tcPr>
          <w:p w14:paraId="6E231929" w14:textId="77777777" w:rsidR="00EB366E" w:rsidRPr="009117F7" w:rsidRDefault="00EB366E" w:rsidP="00D9427B">
            <w:pPr>
              <w:rPr>
                <w:i/>
                <w:lang w:val="en-US"/>
              </w:rPr>
            </w:pPr>
          </w:p>
        </w:tc>
      </w:tr>
      <w:tr w:rsidR="00EB366E" w:rsidRPr="009117F7" w14:paraId="1A7083B1" w14:textId="77777777" w:rsidTr="00D9427B">
        <w:tc>
          <w:tcPr>
            <w:tcW w:w="1424" w:type="dxa"/>
            <w:tcBorders>
              <w:top w:val="nil"/>
              <w:left w:val="nil"/>
              <w:bottom w:val="nil"/>
              <w:right w:val="nil"/>
            </w:tcBorders>
          </w:tcPr>
          <w:p w14:paraId="52A92147" w14:textId="77777777" w:rsidR="00EB366E" w:rsidRPr="009117F7" w:rsidRDefault="00EB366E" w:rsidP="00D9427B">
            <w:pPr>
              <w:rPr>
                <w:b/>
                <w:lang w:val="en-US"/>
              </w:rPr>
            </w:pPr>
          </w:p>
        </w:tc>
        <w:tc>
          <w:tcPr>
            <w:tcW w:w="1619" w:type="dxa"/>
            <w:tcBorders>
              <w:top w:val="nil"/>
              <w:left w:val="nil"/>
              <w:bottom w:val="nil"/>
              <w:right w:val="single" w:sz="4" w:space="0" w:color="auto"/>
            </w:tcBorders>
          </w:tcPr>
          <w:p w14:paraId="3D6E7610" w14:textId="77777777" w:rsidR="00EB366E" w:rsidRPr="009117F7" w:rsidRDefault="00EB366E" w:rsidP="00D9427B">
            <w:pPr>
              <w:rPr>
                <w:i/>
                <w:lang w:val="en-US"/>
              </w:rPr>
            </w:pPr>
          </w:p>
        </w:tc>
        <w:tc>
          <w:tcPr>
            <w:tcW w:w="1535" w:type="dxa"/>
            <w:tcBorders>
              <w:left w:val="single" w:sz="4" w:space="0" w:color="auto"/>
            </w:tcBorders>
          </w:tcPr>
          <w:p w14:paraId="51B41269" w14:textId="77777777" w:rsidR="00EB366E" w:rsidRPr="009117F7" w:rsidRDefault="00EB366E" w:rsidP="00D9427B">
            <w:pPr>
              <w:rPr>
                <w:b/>
                <w:lang w:val="en-US"/>
              </w:rPr>
            </w:pPr>
            <w:r>
              <w:rPr>
                <w:b/>
                <w:lang w:val="en-US"/>
              </w:rPr>
              <w:t>ES</w:t>
            </w:r>
            <w:r w:rsidRPr="009117F7">
              <w:rPr>
                <w:b/>
                <w:lang w:val="en-US"/>
              </w:rPr>
              <w:t>6</w:t>
            </w:r>
          </w:p>
        </w:tc>
        <w:tc>
          <w:tcPr>
            <w:tcW w:w="1533" w:type="dxa"/>
            <w:tcBorders>
              <w:right w:val="single" w:sz="4" w:space="0" w:color="auto"/>
            </w:tcBorders>
          </w:tcPr>
          <w:p w14:paraId="043334BE" w14:textId="77777777" w:rsidR="00EB366E" w:rsidRPr="009117F7" w:rsidRDefault="00EB366E" w:rsidP="00D9427B">
            <w:pPr>
              <w:rPr>
                <w:i/>
                <w:lang w:val="en-US"/>
              </w:rPr>
            </w:pPr>
          </w:p>
        </w:tc>
        <w:tc>
          <w:tcPr>
            <w:tcW w:w="1535" w:type="dxa"/>
            <w:tcBorders>
              <w:top w:val="nil"/>
              <w:left w:val="single" w:sz="4" w:space="0" w:color="auto"/>
              <w:bottom w:val="nil"/>
              <w:right w:val="nil"/>
            </w:tcBorders>
          </w:tcPr>
          <w:p w14:paraId="3B7B1465" w14:textId="77777777" w:rsidR="00EB366E" w:rsidRPr="009117F7" w:rsidRDefault="00EB366E" w:rsidP="00D9427B">
            <w:pPr>
              <w:rPr>
                <w:b/>
                <w:lang w:val="en-US"/>
              </w:rPr>
            </w:pPr>
          </w:p>
        </w:tc>
        <w:tc>
          <w:tcPr>
            <w:tcW w:w="1534" w:type="dxa"/>
            <w:tcBorders>
              <w:top w:val="nil"/>
              <w:left w:val="nil"/>
              <w:bottom w:val="nil"/>
              <w:right w:val="nil"/>
            </w:tcBorders>
          </w:tcPr>
          <w:p w14:paraId="7BCA4972" w14:textId="77777777" w:rsidR="00EB366E" w:rsidRPr="009117F7" w:rsidRDefault="00EB366E" w:rsidP="00D9427B">
            <w:pPr>
              <w:rPr>
                <w:i/>
                <w:lang w:val="en-US"/>
              </w:rPr>
            </w:pPr>
          </w:p>
        </w:tc>
      </w:tr>
      <w:tr w:rsidR="00EB366E" w:rsidRPr="009117F7" w14:paraId="243BAC0E" w14:textId="77777777" w:rsidTr="00D9427B">
        <w:tc>
          <w:tcPr>
            <w:tcW w:w="1424" w:type="dxa"/>
            <w:tcBorders>
              <w:top w:val="nil"/>
              <w:left w:val="nil"/>
              <w:bottom w:val="nil"/>
              <w:right w:val="nil"/>
            </w:tcBorders>
          </w:tcPr>
          <w:p w14:paraId="6978D8B7" w14:textId="77777777" w:rsidR="00EB366E" w:rsidRPr="009117F7" w:rsidRDefault="00EB366E" w:rsidP="00D9427B">
            <w:pPr>
              <w:rPr>
                <w:b/>
                <w:lang w:val="en-US"/>
              </w:rPr>
            </w:pPr>
          </w:p>
        </w:tc>
        <w:tc>
          <w:tcPr>
            <w:tcW w:w="1619" w:type="dxa"/>
            <w:tcBorders>
              <w:top w:val="nil"/>
              <w:left w:val="nil"/>
              <w:bottom w:val="nil"/>
              <w:right w:val="single" w:sz="4" w:space="0" w:color="auto"/>
            </w:tcBorders>
          </w:tcPr>
          <w:p w14:paraId="5C1EE641" w14:textId="77777777" w:rsidR="00EB366E" w:rsidRPr="009117F7" w:rsidRDefault="00EB366E" w:rsidP="00D9427B">
            <w:pPr>
              <w:rPr>
                <w:i/>
                <w:lang w:val="en-US"/>
              </w:rPr>
            </w:pPr>
          </w:p>
        </w:tc>
        <w:tc>
          <w:tcPr>
            <w:tcW w:w="1535" w:type="dxa"/>
            <w:tcBorders>
              <w:left w:val="single" w:sz="4" w:space="0" w:color="auto"/>
            </w:tcBorders>
          </w:tcPr>
          <w:p w14:paraId="28743C88" w14:textId="77777777" w:rsidR="00EB366E" w:rsidRPr="009117F7" w:rsidRDefault="00EB366E" w:rsidP="00D9427B">
            <w:pPr>
              <w:rPr>
                <w:b/>
                <w:lang w:val="en-US"/>
              </w:rPr>
            </w:pPr>
            <w:r>
              <w:rPr>
                <w:b/>
                <w:lang w:val="en-US"/>
              </w:rPr>
              <w:t>ES</w:t>
            </w:r>
            <w:r w:rsidRPr="009117F7">
              <w:rPr>
                <w:b/>
                <w:lang w:val="en-US"/>
              </w:rPr>
              <w:t>7</w:t>
            </w:r>
          </w:p>
        </w:tc>
        <w:tc>
          <w:tcPr>
            <w:tcW w:w="1533" w:type="dxa"/>
            <w:tcBorders>
              <w:right w:val="single" w:sz="4" w:space="0" w:color="auto"/>
            </w:tcBorders>
          </w:tcPr>
          <w:p w14:paraId="0E42FCFC" w14:textId="77777777" w:rsidR="00EB366E" w:rsidRPr="009117F7" w:rsidRDefault="00EB366E" w:rsidP="00D9427B">
            <w:pPr>
              <w:rPr>
                <w:i/>
                <w:lang w:val="en-US"/>
              </w:rPr>
            </w:pPr>
          </w:p>
        </w:tc>
        <w:tc>
          <w:tcPr>
            <w:tcW w:w="1535" w:type="dxa"/>
            <w:tcBorders>
              <w:top w:val="nil"/>
              <w:left w:val="single" w:sz="4" w:space="0" w:color="auto"/>
              <w:bottom w:val="nil"/>
              <w:right w:val="nil"/>
            </w:tcBorders>
          </w:tcPr>
          <w:p w14:paraId="3AEFFF47" w14:textId="77777777" w:rsidR="00EB366E" w:rsidRPr="009117F7" w:rsidRDefault="00EB366E" w:rsidP="00D9427B">
            <w:pPr>
              <w:rPr>
                <w:b/>
                <w:lang w:val="en-US"/>
              </w:rPr>
            </w:pPr>
          </w:p>
        </w:tc>
        <w:tc>
          <w:tcPr>
            <w:tcW w:w="1534" w:type="dxa"/>
            <w:tcBorders>
              <w:top w:val="nil"/>
              <w:left w:val="nil"/>
              <w:bottom w:val="nil"/>
              <w:right w:val="nil"/>
            </w:tcBorders>
          </w:tcPr>
          <w:p w14:paraId="24211552" w14:textId="77777777" w:rsidR="00EB366E" w:rsidRPr="009117F7" w:rsidRDefault="00EB366E" w:rsidP="00D9427B">
            <w:pPr>
              <w:rPr>
                <w:i/>
                <w:lang w:val="en-US"/>
              </w:rPr>
            </w:pPr>
          </w:p>
        </w:tc>
      </w:tr>
    </w:tbl>
    <w:p w14:paraId="20445095" w14:textId="77777777" w:rsidR="00EB366E" w:rsidRPr="009117F7" w:rsidRDefault="00EB366E" w:rsidP="00EB366E">
      <w:pPr>
        <w:rPr>
          <w:b/>
          <w:sz w:val="24"/>
          <w:lang w:val="en-US"/>
        </w:rPr>
      </w:pPr>
    </w:p>
    <w:p w14:paraId="0FDA9C14" w14:textId="50A25A3F" w:rsidR="002076E7" w:rsidRPr="003B118A" w:rsidRDefault="002076E7">
      <w:pPr>
        <w:rPr>
          <w:b/>
          <w:sz w:val="24"/>
          <w:lang w:val="en-US"/>
        </w:rPr>
      </w:pPr>
      <w:r w:rsidRPr="003B118A">
        <w:rPr>
          <w:b/>
          <w:sz w:val="24"/>
          <w:lang w:val="en-US"/>
        </w:rPr>
        <w:br w:type="page"/>
      </w:r>
    </w:p>
    <w:p w14:paraId="2E32CE3F" w14:textId="77777777" w:rsidR="00EB366E" w:rsidRPr="009117F7" w:rsidRDefault="00EB366E" w:rsidP="00EB366E">
      <w:pPr>
        <w:pStyle w:val="Heading1"/>
        <w:rPr>
          <w:lang w:val="en-US"/>
        </w:rPr>
      </w:pPr>
      <w:bookmarkStart w:id="19" w:name="_Toc327985984"/>
      <w:bookmarkStart w:id="20" w:name="_Toc358354567"/>
      <w:r w:rsidRPr="009117F7">
        <w:rPr>
          <w:lang w:val="en-US"/>
        </w:rPr>
        <w:lastRenderedPageBreak/>
        <w:t>Appendix A. Tables for Active listeners and for presentation seminar and opposition seminar</w:t>
      </w:r>
      <w:bookmarkEnd w:id="19"/>
      <w:bookmarkEnd w:id="20"/>
    </w:p>
    <w:p w14:paraId="6E1F1376" w14:textId="77777777" w:rsidR="00EB366E" w:rsidRPr="009117F7" w:rsidRDefault="00EB366E" w:rsidP="00EB366E">
      <w:pPr>
        <w:rPr>
          <w:rFonts w:asciiTheme="majorHAnsi" w:hAnsiTheme="majorHAnsi" w:cstheme="majorBidi"/>
          <w:b/>
          <w:bCs/>
          <w:sz w:val="24"/>
          <w:szCs w:val="24"/>
          <w:lang w:val="en-US"/>
        </w:rPr>
      </w:pPr>
      <w:r w:rsidRPr="009117F7">
        <w:rPr>
          <w:rFonts w:asciiTheme="majorHAnsi" w:hAnsiTheme="majorHAnsi" w:cstheme="majorBidi"/>
          <w:b/>
          <w:bCs/>
          <w:sz w:val="24"/>
          <w:szCs w:val="24"/>
          <w:lang w:val="en-US"/>
        </w:rPr>
        <w:t>Student Name:</w:t>
      </w:r>
    </w:p>
    <w:p w14:paraId="393A8822" w14:textId="77777777" w:rsidR="00EB366E" w:rsidRPr="009117F7" w:rsidRDefault="00EB366E" w:rsidP="00EB366E">
      <w:pPr>
        <w:rPr>
          <w:b/>
          <w:sz w:val="24"/>
          <w:lang w:val="en-US"/>
        </w:rPr>
      </w:pPr>
      <w:r w:rsidRPr="009117F7">
        <w:rPr>
          <w:b/>
          <w:sz w:val="24"/>
          <w:lang w:val="en-US"/>
        </w:rPr>
        <w:tab/>
        <w:t xml:space="preserve">         --------------------------------------------</w:t>
      </w:r>
    </w:p>
    <w:p w14:paraId="15855A58" w14:textId="77777777" w:rsidR="00EB366E" w:rsidRPr="009117F7" w:rsidRDefault="00EB366E" w:rsidP="00EB366E">
      <w:pPr>
        <w:pStyle w:val="Heading2"/>
        <w:rPr>
          <w:lang w:val="en-US"/>
        </w:rPr>
      </w:pPr>
      <w:bookmarkStart w:id="21" w:name="_Toc327985985"/>
      <w:bookmarkStart w:id="22" w:name="_Toc358354568"/>
      <w:r w:rsidRPr="009117F7">
        <w:rPr>
          <w:lang w:val="en-US"/>
        </w:rPr>
        <w:t>Active listeners</w:t>
      </w:r>
      <w:bookmarkEnd w:id="21"/>
      <w:bookmarkEnd w:id="22"/>
      <w:r w:rsidRPr="009117F7">
        <w:rPr>
          <w:lang w:val="en-US"/>
        </w:rPr>
        <w:t xml:space="preserve"> </w:t>
      </w:r>
    </w:p>
    <w:p w14:paraId="37E79B37" w14:textId="77777777" w:rsidR="00EB366E" w:rsidRPr="009117F7" w:rsidRDefault="00EB366E" w:rsidP="00EB366E">
      <w:pPr>
        <w:rPr>
          <w:lang w:val="en-US"/>
        </w:rPr>
      </w:pPr>
      <w:r w:rsidRPr="009117F7">
        <w:rPr>
          <w:lang w:val="en-US"/>
        </w:rPr>
        <w:t>Active listener is actively participating in other students</w:t>
      </w:r>
      <w:r>
        <w:rPr>
          <w:lang w:val="en-US"/>
        </w:rPr>
        <w:t>’</w:t>
      </w:r>
      <w:r w:rsidRPr="009117F7">
        <w:rPr>
          <w:lang w:val="en-US"/>
        </w:rPr>
        <w:t xml:space="preserve"> seminars. The active listener should have read the thesis in beforehand and must ask, at least one relevant question during the seminar. </w:t>
      </w:r>
    </w:p>
    <w:p w14:paraId="4B3A5E21" w14:textId="77777777" w:rsidR="00EB366E" w:rsidRPr="009117F7" w:rsidRDefault="00EB366E" w:rsidP="00EB366E">
      <w:pPr>
        <w:rPr>
          <w:lang w:val="en-US"/>
        </w:rPr>
      </w:pPr>
    </w:p>
    <w:tbl>
      <w:tblPr>
        <w:tblStyle w:val="TableGrid"/>
        <w:tblW w:w="0" w:type="auto"/>
        <w:tblInd w:w="108" w:type="dxa"/>
        <w:tblLook w:val="04A0" w:firstRow="1" w:lastRow="0" w:firstColumn="1" w:lastColumn="0" w:noHBand="0" w:noVBand="1"/>
      </w:tblPr>
      <w:tblGrid>
        <w:gridCol w:w="2276"/>
        <w:gridCol w:w="2276"/>
        <w:gridCol w:w="2352"/>
        <w:gridCol w:w="2276"/>
      </w:tblGrid>
      <w:tr w:rsidR="00EB366E" w:rsidRPr="009117F7" w14:paraId="75C4A0D5" w14:textId="77777777" w:rsidTr="00D9427B">
        <w:tc>
          <w:tcPr>
            <w:tcW w:w="2276" w:type="dxa"/>
          </w:tcPr>
          <w:p w14:paraId="1939E6F7" w14:textId="77777777" w:rsidR="00EB366E" w:rsidRPr="009117F7" w:rsidRDefault="00EB366E" w:rsidP="00D9427B">
            <w:pPr>
              <w:rPr>
                <w:i/>
                <w:sz w:val="24"/>
                <w:szCs w:val="24"/>
                <w:lang w:val="en-US"/>
              </w:rPr>
            </w:pPr>
            <w:r w:rsidRPr="009117F7">
              <w:rPr>
                <w:b/>
                <w:sz w:val="24"/>
                <w:szCs w:val="24"/>
                <w:lang w:val="en-US"/>
              </w:rPr>
              <w:t>Seminar</w:t>
            </w:r>
          </w:p>
          <w:p w14:paraId="5D5E5670" w14:textId="77777777" w:rsidR="00EB366E" w:rsidRPr="009117F7" w:rsidRDefault="00EB366E" w:rsidP="00D9427B">
            <w:pPr>
              <w:rPr>
                <w:b/>
                <w:lang w:val="en-US"/>
              </w:rPr>
            </w:pPr>
            <w:r w:rsidRPr="009117F7">
              <w:rPr>
                <w:b/>
                <w:lang w:val="en-US"/>
              </w:rPr>
              <w:t>Date</w:t>
            </w:r>
          </w:p>
        </w:tc>
        <w:tc>
          <w:tcPr>
            <w:tcW w:w="2276" w:type="dxa"/>
          </w:tcPr>
          <w:p w14:paraId="0726F62F" w14:textId="77777777" w:rsidR="00EB366E" w:rsidRPr="009117F7" w:rsidRDefault="00EB366E" w:rsidP="00D9427B">
            <w:pPr>
              <w:rPr>
                <w:b/>
                <w:lang w:val="en-US"/>
              </w:rPr>
            </w:pPr>
            <w:r w:rsidRPr="009117F7">
              <w:rPr>
                <w:b/>
                <w:lang w:val="en-US"/>
              </w:rPr>
              <w:t>Title of the thesis and date of presentation</w:t>
            </w:r>
          </w:p>
        </w:tc>
        <w:tc>
          <w:tcPr>
            <w:tcW w:w="2352" w:type="dxa"/>
          </w:tcPr>
          <w:p w14:paraId="7CBF2756" w14:textId="77777777" w:rsidR="00EB366E" w:rsidRPr="009117F7" w:rsidRDefault="00EB366E" w:rsidP="00D9427B">
            <w:pPr>
              <w:rPr>
                <w:b/>
                <w:lang w:val="en-US"/>
              </w:rPr>
            </w:pPr>
            <w:r w:rsidRPr="009117F7">
              <w:rPr>
                <w:b/>
                <w:lang w:val="en-US"/>
              </w:rPr>
              <w:t xml:space="preserve">Name of the presenting student </w:t>
            </w:r>
          </w:p>
        </w:tc>
        <w:tc>
          <w:tcPr>
            <w:tcW w:w="2276" w:type="dxa"/>
          </w:tcPr>
          <w:p w14:paraId="4C550C45" w14:textId="77777777" w:rsidR="00EB366E" w:rsidRPr="009117F7" w:rsidRDefault="00EB366E" w:rsidP="00D9427B">
            <w:pPr>
              <w:rPr>
                <w:b/>
                <w:lang w:val="en-US"/>
              </w:rPr>
            </w:pPr>
            <w:r w:rsidRPr="009117F7">
              <w:rPr>
                <w:b/>
                <w:lang w:val="en-US"/>
              </w:rPr>
              <w:t>Signature of the presenting student’s examiner (must be signed at the seminar)</w:t>
            </w:r>
          </w:p>
        </w:tc>
      </w:tr>
      <w:tr w:rsidR="00EB366E" w:rsidRPr="009117F7" w14:paraId="3AB9E88E" w14:textId="77777777" w:rsidTr="00D9427B">
        <w:tc>
          <w:tcPr>
            <w:tcW w:w="2276" w:type="dxa"/>
          </w:tcPr>
          <w:p w14:paraId="135B0F8E" w14:textId="77777777" w:rsidR="00EB366E" w:rsidRPr="009117F7" w:rsidRDefault="00EB366E" w:rsidP="00D9427B">
            <w:pPr>
              <w:rPr>
                <w:rFonts w:ascii="Times New Roman" w:eastAsia="Times New Roman" w:hAnsi="Times New Roman" w:cs="Times New Roman"/>
                <w:b/>
                <w:i/>
                <w:sz w:val="24"/>
                <w:szCs w:val="24"/>
                <w:lang w:val="en-US"/>
              </w:rPr>
            </w:pPr>
            <w:r w:rsidRPr="009117F7">
              <w:rPr>
                <w:rFonts w:ascii="Times New Roman" w:eastAsia="Times New Roman" w:hAnsi="Times New Roman" w:cs="Times New Roman"/>
                <w:b/>
                <w:i/>
                <w:sz w:val="24"/>
                <w:szCs w:val="24"/>
                <w:lang w:val="en-US"/>
              </w:rPr>
              <w:t>Seminar 1, Date</w:t>
            </w:r>
          </w:p>
          <w:p w14:paraId="27707DF3" w14:textId="77777777" w:rsidR="00EB366E" w:rsidRPr="009117F7" w:rsidRDefault="00EB366E" w:rsidP="00D9427B">
            <w:pPr>
              <w:rPr>
                <w:i/>
                <w:lang w:val="en-US"/>
              </w:rPr>
            </w:pPr>
          </w:p>
          <w:p w14:paraId="219C9212" w14:textId="77777777" w:rsidR="00EB366E" w:rsidRPr="009117F7" w:rsidRDefault="00EB366E" w:rsidP="00D9427B">
            <w:pPr>
              <w:rPr>
                <w:b/>
                <w:lang w:val="en-US"/>
              </w:rPr>
            </w:pPr>
          </w:p>
          <w:p w14:paraId="0E9C7843" w14:textId="77777777" w:rsidR="00EB366E" w:rsidRPr="009117F7" w:rsidRDefault="00EB366E" w:rsidP="00D9427B">
            <w:pPr>
              <w:rPr>
                <w:b/>
                <w:lang w:val="en-US"/>
              </w:rPr>
            </w:pPr>
          </w:p>
        </w:tc>
        <w:tc>
          <w:tcPr>
            <w:tcW w:w="2276" w:type="dxa"/>
          </w:tcPr>
          <w:p w14:paraId="23BE4CE7" w14:textId="77777777" w:rsidR="00EB366E" w:rsidRPr="009117F7" w:rsidRDefault="00EB366E" w:rsidP="00D9427B">
            <w:pPr>
              <w:rPr>
                <w:b/>
                <w:lang w:val="en-US"/>
              </w:rPr>
            </w:pPr>
          </w:p>
        </w:tc>
        <w:tc>
          <w:tcPr>
            <w:tcW w:w="2352" w:type="dxa"/>
          </w:tcPr>
          <w:p w14:paraId="5698F3FD" w14:textId="77777777" w:rsidR="00EB366E" w:rsidRPr="009117F7" w:rsidRDefault="00EB366E" w:rsidP="00D9427B">
            <w:pPr>
              <w:rPr>
                <w:b/>
                <w:lang w:val="en-US"/>
              </w:rPr>
            </w:pPr>
          </w:p>
        </w:tc>
        <w:tc>
          <w:tcPr>
            <w:tcW w:w="2276" w:type="dxa"/>
          </w:tcPr>
          <w:p w14:paraId="44D501FC" w14:textId="77777777" w:rsidR="00EB366E" w:rsidRPr="009117F7" w:rsidRDefault="00EB366E" w:rsidP="00D9427B">
            <w:pPr>
              <w:rPr>
                <w:b/>
                <w:lang w:val="en-US"/>
              </w:rPr>
            </w:pPr>
          </w:p>
        </w:tc>
      </w:tr>
      <w:tr w:rsidR="00EB366E" w:rsidRPr="009117F7" w14:paraId="2EC4991A" w14:textId="77777777" w:rsidTr="00D9427B">
        <w:tc>
          <w:tcPr>
            <w:tcW w:w="2276" w:type="dxa"/>
          </w:tcPr>
          <w:p w14:paraId="091B586B" w14:textId="77777777" w:rsidR="00EB366E" w:rsidRPr="009117F7" w:rsidRDefault="00EB366E" w:rsidP="00D9427B">
            <w:pPr>
              <w:rPr>
                <w:i/>
                <w:lang w:val="en-US"/>
              </w:rPr>
            </w:pPr>
            <w:r w:rsidRPr="009117F7">
              <w:rPr>
                <w:rFonts w:ascii="Times New Roman" w:eastAsia="Times New Roman" w:hAnsi="Times New Roman" w:cs="Times New Roman"/>
                <w:b/>
                <w:i/>
                <w:sz w:val="24"/>
                <w:szCs w:val="24"/>
                <w:lang w:val="en-US"/>
              </w:rPr>
              <w:t>Seminar 2, Date</w:t>
            </w:r>
          </w:p>
          <w:p w14:paraId="791BC9A0" w14:textId="77777777" w:rsidR="00EB366E" w:rsidRPr="009117F7" w:rsidRDefault="00EB366E" w:rsidP="00D9427B">
            <w:pPr>
              <w:rPr>
                <w:b/>
                <w:lang w:val="en-US"/>
              </w:rPr>
            </w:pPr>
          </w:p>
          <w:p w14:paraId="3A12E747" w14:textId="77777777" w:rsidR="00EB366E" w:rsidRPr="009117F7" w:rsidRDefault="00EB366E" w:rsidP="00D9427B">
            <w:pPr>
              <w:rPr>
                <w:b/>
                <w:lang w:val="en-US"/>
              </w:rPr>
            </w:pPr>
          </w:p>
          <w:p w14:paraId="023F54B5" w14:textId="77777777" w:rsidR="00EB366E" w:rsidRPr="009117F7" w:rsidRDefault="00EB366E" w:rsidP="00D9427B">
            <w:pPr>
              <w:rPr>
                <w:b/>
                <w:lang w:val="en-US"/>
              </w:rPr>
            </w:pPr>
          </w:p>
        </w:tc>
        <w:tc>
          <w:tcPr>
            <w:tcW w:w="2276" w:type="dxa"/>
          </w:tcPr>
          <w:p w14:paraId="52A142EC" w14:textId="77777777" w:rsidR="00EB366E" w:rsidRPr="009117F7" w:rsidRDefault="00EB366E" w:rsidP="00D9427B">
            <w:pPr>
              <w:rPr>
                <w:b/>
                <w:lang w:val="en-US"/>
              </w:rPr>
            </w:pPr>
          </w:p>
        </w:tc>
        <w:tc>
          <w:tcPr>
            <w:tcW w:w="2352" w:type="dxa"/>
          </w:tcPr>
          <w:p w14:paraId="0F914729" w14:textId="77777777" w:rsidR="00EB366E" w:rsidRPr="009117F7" w:rsidRDefault="00EB366E" w:rsidP="00D9427B">
            <w:pPr>
              <w:rPr>
                <w:b/>
                <w:lang w:val="en-US"/>
              </w:rPr>
            </w:pPr>
          </w:p>
        </w:tc>
        <w:tc>
          <w:tcPr>
            <w:tcW w:w="2276" w:type="dxa"/>
          </w:tcPr>
          <w:p w14:paraId="536397D5" w14:textId="77777777" w:rsidR="00EB366E" w:rsidRPr="009117F7" w:rsidRDefault="00EB366E" w:rsidP="00D9427B">
            <w:pPr>
              <w:rPr>
                <w:b/>
                <w:lang w:val="en-US"/>
              </w:rPr>
            </w:pPr>
          </w:p>
        </w:tc>
      </w:tr>
    </w:tbl>
    <w:p w14:paraId="4732424D" w14:textId="77777777" w:rsidR="00EB366E" w:rsidRPr="009117F7" w:rsidRDefault="00EB366E" w:rsidP="00EB366E">
      <w:pPr>
        <w:rPr>
          <w:lang w:val="en-US"/>
        </w:rPr>
      </w:pPr>
    </w:p>
    <w:p w14:paraId="6E26653A" w14:textId="77777777" w:rsidR="00EB366E" w:rsidRPr="009117F7" w:rsidRDefault="00EB366E" w:rsidP="00EB366E">
      <w:pPr>
        <w:rPr>
          <w:lang w:val="en-US"/>
        </w:rPr>
      </w:pPr>
    </w:p>
    <w:p w14:paraId="5206596E" w14:textId="77777777" w:rsidR="00EB366E" w:rsidRPr="009117F7" w:rsidRDefault="00EB366E" w:rsidP="00EB366E">
      <w:pPr>
        <w:pStyle w:val="Heading2"/>
        <w:rPr>
          <w:lang w:val="en-US"/>
        </w:rPr>
      </w:pPr>
      <w:bookmarkStart w:id="23" w:name="_Toc327985986"/>
      <w:bookmarkStart w:id="24" w:name="_Toc358354569"/>
      <w:r w:rsidRPr="009117F7">
        <w:rPr>
          <w:lang w:val="en-US"/>
        </w:rPr>
        <w:t>Presentation seminar</w:t>
      </w:r>
      <w:bookmarkEnd w:id="23"/>
      <w:bookmarkEnd w:id="24"/>
    </w:p>
    <w:tbl>
      <w:tblPr>
        <w:tblStyle w:val="TableGrid"/>
        <w:tblW w:w="0" w:type="auto"/>
        <w:tblInd w:w="108" w:type="dxa"/>
        <w:tblLook w:val="04A0" w:firstRow="1" w:lastRow="0" w:firstColumn="1" w:lastColumn="0" w:noHBand="0" w:noVBand="1"/>
      </w:tblPr>
      <w:tblGrid>
        <w:gridCol w:w="2276"/>
        <w:gridCol w:w="2276"/>
        <w:gridCol w:w="2352"/>
        <w:gridCol w:w="2276"/>
      </w:tblGrid>
      <w:tr w:rsidR="00EB366E" w:rsidRPr="009117F7" w14:paraId="417F31C3" w14:textId="77777777" w:rsidTr="00D9427B">
        <w:tc>
          <w:tcPr>
            <w:tcW w:w="2276" w:type="dxa"/>
          </w:tcPr>
          <w:p w14:paraId="58A1B870" w14:textId="77777777" w:rsidR="00EB366E" w:rsidRPr="009117F7" w:rsidRDefault="00EB366E" w:rsidP="00D9427B">
            <w:pPr>
              <w:rPr>
                <w:i/>
                <w:sz w:val="24"/>
                <w:szCs w:val="24"/>
                <w:lang w:val="en-US"/>
              </w:rPr>
            </w:pPr>
            <w:r w:rsidRPr="009117F7">
              <w:rPr>
                <w:b/>
                <w:sz w:val="24"/>
                <w:szCs w:val="24"/>
                <w:lang w:val="en-US"/>
              </w:rPr>
              <w:t>Presentation</w:t>
            </w:r>
          </w:p>
          <w:p w14:paraId="4F2D749B" w14:textId="77777777" w:rsidR="00EB366E" w:rsidRPr="009117F7" w:rsidRDefault="00EB366E" w:rsidP="00D9427B">
            <w:pPr>
              <w:rPr>
                <w:b/>
                <w:lang w:val="en-US"/>
              </w:rPr>
            </w:pPr>
            <w:r w:rsidRPr="009117F7">
              <w:rPr>
                <w:b/>
                <w:lang w:val="en-US"/>
              </w:rPr>
              <w:t>Date</w:t>
            </w:r>
          </w:p>
        </w:tc>
        <w:tc>
          <w:tcPr>
            <w:tcW w:w="2276" w:type="dxa"/>
          </w:tcPr>
          <w:p w14:paraId="1DDF48EF" w14:textId="77777777" w:rsidR="00EB366E" w:rsidRPr="009117F7" w:rsidRDefault="00EB366E" w:rsidP="00D9427B">
            <w:pPr>
              <w:rPr>
                <w:b/>
                <w:lang w:val="en-US"/>
              </w:rPr>
            </w:pPr>
            <w:r w:rsidRPr="009117F7">
              <w:rPr>
                <w:b/>
                <w:lang w:val="en-US"/>
              </w:rPr>
              <w:t xml:space="preserve">Name of the student that oppose </w:t>
            </w:r>
          </w:p>
        </w:tc>
        <w:tc>
          <w:tcPr>
            <w:tcW w:w="2352" w:type="dxa"/>
          </w:tcPr>
          <w:p w14:paraId="19FDBE83" w14:textId="77777777" w:rsidR="00EB366E" w:rsidRPr="009117F7" w:rsidRDefault="00EB366E" w:rsidP="00D9427B">
            <w:pPr>
              <w:rPr>
                <w:b/>
                <w:lang w:val="en-US"/>
              </w:rPr>
            </w:pPr>
            <w:r w:rsidRPr="009117F7">
              <w:rPr>
                <w:b/>
                <w:lang w:val="en-US"/>
              </w:rPr>
              <w:t xml:space="preserve">Name of the opponent’s examiner </w:t>
            </w:r>
          </w:p>
        </w:tc>
        <w:tc>
          <w:tcPr>
            <w:tcW w:w="2276" w:type="dxa"/>
          </w:tcPr>
          <w:p w14:paraId="36825838" w14:textId="77777777" w:rsidR="00EB366E" w:rsidRPr="009117F7" w:rsidRDefault="00EB366E" w:rsidP="00D9427B">
            <w:pPr>
              <w:rPr>
                <w:b/>
                <w:lang w:val="en-US"/>
              </w:rPr>
            </w:pPr>
            <w:r w:rsidRPr="009117F7">
              <w:rPr>
                <w:b/>
                <w:lang w:val="en-US"/>
              </w:rPr>
              <w:t>Signature of the presenting student’s examiner (must be signed at the seminar)</w:t>
            </w:r>
          </w:p>
        </w:tc>
      </w:tr>
      <w:tr w:rsidR="00EB366E" w:rsidRPr="009117F7" w14:paraId="4CFB45CC" w14:textId="77777777" w:rsidTr="00D9427B">
        <w:tc>
          <w:tcPr>
            <w:tcW w:w="2276" w:type="dxa"/>
          </w:tcPr>
          <w:p w14:paraId="47A4E260" w14:textId="77777777" w:rsidR="00EB366E" w:rsidRPr="009117F7" w:rsidRDefault="00EB366E" w:rsidP="00D9427B">
            <w:pPr>
              <w:rPr>
                <w:rFonts w:ascii="Times New Roman" w:eastAsia="Times New Roman" w:hAnsi="Times New Roman" w:cs="Times New Roman"/>
                <w:b/>
                <w:i/>
                <w:sz w:val="24"/>
                <w:szCs w:val="24"/>
                <w:lang w:val="en-US"/>
              </w:rPr>
            </w:pPr>
          </w:p>
          <w:p w14:paraId="1B8D633B" w14:textId="77777777" w:rsidR="00EB366E" w:rsidRPr="009117F7" w:rsidRDefault="00EB366E" w:rsidP="00D9427B">
            <w:pPr>
              <w:rPr>
                <w:i/>
                <w:lang w:val="en-US"/>
              </w:rPr>
            </w:pPr>
          </w:p>
          <w:p w14:paraId="1A24868F" w14:textId="77777777" w:rsidR="00EB366E" w:rsidRPr="009117F7" w:rsidRDefault="00EB366E" w:rsidP="00D9427B">
            <w:pPr>
              <w:rPr>
                <w:b/>
                <w:lang w:val="en-US"/>
              </w:rPr>
            </w:pPr>
          </w:p>
        </w:tc>
        <w:tc>
          <w:tcPr>
            <w:tcW w:w="2276" w:type="dxa"/>
          </w:tcPr>
          <w:p w14:paraId="064AD14D" w14:textId="77777777" w:rsidR="00EB366E" w:rsidRPr="009117F7" w:rsidRDefault="00EB366E" w:rsidP="00D9427B">
            <w:pPr>
              <w:rPr>
                <w:b/>
                <w:lang w:val="en-US"/>
              </w:rPr>
            </w:pPr>
          </w:p>
        </w:tc>
        <w:tc>
          <w:tcPr>
            <w:tcW w:w="2352" w:type="dxa"/>
          </w:tcPr>
          <w:p w14:paraId="7F4C3708" w14:textId="77777777" w:rsidR="00EB366E" w:rsidRPr="009117F7" w:rsidRDefault="00EB366E" w:rsidP="00D9427B">
            <w:pPr>
              <w:rPr>
                <w:b/>
                <w:lang w:val="en-US"/>
              </w:rPr>
            </w:pPr>
          </w:p>
        </w:tc>
        <w:tc>
          <w:tcPr>
            <w:tcW w:w="2276" w:type="dxa"/>
          </w:tcPr>
          <w:p w14:paraId="29E839B9" w14:textId="77777777" w:rsidR="00EB366E" w:rsidRPr="009117F7" w:rsidRDefault="00EB366E" w:rsidP="00D9427B">
            <w:pPr>
              <w:rPr>
                <w:b/>
                <w:lang w:val="en-US"/>
              </w:rPr>
            </w:pPr>
          </w:p>
        </w:tc>
      </w:tr>
    </w:tbl>
    <w:p w14:paraId="5EB189E9" w14:textId="77777777" w:rsidR="00EB366E" w:rsidRPr="009117F7" w:rsidRDefault="00EB366E" w:rsidP="00EB366E">
      <w:pPr>
        <w:rPr>
          <w:lang w:val="en-US"/>
        </w:rPr>
      </w:pPr>
    </w:p>
    <w:p w14:paraId="5C049193" w14:textId="77777777" w:rsidR="00EB366E" w:rsidRPr="009117F7" w:rsidRDefault="00EB366E" w:rsidP="00EB366E">
      <w:pPr>
        <w:rPr>
          <w:lang w:val="en-US"/>
        </w:rPr>
      </w:pPr>
    </w:p>
    <w:p w14:paraId="36519DC1" w14:textId="77777777" w:rsidR="00EB366E" w:rsidRPr="009117F7" w:rsidRDefault="00EB366E" w:rsidP="00EB366E">
      <w:pPr>
        <w:pStyle w:val="Heading2"/>
        <w:rPr>
          <w:lang w:val="en-US"/>
        </w:rPr>
      </w:pPr>
      <w:bookmarkStart w:id="25" w:name="_Toc327985987"/>
      <w:bookmarkStart w:id="26" w:name="_Toc358354570"/>
      <w:r w:rsidRPr="009117F7">
        <w:rPr>
          <w:lang w:val="en-US"/>
        </w:rPr>
        <w:t>Opposition seminar</w:t>
      </w:r>
      <w:bookmarkEnd w:id="25"/>
      <w:bookmarkEnd w:id="26"/>
    </w:p>
    <w:tbl>
      <w:tblPr>
        <w:tblStyle w:val="TableGrid"/>
        <w:tblW w:w="0" w:type="auto"/>
        <w:tblInd w:w="108" w:type="dxa"/>
        <w:tblLook w:val="04A0" w:firstRow="1" w:lastRow="0" w:firstColumn="1" w:lastColumn="0" w:noHBand="0" w:noVBand="1"/>
      </w:tblPr>
      <w:tblGrid>
        <w:gridCol w:w="2276"/>
        <w:gridCol w:w="2276"/>
        <w:gridCol w:w="2352"/>
        <w:gridCol w:w="2276"/>
      </w:tblGrid>
      <w:tr w:rsidR="00EB366E" w:rsidRPr="009117F7" w14:paraId="1159AC47" w14:textId="77777777" w:rsidTr="00D9427B">
        <w:tc>
          <w:tcPr>
            <w:tcW w:w="2276" w:type="dxa"/>
          </w:tcPr>
          <w:p w14:paraId="741DB76C" w14:textId="77777777" w:rsidR="00EB366E" w:rsidRPr="009117F7" w:rsidRDefault="00EB366E" w:rsidP="00D9427B">
            <w:pPr>
              <w:rPr>
                <w:i/>
                <w:sz w:val="24"/>
                <w:szCs w:val="24"/>
                <w:lang w:val="en-US"/>
              </w:rPr>
            </w:pPr>
            <w:r w:rsidRPr="009117F7">
              <w:rPr>
                <w:b/>
                <w:sz w:val="24"/>
                <w:szCs w:val="24"/>
                <w:lang w:val="en-US"/>
              </w:rPr>
              <w:t>Opposition</w:t>
            </w:r>
          </w:p>
          <w:p w14:paraId="3312A0EC" w14:textId="77777777" w:rsidR="00EB366E" w:rsidRPr="009117F7" w:rsidRDefault="00EB366E" w:rsidP="00D9427B">
            <w:pPr>
              <w:rPr>
                <w:b/>
                <w:lang w:val="en-US"/>
              </w:rPr>
            </w:pPr>
            <w:r w:rsidRPr="009117F7">
              <w:rPr>
                <w:b/>
                <w:lang w:val="en-US"/>
              </w:rPr>
              <w:t xml:space="preserve">Date </w:t>
            </w:r>
          </w:p>
        </w:tc>
        <w:tc>
          <w:tcPr>
            <w:tcW w:w="2276" w:type="dxa"/>
          </w:tcPr>
          <w:p w14:paraId="6CB44CC8" w14:textId="77777777" w:rsidR="00EB366E" w:rsidRPr="009117F7" w:rsidRDefault="00EB366E" w:rsidP="00D9427B">
            <w:pPr>
              <w:rPr>
                <w:b/>
                <w:lang w:val="en-US"/>
              </w:rPr>
            </w:pPr>
            <w:r w:rsidRPr="009117F7">
              <w:rPr>
                <w:b/>
                <w:lang w:val="en-US"/>
              </w:rPr>
              <w:t>Name of the student that presents</w:t>
            </w:r>
          </w:p>
        </w:tc>
        <w:tc>
          <w:tcPr>
            <w:tcW w:w="2352" w:type="dxa"/>
          </w:tcPr>
          <w:p w14:paraId="5BF286B2" w14:textId="77777777" w:rsidR="00EB366E" w:rsidRPr="009117F7" w:rsidRDefault="00EB366E" w:rsidP="00D9427B">
            <w:pPr>
              <w:rPr>
                <w:b/>
                <w:lang w:val="en-US"/>
              </w:rPr>
            </w:pPr>
            <w:r w:rsidRPr="009117F7">
              <w:rPr>
                <w:b/>
                <w:lang w:val="en-US"/>
              </w:rPr>
              <w:t xml:space="preserve">Name of the examiner for the presenting student </w:t>
            </w:r>
          </w:p>
        </w:tc>
        <w:tc>
          <w:tcPr>
            <w:tcW w:w="2276" w:type="dxa"/>
          </w:tcPr>
          <w:p w14:paraId="0226460A" w14:textId="77777777" w:rsidR="00EB366E" w:rsidRPr="009117F7" w:rsidRDefault="00EB366E" w:rsidP="00D9427B">
            <w:pPr>
              <w:rPr>
                <w:b/>
                <w:lang w:val="en-US"/>
              </w:rPr>
            </w:pPr>
            <w:r w:rsidRPr="009117F7">
              <w:rPr>
                <w:b/>
                <w:lang w:val="en-US"/>
              </w:rPr>
              <w:t>Signature of the presenting student’s examiner (must be signed at the seminar)</w:t>
            </w:r>
          </w:p>
        </w:tc>
      </w:tr>
      <w:tr w:rsidR="00EB366E" w:rsidRPr="009117F7" w14:paraId="7BC3EA98" w14:textId="77777777" w:rsidTr="00D9427B">
        <w:tc>
          <w:tcPr>
            <w:tcW w:w="2276" w:type="dxa"/>
          </w:tcPr>
          <w:p w14:paraId="3832CD94" w14:textId="77777777" w:rsidR="00EB366E" w:rsidRPr="009117F7" w:rsidRDefault="00EB366E" w:rsidP="00D9427B">
            <w:pPr>
              <w:rPr>
                <w:rFonts w:ascii="Times New Roman" w:eastAsia="Times New Roman" w:hAnsi="Times New Roman" w:cs="Times New Roman"/>
                <w:b/>
                <w:i/>
                <w:sz w:val="24"/>
                <w:szCs w:val="24"/>
                <w:lang w:val="en-US"/>
              </w:rPr>
            </w:pPr>
          </w:p>
          <w:p w14:paraId="10057093" w14:textId="77777777" w:rsidR="00EB366E" w:rsidRPr="009117F7" w:rsidRDefault="00EB366E" w:rsidP="00D9427B">
            <w:pPr>
              <w:rPr>
                <w:i/>
                <w:lang w:val="en-US"/>
              </w:rPr>
            </w:pPr>
          </w:p>
          <w:p w14:paraId="3BBC67A8" w14:textId="77777777" w:rsidR="00EB366E" w:rsidRPr="009117F7" w:rsidRDefault="00EB366E" w:rsidP="00D9427B">
            <w:pPr>
              <w:rPr>
                <w:b/>
                <w:lang w:val="en-US"/>
              </w:rPr>
            </w:pPr>
          </w:p>
        </w:tc>
        <w:tc>
          <w:tcPr>
            <w:tcW w:w="2276" w:type="dxa"/>
          </w:tcPr>
          <w:p w14:paraId="45E170F9" w14:textId="77777777" w:rsidR="00EB366E" w:rsidRPr="009117F7" w:rsidRDefault="00EB366E" w:rsidP="00D9427B">
            <w:pPr>
              <w:rPr>
                <w:b/>
                <w:lang w:val="en-US"/>
              </w:rPr>
            </w:pPr>
          </w:p>
        </w:tc>
        <w:tc>
          <w:tcPr>
            <w:tcW w:w="2352" w:type="dxa"/>
          </w:tcPr>
          <w:p w14:paraId="74B7CB3C" w14:textId="77777777" w:rsidR="00EB366E" w:rsidRPr="009117F7" w:rsidRDefault="00EB366E" w:rsidP="00D9427B">
            <w:pPr>
              <w:rPr>
                <w:b/>
                <w:lang w:val="en-US"/>
              </w:rPr>
            </w:pPr>
          </w:p>
        </w:tc>
        <w:tc>
          <w:tcPr>
            <w:tcW w:w="2276" w:type="dxa"/>
          </w:tcPr>
          <w:p w14:paraId="49FCA147" w14:textId="77777777" w:rsidR="00EB366E" w:rsidRPr="009117F7" w:rsidRDefault="00EB366E" w:rsidP="00D9427B">
            <w:pPr>
              <w:rPr>
                <w:b/>
                <w:lang w:val="en-US"/>
              </w:rPr>
            </w:pPr>
          </w:p>
        </w:tc>
      </w:tr>
    </w:tbl>
    <w:p w14:paraId="260BC633" w14:textId="77777777" w:rsidR="00EB366E" w:rsidRPr="009117F7" w:rsidRDefault="00EB366E" w:rsidP="00EB366E">
      <w:pPr>
        <w:rPr>
          <w:lang w:val="en-US"/>
        </w:rPr>
      </w:pPr>
    </w:p>
    <w:p w14:paraId="2CBF6B78" w14:textId="77777777" w:rsidR="00EB366E" w:rsidRPr="009117F7" w:rsidRDefault="00EB366E" w:rsidP="00EB366E">
      <w:pPr>
        <w:rPr>
          <w:i/>
          <w:lang w:val="en-US"/>
        </w:rPr>
      </w:pPr>
      <w:r w:rsidRPr="009117F7">
        <w:rPr>
          <w:i/>
          <w:lang w:val="en-US"/>
        </w:rPr>
        <w:t xml:space="preserve">OBSERVE! Do not forget to fill in the opposition report and hand it in, </w:t>
      </w:r>
      <w:r w:rsidRPr="009117F7">
        <w:rPr>
          <w:i/>
          <w:u w:val="single"/>
          <w:lang w:val="en-US"/>
        </w:rPr>
        <w:t>not later than</w:t>
      </w:r>
      <w:r w:rsidRPr="009117F7">
        <w:rPr>
          <w:i/>
          <w:lang w:val="en-US"/>
        </w:rPr>
        <w:t xml:space="preserve"> the day before presentation day. Hand over the opposition report to the examiner of the student, that is presenting the thesis, and to your own examiner. You can also send it to the student (author of the thesis).</w:t>
      </w:r>
    </w:p>
    <w:p w14:paraId="468AA55F" w14:textId="77777777" w:rsidR="00EB366E" w:rsidRPr="009117F7" w:rsidRDefault="00EB366E" w:rsidP="00EB366E">
      <w:pPr>
        <w:rPr>
          <w:lang w:val="en-US"/>
        </w:rPr>
      </w:pPr>
    </w:p>
    <w:p w14:paraId="73F5384A" w14:textId="0A78705D" w:rsidR="00E83919" w:rsidRPr="003B118A" w:rsidRDefault="00E83919">
      <w:pPr>
        <w:rPr>
          <w:rFonts w:asciiTheme="majorHAnsi" w:eastAsiaTheme="majorEastAsia" w:hAnsiTheme="majorHAnsi" w:cstheme="majorBidi"/>
          <w:b/>
          <w:bCs/>
          <w:sz w:val="28"/>
          <w:szCs w:val="28"/>
          <w:lang w:val="en-US"/>
        </w:rPr>
      </w:pPr>
      <w:r w:rsidRPr="003B118A">
        <w:rPr>
          <w:lang w:val="en-US"/>
        </w:rPr>
        <w:br w:type="page"/>
      </w:r>
    </w:p>
    <w:p w14:paraId="0A9DF2A3" w14:textId="74B26ED8" w:rsidR="002076E7" w:rsidRPr="003B118A" w:rsidRDefault="00BB052D" w:rsidP="00695B6C">
      <w:pPr>
        <w:pStyle w:val="Heading1"/>
        <w:rPr>
          <w:lang w:val="en-US"/>
        </w:rPr>
      </w:pPr>
      <w:bookmarkStart w:id="27" w:name="_Toc358354571"/>
      <w:r w:rsidRPr="009117F7">
        <w:rPr>
          <w:lang w:val="en-US"/>
        </w:rPr>
        <w:lastRenderedPageBreak/>
        <w:t xml:space="preserve">Appendix B. Support material with assessment criteria that is used when assessing </w:t>
      </w:r>
      <w:r>
        <w:rPr>
          <w:lang w:val="en-US"/>
        </w:rPr>
        <w:t>degree projects</w:t>
      </w:r>
      <w:r w:rsidR="008A3780" w:rsidRPr="003B118A">
        <w:rPr>
          <w:lang w:val="en-US"/>
        </w:rPr>
        <w:t>,</w:t>
      </w:r>
      <w:r w:rsidR="002076E7" w:rsidRPr="003B118A">
        <w:rPr>
          <w:lang w:val="en-US"/>
        </w:rPr>
        <w:t xml:space="preserve"> </w:t>
      </w:r>
      <w:r>
        <w:rPr>
          <w:lang w:val="en-US"/>
        </w:rPr>
        <w:t xml:space="preserve">Bachelor </w:t>
      </w:r>
      <w:r w:rsidRPr="009117F7">
        <w:rPr>
          <w:rFonts w:eastAsia="Times New Roman"/>
          <w:lang w:val="en-US"/>
        </w:rPr>
        <w:t>of Science in Engineering</w:t>
      </w:r>
      <w:r w:rsidR="00FE4217">
        <w:rPr>
          <w:lang w:val="en-US"/>
        </w:rPr>
        <w:t xml:space="preserve">, year </w:t>
      </w:r>
      <w:r w:rsidR="007220C2" w:rsidRPr="003B118A">
        <w:rPr>
          <w:lang w:val="en-US"/>
        </w:rPr>
        <w:t xml:space="preserve">3 </w:t>
      </w:r>
      <w:r>
        <w:rPr>
          <w:lang w:val="en-US"/>
        </w:rPr>
        <w:t xml:space="preserve">and Bachelor </w:t>
      </w:r>
      <w:r w:rsidRPr="009117F7">
        <w:rPr>
          <w:rFonts w:eastAsia="Times New Roman"/>
          <w:lang w:val="en-US"/>
        </w:rPr>
        <w:t>of Science</w:t>
      </w:r>
      <w:bookmarkEnd w:id="27"/>
    </w:p>
    <w:p w14:paraId="72E7B96F" w14:textId="327A0706" w:rsidR="004A3F98" w:rsidRPr="00D81931" w:rsidRDefault="004A3F98" w:rsidP="0034680D">
      <w:pPr>
        <w:rPr>
          <w:sz w:val="22"/>
          <w:szCs w:val="22"/>
          <w:lang w:val="en-US"/>
        </w:rPr>
      </w:pPr>
      <w:r w:rsidRPr="00D81931">
        <w:rPr>
          <w:sz w:val="22"/>
          <w:szCs w:val="22"/>
          <w:lang w:val="en-US"/>
        </w:rPr>
        <w:t xml:space="preserve">For each objective that is based on Higher education of ordinance, in this assessment template, there is a correspondence to KTH assessment criteria. The degree project is assessed with the criteria: </w:t>
      </w:r>
      <w:r w:rsidRPr="00D81931">
        <w:rPr>
          <w:b/>
          <w:sz w:val="22"/>
          <w:szCs w:val="22"/>
          <w:lang w:val="en-US"/>
        </w:rPr>
        <w:t xml:space="preserve">Process, Engineering-related and scientific content, </w:t>
      </w:r>
      <w:r w:rsidRPr="00D81931">
        <w:rPr>
          <w:sz w:val="22"/>
          <w:szCs w:val="22"/>
          <w:lang w:val="en-US"/>
        </w:rPr>
        <w:t>and</w:t>
      </w:r>
      <w:r w:rsidRPr="00D81931">
        <w:rPr>
          <w:b/>
          <w:sz w:val="22"/>
          <w:szCs w:val="22"/>
          <w:lang w:val="en-US"/>
        </w:rPr>
        <w:t xml:space="preserve"> Presentation. </w:t>
      </w:r>
      <w:r w:rsidRPr="00D81931">
        <w:rPr>
          <w:sz w:val="22"/>
          <w:szCs w:val="22"/>
          <w:lang w:val="en-US"/>
        </w:rPr>
        <w:t xml:space="preserve">This material is a support when assessing very high quality (VHQ), good quality (GQ) or insufficient quality (IQ). </w:t>
      </w:r>
    </w:p>
    <w:p w14:paraId="1284649E" w14:textId="560E0B43" w:rsidR="002076E7" w:rsidRPr="003B118A" w:rsidRDefault="002076E7" w:rsidP="00CC71B0">
      <w:pPr>
        <w:pStyle w:val="Heading2"/>
        <w:rPr>
          <w:lang w:val="en-US"/>
        </w:rPr>
      </w:pPr>
      <w:bookmarkStart w:id="28" w:name="_Toc358354572"/>
      <w:r w:rsidRPr="003B118A">
        <w:rPr>
          <w:lang w:val="en-US"/>
        </w:rPr>
        <w:t>Process</w:t>
      </w:r>
      <w:r w:rsidR="00CC71B0" w:rsidRPr="003B118A">
        <w:rPr>
          <w:lang w:val="en-US"/>
        </w:rPr>
        <w:t>, P</w:t>
      </w:r>
      <w:r w:rsidR="000747A6" w:rsidRPr="003B118A">
        <w:rPr>
          <w:lang w:val="en-US"/>
        </w:rPr>
        <w:t>1 – P3</w:t>
      </w:r>
      <w:bookmarkEnd w:id="28"/>
    </w:p>
    <w:p w14:paraId="7C14B937" w14:textId="77777777" w:rsidR="002076E7" w:rsidRPr="003B118A" w:rsidRDefault="002076E7" w:rsidP="002076E7">
      <w:pPr>
        <w:rPr>
          <w:b/>
          <w:sz w:val="24"/>
          <w:lang w:val="en-US"/>
        </w:rPr>
      </w:pPr>
    </w:p>
    <w:p w14:paraId="5C094E2F" w14:textId="620553CD" w:rsidR="004A3F98" w:rsidRDefault="002076E7" w:rsidP="008A19B0">
      <w:pPr>
        <w:rPr>
          <w:rFonts w:eastAsia="Times New Roman"/>
          <w:bCs/>
          <w:i/>
          <w:lang w:val="en-US"/>
        </w:rPr>
      </w:pPr>
      <w:r w:rsidRPr="003B118A">
        <w:rPr>
          <w:b/>
          <w:bCs/>
          <w:lang w:val="en-US"/>
        </w:rPr>
        <w:t>P</w:t>
      </w:r>
      <w:r w:rsidR="00A872AC">
        <w:rPr>
          <w:b/>
          <w:lang w:val="en-US"/>
        </w:rPr>
        <w:t>1.</w:t>
      </w:r>
      <w:r w:rsidRPr="003B118A">
        <w:rPr>
          <w:lang w:val="en-US"/>
        </w:rPr>
        <w:t xml:space="preserve"> </w:t>
      </w:r>
      <w:r w:rsidR="00262F04" w:rsidRPr="009117F7">
        <w:rPr>
          <w:rFonts w:ascii="Georgia" w:hAnsi="Georgia"/>
          <w:b/>
          <w:sz w:val="22"/>
          <w:szCs w:val="22"/>
          <w:lang w:val="en-US"/>
        </w:rPr>
        <w:t>Assessment template:</w:t>
      </w:r>
      <w:r w:rsidR="00262F04" w:rsidRPr="009117F7">
        <w:rPr>
          <w:rFonts w:ascii="Georgia" w:hAnsi="Georgia"/>
          <w:sz w:val="22"/>
          <w:szCs w:val="22"/>
          <w:lang w:val="en-US"/>
        </w:rPr>
        <w:t xml:space="preserve"> </w:t>
      </w:r>
      <w:r w:rsidR="00262F04" w:rsidRPr="009117F7">
        <w:rPr>
          <w:rFonts w:ascii="Georgia" w:hAnsi="Georgia" w:cs="Times New Roman"/>
          <w:i/>
          <w:iCs/>
          <w:sz w:val="22"/>
          <w:szCs w:val="22"/>
          <w:lang w:val="en-US"/>
        </w:rPr>
        <w:t>Demonstrate, with a holistic approach, the ability to critically, independently and creatively identify, formulate, analyse, assess as well as deal with complex phenomena, issues and situations even with limited information</w:t>
      </w:r>
      <w:r w:rsidR="00262F04" w:rsidRPr="009117F7">
        <w:rPr>
          <w:rFonts w:ascii="Georgia" w:eastAsia="Times New Roman" w:hAnsi="Georgia"/>
          <w:bCs/>
          <w:i/>
          <w:sz w:val="22"/>
          <w:szCs w:val="22"/>
          <w:lang w:val="en-US"/>
        </w:rPr>
        <w:t xml:space="preserve"> (</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1</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58AC10B1" w14:textId="77777777" w:rsidR="004A3F98" w:rsidRPr="003B118A" w:rsidRDefault="004A3F98" w:rsidP="008A19B0">
      <w:pPr>
        <w:rPr>
          <w:rFonts w:eastAsia="Times New Roman" w:cs="Times New Roman"/>
          <w:i/>
          <w:lang w:val="en-US"/>
        </w:rPr>
      </w:pPr>
    </w:p>
    <w:p w14:paraId="097815FE" w14:textId="77777777" w:rsidR="00DC5F37" w:rsidRPr="003B118A" w:rsidRDefault="00DC5F37" w:rsidP="002076E7">
      <w:pPr>
        <w:rPr>
          <w:rFonts w:eastAsia="Times New Roman"/>
          <w:b/>
          <w:bCs/>
          <w:i/>
          <w:lang w:val="en-US"/>
        </w:rPr>
      </w:pPr>
    </w:p>
    <w:p w14:paraId="29FD159D"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0C6288" w:rsidRPr="003B118A" w14:paraId="769995B8" w14:textId="77777777" w:rsidTr="000C6288">
        <w:tc>
          <w:tcPr>
            <w:tcW w:w="716" w:type="dxa"/>
          </w:tcPr>
          <w:p w14:paraId="77E23B13" w14:textId="59AB1A25" w:rsidR="000C6288" w:rsidRPr="003B118A" w:rsidRDefault="000C6288" w:rsidP="00F81719">
            <w:pPr>
              <w:rPr>
                <w:rFonts w:ascii="Georgia" w:hAnsi="Georgia"/>
                <w:b/>
                <w:lang w:val="en-US"/>
              </w:rPr>
            </w:pPr>
            <w:r>
              <w:rPr>
                <w:rFonts w:ascii="Georgia" w:hAnsi="Georgia"/>
                <w:b/>
                <w:lang w:val="en-US"/>
              </w:rPr>
              <w:t>GQ</w:t>
            </w:r>
          </w:p>
        </w:tc>
        <w:tc>
          <w:tcPr>
            <w:tcW w:w="0" w:type="auto"/>
          </w:tcPr>
          <w:p w14:paraId="6D460C88" w14:textId="77777777" w:rsidR="000C6288" w:rsidRPr="006840AF" w:rsidRDefault="000C6288" w:rsidP="00D9427B">
            <w:pPr>
              <w:rPr>
                <w:rFonts w:ascii="Georgia" w:eastAsia="Times New Roman" w:hAnsi="Georgia" w:cs="Times New Roman"/>
                <w:sz w:val="22"/>
                <w:szCs w:val="22"/>
                <w:lang w:val="en-US"/>
              </w:rPr>
            </w:pPr>
            <w:r w:rsidRPr="006840AF">
              <w:rPr>
                <w:rFonts w:ascii="Georgia" w:eastAsia="Times New Roman" w:hAnsi="Georgia" w:cs="Times New Roman"/>
                <w:sz w:val="22"/>
                <w:szCs w:val="22"/>
                <w:lang w:val="en-US"/>
              </w:rPr>
              <w:t>The work has a clear and distinct question that can be answered, adequately. There should be a clear link between the question formulation, results and conclusions. Work conclusions are well-founded and accurate.</w:t>
            </w:r>
            <w:r w:rsidRPr="006840AF">
              <w:rPr>
                <w:rFonts w:ascii="Georgia" w:eastAsia="Times New Roman" w:hAnsi="Georgia" w:cs="Times New Roman"/>
                <w:sz w:val="22"/>
                <w:szCs w:val="22"/>
                <w:lang w:val="en-US"/>
              </w:rPr>
              <w:br/>
              <w:t>Good ability to independently identify, formulate, analyze, assess and deal with complex phenomena.</w:t>
            </w:r>
          </w:p>
          <w:p w14:paraId="335BA329" w14:textId="77777777" w:rsidR="000C6288" w:rsidRPr="006840AF" w:rsidRDefault="000C6288" w:rsidP="00D9427B">
            <w:pPr>
              <w:rPr>
                <w:rFonts w:ascii="Times New Roman" w:eastAsia="Times New Roman" w:hAnsi="Times New Roman" w:cs="Times New Roman"/>
                <w:i/>
                <w:iCs/>
                <w:sz w:val="22"/>
                <w:szCs w:val="22"/>
                <w:lang w:val="en-US"/>
              </w:rPr>
            </w:pPr>
            <w:r w:rsidRPr="006840AF">
              <w:rPr>
                <w:rFonts w:ascii="Georgia" w:eastAsia="Times New Roman" w:hAnsi="Georgia" w:cs="Times New Roman"/>
                <w:sz w:val="22"/>
                <w:szCs w:val="22"/>
                <w:lang w:val="en-US"/>
              </w:rPr>
              <w:br/>
            </w:r>
            <w:r w:rsidRPr="006840AF">
              <w:rPr>
                <w:rFonts w:ascii="Georgia" w:eastAsia="Times New Roman" w:hAnsi="Georgia" w:cs="Times New Roman"/>
                <w:i/>
                <w:iCs/>
                <w:sz w:val="22"/>
                <w:szCs w:val="22"/>
                <w:lang w:val="en-US"/>
              </w:rPr>
              <w:t>Show good ability to put yourself in another's work and formulate relevant and constructive criticism.</w:t>
            </w:r>
          </w:p>
          <w:p w14:paraId="3D015152" w14:textId="3A3B19D3" w:rsidR="000C6288" w:rsidRPr="003B118A" w:rsidRDefault="000C6288" w:rsidP="00FD7091">
            <w:pPr>
              <w:autoSpaceDE w:val="0"/>
              <w:autoSpaceDN w:val="0"/>
              <w:adjustRightInd w:val="0"/>
              <w:rPr>
                <w:rFonts w:ascii="Georgia" w:eastAsia="Times New Roman" w:hAnsi="Georgia" w:cs="Times New Roman"/>
                <w:lang w:val="en-US" w:eastAsia="sv-SE"/>
              </w:rPr>
            </w:pPr>
          </w:p>
        </w:tc>
      </w:tr>
      <w:tr w:rsidR="000C6288" w:rsidRPr="003B118A" w14:paraId="4128E459" w14:textId="77777777" w:rsidTr="000C6288">
        <w:tc>
          <w:tcPr>
            <w:tcW w:w="716" w:type="dxa"/>
          </w:tcPr>
          <w:p w14:paraId="7D11B95D" w14:textId="75A7784E" w:rsidR="000C6288" w:rsidRPr="003B118A" w:rsidRDefault="000C6288" w:rsidP="002A64CF">
            <w:pPr>
              <w:rPr>
                <w:b/>
                <w:lang w:val="en-US"/>
              </w:rPr>
            </w:pPr>
            <w:r>
              <w:rPr>
                <w:b/>
                <w:lang w:val="en-US"/>
              </w:rPr>
              <w:t>V</w:t>
            </w:r>
            <w:r w:rsidRPr="003B118A">
              <w:rPr>
                <w:b/>
                <w:lang w:val="en-US"/>
              </w:rPr>
              <w:t>H</w:t>
            </w:r>
            <w:r>
              <w:rPr>
                <w:b/>
                <w:lang w:val="en-US"/>
              </w:rPr>
              <w:t>Q</w:t>
            </w:r>
          </w:p>
        </w:tc>
        <w:tc>
          <w:tcPr>
            <w:tcW w:w="0" w:type="auto"/>
          </w:tcPr>
          <w:p w14:paraId="753AE5CC" w14:textId="77777777" w:rsidR="000C6288" w:rsidRPr="006840AF" w:rsidRDefault="000C6288" w:rsidP="000C6288">
            <w:pPr>
              <w:autoSpaceDE w:val="0"/>
              <w:autoSpaceDN w:val="0"/>
              <w:adjustRightInd w:val="0"/>
              <w:rPr>
                <w:rFonts w:ascii="Georgia" w:eastAsia="Times New Roman" w:hAnsi="Georgia" w:cs="Times New Roman"/>
                <w:sz w:val="22"/>
                <w:szCs w:val="22"/>
                <w:lang w:val="en-US"/>
              </w:rPr>
            </w:pPr>
            <w:r w:rsidRPr="006840AF">
              <w:rPr>
                <w:rFonts w:ascii="Georgia" w:eastAsia="Times New Roman" w:hAnsi="Georgia" w:cs="Times New Roman"/>
                <w:sz w:val="22"/>
                <w:szCs w:val="22"/>
                <w:lang w:val="en-US"/>
              </w:rPr>
              <w:t>Additionally, the question (or problem statement) has been sophisticated formulated and the work demonstrates a holistic approach, by having the question formulation (or problem statement) and/or methods extracted from several subjects.</w:t>
            </w:r>
          </w:p>
          <w:p w14:paraId="6F8ECC73" w14:textId="77777777" w:rsidR="000C6288" w:rsidRPr="006840AF" w:rsidRDefault="000C6288" w:rsidP="000C6288">
            <w:pPr>
              <w:autoSpaceDE w:val="0"/>
              <w:autoSpaceDN w:val="0"/>
              <w:adjustRightInd w:val="0"/>
              <w:rPr>
                <w:rFonts w:ascii="Georgia" w:eastAsia="Times New Roman" w:hAnsi="Georgia" w:cs="Times New Roman"/>
                <w:sz w:val="22"/>
                <w:szCs w:val="22"/>
                <w:lang w:val="en-US"/>
              </w:rPr>
            </w:pPr>
          </w:p>
          <w:p w14:paraId="54465608" w14:textId="77777777" w:rsidR="000C6288" w:rsidRPr="006840AF" w:rsidRDefault="000C6288" w:rsidP="000C6288">
            <w:pPr>
              <w:autoSpaceDE w:val="0"/>
              <w:autoSpaceDN w:val="0"/>
              <w:adjustRightInd w:val="0"/>
              <w:rPr>
                <w:rFonts w:ascii="Georgia" w:eastAsia="Times New Roman" w:hAnsi="Georgia" w:cs="Times New Roman"/>
                <w:sz w:val="22"/>
                <w:szCs w:val="22"/>
                <w:lang w:val="en-US"/>
              </w:rPr>
            </w:pPr>
            <w:r w:rsidRPr="006840AF">
              <w:rPr>
                <w:rFonts w:ascii="Georgia" w:eastAsia="Times New Roman" w:hAnsi="Georgia" w:cs="Times New Roman"/>
                <w:i/>
                <w:iCs/>
                <w:sz w:val="22"/>
                <w:szCs w:val="22"/>
                <w:lang w:val="en-US"/>
              </w:rPr>
              <w:t>Very good ability to and, with a holistic view, critically, independently and creatively identify, formulate, analyze, assess and handle complex phenomena and question</w:t>
            </w:r>
            <w:r w:rsidRPr="006840AF">
              <w:rPr>
                <w:rFonts w:ascii="Georgia" w:eastAsia="Times New Roman" w:hAnsi="Georgia"/>
                <w:i/>
                <w:iCs/>
                <w:sz w:val="22"/>
                <w:szCs w:val="22"/>
                <w:lang w:val="en-US"/>
              </w:rPr>
              <w:t xml:space="preserve"> </w:t>
            </w:r>
            <w:r w:rsidRPr="006840AF">
              <w:rPr>
                <w:rFonts w:ascii="Georgia" w:eastAsia="Times New Roman" w:hAnsi="Georgia" w:cs="Times New Roman"/>
                <w:i/>
                <w:iCs/>
                <w:sz w:val="22"/>
                <w:szCs w:val="22"/>
                <w:lang w:val="en-US"/>
              </w:rPr>
              <w:t>formulation (or problem statement) even with limited information</w:t>
            </w:r>
          </w:p>
          <w:p w14:paraId="2C011900" w14:textId="7EE9816D" w:rsidR="000C6288" w:rsidRPr="003B118A" w:rsidRDefault="000C6288" w:rsidP="00F81719">
            <w:pPr>
              <w:autoSpaceDE w:val="0"/>
              <w:autoSpaceDN w:val="0"/>
              <w:adjustRightInd w:val="0"/>
              <w:rPr>
                <w:rFonts w:ascii="Times New Roman" w:hAnsi="Times New Roman" w:cs="Times New Roman"/>
                <w:sz w:val="24"/>
                <w:szCs w:val="24"/>
                <w:lang w:val="en-US"/>
              </w:rPr>
            </w:pPr>
          </w:p>
        </w:tc>
      </w:tr>
      <w:tr w:rsidR="000C6288" w:rsidRPr="003B118A" w14:paraId="380B016A" w14:textId="77777777" w:rsidTr="000C6288">
        <w:tc>
          <w:tcPr>
            <w:tcW w:w="716" w:type="dxa"/>
          </w:tcPr>
          <w:p w14:paraId="58CD11E2" w14:textId="04BE70CE" w:rsidR="000C6288" w:rsidRPr="003B118A" w:rsidRDefault="000C6288" w:rsidP="00F81719">
            <w:pPr>
              <w:rPr>
                <w:rFonts w:ascii="Georgia" w:hAnsi="Georgia"/>
                <w:b/>
                <w:lang w:val="en-US"/>
              </w:rPr>
            </w:pPr>
            <w:r w:rsidRPr="009117F7">
              <w:rPr>
                <w:lang w:val="en-US"/>
              </w:rPr>
              <w:t>IQ</w:t>
            </w:r>
          </w:p>
        </w:tc>
        <w:tc>
          <w:tcPr>
            <w:tcW w:w="0" w:type="auto"/>
          </w:tcPr>
          <w:p w14:paraId="48250EA9" w14:textId="77777777" w:rsidR="000C6288" w:rsidRPr="006840AF" w:rsidRDefault="000C6288" w:rsidP="000C6288">
            <w:pPr>
              <w:autoSpaceDE w:val="0"/>
              <w:autoSpaceDN w:val="0"/>
              <w:adjustRightInd w:val="0"/>
              <w:rPr>
                <w:rFonts w:ascii="Georgia" w:hAnsi="Georgia" w:cs="Times New Roman"/>
                <w:sz w:val="22"/>
                <w:szCs w:val="22"/>
                <w:lang w:val="en-US"/>
              </w:rPr>
            </w:pPr>
            <w:r w:rsidRPr="006840AF">
              <w:rPr>
                <w:rFonts w:ascii="Georgia" w:eastAsia="Times New Roman" w:hAnsi="Georgia" w:cs="Times New Roman"/>
                <w:sz w:val="22"/>
                <w:szCs w:val="22"/>
                <w:lang w:val="en-US"/>
              </w:rPr>
              <w:t>The work has an unclear or missing question formulation (or problem statement) or goal formulation. Irrelevant (a) method(s) are used. The work does not report an answer to the question or the result is not related to the case. The conclusions are incorrect.</w:t>
            </w:r>
          </w:p>
          <w:p w14:paraId="4E33E5FD" w14:textId="03FC4583" w:rsidR="000C6288" w:rsidRPr="003B118A" w:rsidRDefault="000C6288" w:rsidP="00C6569B">
            <w:pPr>
              <w:autoSpaceDE w:val="0"/>
              <w:autoSpaceDN w:val="0"/>
              <w:adjustRightInd w:val="0"/>
              <w:rPr>
                <w:rFonts w:ascii="Georgia" w:hAnsi="Georgia" w:cs="Times New Roman"/>
                <w:lang w:val="en-US"/>
              </w:rPr>
            </w:pPr>
          </w:p>
        </w:tc>
      </w:tr>
    </w:tbl>
    <w:p w14:paraId="19420592" w14:textId="77777777" w:rsidR="002076E7" w:rsidRPr="003B118A" w:rsidRDefault="002076E7" w:rsidP="002076E7">
      <w:pPr>
        <w:rPr>
          <w:b/>
          <w:lang w:val="en-US"/>
        </w:rPr>
      </w:pPr>
    </w:p>
    <w:p w14:paraId="5A4C9A95" w14:textId="77777777" w:rsidR="002639B7" w:rsidRPr="003B118A" w:rsidRDefault="002639B7" w:rsidP="002076E7">
      <w:pPr>
        <w:rPr>
          <w:b/>
          <w:lang w:val="en-US"/>
        </w:rPr>
      </w:pPr>
    </w:p>
    <w:p w14:paraId="0067D092" w14:textId="5E4007B8" w:rsidR="005E63F2" w:rsidRPr="00D81931" w:rsidRDefault="00A872AC" w:rsidP="00B052D3">
      <w:pPr>
        <w:pStyle w:val="BodyText"/>
        <w:rPr>
          <w:rFonts w:ascii="Georgia" w:eastAsia="Times New Roman" w:hAnsi="Georgia"/>
          <w:bCs/>
          <w:i/>
          <w:sz w:val="22"/>
          <w:szCs w:val="22"/>
          <w:lang w:val="en-US"/>
        </w:rPr>
      </w:pPr>
      <w:r>
        <w:rPr>
          <w:rFonts w:ascii="Georgia" w:hAnsi="Georgia"/>
          <w:b/>
          <w:lang w:val="en-US"/>
        </w:rPr>
        <w:t>P2.</w:t>
      </w:r>
      <w:r w:rsidRPr="00A872AC">
        <w:rPr>
          <w:rFonts w:ascii="Georgia" w:hAnsi="Georgia"/>
          <w:b/>
          <w:sz w:val="22"/>
          <w:szCs w:val="22"/>
          <w:lang w:val="en-US"/>
        </w:rPr>
        <w:t xml:space="preserve"> </w:t>
      </w:r>
      <w:r w:rsidRPr="009117F7">
        <w:rPr>
          <w:rFonts w:ascii="Georgia" w:hAnsi="Georgia"/>
          <w:b/>
          <w:sz w:val="22"/>
          <w:szCs w:val="22"/>
          <w:lang w:val="en-US"/>
        </w:rPr>
        <w:t xml:space="preserve">Assessment template: </w:t>
      </w:r>
      <w:r w:rsidR="002076E7" w:rsidRPr="003B118A">
        <w:rPr>
          <w:rFonts w:ascii="Georgia" w:hAnsi="Georgia"/>
          <w:b/>
          <w:lang w:val="en-US"/>
        </w:rPr>
        <w:t xml:space="preserve"> </w:t>
      </w:r>
      <w:r w:rsidR="00D81931" w:rsidRPr="009117F7">
        <w:rPr>
          <w:rFonts w:ascii="Georgia" w:hAnsi="Georgia" w:cs="Times New Roman"/>
          <w:i/>
          <w:iCs/>
          <w:sz w:val="22"/>
          <w:szCs w:val="22"/>
          <w:lang w:val="en-US"/>
        </w:rPr>
        <w:t>Demonstrate the ability to plan and with adequate methods undertake advanced tasks within predetermined parameters, as well as the ability to evaluate this work</w:t>
      </w:r>
      <w:r w:rsidR="00D81931" w:rsidRPr="009117F7">
        <w:rPr>
          <w:rFonts w:ascii="Georgia" w:eastAsia="Times New Roman" w:hAnsi="Georgia"/>
          <w:bCs/>
          <w:i/>
          <w:sz w:val="22"/>
          <w:szCs w:val="22"/>
          <w:lang w:val="en-US"/>
        </w:rPr>
        <w:t xml:space="preserve"> </w:t>
      </w:r>
      <w:r w:rsidR="00262F04" w:rsidRPr="009117F7">
        <w:rPr>
          <w:rFonts w:ascii="Georgia" w:eastAsia="Times New Roman" w:hAnsi="Georgia"/>
          <w:bCs/>
          <w:i/>
          <w:sz w:val="22"/>
          <w:szCs w:val="22"/>
          <w:lang w:val="en-US"/>
        </w:rPr>
        <w:t>(</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12</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5729B393"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0779EB" w:rsidRPr="003B118A" w14:paraId="3C722A38" w14:textId="77777777" w:rsidTr="000779EB">
        <w:tc>
          <w:tcPr>
            <w:tcW w:w="716" w:type="dxa"/>
          </w:tcPr>
          <w:p w14:paraId="57846515" w14:textId="36B0BC3B" w:rsidR="000779EB" w:rsidRPr="003B118A" w:rsidRDefault="000779EB" w:rsidP="00F81719">
            <w:pPr>
              <w:rPr>
                <w:rFonts w:ascii="Georgia" w:hAnsi="Georgia"/>
                <w:b/>
                <w:lang w:val="en-US"/>
              </w:rPr>
            </w:pPr>
            <w:r w:rsidRPr="003B118A">
              <w:rPr>
                <w:rFonts w:ascii="Georgia" w:hAnsi="Georgia"/>
                <w:b/>
                <w:lang w:val="en-US"/>
              </w:rPr>
              <w:t>G</w:t>
            </w:r>
            <w:r>
              <w:rPr>
                <w:rFonts w:ascii="Georgia" w:hAnsi="Georgia"/>
                <w:b/>
                <w:lang w:val="en-US"/>
              </w:rPr>
              <w:t>Q</w:t>
            </w:r>
          </w:p>
        </w:tc>
        <w:tc>
          <w:tcPr>
            <w:tcW w:w="0" w:type="auto"/>
          </w:tcPr>
          <w:p w14:paraId="3AC3A6D0" w14:textId="77777777" w:rsidR="000779EB" w:rsidRPr="00BA25FF" w:rsidRDefault="000779EB" w:rsidP="00D9427B">
            <w:pPr>
              <w:rPr>
                <w:rFonts w:ascii="Georgia" w:eastAsia="Times New Roman" w:hAnsi="Georgia" w:cs="Times New Roman"/>
                <w:sz w:val="22"/>
                <w:szCs w:val="22"/>
                <w:lang w:val="en-US"/>
              </w:rPr>
            </w:pPr>
            <w:r w:rsidRPr="00BA25FF">
              <w:rPr>
                <w:rFonts w:ascii="Georgia" w:eastAsia="Times New Roman" w:hAnsi="Georgia" w:cs="Times New Roman"/>
                <w:sz w:val="22"/>
                <w:szCs w:val="22"/>
                <w:lang w:val="en-US"/>
              </w:rPr>
              <w:t>An elaborated and realistic plan for the work has been formulated. The plan’s schedule (time frame with milestones), which has been communicated and agreed upon, has been followed during the implementation of the work.</w:t>
            </w:r>
            <w:r w:rsidRPr="00BA25FF">
              <w:rPr>
                <w:rFonts w:ascii="Georgia" w:eastAsia="Times New Roman" w:hAnsi="Georgia" w:cs="Times New Roman"/>
                <w:sz w:val="22"/>
                <w:szCs w:val="22"/>
                <w:lang w:val="en-US"/>
              </w:rPr>
              <w:br/>
              <w:t>If adjustments have been necessary during the implementation of the work, these have been documented and communicated.</w:t>
            </w:r>
          </w:p>
          <w:p w14:paraId="7EE35D83" w14:textId="77777777" w:rsidR="000779EB" w:rsidRPr="00BA25FF" w:rsidRDefault="000779EB" w:rsidP="00D9427B">
            <w:pPr>
              <w:rPr>
                <w:rFonts w:ascii="Georgia" w:eastAsia="Times New Roman" w:hAnsi="Georgia" w:cs="Times New Roman"/>
                <w:sz w:val="22"/>
                <w:szCs w:val="22"/>
                <w:lang w:val="en-US"/>
              </w:rPr>
            </w:pPr>
          </w:p>
          <w:p w14:paraId="738776A1" w14:textId="77777777" w:rsidR="000779EB" w:rsidRPr="00BA25FF" w:rsidRDefault="000779EB" w:rsidP="00D9427B">
            <w:pPr>
              <w:rPr>
                <w:rFonts w:ascii="Georgia" w:eastAsia="Times New Roman" w:hAnsi="Georgia" w:cs="Times New Roman"/>
                <w:i/>
                <w:iCs/>
                <w:sz w:val="22"/>
                <w:szCs w:val="22"/>
                <w:lang w:val="en-US"/>
              </w:rPr>
            </w:pPr>
            <w:r w:rsidRPr="00BA25FF">
              <w:rPr>
                <w:rFonts w:ascii="Georgia" w:eastAsia="Times New Roman" w:hAnsi="Georgia" w:cs="Times New Roman"/>
                <w:i/>
                <w:iCs/>
                <w:sz w:val="22"/>
                <w:szCs w:val="22"/>
                <w:lang w:val="en-US"/>
              </w:rPr>
              <w:t>Independently plan and execute work within agreed time frames, show initiative and be open to supervision and criticism (feedback).</w:t>
            </w:r>
          </w:p>
          <w:p w14:paraId="20A03085" w14:textId="7619A3B1" w:rsidR="000779EB" w:rsidRPr="003B118A" w:rsidRDefault="000779EB" w:rsidP="00DE0F59">
            <w:pPr>
              <w:autoSpaceDE w:val="0"/>
              <w:autoSpaceDN w:val="0"/>
              <w:adjustRightInd w:val="0"/>
              <w:rPr>
                <w:rFonts w:ascii="Georgia" w:hAnsi="Georgia" w:cs="Times New Roman"/>
                <w:lang w:val="en-US"/>
              </w:rPr>
            </w:pPr>
          </w:p>
        </w:tc>
      </w:tr>
      <w:tr w:rsidR="000779EB" w:rsidRPr="003B118A" w14:paraId="75C68B2F" w14:textId="77777777" w:rsidTr="000779EB">
        <w:tc>
          <w:tcPr>
            <w:tcW w:w="716" w:type="dxa"/>
          </w:tcPr>
          <w:p w14:paraId="02CA8043" w14:textId="0FE2E1C6" w:rsidR="000779EB" w:rsidRPr="003B118A" w:rsidRDefault="000779EB" w:rsidP="002A64CF">
            <w:pPr>
              <w:rPr>
                <w:rFonts w:ascii="Georgia" w:hAnsi="Georgia"/>
                <w:b/>
                <w:lang w:val="en-US"/>
              </w:rPr>
            </w:pPr>
            <w:r>
              <w:rPr>
                <w:rFonts w:ascii="Georgia" w:hAnsi="Georgia"/>
                <w:b/>
                <w:lang w:val="en-US"/>
              </w:rPr>
              <w:lastRenderedPageBreak/>
              <w:t>V</w:t>
            </w:r>
            <w:r w:rsidRPr="003B118A">
              <w:rPr>
                <w:rFonts w:ascii="Georgia" w:hAnsi="Georgia"/>
                <w:b/>
                <w:lang w:val="en-US"/>
              </w:rPr>
              <w:t>H</w:t>
            </w:r>
            <w:r>
              <w:rPr>
                <w:rFonts w:ascii="Georgia" w:hAnsi="Georgia"/>
                <w:b/>
                <w:lang w:val="en-US"/>
              </w:rPr>
              <w:t>Q</w:t>
            </w:r>
          </w:p>
        </w:tc>
        <w:tc>
          <w:tcPr>
            <w:tcW w:w="0" w:type="auto"/>
          </w:tcPr>
          <w:p w14:paraId="3F265183" w14:textId="77777777" w:rsidR="000779EB" w:rsidRPr="00BA25FF" w:rsidRDefault="000779EB" w:rsidP="00D9427B">
            <w:pPr>
              <w:autoSpaceDE w:val="0"/>
              <w:autoSpaceDN w:val="0"/>
              <w:adjustRightInd w:val="0"/>
              <w:rPr>
                <w:rFonts w:ascii="Georgia" w:eastAsia="Times New Roman" w:hAnsi="Georgia" w:cs="Times New Roman"/>
                <w:sz w:val="22"/>
                <w:szCs w:val="22"/>
                <w:lang w:val="en-US"/>
              </w:rPr>
            </w:pPr>
            <w:r w:rsidRPr="00BA25FF">
              <w:rPr>
                <w:rFonts w:ascii="Georgia" w:eastAsia="Times New Roman" w:hAnsi="Georgia" w:cs="Times New Roman"/>
                <w:sz w:val="22"/>
                <w:szCs w:val="22"/>
                <w:lang w:val="en-US"/>
              </w:rPr>
              <w:t>In addition, the student has demonstrated very good planning and compliances of milestones.</w:t>
            </w:r>
          </w:p>
          <w:p w14:paraId="3C11E44F" w14:textId="77777777" w:rsidR="000779EB" w:rsidRPr="00BA25FF" w:rsidRDefault="000779EB" w:rsidP="00D9427B">
            <w:pPr>
              <w:autoSpaceDE w:val="0"/>
              <w:autoSpaceDN w:val="0"/>
              <w:adjustRightInd w:val="0"/>
              <w:rPr>
                <w:rFonts w:ascii="Georgia" w:eastAsia="Times New Roman" w:hAnsi="Georgia" w:cs="Times New Roman"/>
                <w:i/>
                <w:sz w:val="22"/>
                <w:szCs w:val="22"/>
                <w:lang w:val="en-US"/>
              </w:rPr>
            </w:pPr>
            <w:r w:rsidRPr="00BA25FF">
              <w:rPr>
                <w:rFonts w:ascii="Georgia" w:eastAsia="Times New Roman" w:hAnsi="Georgia" w:cs="Times New Roman"/>
                <w:sz w:val="22"/>
                <w:szCs w:val="22"/>
                <w:lang w:val="en-US"/>
              </w:rPr>
              <w:br/>
            </w:r>
            <w:r w:rsidRPr="00BA25FF">
              <w:rPr>
                <w:rFonts w:ascii="Georgia" w:eastAsia="Times New Roman" w:hAnsi="Georgia" w:cs="Times New Roman"/>
                <w:i/>
                <w:sz w:val="22"/>
                <w:szCs w:val="22"/>
                <w:lang w:val="en-US"/>
              </w:rPr>
              <w:t>Very good ability to plan and carry out advanced tasks within predetermined parameters. Selecting and applying appropriate methods to evaluate this work.</w:t>
            </w:r>
          </w:p>
          <w:p w14:paraId="3EC063EF" w14:textId="77777777" w:rsidR="000779EB" w:rsidRPr="003B118A" w:rsidRDefault="000779EB" w:rsidP="00CB3EE8">
            <w:pPr>
              <w:autoSpaceDE w:val="0"/>
              <w:autoSpaceDN w:val="0"/>
              <w:adjustRightInd w:val="0"/>
              <w:rPr>
                <w:rFonts w:ascii="Georgia" w:hAnsi="Georgia" w:cs="Times New Roman"/>
                <w:lang w:val="en-US"/>
              </w:rPr>
            </w:pPr>
          </w:p>
        </w:tc>
      </w:tr>
      <w:tr w:rsidR="000779EB" w:rsidRPr="003B118A" w14:paraId="7F46AFDB" w14:textId="77777777" w:rsidTr="000779EB">
        <w:tc>
          <w:tcPr>
            <w:tcW w:w="716" w:type="dxa"/>
          </w:tcPr>
          <w:p w14:paraId="5CD66F3A" w14:textId="1A8794EF" w:rsidR="000779EB" w:rsidRPr="002A64CF" w:rsidRDefault="000779EB" w:rsidP="00F81719">
            <w:pPr>
              <w:rPr>
                <w:b/>
                <w:lang w:val="en-US"/>
              </w:rPr>
            </w:pPr>
            <w:r w:rsidRPr="002A64CF">
              <w:rPr>
                <w:b/>
                <w:lang w:val="en-US"/>
              </w:rPr>
              <w:t>IQ</w:t>
            </w:r>
          </w:p>
        </w:tc>
        <w:tc>
          <w:tcPr>
            <w:tcW w:w="0" w:type="auto"/>
          </w:tcPr>
          <w:p w14:paraId="176E8142" w14:textId="77777777" w:rsidR="000779EB" w:rsidRPr="00BA25FF" w:rsidRDefault="000779EB" w:rsidP="000779EB">
            <w:pPr>
              <w:rPr>
                <w:rFonts w:ascii="Georgia" w:eastAsia="Times New Roman" w:hAnsi="Georgia" w:cs="Times New Roman"/>
                <w:sz w:val="22"/>
                <w:szCs w:val="22"/>
                <w:lang w:val="en-US"/>
              </w:rPr>
            </w:pPr>
            <w:r w:rsidRPr="00BA25FF">
              <w:rPr>
                <w:rFonts w:ascii="Georgia" w:eastAsia="Times New Roman" w:hAnsi="Georgia" w:cs="Times New Roman"/>
                <w:sz w:val="22"/>
                <w:szCs w:val="22"/>
                <w:lang w:val="en-US"/>
              </w:rPr>
              <w:t xml:space="preserve">Planning has failed and appropriate methods are missing. The plan and the contents have not followed the announced and established schedule (time frame with milestones). Documentation of the relevant factors for the deviations </w:t>
            </w:r>
            <w:r>
              <w:rPr>
                <w:rFonts w:ascii="Georgia" w:eastAsia="Times New Roman" w:hAnsi="Georgia" w:cs="Times New Roman"/>
                <w:sz w:val="22"/>
                <w:szCs w:val="22"/>
                <w:lang w:val="en-US"/>
              </w:rPr>
              <w:t>is</w:t>
            </w:r>
            <w:r w:rsidRPr="00BA25FF">
              <w:rPr>
                <w:rFonts w:ascii="Georgia" w:eastAsia="Times New Roman" w:hAnsi="Georgia" w:cs="Times New Roman"/>
                <w:sz w:val="22"/>
                <w:szCs w:val="22"/>
                <w:lang w:val="en-US"/>
              </w:rPr>
              <w:t xml:space="preserve"> not reported.</w:t>
            </w:r>
          </w:p>
          <w:p w14:paraId="44DA2192" w14:textId="77777777" w:rsidR="000779EB" w:rsidRPr="003B118A" w:rsidRDefault="000779EB" w:rsidP="00F81719">
            <w:pPr>
              <w:autoSpaceDE w:val="0"/>
              <w:autoSpaceDN w:val="0"/>
              <w:adjustRightInd w:val="0"/>
              <w:rPr>
                <w:rFonts w:ascii="Times New Roman" w:hAnsi="Times New Roman" w:cs="Times New Roman"/>
                <w:lang w:val="en-US"/>
              </w:rPr>
            </w:pPr>
          </w:p>
        </w:tc>
      </w:tr>
    </w:tbl>
    <w:p w14:paraId="7B34F496" w14:textId="77777777" w:rsidR="00262F04" w:rsidRDefault="00262F04" w:rsidP="00411834">
      <w:pPr>
        <w:pStyle w:val="BodyText"/>
        <w:rPr>
          <w:rFonts w:ascii="Georgia" w:hAnsi="Georgia"/>
          <w:b/>
          <w:lang w:val="en-US"/>
        </w:rPr>
      </w:pPr>
    </w:p>
    <w:p w14:paraId="4874A7E0" w14:textId="6450FBAA" w:rsidR="00262F04" w:rsidRPr="003B118A" w:rsidRDefault="00A872AC" w:rsidP="00262F04">
      <w:pPr>
        <w:pStyle w:val="BodyText"/>
        <w:rPr>
          <w:rFonts w:ascii="Georgia" w:hAnsi="Georgia"/>
          <w:i/>
          <w:lang w:val="en-US"/>
        </w:rPr>
      </w:pPr>
      <w:r>
        <w:rPr>
          <w:rFonts w:ascii="Georgia" w:hAnsi="Georgia"/>
          <w:b/>
          <w:lang w:val="en-US"/>
        </w:rPr>
        <w:t>P3.</w:t>
      </w:r>
      <w:r w:rsidRPr="00A872AC">
        <w:rPr>
          <w:rFonts w:ascii="Georgia" w:hAnsi="Georgia"/>
          <w:b/>
          <w:sz w:val="22"/>
          <w:szCs w:val="22"/>
          <w:lang w:val="en-US"/>
        </w:rPr>
        <w:t xml:space="preserve"> </w:t>
      </w:r>
      <w:r w:rsidRPr="009117F7">
        <w:rPr>
          <w:rFonts w:ascii="Georgia" w:hAnsi="Georgia"/>
          <w:b/>
          <w:sz w:val="22"/>
          <w:szCs w:val="22"/>
          <w:lang w:val="en-US"/>
        </w:rPr>
        <w:t xml:space="preserve">Assessment template: </w:t>
      </w:r>
      <w:r w:rsidR="002076E7" w:rsidRPr="003B118A">
        <w:rPr>
          <w:rFonts w:ascii="Georgia" w:hAnsi="Georgia"/>
          <w:b/>
          <w:lang w:val="en-US"/>
        </w:rPr>
        <w:t xml:space="preserve"> </w:t>
      </w:r>
      <w:r w:rsidR="00D81931" w:rsidRPr="009117F7">
        <w:rPr>
          <w:rFonts w:ascii="Georgia" w:hAnsi="Georgia" w:cs="Times New Roman"/>
          <w:i/>
          <w:iCs/>
          <w:sz w:val="22"/>
          <w:szCs w:val="22"/>
          <w:lang w:val="en-US"/>
        </w:rPr>
        <w:t>Demonstrate the ability to integrate knowledge critically and systematically, as well as the ability to identify the need for additional knowledge</w:t>
      </w:r>
      <w:r w:rsidR="00D81931" w:rsidRPr="009117F7">
        <w:rPr>
          <w:rFonts w:ascii="Georgia" w:eastAsia="Times New Roman" w:hAnsi="Georgia"/>
          <w:bCs/>
          <w:i/>
          <w:sz w:val="22"/>
          <w:szCs w:val="22"/>
          <w:lang w:val="en-US"/>
        </w:rPr>
        <w:t xml:space="preserve"> </w:t>
      </w:r>
      <w:r w:rsidR="00262F04" w:rsidRPr="009117F7">
        <w:rPr>
          <w:rFonts w:ascii="Georgia" w:eastAsia="Times New Roman" w:hAnsi="Georgia"/>
          <w:bCs/>
          <w:i/>
          <w:sz w:val="22"/>
          <w:szCs w:val="22"/>
          <w:lang w:val="en-US"/>
        </w:rPr>
        <w:t>(</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6</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10953DE8" w14:textId="77777777" w:rsidR="00262F04" w:rsidRPr="003B118A" w:rsidRDefault="00262F04" w:rsidP="00411834">
      <w:pPr>
        <w:pStyle w:val="BodyText"/>
        <w:rPr>
          <w:rFonts w:ascii="Georgia" w:hAnsi="Georgia"/>
          <w:i/>
          <w:lang w:val="en-US" w:eastAsia="sv-SE"/>
        </w:rPr>
      </w:pPr>
    </w:p>
    <w:p w14:paraId="066D4E7B" w14:textId="77777777" w:rsidR="002076E7" w:rsidRPr="003B118A" w:rsidRDefault="002076E7" w:rsidP="002076E7">
      <w:pPr>
        <w:rPr>
          <w:rFonts w:ascii="Georgia" w:hAnsi="Georgia" w:cs="Times New Roman"/>
          <w:b/>
          <w:bCs/>
          <w:lang w:val="en-US"/>
        </w:rPr>
      </w:pPr>
    </w:p>
    <w:p w14:paraId="6B42D63A"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583128" w:rsidRPr="003B118A" w14:paraId="15344127" w14:textId="77777777" w:rsidTr="00F81719">
        <w:tc>
          <w:tcPr>
            <w:tcW w:w="659" w:type="dxa"/>
          </w:tcPr>
          <w:p w14:paraId="0682DB4D" w14:textId="5630A1BE" w:rsidR="002076E7" w:rsidRPr="003B118A" w:rsidRDefault="00557C5A" w:rsidP="00F81719">
            <w:pPr>
              <w:rPr>
                <w:rFonts w:ascii="Georgia" w:hAnsi="Georgia"/>
                <w:b/>
                <w:lang w:val="en-US"/>
              </w:rPr>
            </w:pPr>
            <w:r w:rsidRPr="003B118A">
              <w:rPr>
                <w:rFonts w:ascii="Georgia" w:hAnsi="Georgia"/>
                <w:b/>
                <w:lang w:val="en-US"/>
              </w:rPr>
              <w:t>G</w:t>
            </w:r>
            <w:r w:rsidR="002A64CF">
              <w:rPr>
                <w:rFonts w:ascii="Georgia" w:hAnsi="Georgia"/>
                <w:b/>
                <w:lang w:val="en-US"/>
              </w:rPr>
              <w:t>Q</w:t>
            </w:r>
          </w:p>
        </w:tc>
        <w:tc>
          <w:tcPr>
            <w:tcW w:w="0" w:type="auto"/>
          </w:tcPr>
          <w:p w14:paraId="07A90D36" w14:textId="77777777" w:rsidR="000779EB" w:rsidRPr="009117F7" w:rsidRDefault="000779EB" w:rsidP="000779EB">
            <w:pPr>
              <w:autoSpaceDE w:val="0"/>
              <w:autoSpaceDN w:val="0"/>
              <w:adjustRightInd w:val="0"/>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Obtain relevant knowledge and methods and applied them appropriately.</w:t>
            </w:r>
            <w:r w:rsidRPr="009117F7">
              <w:rPr>
                <w:rFonts w:ascii="Georgia" w:eastAsia="Times New Roman" w:hAnsi="Georgia" w:cs="Times New Roman"/>
                <w:sz w:val="22"/>
                <w:szCs w:val="22"/>
                <w:lang w:val="en-US"/>
              </w:rPr>
              <w:br/>
            </w:r>
            <w:r w:rsidRPr="009117F7">
              <w:rPr>
                <w:rFonts w:ascii="Georgia" w:eastAsia="Times New Roman" w:hAnsi="Georgia" w:cs="Times New Roman"/>
                <w:sz w:val="22"/>
                <w:szCs w:val="22"/>
                <w:lang w:val="en-US"/>
              </w:rPr>
              <w:br/>
            </w:r>
            <w:r w:rsidRPr="009117F7">
              <w:rPr>
                <w:rFonts w:ascii="Georgia" w:eastAsia="Times New Roman" w:hAnsi="Georgia" w:cs="Times New Roman"/>
                <w:i/>
                <w:sz w:val="22"/>
                <w:szCs w:val="22"/>
                <w:lang w:val="en-US"/>
              </w:rPr>
              <w:t>Independently identify own needs for new knowledge and acquire those skills.</w:t>
            </w:r>
          </w:p>
          <w:p w14:paraId="294D4A9D" w14:textId="0CE74624" w:rsidR="009D533C" w:rsidRPr="003B118A" w:rsidRDefault="009D533C" w:rsidP="00F81719">
            <w:pPr>
              <w:autoSpaceDE w:val="0"/>
              <w:autoSpaceDN w:val="0"/>
              <w:adjustRightInd w:val="0"/>
              <w:rPr>
                <w:rFonts w:ascii="Georgia" w:hAnsi="Georgia" w:cs="Times New Roman"/>
                <w:lang w:val="en-US"/>
              </w:rPr>
            </w:pPr>
          </w:p>
        </w:tc>
      </w:tr>
      <w:tr w:rsidR="00583128" w:rsidRPr="003B118A" w14:paraId="2A73AE2A" w14:textId="77777777" w:rsidTr="00F81719">
        <w:tc>
          <w:tcPr>
            <w:tcW w:w="659" w:type="dxa"/>
          </w:tcPr>
          <w:p w14:paraId="10B44006" w14:textId="06510096" w:rsidR="002076E7" w:rsidRPr="003B118A" w:rsidRDefault="002A64CF" w:rsidP="00F81719">
            <w:pPr>
              <w:rPr>
                <w:rFonts w:ascii="Georgia" w:hAnsi="Georgia"/>
                <w:b/>
                <w:lang w:val="en-US"/>
              </w:rPr>
            </w:pPr>
            <w:r>
              <w:rPr>
                <w:rFonts w:ascii="Georgia" w:hAnsi="Georgia"/>
                <w:b/>
                <w:lang w:val="en-US"/>
              </w:rPr>
              <w:t>V</w:t>
            </w:r>
            <w:r w:rsidRPr="003B118A">
              <w:rPr>
                <w:rFonts w:ascii="Georgia" w:hAnsi="Georgia"/>
                <w:b/>
                <w:lang w:val="en-US"/>
              </w:rPr>
              <w:t>H</w:t>
            </w:r>
            <w:r>
              <w:rPr>
                <w:rFonts w:ascii="Georgia" w:hAnsi="Georgia"/>
                <w:b/>
                <w:lang w:val="en-US"/>
              </w:rPr>
              <w:t>Q</w:t>
            </w:r>
          </w:p>
        </w:tc>
        <w:tc>
          <w:tcPr>
            <w:tcW w:w="0" w:type="auto"/>
          </w:tcPr>
          <w:p w14:paraId="0E1CD27F" w14:textId="77777777" w:rsidR="000779EB" w:rsidRPr="009117F7" w:rsidRDefault="000779EB" w:rsidP="000779EB">
            <w:pPr>
              <w:rPr>
                <w:rFonts w:eastAsia="Times New Roman" w:cs="Times New Roman"/>
                <w:sz w:val="22"/>
                <w:szCs w:val="22"/>
                <w:lang w:val="en-US"/>
              </w:rPr>
            </w:pPr>
            <w:r w:rsidRPr="009117F7">
              <w:rPr>
                <w:rFonts w:eastAsia="Times New Roman" w:cs="Times New Roman"/>
                <w:sz w:val="22"/>
                <w:szCs w:val="22"/>
                <w:lang w:val="en-US"/>
              </w:rPr>
              <w:t>The evaluation is detailed (for example, several alternative methods are used) and the results are analyzed openly and critically.</w:t>
            </w:r>
          </w:p>
          <w:p w14:paraId="6736554F" w14:textId="3B32DB0B" w:rsidR="002076E7" w:rsidRPr="003B118A" w:rsidRDefault="002076E7" w:rsidP="00A23B05">
            <w:pPr>
              <w:rPr>
                <w:rFonts w:ascii="Georgia" w:hAnsi="Georgia" w:cs="Times New Roman"/>
                <w:lang w:val="en-US"/>
              </w:rPr>
            </w:pPr>
          </w:p>
        </w:tc>
      </w:tr>
      <w:tr w:rsidR="002076E7" w:rsidRPr="003B118A" w14:paraId="127E0552" w14:textId="77777777" w:rsidTr="00F81719">
        <w:tc>
          <w:tcPr>
            <w:tcW w:w="659" w:type="dxa"/>
          </w:tcPr>
          <w:p w14:paraId="32ED3B67" w14:textId="77777777" w:rsidR="002076E7" w:rsidRPr="003B118A" w:rsidRDefault="002076E7" w:rsidP="00F81719">
            <w:pPr>
              <w:rPr>
                <w:rFonts w:ascii="Georgia" w:hAnsi="Georgia"/>
                <w:b/>
                <w:lang w:val="en-US"/>
              </w:rPr>
            </w:pPr>
            <w:r w:rsidRPr="003B118A">
              <w:rPr>
                <w:rFonts w:ascii="Georgia" w:hAnsi="Georgia"/>
                <w:b/>
                <w:lang w:val="en-US"/>
              </w:rPr>
              <w:t>BK</w:t>
            </w:r>
          </w:p>
        </w:tc>
        <w:tc>
          <w:tcPr>
            <w:tcW w:w="0" w:type="auto"/>
          </w:tcPr>
          <w:p w14:paraId="7CDE7985" w14:textId="77777777" w:rsidR="000779EB" w:rsidRPr="009117F7" w:rsidRDefault="000779EB" w:rsidP="000779EB">
            <w:pPr>
              <w:autoSpaceDE w:val="0"/>
              <w:autoSpaceDN w:val="0"/>
              <w:adjustRightInd w:val="0"/>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Areas of relevance to the work are not reported or are not used. Selected and acquired knowledge is not reported in a clear way and lacks justification.</w:t>
            </w:r>
          </w:p>
          <w:p w14:paraId="4CC090C0" w14:textId="77777777" w:rsidR="002076E7" w:rsidRPr="003B118A" w:rsidRDefault="002076E7" w:rsidP="00F81719">
            <w:pPr>
              <w:autoSpaceDE w:val="0"/>
              <w:autoSpaceDN w:val="0"/>
              <w:adjustRightInd w:val="0"/>
              <w:rPr>
                <w:rFonts w:ascii="Georgia" w:hAnsi="Georgia" w:cs="Times New Roman"/>
                <w:lang w:val="en-US"/>
              </w:rPr>
            </w:pPr>
          </w:p>
        </w:tc>
      </w:tr>
    </w:tbl>
    <w:p w14:paraId="079EE007" w14:textId="77777777" w:rsidR="002076E7" w:rsidRPr="003B118A" w:rsidRDefault="002076E7" w:rsidP="002076E7">
      <w:pPr>
        <w:rPr>
          <w:rFonts w:ascii="Georgia" w:hAnsi="Georgia"/>
          <w:lang w:val="en-US"/>
        </w:rPr>
      </w:pPr>
    </w:p>
    <w:p w14:paraId="750519B9" w14:textId="77777777" w:rsidR="002076E7" w:rsidRPr="003B118A" w:rsidRDefault="002076E7" w:rsidP="002076E7">
      <w:pPr>
        <w:rPr>
          <w:lang w:val="en-US"/>
        </w:rPr>
      </w:pPr>
    </w:p>
    <w:p w14:paraId="2DBCD1BC" w14:textId="77777777" w:rsidR="00A872AC" w:rsidRPr="00313EF4" w:rsidRDefault="00A872AC" w:rsidP="00A872AC">
      <w:pPr>
        <w:pStyle w:val="Heading2"/>
        <w:rPr>
          <w:lang w:val="en-US"/>
        </w:rPr>
      </w:pPr>
      <w:bookmarkStart w:id="29" w:name="_Toc327985990"/>
      <w:bookmarkStart w:id="30" w:name="_Toc358354573"/>
      <w:r w:rsidRPr="00313EF4">
        <w:rPr>
          <w:lang w:val="en-US"/>
        </w:rPr>
        <w:t xml:space="preserve">Engineering-related and scientific content, </w:t>
      </w:r>
      <w:r>
        <w:rPr>
          <w:lang w:val="en-US"/>
        </w:rPr>
        <w:t>ES</w:t>
      </w:r>
      <w:r w:rsidRPr="00313EF4">
        <w:rPr>
          <w:lang w:val="en-US"/>
        </w:rPr>
        <w:t xml:space="preserve">1 – </w:t>
      </w:r>
      <w:r>
        <w:rPr>
          <w:lang w:val="en-US"/>
        </w:rPr>
        <w:t>ES</w:t>
      </w:r>
      <w:r w:rsidRPr="00313EF4">
        <w:rPr>
          <w:lang w:val="en-US"/>
        </w:rPr>
        <w:t>7</w:t>
      </w:r>
      <w:bookmarkEnd w:id="29"/>
      <w:bookmarkEnd w:id="30"/>
    </w:p>
    <w:p w14:paraId="0DB338DD" w14:textId="77777777" w:rsidR="002076E7" w:rsidRPr="003B118A" w:rsidRDefault="002076E7" w:rsidP="002076E7">
      <w:pPr>
        <w:rPr>
          <w:rFonts w:ascii="Georgia" w:hAnsi="Georgia"/>
          <w:i/>
          <w:lang w:val="en-US"/>
        </w:rPr>
      </w:pPr>
    </w:p>
    <w:p w14:paraId="47D31C85" w14:textId="77777777" w:rsidR="002639B7" w:rsidRPr="003B118A" w:rsidRDefault="002639B7" w:rsidP="002076E7">
      <w:pPr>
        <w:rPr>
          <w:rFonts w:ascii="Georgia" w:hAnsi="Georgia"/>
          <w:i/>
          <w:lang w:val="en-US"/>
        </w:rPr>
      </w:pPr>
    </w:p>
    <w:p w14:paraId="7F97915C" w14:textId="7BFE91FB" w:rsidR="00262F04" w:rsidRPr="003B118A" w:rsidRDefault="00A872AC" w:rsidP="00262F04">
      <w:pPr>
        <w:pStyle w:val="BodyText"/>
        <w:rPr>
          <w:rFonts w:ascii="Georgia" w:hAnsi="Georgia"/>
          <w:i/>
          <w:lang w:val="en-US"/>
        </w:rPr>
      </w:pPr>
      <w:r>
        <w:rPr>
          <w:rFonts w:ascii="Georgia" w:eastAsia="Times New Roman" w:hAnsi="Georgia"/>
          <w:b/>
          <w:sz w:val="22"/>
          <w:szCs w:val="22"/>
          <w:lang w:val="en-US" w:eastAsia="sv-SE"/>
        </w:rPr>
        <w:t>ES</w:t>
      </w:r>
      <w:r w:rsidRPr="009117F7">
        <w:rPr>
          <w:rFonts w:ascii="Georgia" w:eastAsia="Times New Roman" w:hAnsi="Georgia"/>
          <w:b/>
          <w:sz w:val="22"/>
          <w:szCs w:val="22"/>
          <w:lang w:val="en-US" w:eastAsia="sv-SE"/>
        </w:rPr>
        <w:t>1</w:t>
      </w:r>
      <w:r w:rsidRPr="009117F7">
        <w:rPr>
          <w:rFonts w:ascii="Georgia" w:hAnsi="Georgia"/>
          <w:b/>
          <w:sz w:val="22"/>
          <w:szCs w:val="22"/>
          <w:lang w:val="en-US"/>
        </w:rPr>
        <w:t>. Assessment template</w:t>
      </w:r>
      <w:r w:rsidR="00AD6694">
        <w:rPr>
          <w:rFonts w:ascii="Georgia" w:eastAsia="Times New Roman" w:hAnsi="Georgia"/>
          <w:b/>
          <w:sz w:val="22"/>
          <w:szCs w:val="22"/>
          <w:lang w:val="en-US" w:eastAsia="sv-SE"/>
        </w:rPr>
        <w:t>:</w:t>
      </w:r>
      <w:r w:rsidRPr="009117F7">
        <w:rPr>
          <w:rFonts w:ascii="Georgia" w:eastAsia="Times New Roman" w:hAnsi="Georgia"/>
          <w:b/>
          <w:sz w:val="22"/>
          <w:szCs w:val="22"/>
          <w:lang w:val="en-US" w:eastAsia="sv-SE"/>
        </w:rPr>
        <w:t xml:space="preserve"> </w:t>
      </w:r>
      <w:r w:rsidRPr="009117F7">
        <w:rPr>
          <w:rFonts w:ascii="Georgia" w:hAnsi="Georgia" w:cs="Times New Roman"/>
          <w:i/>
          <w:iCs/>
          <w:sz w:val="22"/>
          <w:szCs w:val="22"/>
          <w:lang w:val="en-US"/>
        </w:rPr>
        <w:t>Demonstrate considerably advanced knowledge within the main field of study/the specialisation for the education, including advanced insight into current research and development work</w:t>
      </w:r>
      <w:r w:rsidRPr="009117F7">
        <w:rPr>
          <w:rFonts w:ascii="Georgia" w:eastAsia="Times New Roman" w:hAnsi="Georgia" w:cs="Times New Roman"/>
          <w:i/>
          <w:sz w:val="22"/>
          <w:szCs w:val="22"/>
          <w:lang w:val="en-US"/>
        </w:rPr>
        <w:t xml:space="preserve"> </w:t>
      </w:r>
      <w:r w:rsidR="00262F04" w:rsidRPr="009117F7">
        <w:rPr>
          <w:rFonts w:ascii="Georgia" w:eastAsia="Times New Roman" w:hAnsi="Georgia"/>
          <w:bCs/>
          <w:i/>
          <w:sz w:val="22"/>
          <w:szCs w:val="22"/>
          <w:lang w:val="en-US"/>
        </w:rPr>
        <w:t>(</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3</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60300AC8"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583128" w:rsidRPr="003B118A" w14:paraId="14644CEA" w14:textId="77777777" w:rsidTr="00F81719">
        <w:tc>
          <w:tcPr>
            <w:tcW w:w="659" w:type="dxa"/>
          </w:tcPr>
          <w:p w14:paraId="00FE76B2" w14:textId="50BAFCAD" w:rsidR="002076E7" w:rsidRPr="003B118A" w:rsidRDefault="00472360" w:rsidP="00F81719">
            <w:pPr>
              <w:rPr>
                <w:rFonts w:ascii="Georgia" w:hAnsi="Georgia"/>
                <w:b/>
                <w:lang w:val="en-US"/>
              </w:rPr>
            </w:pPr>
            <w:r w:rsidRPr="003B118A">
              <w:rPr>
                <w:rFonts w:ascii="Georgia" w:hAnsi="Georgia"/>
                <w:b/>
                <w:lang w:val="en-US"/>
              </w:rPr>
              <w:t>G</w:t>
            </w:r>
            <w:r w:rsidR="002A64CF">
              <w:rPr>
                <w:rFonts w:ascii="Georgia" w:hAnsi="Georgia"/>
                <w:b/>
                <w:lang w:val="en-US"/>
              </w:rPr>
              <w:t>Q</w:t>
            </w:r>
          </w:p>
        </w:tc>
        <w:tc>
          <w:tcPr>
            <w:tcW w:w="0" w:type="auto"/>
          </w:tcPr>
          <w:p w14:paraId="50AA8DFB" w14:textId="77777777" w:rsidR="000779EB" w:rsidRPr="009117F7" w:rsidRDefault="000779EB" w:rsidP="000779EB">
            <w:pPr>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Demonstrate a significant and deeper insight into current research and development in the main field.</w:t>
            </w:r>
          </w:p>
          <w:p w14:paraId="3A15B3FF" w14:textId="77777777" w:rsidR="000779EB" w:rsidRPr="009117F7" w:rsidRDefault="000779EB" w:rsidP="000779EB">
            <w:pPr>
              <w:rPr>
                <w:rFonts w:ascii="Times New Roman" w:eastAsia="Times New Roman" w:hAnsi="Times New Roman" w:cs="Times New Roman"/>
                <w:sz w:val="24"/>
                <w:szCs w:val="24"/>
                <w:lang w:val="en-US"/>
              </w:rPr>
            </w:pPr>
          </w:p>
          <w:p w14:paraId="6DA700FF" w14:textId="77777777" w:rsidR="000779EB" w:rsidRPr="009117F7" w:rsidRDefault="000779EB" w:rsidP="000779EB">
            <w:pPr>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The work utilizes knowledge from advanced studies in the main field. A comprehensive review of existing literature, as well as a reflection on the work linked to the frontiers of knowledge in the main field is present.</w:t>
            </w:r>
          </w:p>
          <w:p w14:paraId="3ADE1BCA" w14:textId="77777777" w:rsidR="000779EB" w:rsidRPr="009117F7" w:rsidRDefault="000779EB" w:rsidP="000779EB">
            <w:pPr>
              <w:rPr>
                <w:rFonts w:ascii="Georgia" w:eastAsia="Times New Roman" w:hAnsi="Georgia" w:cs="Times New Roman"/>
                <w:sz w:val="22"/>
                <w:szCs w:val="22"/>
                <w:lang w:val="en-US"/>
              </w:rPr>
            </w:pPr>
          </w:p>
          <w:p w14:paraId="75DCF676" w14:textId="77777777" w:rsidR="000779EB" w:rsidRPr="009117F7" w:rsidRDefault="000779EB" w:rsidP="000779EB">
            <w:pPr>
              <w:rPr>
                <w:rFonts w:ascii="Georgia" w:eastAsia="Times New Roman" w:hAnsi="Georgia" w:cs="Times New Roman"/>
                <w:sz w:val="22"/>
                <w:szCs w:val="22"/>
                <w:lang w:val="en-US"/>
              </w:rPr>
            </w:pPr>
          </w:p>
          <w:p w14:paraId="38E80427" w14:textId="77777777" w:rsidR="000779EB" w:rsidRDefault="000779EB" w:rsidP="000779EB">
            <w:pPr>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lastRenderedPageBreak/>
              <w:t>This work contributes to a clearly recognized way to new knowledge in the main field.</w:t>
            </w:r>
            <w:r>
              <w:rPr>
                <w:rFonts w:ascii="Georgia" w:eastAsia="Times New Roman" w:hAnsi="Georgia" w:cs="Times New Roman"/>
                <w:sz w:val="22"/>
                <w:szCs w:val="22"/>
                <w:lang w:val="en-US"/>
              </w:rPr>
              <w:t xml:space="preserve"> </w:t>
            </w:r>
            <w:r w:rsidRPr="009117F7">
              <w:rPr>
                <w:rFonts w:ascii="Georgia" w:eastAsia="Times New Roman" w:hAnsi="Georgia" w:cs="Times New Roman"/>
                <w:sz w:val="22"/>
                <w:szCs w:val="22"/>
                <w:lang w:val="en-US"/>
              </w:rPr>
              <w:t>The work demonstrates the ability to make an independent contribution to the field.</w:t>
            </w:r>
          </w:p>
          <w:p w14:paraId="39851B7C" w14:textId="77777777" w:rsidR="000779EB" w:rsidRPr="009117F7" w:rsidRDefault="000779EB" w:rsidP="000779EB">
            <w:pPr>
              <w:rPr>
                <w:rFonts w:ascii="Georgia" w:eastAsia="Times New Roman" w:hAnsi="Georgia" w:cs="Times New Roman"/>
                <w:sz w:val="22"/>
                <w:szCs w:val="22"/>
                <w:lang w:val="en-US"/>
              </w:rPr>
            </w:pPr>
          </w:p>
          <w:p w14:paraId="5EE56D35" w14:textId="524844D2" w:rsidR="00AE616B" w:rsidRPr="000779EB" w:rsidRDefault="000779EB" w:rsidP="000779EB">
            <w:pPr>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A written review of existing literature, as well as a reflection on the work linked to the frontiers of knowledge in the main field is presented</w:t>
            </w:r>
            <w:r>
              <w:rPr>
                <w:rFonts w:ascii="Georgia" w:eastAsia="Times New Roman" w:hAnsi="Georgia" w:cs="Times New Roman"/>
                <w:sz w:val="22"/>
                <w:szCs w:val="22"/>
                <w:lang w:val="en-US"/>
              </w:rPr>
              <w:t>.</w:t>
            </w:r>
          </w:p>
          <w:p w14:paraId="257F015E" w14:textId="77777777" w:rsidR="00E72F77" w:rsidRPr="003B118A" w:rsidRDefault="00E72F77" w:rsidP="00F81719">
            <w:pPr>
              <w:rPr>
                <w:rFonts w:ascii="Georgia" w:eastAsia="Times New Roman" w:hAnsi="Georgia" w:cs="Times New Roman"/>
                <w:lang w:val="en-US" w:eastAsia="sv-SE"/>
              </w:rPr>
            </w:pPr>
          </w:p>
        </w:tc>
      </w:tr>
      <w:tr w:rsidR="00583128" w:rsidRPr="003B118A" w14:paraId="2F50C452" w14:textId="77777777" w:rsidTr="00F81719">
        <w:tc>
          <w:tcPr>
            <w:tcW w:w="659" w:type="dxa"/>
          </w:tcPr>
          <w:p w14:paraId="66E777B6" w14:textId="209BB313" w:rsidR="002076E7" w:rsidRPr="003B118A" w:rsidRDefault="002A64CF" w:rsidP="00F81719">
            <w:pPr>
              <w:rPr>
                <w:rFonts w:ascii="Georgia" w:hAnsi="Georgia"/>
                <w:b/>
                <w:lang w:val="en-US"/>
              </w:rPr>
            </w:pPr>
            <w:r>
              <w:rPr>
                <w:rFonts w:ascii="Georgia" w:hAnsi="Georgia"/>
                <w:b/>
                <w:lang w:val="en-US"/>
              </w:rPr>
              <w:lastRenderedPageBreak/>
              <w:t>V</w:t>
            </w:r>
            <w:r w:rsidRPr="003B118A">
              <w:rPr>
                <w:rFonts w:ascii="Georgia" w:hAnsi="Georgia"/>
                <w:b/>
                <w:lang w:val="en-US"/>
              </w:rPr>
              <w:t>H</w:t>
            </w:r>
            <w:r>
              <w:rPr>
                <w:rFonts w:ascii="Georgia" w:hAnsi="Georgia"/>
                <w:b/>
                <w:lang w:val="en-US"/>
              </w:rPr>
              <w:t>Q</w:t>
            </w:r>
          </w:p>
        </w:tc>
        <w:tc>
          <w:tcPr>
            <w:tcW w:w="0" w:type="auto"/>
          </w:tcPr>
          <w:p w14:paraId="69155ACD" w14:textId="77777777" w:rsidR="000779EB" w:rsidRPr="009117F7" w:rsidRDefault="000779EB" w:rsidP="000779EB">
            <w:pPr>
              <w:rPr>
                <w:rFonts w:ascii="Georgia" w:eastAsia="Times New Roman" w:hAnsi="Georgia" w:cs="Times New Roman"/>
                <w:sz w:val="22"/>
                <w:szCs w:val="22"/>
                <w:lang w:val="en-US"/>
              </w:rPr>
            </w:pPr>
            <w:r w:rsidRPr="009117F7">
              <w:rPr>
                <w:rFonts w:ascii="Georgia" w:eastAsia="Times New Roman" w:hAnsi="Georgia" w:cs="Times New Roman"/>
                <w:sz w:val="22"/>
                <w:szCs w:val="22"/>
                <w:lang w:val="en-US"/>
              </w:rPr>
              <w:t>Additionally, the literature contains a clearer synthesis of past and current research and / or development work that is relevant to the work.</w:t>
            </w:r>
          </w:p>
          <w:p w14:paraId="70B01CE1" w14:textId="2A933267" w:rsidR="002639B7" w:rsidRPr="003B118A" w:rsidRDefault="002639B7" w:rsidP="0095014A">
            <w:pPr>
              <w:rPr>
                <w:rFonts w:ascii="Georgia" w:hAnsi="Georgia" w:cs="Times New Roman"/>
                <w:i/>
                <w:lang w:val="en-US"/>
              </w:rPr>
            </w:pPr>
          </w:p>
        </w:tc>
      </w:tr>
      <w:tr w:rsidR="002076E7" w:rsidRPr="003B118A" w14:paraId="5F8083F8" w14:textId="77777777" w:rsidTr="00F81719">
        <w:tc>
          <w:tcPr>
            <w:tcW w:w="659" w:type="dxa"/>
          </w:tcPr>
          <w:p w14:paraId="48885CDF" w14:textId="4590B2CA" w:rsidR="002076E7" w:rsidRPr="002A64CF" w:rsidRDefault="002A64CF" w:rsidP="00F81719">
            <w:pPr>
              <w:rPr>
                <w:rFonts w:ascii="Georgia" w:hAnsi="Georgia"/>
                <w:b/>
                <w:lang w:val="en-US"/>
              </w:rPr>
            </w:pPr>
            <w:r w:rsidRPr="002A64CF">
              <w:rPr>
                <w:b/>
                <w:lang w:val="en-US"/>
              </w:rPr>
              <w:t>IQ</w:t>
            </w:r>
          </w:p>
        </w:tc>
        <w:tc>
          <w:tcPr>
            <w:tcW w:w="0" w:type="auto"/>
          </w:tcPr>
          <w:p w14:paraId="1914C084" w14:textId="77777777" w:rsidR="000779EB" w:rsidRPr="009117F7" w:rsidRDefault="000779EB" w:rsidP="000779EB">
            <w:pPr>
              <w:rPr>
                <w:rFonts w:ascii="Times New Roman" w:eastAsia="Times New Roman" w:hAnsi="Times New Roman" w:cs="Times New Roman"/>
                <w:sz w:val="22"/>
                <w:szCs w:val="22"/>
                <w:lang w:val="en-US"/>
              </w:rPr>
            </w:pPr>
            <w:r w:rsidRPr="009117F7">
              <w:rPr>
                <w:rFonts w:eastAsia="Times New Roman" w:cs="Times New Roman"/>
                <w:sz w:val="22"/>
                <w:szCs w:val="22"/>
                <w:lang w:val="en-US"/>
              </w:rPr>
              <w:t xml:space="preserve">Work linked to the main field is weak or missing. </w:t>
            </w:r>
            <w:r w:rsidRPr="009117F7">
              <w:rPr>
                <w:rFonts w:ascii="Georgia" w:eastAsia="Times New Roman" w:hAnsi="Georgia" w:cs="Times New Roman"/>
                <w:sz w:val="22"/>
                <w:szCs w:val="22"/>
                <w:lang w:val="en-US"/>
              </w:rPr>
              <w:t>Knowledge from advanced studies in the main field</w:t>
            </w:r>
            <w:r w:rsidRPr="009117F7">
              <w:rPr>
                <w:rFonts w:eastAsia="Times New Roman" w:cs="Times New Roman"/>
                <w:sz w:val="22"/>
                <w:szCs w:val="22"/>
                <w:lang w:val="en-US"/>
              </w:rPr>
              <w:t xml:space="preserve"> is not utilized. Summary and of the literature, as well as reflection on the work linked to the associated area of expertise is lacking.</w:t>
            </w:r>
          </w:p>
          <w:p w14:paraId="71DDA7F0" w14:textId="77777777" w:rsidR="002076E7" w:rsidRPr="003B118A" w:rsidRDefault="002076E7" w:rsidP="00F81719">
            <w:pPr>
              <w:autoSpaceDE w:val="0"/>
              <w:autoSpaceDN w:val="0"/>
              <w:adjustRightInd w:val="0"/>
              <w:rPr>
                <w:rFonts w:ascii="Georgia" w:hAnsi="Georgia" w:cs="Times New Roman"/>
                <w:lang w:val="en-US"/>
              </w:rPr>
            </w:pPr>
          </w:p>
        </w:tc>
      </w:tr>
    </w:tbl>
    <w:p w14:paraId="60539C94" w14:textId="77777777" w:rsidR="002076E7" w:rsidRPr="003B118A" w:rsidRDefault="002076E7" w:rsidP="002076E7">
      <w:pPr>
        <w:rPr>
          <w:rFonts w:ascii="Georgia" w:hAnsi="Georgia"/>
          <w:lang w:val="en-US"/>
        </w:rPr>
      </w:pPr>
    </w:p>
    <w:p w14:paraId="02AAD1A8" w14:textId="77777777" w:rsidR="002076E7" w:rsidRPr="003B118A" w:rsidRDefault="002076E7" w:rsidP="002076E7">
      <w:pPr>
        <w:rPr>
          <w:rFonts w:ascii="Georgia" w:eastAsia="Times New Roman" w:hAnsi="Georgia"/>
          <w:b/>
          <w:lang w:val="en-US" w:eastAsia="sv-SE"/>
        </w:rPr>
      </w:pPr>
    </w:p>
    <w:p w14:paraId="6E39BF1E" w14:textId="77777777" w:rsidR="002076E7" w:rsidRPr="003B118A" w:rsidRDefault="002076E7" w:rsidP="002076E7">
      <w:pPr>
        <w:rPr>
          <w:rFonts w:ascii="Georgia" w:eastAsia="Times New Roman" w:hAnsi="Georgia"/>
          <w:b/>
          <w:lang w:val="en-US" w:eastAsia="sv-SE"/>
        </w:rPr>
      </w:pPr>
    </w:p>
    <w:p w14:paraId="41139A2E" w14:textId="5A1452E9" w:rsidR="00262F04" w:rsidRPr="003B118A" w:rsidRDefault="00AD6694" w:rsidP="00262F04">
      <w:pPr>
        <w:pStyle w:val="BodyText"/>
        <w:rPr>
          <w:rFonts w:ascii="Georgia" w:hAnsi="Georgia"/>
          <w:i/>
          <w:lang w:val="en-US"/>
        </w:rPr>
      </w:pPr>
      <w:r>
        <w:rPr>
          <w:rFonts w:ascii="Georgia" w:eastAsia="Times New Roman" w:hAnsi="Georgia"/>
          <w:b/>
          <w:sz w:val="22"/>
          <w:szCs w:val="22"/>
          <w:lang w:val="en-US" w:eastAsia="sv-SE"/>
        </w:rPr>
        <w:t>ES</w:t>
      </w:r>
      <w:r w:rsidRPr="009117F7">
        <w:rPr>
          <w:rFonts w:ascii="Georgia" w:eastAsia="Times New Roman" w:hAnsi="Georgia"/>
          <w:b/>
          <w:sz w:val="22"/>
          <w:szCs w:val="22"/>
          <w:lang w:val="en-US" w:eastAsia="sv-SE"/>
        </w:rPr>
        <w:t>2</w:t>
      </w:r>
      <w:r w:rsidRPr="009117F7">
        <w:rPr>
          <w:rFonts w:ascii="Georgia" w:hAnsi="Georgia"/>
          <w:b/>
          <w:sz w:val="22"/>
          <w:szCs w:val="22"/>
          <w:lang w:val="en-US"/>
        </w:rPr>
        <w:t>. Assessment template</w:t>
      </w:r>
      <w:r>
        <w:rPr>
          <w:rFonts w:ascii="Georgia" w:eastAsia="Times New Roman" w:hAnsi="Georgia"/>
          <w:b/>
          <w:sz w:val="22"/>
          <w:szCs w:val="22"/>
          <w:lang w:val="en-US" w:eastAsia="sv-SE"/>
        </w:rPr>
        <w:t>:</w:t>
      </w:r>
      <w:r w:rsidRPr="009117F7">
        <w:rPr>
          <w:rFonts w:ascii="Georgia" w:eastAsia="Times New Roman" w:hAnsi="Georgia"/>
          <w:b/>
          <w:sz w:val="22"/>
          <w:szCs w:val="22"/>
          <w:lang w:val="en-US" w:eastAsia="sv-SE"/>
        </w:rPr>
        <w:t xml:space="preserve"> </w:t>
      </w:r>
      <w:r w:rsidRPr="009117F7">
        <w:rPr>
          <w:rFonts w:ascii="Georgia" w:hAnsi="Georgia" w:cs="Times New Roman"/>
          <w:i/>
          <w:iCs/>
          <w:sz w:val="22"/>
          <w:szCs w:val="22"/>
          <w:lang w:val="en-US"/>
        </w:rPr>
        <w:t>Demonstrate specialised methodological knowledge within the main field of study/the specialisation for the education</w:t>
      </w:r>
      <w:r w:rsidRPr="009117F7">
        <w:rPr>
          <w:rFonts w:ascii="Georgia" w:eastAsia="Times New Roman" w:hAnsi="Georgia"/>
          <w:bCs/>
          <w:i/>
          <w:sz w:val="22"/>
          <w:szCs w:val="22"/>
          <w:lang w:val="en-US"/>
        </w:rPr>
        <w:t xml:space="preserve"> </w:t>
      </w:r>
      <w:r w:rsidR="00262F04" w:rsidRPr="009117F7">
        <w:rPr>
          <w:rFonts w:ascii="Georgia" w:eastAsia="Times New Roman" w:hAnsi="Georgia"/>
          <w:bCs/>
          <w:i/>
          <w:sz w:val="22"/>
          <w:szCs w:val="22"/>
          <w:lang w:val="en-US"/>
        </w:rPr>
        <w:t>(</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5</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0ED94AB4" w14:textId="77777777" w:rsidR="00262F04" w:rsidRPr="003B118A" w:rsidRDefault="00262F04" w:rsidP="00186F69">
      <w:pPr>
        <w:pStyle w:val="BodyText"/>
        <w:rPr>
          <w:rFonts w:ascii="Georgia" w:hAnsi="Georgia"/>
          <w:i/>
          <w:lang w:val="en-US" w:eastAsia="sv-SE"/>
        </w:rPr>
      </w:pPr>
    </w:p>
    <w:p w14:paraId="4D24020F"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583128" w:rsidRPr="003B118A" w14:paraId="05478993" w14:textId="77777777" w:rsidTr="00F81719">
        <w:tc>
          <w:tcPr>
            <w:tcW w:w="659" w:type="dxa"/>
          </w:tcPr>
          <w:p w14:paraId="348A434F" w14:textId="2D96AEF0" w:rsidR="002076E7" w:rsidRPr="003B118A" w:rsidRDefault="006E4644" w:rsidP="00F81719">
            <w:pPr>
              <w:rPr>
                <w:rFonts w:ascii="Georgia" w:hAnsi="Georgia"/>
                <w:b/>
                <w:lang w:val="en-US"/>
              </w:rPr>
            </w:pPr>
            <w:r w:rsidRPr="003B118A">
              <w:rPr>
                <w:rFonts w:ascii="Georgia" w:hAnsi="Georgia"/>
                <w:b/>
                <w:lang w:val="en-US"/>
              </w:rPr>
              <w:t>G</w:t>
            </w:r>
            <w:r w:rsidR="002A64CF">
              <w:rPr>
                <w:rFonts w:ascii="Georgia" w:hAnsi="Georgia"/>
                <w:b/>
                <w:lang w:val="en-US"/>
              </w:rPr>
              <w:t>Q</w:t>
            </w:r>
          </w:p>
        </w:tc>
        <w:tc>
          <w:tcPr>
            <w:tcW w:w="0" w:type="auto"/>
          </w:tcPr>
          <w:p w14:paraId="5DC21E49" w14:textId="77777777" w:rsidR="000779EB" w:rsidRPr="009117F7" w:rsidRDefault="000779EB" w:rsidP="000779EB">
            <w:pPr>
              <w:rPr>
                <w:rFonts w:eastAsia="Times New Roman" w:cs="Times New Roman"/>
                <w:sz w:val="22"/>
                <w:szCs w:val="22"/>
                <w:lang w:val="en-US"/>
              </w:rPr>
            </w:pPr>
            <w:r w:rsidRPr="009117F7">
              <w:rPr>
                <w:rFonts w:eastAsia="Times New Roman" w:cs="Times New Roman"/>
                <w:sz w:val="22"/>
                <w:szCs w:val="22"/>
                <w:lang w:val="en-US"/>
              </w:rPr>
              <w:t>Demonstrate a deeper methodological knowledge in the main field / focus of the education programme. The relevant engineering or scientific theories and methods have been identified. A well-motivated choice of theories and methods</w:t>
            </w:r>
            <w:r>
              <w:rPr>
                <w:rFonts w:eastAsia="Times New Roman" w:cs="Times New Roman"/>
                <w:sz w:val="22"/>
                <w:szCs w:val="22"/>
                <w:lang w:val="en-US"/>
              </w:rPr>
              <w:t xml:space="preserve"> has</w:t>
            </w:r>
            <w:r w:rsidRPr="009117F7">
              <w:rPr>
                <w:rFonts w:eastAsia="Times New Roman" w:cs="Times New Roman"/>
                <w:sz w:val="22"/>
                <w:szCs w:val="22"/>
                <w:lang w:val="en-US"/>
              </w:rPr>
              <w:t xml:space="preserve"> been made. Selected theories and methods have been applied in an innovative and accurate way.</w:t>
            </w:r>
            <w:r w:rsidRPr="009117F7">
              <w:rPr>
                <w:rFonts w:eastAsia="Times New Roman" w:cs="Times New Roman"/>
                <w:sz w:val="22"/>
                <w:szCs w:val="22"/>
                <w:lang w:val="en-US"/>
              </w:rPr>
              <w:br/>
            </w:r>
          </w:p>
          <w:p w14:paraId="7B10BD3E" w14:textId="77777777" w:rsidR="000779EB" w:rsidRPr="009117F7" w:rsidRDefault="000779EB" w:rsidP="000779EB">
            <w:pPr>
              <w:rPr>
                <w:rFonts w:eastAsia="Times New Roman" w:cs="Times New Roman"/>
                <w:sz w:val="22"/>
                <w:szCs w:val="22"/>
                <w:lang w:val="en-US"/>
              </w:rPr>
            </w:pPr>
            <w:r w:rsidRPr="009117F7">
              <w:rPr>
                <w:rFonts w:eastAsia="Times New Roman" w:cs="Times New Roman"/>
                <w:sz w:val="22"/>
                <w:szCs w:val="22"/>
                <w:lang w:val="en-US"/>
              </w:rPr>
              <w:t>The degree project including written material uses a deep and broad knowledge of methodologies.</w:t>
            </w:r>
          </w:p>
          <w:p w14:paraId="1D5FF505" w14:textId="77777777" w:rsidR="002076E7" w:rsidRPr="003B118A" w:rsidRDefault="002076E7" w:rsidP="00F81719">
            <w:pPr>
              <w:pStyle w:val="ListParagraph"/>
              <w:autoSpaceDE w:val="0"/>
              <w:autoSpaceDN w:val="0"/>
              <w:adjustRightInd w:val="0"/>
              <w:rPr>
                <w:rFonts w:ascii="Georgia" w:hAnsi="Georgia" w:cs="Times New Roman"/>
                <w:lang w:val="en-US"/>
              </w:rPr>
            </w:pPr>
          </w:p>
        </w:tc>
      </w:tr>
      <w:tr w:rsidR="00583128" w:rsidRPr="003B118A" w14:paraId="40C359B9" w14:textId="77777777" w:rsidTr="00F81719">
        <w:tc>
          <w:tcPr>
            <w:tcW w:w="659" w:type="dxa"/>
          </w:tcPr>
          <w:p w14:paraId="24758E31" w14:textId="238992EE" w:rsidR="002076E7" w:rsidRPr="003B118A" w:rsidRDefault="002A64CF" w:rsidP="00F81719">
            <w:pPr>
              <w:rPr>
                <w:rFonts w:ascii="Georgia" w:hAnsi="Georgia"/>
                <w:b/>
                <w:lang w:val="en-US"/>
              </w:rPr>
            </w:pPr>
            <w:r>
              <w:rPr>
                <w:rFonts w:ascii="Georgia" w:hAnsi="Georgia"/>
                <w:b/>
                <w:lang w:val="en-US"/>
              </w:rPr>
              <w:t>V</w:t>
            </w:r>
            <w:r w:rsidRPr="003B118A">
              <w:rPr>
                <w:rFonts w:ascii="Georgia" w:hAnsi="Georgia"/>
                <w:b/>
                <w:lang w:val="en-US"/>
              </w:rPr>
              <w:t>H</w:t>
            </w:r>
            <w:r>
              <w:rPr>
                <w:rFonts w:ascii="Georgia" w:hAnsi="Georgia"/>
                <w:b/>
                <w:lang w:val="en-US"/>
              </w:rPr>
              <w:t>Q</w:t>
            </w:r>
          </w:p>
        </w:tc>
        <w:tc>
          <w:tcPr>
            <w:tcW w:w="0" w:type="auto"/>
          </w:tcPr>
          <w:p w14:paraId="78414FAE" w14:textId="6C8FBE15" w:rsidR="00AE616B" w:rsidRPr="000779EB" w:rsidRDefault="000779EB" w:rsidP="000779EB">
            <w:pPr>
              <w:rPr>
                <w:rFonts w:eastAsia="Times New Roman" w:cs="Times New Roman"/>
                <w:sz w:val="22"/>
                <w:szCs w:val="22"/>
                <w:lang w:val="en-US"/>
              </w:rPr>
            </w:pPr>
            <w:r w:rsidRPr="009117F7">
              <w:rPr>
                <w:rFonts w:eastAsia="Times New Roman" w:cs="Times New Roman"/>
                <w:sz w:val="22"/>
                <w:szCs w:val="22"/>
                <w:lang w:val="en-US"/>
              </w:rPr>
              <w:t>In addition, selected theories and methods have been applied and / or com</w:t>
            </w:r>
            <w:r>
              <w:rPr>
                <w:rFonts w:eastAsia="Times New Roman" w:cs="Times New Roman"/>
                <w:sz w:val="22"/>
                <w:szCs w:val="22"/>
                <w:lang w:val="en-US"/>
              </w:rPr>
              <w:t>bined in a more innovative way.</w:t>
            </w:r>
          </w:p>
          <w:p w14:paraId="49E712A6" w14:textId="7E615D32" w:rsidR="002076E7" w:rsidRPr="003B118A" w:rsidRDefault="002076E7" w:rsidP="001D073B">
            <w:pPr>
              <w:rPr>
                <w:rFonts w:ascii="Georgia" w:hAnsi="Georgia" w:cs="Times New Roman"/>
                <w:lang w:val="en-US"/>
              </w:rPr>
            </w:pPr>
          </w:p>
        </w:tc>
      </w:tr>
      <w:tr w:rsidR="00583128" w:rsidRPr="003B118A" w14:paraId="615E7C50" w14:textId="77777777" w:rsidTr="00F81719">
        <w:tc>
          <w:tcPr>
            <w:tcW w:w="659" w:type="dxa"/>
          </w:tcPr>
          <w:p w14:paraId="2155EBDF" w14:textId="2F68ABBF" w:rsidR="002076E7" w:rsidRPr="003B118A" w:rsidRDefault="002A64CF" w:rsidP="00F81719">
            <w:pPr>
              <w:rPr>
                <w:rFonts w:ascii="Georgia" w:hAnsi="Georgia"/>
                <w:b/>
                <w:lang w:val="en-US"/>
              </w:rPr>
            </w:pPr>
            <w:r w:rsidRPr="002A64CF">
              <w:rPr>
                <w:b/>
                <w:lang w:val="en-US"/>
              </w:rPr>
              <w:t>IQ</w:t>
            </w:r>
          </w:p>
        </w:tc>
        <w:tc>
          <w:tcPr>
            <w:tcW w:w="0" w:type="auto"/>
          </w:tcPr>
          <w:p w14:paraId="714337CC" w14:textId="77777777" w:rsidR="000779EB" w:rsidRPr="009117F7" w:rsidRDefault="000779EB" w:rsidP="000779EB">
            <w:pPr>
              <w:rPr>
                <w:rFonts w:eastAsia="Times New Roman" w:cs="Times New Roman"/>
                <w:sz w:val="22"/>
                <w:szCs w:val="22"/>
                <w:lang w:val="en-US"/>
              </w:rPr>
            </w:pPr>
            <w:r w:rsidRPr="009117F7">
              <w:rPr>
                <w:rFonts w:eastAsia="Times New Roman" w:cs="Times New Roman"/>
                <w:sz w:val="22"/>
                <w:szCs w:val="22"/>
                <w:lang w:val="en-US"/>
              </w:rPr>
              <w:t>Selected theories and methods for the work, are irrelevant. The student has not demonstrated that the selected theories, methods are mastered.</w:t>
            </w:r>
          </w:p>
          <w:p w14:paraId="143C1E2E" w14:textId="77777777" w:rsidR="002076E7" w:rsidRPr="003B118A" w:rsidRDefault="002076E7" w:rsidP="00F81719">
            <w:pPr>
              <w:autoSpaceDE w:val="0"/>
              <w:autoSpaceDN w:val="0"/>
              <w:adjustRightInd w:val="0"/>
              <w:rPr>
                <w:rFonts w:ascii="Georgia" w:hAnsi="Georgia" w:cs="Times New Roman"/>
                <w:lang w:val="en-US"/>
              </w:rPr>
            </w:pPr>
          </w:p>
        </w:tc>
      </w:tr>
    </w:tbl>
    <w:p w14:paraId="00D3EC59" w14:textId="77777777" w:rsidR="002076E7" w:rsidRPr="003B118A" w:rsidRDefault="002076E7" w:rsidP="002076E7">
      <w:pPr>
        <w:rPr>
          <w:rFonts w:ascii="Georgia" w:eastAsia="Times New Roman" w:hAnsi="Georgia" w:cs="Times New Roman"/>
          <w:lang w:val="en-US" w:eastAsia="sv-SE"/>
        </w:rPr>
      </w:pPr>
    </w:p>
    <w:p w14:paraId="5D1EB94B" w14:textId="77777777" w:rsidR="002076E7" w:rsidRPr="003B118A" w:rsidRDefault="002076E7" w:rsidP="002076E7">
      <w:pPr>
        <w:rPr>
          <w:rFonts w:ascii="Georgia" w:eastAsia="Times New Roman" w:hAnsi="Georgia" w:cs="Times New Roman"/>
          <w:lang w:val="en-US" w:eastAsia="sv-SE"/>
        </w:rPr>
      </w:pPr>
    </w:p>
    <w:p w14:paraId="7DEE92A5" w14:textId="77777777" w:rsidR="00A60673" w:rsidRPr="009117F7" w:rsidRDefault="00A60673" w:rsidP="00A60673">
      <w:pPr>
        <w:rPr>
          <w:rFonts w:ascii="Times New Roman" w:eastAsia="Times New Roman" w:hAnsi="Times New Roman" w:cs="Times New Roman"/>
          <w:sz w:val="24"/>
          <w:szCs w:val="24"/>
          <w:lang w:val="en-US" w:eastAsia="sv-SE"/>
        </w:rPr>
      </w:pPr>
    </w:p>
    <w:p w14:paraId="47DC7983" w14:textId="1DEB4A77" w:rsidR="00262F04" w:rsidRPr="00A60673" w:rsidRDefault="00A60673" w:rsidP="00262F04">
      <w:pPr>
        <w:pStyle w:val="BodyText"/>
        <w:rPr>
          <w:rFonts w:ascii="Georgia" w:hAnsi="Georgia"/>
          <w:bCs/>
          <w:i/>
          <w:lang w:val="en-US"/>
        </w:rPr>
      </w:pPr>
      <w:r>
        <w:rPr>
          <w:rFonts w:ascii="Georgia" w:eastAsia="Times New Roman" w:hAnsi="Georgia"/>
          <w:b/>
          <w:sz w:val="22"/>
          <w:szCs w:val="22"/>
          <w:lang w:val="en-US" w:eastAsia="sv-SE"/>
        </w:rPr>
        <w:t>ES</w:t>
      </w:r>
      <w:r w:rsidRPr="00CF0853">
        <w:rPr>
          <w:rFonts w:ascii="Georgia" w:eastAsia="Times New Roman" w:hAnsi="Georgia"/>
          <w:b/>
          <w:sz w:val="22"/>
          <w:szCs w:val="22"/>
          <w:lang w:val="en-US" w:eastAsia="sv-SE"/>
        </w:rPr>
        <w:t>3</w:t>
      </w:r>
      <w:r w:rsidRPr="00CF0853">
        <w:rPr>
          <w:rFonts w:ascii="Georgia" w:hAnsi="Georgia"/>
          <w:b/>
          <w:sz w:val="22"/>
          <w:szCs w:val="22"/>
          <w:lang w:val="en-US"/>
        </w:rPr>
        <w:t>. Assessment template</w:t>
      </w:r>
      <w:r w:rsidR="00A23782">
        <w:rPr>
          <w:rFonts w:ascii="Georgia" w:eastAsia="Times New Roman" w:hAnsi="Georgia"/>
          <w:b/>
          <w:sz w:val="22"/>
          <w:szCs w:val="22"/>
          <w:lang w:val="en-US" w:eastAsia="sv-SE"/>
        </w:rPr>
        <w:t>:</w:t>
      </w:r>
      <w:r w:rsidRPr="00CF0853">
        <w:rPr>
          <w:rFonts w:ascii="Georgia" w:eastAsia="Times New Roman" w:hAnsi="Georgia"/>
          <w:b/>
          <w:sz w:val="22"/>
          <w:szCs w:val="22"/>
          <w:lang w:val="en-US" w:eastAsia="sv-SE"/>
        </w:rPr>
        <w:t xml:space="preserve"> </w:t>
      </w:r>
      <w:r w:rsidRPr="00CF0853">
        <w:rPr>
          <w:rFonts w:ascii="Georgia" w:hAnsi="Georgia" w:cs="Times New Roman"/>
          <w:i/>
          <w:iCs/>
          <w:sz w:val="22"/>
          <w:szCs w:val="22"/>
          <w:lang w:val="en-US"/>
        </w:rPr>
        <w:t>Demonstrate the ability to participate in research and development work and so contribute to the formation of knowledge</w:t>
      </w:r>
      <w:r>
        <w:rPr>
          <w:rFonts w:ascii="Georgia" w:hAnsi="Georgia"/>
          <w:bCs/>
          <w:i/>
          <w:lang w:val="en-US"/>
        </w:rPr>
        <w:t xml:space="preserve"> </w:t>
      </w:r>
      <w:r w:rsidR="00262F04" w:rsidRPr="009117F7">
        <w:rPr>
          <w:rFonts w:ascii="Georgia" w:eastAsia="Times New Roman" w:hAnsi="Georgia"/>
          <w:bCs/>
          <w:i/>
          <w:sz w:val="22"/>
          <w:szCs w:val="22"/>
          <w:lang w:val="en-US"/>
        </w:rPr>
        <w:t>(</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8 and objective 2</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7CE06701" w14:textId="77777777" w:rsidR="00262F04" w:rsidRPr="003B118A" w:rsidRDefault="00262F04" w:rsidP="00DB679D">
      <w:pPr>
        <w:pStyle w:val="BodyText"/>
        <w:rPr>
          <w:rFonts w:ascii="Georgia" w:hAnsi="Georgia"/>
          <w:i/>
          <w:lang w:val="en-US" w:eastAsia="sv-SE"/>
        </w:rPr>
      </w:pPr>
    </w:p>
    <w:p w14:paraId="541A77C2"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583128" w:rsidRPr="003B118A" w14:paraId="3E7605E9" w14:textId="77777777" w:rsidTr="00F81719">
        <w:tc>
          <w:tcPr>
            <w:tcW w:w="659" w:type="dxa"/>
          </w:tcPr>
          <w:p w14:paraId="59FBCD2E" w14:textId="137B0CE9" w:rsidR="002076E7" w:rsidRPr="003B118A" w:rsidRDefault="009D7EAD" w:rsidP="00F81719">
            <w:pPr>
              <w:rPr>
                <w:rFonts w:ascii="Georgia" w:hAnsi="Georgia"/>
                <w:b/>
                <w:lang w:val="en-US"/>
              </w:rPr>
            </w:pPr>
            <w:r w:rsidRPr="003B118A">
              <w:rPr>
                <w:rFonts w:ascii="Georgia" w:hAnsi="Georgia"/>
                <w:b/>
                <w:lang w:val="en-US"/>
              </w:rPr>
              <w:t>G</w:t>
            </w:r>
            <w:r w:rsidR="002A64CF">
              <w:rPr>
                <w:rFonts w:ascii="Georgia" w:hAnsi="Georgia"/>
                <w:b/>
                <w:lang w:val="en-US"/>
              </w:rPr>
              <w:t>Q</w:t>
            </w:r>
          </w:p>
        </w:tc>
        <w:tc>
          <w:tcPr>
            <w:tcW w:w="0" w:type="auto"/>
          </w:tcPr>
          <w:p w14:paraId="7B4701E6" w14:textId="77777777" w:rsidR="000779EB" w:rsidRPr="009117F7" w:rsidRDefault="000779EB" w:rsidP="000779EB">
            <w:pPr>
              <w:rPr>
                <w:rFonts w:eastAsia="Times New Roman" w:cs="Times New Roman"/>
                <w:i/>
                <w:sz w:val="22"/>
                <w:szCs w:val="22"/>
                <w:lang w:val="en-US"/>
              </w:rPr>
            </w:pPr>
            <w:r w:rsidRPr="009117F7">
              <w:rPr>
                <w:rFonts w:eastAsia="Times New Roman" w:cs="Times New Roman"/>
                <w:i/>
                <w:sz w:val="22"/>
                <w:szCs w:val="22"/>
                <w:lang w:val="en-US"/>
              </w:rPr>
              <w:t>From problem statement and methodology, show very good ability to systematically apply engineering and scientific skills like problem formulation, modeling, analysis, development and evaluation.</w:t>
            </w:r>
          </w:p>
          <w:p w14:paraId="6E20CA7D" w14:textId="77777777" w:rsidR="000779EB" w:rsidRPr="009117F7" w:rsidRDefault="000779EB" w:rsidP="000779EB">
            <w:pPr>
              <w:rPr>
                <w:rFonts w:ascii="Times New Roman" w:eastAsia="Times New Roman" w:hAnsi="Times New Roman" w:cs="Times New Roman"/>
                <w:sz w:val="22"/>
                <w:szCs w:val="22"/>
                <w:lang w:val="en-US"/>
              </w:rPr>
            </w:pPr>
          </w:p>
          <w:p w14:paraId="7B0519DD" w14:textId="77777777" w:rsidR="000779EB" w:rsidRPr="009117F7" w:rsidRDefault="000779EB" w:rsidP="000779EB">
            <w:pPr>
              <w:rPr>
                <w:rFonts w:ascii="Times New Roman" w:eastAsia="Times New Roman" w:hAnsi="Times New Roman" w:cs="Times New Roman"/>
                <w:sz w:val="22"/>
                <w:szCs w:val="22"/>
                <w:lang w:val="en-US"/>
              </w:rPr>
            </w:pPr>
            <w:r w:rsidRPr="009117F7">
              <w:rPr>
                <w:rFonts w:eastAsia="Times New Roman" w:cs="Times New Roman"/>
                <w:sz w:val="22"/>
                <w:szCs w:val="22"/>
                <w:lang w:val="en-US"/>
              </w:rPr>
              <w:t>Involved in research and development work and contribute to the development of knowledge by clearly report the contribution to research or development work.</w:t>
            </w:r>
          </w:p>
          <w:p w14:paraId="0DBE2840" w14:textId="77777777" w:rsidR="000779EB" w:rsidRPr="009117F7" w:rsidRDefault="000779EB" w:rsidP="000779EB">
            <w:pPr>
              <w:rPr>
                <w:rFonts w:ascii="Times New Roman" w:eastAsia="Times New Roman" w:hAnsi="Times New Roman" w:cs="Times New Roman"/>
                <w:sz w:val="22"/>
                <w:szCs w:val="22"/>
                <w:lang w:val="en-US"/>
              </w:rPr>
            </w:pPr>
          </w:p>
          <w:p w14:paraId="5F864E48" w14:textId="75CCE4F5" w:rsidR="00D665FB" w:rsidRPr="003B118A" w:rsidRDefault="00D665FB" w:rsidP="000D5160">
            <w:pPr>
              <w:rPr>
                <w:rFonts w:ascii="Georgia" w:eastAsia="Times New Roman" w:hAnsi="Georgia" w:cs="Times New Roman"/>
                <w:lang w:val="en-US"/>
              </w:rPr>
            </w:pPr>
          </w:p>
        </w:tc>
      </w:tr>
      <w:tr w:rsidR="00583128" w:rsidRPr="003B118A" w14:paraId="5B80C4A0" w14:textId="77777777" w:rsidTr="00F81719">
        <w:tc>
          <w:tcPr>
            <w:tcW w:w="659" w:type="dxa"/>
          </w:tcPr>
          <w:p w14:paraId="50CD88BF" w14:textId="3DE8DCC1" w:rsidR="002076E7" w:rsidRPr="003B118A" w:rsidRDefault="002A64CF" w:rsidP="00F81719">
            <w:pPr>
              <w:rPr>
                <w:rFonts w:ascii="Georgia" w:hAnsi="Georgia"/>
                <w:b/>
                <w:lang w:val="en-US"/>
              </w:rPr>
            </w:pPr>
            <w:r>
              <w:rPr>
                <w:rFonts w:ascii="Georgia" w:hAnsi="Georgia"/>
                <w:b/>
                <w:lang w:val="en-US"/>
              </w:rPr>
              <w:lastRenderedPageBreak/>
              <w:t>V</w:t>
            </w:r>
            <w:r w:rsidRPr="003B118A">
              <w:rPr>
                <w:rFonts w:ascii="Georgia" w:hAnsi="Georgia"/>
                <w:b/>
                <w:lang w:val="en-US"/>
              </w:rPr>
              <w:t>H</w:t>
            </w:r>
            <w:r>
              <w:rPr>
                <w:rFonts w:ascii="Georgia" w:hAnsi="Georgia"/>
                <w:b/>
                <w:lang w:val="en-US"/>
              </w:rPr>
              <w:t>Q</w:t>
            </w:r>
          </w:p>
        </w:tc>
        <w:tc>
          <w:tcPr>
            <w:tcW w:w="0" w:type="auto"/>
          </w:tcPr>
          <w:p w14:paraId="6681C19A" w14:textId="77777777" w:rsidR="000779EB" w:rsidRPr="009117F7" w:rsidRDefault="000779EB" w:rsidP="000779EB">
            <w:pPr>
              <w:rPr>
                <w:rFonts w:eastAsia="Times New Roman" w:cs="Times New Roman"/>
                <w:sz w:val="22"/>
                <w:szCs w:val="22"/>
                <w:lang w:val="en-US"/>
              </w:rPr>
            </w:pPr>
          </w:p>
          <w:p w14:paraId="1AED0F22" w14:textId="77777777" w:rsidR="000779EB" w:rsidRPr="009117F7" w:rsidRDefault="000779EB" w:rsidP="000779EB">
            <w:pPr>
              <w:rPr>
                <w:rFonts w:eastAsia="Times New Roman" w:cs="Times New Roman"/>
                <w:sz w:val="22"/>
                <w:szCs w:val="22"/>
                <w:lang w:val="en-US"/>
              </w:rPr>
            </w:pPr>
            <w:r w:rsidRPr="009117F7">
              <w:rPr>
                <w:rFonts w:eastAsia="Times New Roman" w:cs="Times New Roman"/>
                <w:sz w:val="22"/>
                <w:szCs w:val="22"/>
                <w:lang w:val="en-US"/>
              </w:rPr>
              <w:t>In addition, the work contributes to the significance knowledge (it should, for example, after processing together with the supervisor, be able to be published in a peer-reviewed conference, or to apply it in practical use for engineering).</w:t>
            </w:r>
          </w:p>
          <w:p w14:paraId="136A4B32" w14:textId="77777777" w:rsidR="000779EB" w:rsidRPr="009117F7" w:rsidRDefault="000779EB" w:rsidP="000779EB">
            <w:pPr>
              <w:rPr>
                <w:rFonts w:eastAsia="Times New Roman" w:cs="Times New Roman"/>
                <w:sz w:val="22"/>
                <w:szCs w:val="22"/>
                <w:lang w:val="en-US"/>
              </w:rPr>
            </w:pPr>
          </w:p>
          <w:p w14:paraId="475D25D2" w14:textId="6BDFA54E" w:rsidR="0018541F" w:rsidRPr="003B118A" w:rsidRDefault="0018541F" w:rsidP="00383E2D">
            <w:pPr>
              <w:rPr>
                <w:rFonts w:ascii="Georgia" w:hAnsi="Georgia" w:cs="Times New Roman"/>
                <w:lang w:val="en-US"/>
              </w:rPr>
            </w:pPr>
          </w:p>
        </w:tc>
      </w:tr>
      <w:tr w:rsidR="002076E7" w:rsidRPr="003B118A" w14:paraId="342996E4" w14:textId="77777777" w:rsidTr="00F81719">
        <w:tc>
          <w:tcPr>
            <w:tcW w:w="659" w:type="dxa"/>
          </w:tcPr>
          <w:p w14:paraId="76041812" w14:textId="0F7BCC09" w:rsidR="002076E7" w:rsidRPr="003B118A" w:rsidRDefault="002A64CF" w:rsidP="00F81719">
            <w:pPr>
              <w:rPr>
                <w:rFonts w:ascii="Georgia" w:hAnsi="Georgia"/>
                <w:b/>
                <w:lang w:val="en-US"/>
              </w:rPr>
            </w:pPr>
            <w:r w:rsidRPr="002A64CF">
              <w:rPr>
                <w:b/>
                <w:lang w:val="en-US"/>
              </w:rPr>
              <w:t>IQ</w:t>
            </w:r>
          </w:p>
        </w:tc>
        <w:tc>
          <w:tcPr>
            <w:tcW w:w="0" w:type="auto"/>
          </w:tcPr>
          <w:p w14:paraId="1C30A54A" w14:textId="77777777" w:rsidR="000779EB" w:rsidRPr="009117F7" w:rsidRDefault="000779EB" w:rsidP="000779EB">
            <w:pPr>
              <w:rPr>
                <w:rFonts w:ascii="Times New Roman" w:eastAsia="Times New Roman" w:hAnsi="Times New Roman" w:cs="Times New Roman"/>
                <w:sz w:val="24"/>
                <w:szCs w:val="24"/>
                <w:lang w:val="en-US"/>
              </w:rPr>
            </w:pPr>
            <w:r w:rsidRPr="009117F7">
              <w:rPr>
                <w:rFonts w:eastAsia="Times New Roman" w:cs="Times New Roman"/>
                <w:sz w:val="22"/>
                <w:szCs w:val="22"/>
                <w:lang w:val="en-US"/>
              </w:rPr>
              <w:t>The work is of such character, where it is difficult to be linked to research or development work.</w:t>
            </w:r>
          </w:p>
          <w:p w14:paraId="5A4C1760" w14:textId="77777777" w:rsidR="002076E7" w:rsidRPr="003B118A" w:rsidRDefault="002076E7" w:rsidP="00F81719">
            <w:pPr>
              <w:autoSpaceDE w:val="0"/>
              <w:autoSpaceDN w:val="0"/>
              <w:adjustRightInd w:val="0"/>
              <w:rPr>
                <w:rFonts w:ascii="Georgia" w:hAnsi="Georgia" w:cs="Times New Roman"/>
                <w:lang w:val="en-US"/>
              </w:rPr>
            </w:pPr>
          </w:p>
        </w:tc>
      </w:tr>
    </w:tbl>
    <w:p w14:paraId="3A8E7A93" w14:textId="77777777" w:rsidR="002076E7" w:rsidRPr="003B118A" w:rsidRDefault="002076E7" w:rsidP="002076E7">
      <w:pPr>
        <w:rPr>
          <w:rFonts w:ascii="Georgia" w:eastAsia="Times New Roman" w:hAnsi="Georgia" w:cs="Times New Roman"/>
          <w:b/>
          <w:i/>
          <w:lang w:val="en-US" w:eastAsia="sv-SE"/>
        </w:rPr>
      </w:pPr>
    </w:p>
    <w:p w14:paraId="070139C4" w14:textId="77777777" w:rsidR="002076E7" w:rsidRPr="003B118A" w:rsidRDefault="002076E7" w:rsidP="002076E7">
      <w:pPr>
        <w:rPr>
          <w:rFonts w:ascii="Georgia" w:eastAsia="Times New Roman" w:hAnsi="Georgia" w:cs="Times New Roman"/>
          <w:b/>
          <w:i/>
          <w:lang w:val="en-US" w:eastAsia="sv-SE"/>
        </w:rPr>
      </w:pPr>
    </w:p>
    <w:p w14:paraId="58C94F46" w14:textId="6D4F3112" w:rsidR="00262F04" w:rsidRPr="003B118A" w:rsidRDefault="00A60673" w:rsidP="00A11726">
      <w:pPr>
        <w:pStyle w:val="BodyText"/>
        <w:rPr>
          <w:rFonts w:ascii="Georgia" w:hAnsi="Georgia"/>
          <w:i/>
          <w:lang w:val="en-US"/>
        </w:rPr>
      </w:pPr>
      <w:r>
        <w:rPr>
          <w:rFonts w:ascii="Georgia" w:eastAsia="Times New Roman" w:hAnsi="Georgia"/>
          <w:b/>
          <w:sz w:val="22"/>
          <w:szCs w:val="22"/>
          <w:lang w:val="en-US" w:eastAsia="sv-SE"/>
        </w:rPr>
        <w:t>ES</w:t>
      </w:r>
      <w:r w:rsidRPr="00F97D17">
        <w:rPr>
          <w:rFonts w:ascii="Georgia" w:eastAsia="Times New Roman" w:hAnsi="Georgia"/>
          <w:b/>
          <w:sz w:val="22"/>
          <w:szCs w:val="22"/>
          <w:lang w:val="en-US" w:eastAsia="sv-SE"/>
        </w:rPr>
        <w:t>4</w:t>
      </w:r>
      <w:r w:rsidRPr="00F97D17">
        <w:rPr>
          <w:rFonts w:ascii="Georgia" w:hAnsi="Georgia"/>
          <w:b/>
          <w:sz w:val="22"/>
          <w:szCs w:val="22"/>
          <w:lang w:val="en-US"/>
        </w:rPr>
        <w:t>. Assessment template</w:t>
      </w:r>
      <w:r w:rsidR="00A23782">
        <w:rPr>
          <w:rFonts w:ascii="Georgia" w:eastAsia="Times New Roman" w:hAnsi="Georgia"/>
          <w:b/>
          <w:sz w:val="22"/>
          <w:szCs w:val="22"/>
          <w:lang w:val="en-US" w:eastAsia="sv-SE"/>
        </w:rPr>
        <w:t>:</w:t>
      </w:r>
      <w:r w:rsidRPr="00F97D17">
        <w:rPr>
          <w:rFonts w:ascii="Georgia" w:eastAsia="Times New Roman" w:hAnsi="Georgia"/>
          <w:sz w:val="22"/>
          <w:szCs w:val="22"/>
          <w:lang w:val="en-US" w:eastAsia="sv-SE"/>
        </w:rPr>
        <w:t xml:space="preserve"> </w:t>
      </w:r>
      <w:r w:rsidRPr="00F97D17">
        <w:rPr>
          <w:rFonts w:ascii="Georgia" w:hAnsi="Georgia" w:cs="Times New Roman"/>
          <w:i/>
          <w:iCs/>
          <w:sz w:val="22"/>
          <w:szCs w:val="22"/>
          <w:lang w:val="en-US"/>
        </w:rPr>
        <w:t xml:space="preserve">Demonstrate ability to create, analyse and critically evaluate various technological/architectural solutions, (only for master of engineering students - </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4</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0F45D15C"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583128" w:rsidRPr="003B118A" w14:paraId="616ED0B7" w14:textId="77777777" w:rsidTr="00F81719">
        <w:tc>
          <w:tcPr>
            <w:tcW w:w="659" w:type="dxa"/>
          </w:tcPr>
          <w:p w14:paraId="67FEAA43" w14:textId="39FB23AA" w:rsidR="002076E7" w:rsidRPr="003B118A" w:rsidRDefault="00E434FB" w:rsidP="00F81719">
            <w:pPr>
              <w:rPr>
                <w:rFonts w:ascii="Georgia" w:hAnsi="Georgia"/>
                <w:b/>
                <w:lang w:val="en-US"/>
              </w:rPr>
            </w:pPr>
            <w:r w:rsidRPr="003B118A">
              <w:rPr>
                <w:rFonts w:ascii="Georgia" w:hAnsi="Georgia"/>
                <w:b/>
                <w:lang w:val="en-US"/>
              </w:rPr>
              <w:t>G</w:t>
            </w:r>
            <w:r w:rsidR="002076E7" w:rsidRPr="003B118A">
              <w:rPr>
                <w:rFonts w:ascii="Georgia" w:hAnsi="Georgia"/>
                <w:b/>
                <w:lang w:val="en-US"/>
              </w:rPr>
              <w:t>K</w:t>
            </w:r>
          </w:p>
        </w:tc>
        <w:tc>
          <w:tcPr>
            <w:tcW w:w="0" w:type="auto"/>
          </w:tcPr>
          <w:p w14:paraId="2383B5AA" w14:textId="7A25351B" w:rsidR="000779EB" w:rsidRPr="00A2762A" w:rsidRDefault="000779EB" w:rsidP="000779EB">
            <w:pPr>
              <w:rPr>
                <w:rFonts w:ascii="Georgia" w:eastAsia="Times New Roman" w:hAnsi="Georgia" w:cs="Times New Roman"/>
                <w:sz w:val="22"/>
                <w:szCs w:val="22"/>
                <w:lang w:val="en-US"/>
              </w:rPr>
            </w:pPr>
            <w:r>
              <w:rPr>
                <w:rFonts w:ascii="Georgia" w:eastAsia="Times New Roman" w:hAnsi="Georgia" w:cs="Times New Roman"/>
                <w:sz w:val="22"/>
                <w:szCs w:val="22"/>
                <w:lang w:val="en-US"/>
              </w:rPr>
              <w:t>Good a</w:t>
            </w:r>
            <w:r w:rsidRPr="00A2762A">
              <w:rPr>
                <w:rFonts w:ascii="Georgia" w:eastAsia="Times New Roman" w:hAnsi="Georgia" w:cs="Times New Roman"/>
                <w:sz w:val="22"/>
                <w:szCs w:val="22"/>
                <w:lang w:val="en-US"/>
              </w:rPr>
              <w:t>bility to create, analyze and critically evaluate different technical / architectural solutions. The work will demonstrate new solutions that are critically and adequately analyzed and evaluated. Moreover, alternative solutions have been developed, analyzed and presented in a relevant and comprehensive manner.</w:t>
            </w:r>
          </w:p>
          <w:p w14:paraId="5B3027AC" w14:textId="77777777" w:rsidR="002076E7" w:rsidRPr="003B118A" w:rsidRDefault="002076E7" w:rsidP="00F81719">
            <w:pPr>
              <w:autoSpaceDE w:val="0"/>
              <w:autoSpaceDN w:val="0"/>
              <w:adjustRightInd w:val="0"/>
              <w:rPr>
                <w:rFonts w:ascii="Georgia" w:hAnsi="Georgia" w:cs="Times New Roman"/>
                <w:lang w:val="en-US"/>
              </w:rPr>
            </w:pPr>
          </w:p>
        </w:tc>
      </w:tr>
      <w:tr w:rsidR="00583128" w:rsidRPr="003B118A" w14:paraId="78B624F8" w14:textId="77777777" w:rsidTr="00F81719">
        <w:tc>
          <w:tcPr>
            <w:tcW w:w="659" w:type="dxa"/>
          </w:tcPr>
          <w:p w14:paraId="7349F783" w14:textId="5A7EF897" w:rsidR="002076E7" w:rsidRPr="003B118A" w:rsidRDefault="002A64CF" w:rsidP="00F81719">
            <w:pPr>
              <w:rPr>
                <w:rFonts w:ascii="Georgia" w:hAnsi="Georgia"/>
                <w:b/>
                <w:lang w:val="en-US"/>
              </w:rPr>
            </w:pPr>
            <w:r>
              <w:rPr>
                <w:rFonts w:ascii="Georgia" w:hAnsi="Georgia"/>
                <w:b/>
                <w:lang w:val="en-US"/>
              </w:rPr>
              <w:t>V</w:t>
            </w:r>
            <w:r w:rsidRPr="003B118A">
              <w:rPr>
                <w:rFonts w:ascii="Georgia" w:hAnsi="Georgia"/>
                <w:b/>
                <w:lang w:val="en-US"/>
              </w:rPr>
              <w:t>H</w:t>
            </w:r>
            <w:r>
              <w:rPr>
                <w:rFonts w:ascii="Georgia" w:hAnsi="Georgia"/>
                <w:b/>
                <w:lang w:val="en-US"/>
              </w:rPr>
              <w:t>Q</w:t>
            </w:r>
          </w:p>
        </w:tc>
        <w:tc>
          <w:tcPr>
            <w:tcW w:w="0" w:type="auto"/>
          </w:tcPr>
          <w:p w14:paraId="77A9402B" w14:textId="5577BCC4" w:rsidR="002076E7" w:rsidRPr="003B118A" w:rsidRDefault="00134EC3" w:rsidP="00F81719">
            <w:pPr>
              <w:rPr>
                <w:rFonts w:ascii="Georgia" w:eastAsia="Times New Roman" w:hAnsi="Georgia" w:cs="Times New Roman"/>
                <w:lang w:val="en-US"/>
              </w:rPr>
            </w:pPr>
            <w:r w:rsidRPr="003B118A">
              <w:rPr>
                <w:rFonts w:ascii="Georgia" w:eastAsia="Times New Roman" w:hAnsi="Georgia" w:cs="Times New Roman"/>
                <w:lang w:val="en-US"/>
              </w:rPr>
              <w:t>-</w:t>
            </w:r>
          </w:p>
          <w:p w14:paraId="330F9AE5" w14:textId="77777777" w:rsidR="002076E7" w:rsidRPr="003B118A" w:rsidRDefault="002076E7" w:rsidP="00F81719">
            <w:pPr>
              <w:autoSpaceDE w:val="0"/>
              <w:autoSpaceDN w:val="0"/>
              <w:adjustRightInd w:val="0"/>
              <w:rPr>
                <w:rFonts w:ascii="Georgia" w:hAnsi="Georgia" w:cs="Times New Roman"/>
                <w:lang w:val="en-US"/>
              </w:rPr>
            </w:pPr>
          </w:p>
        </w:tc>
      </w:tr>
      <w:tr w:rsidR="002076E7" w:rsidRPr="003B118A" w14:paraId="164C4737" w14:textId="77777777" w:rsidTr="00F81719">
        <w:tc>
          <w:tcPr>
            <w:tcW w:w="659" w:type="dxa"/>
          </w:tcPr>
          <w:p w14:paraId="7EB53FDE" w14:textId="2880DDD5" w:rsidR="002076E7" w:rsidRPr="003B118A" w:rsidRDefault="002A64CF" w:rsidP="00F81719">
            <w:pPr>
              <w:rPr>
                <w:rFonts w:ascii="Georgia" w:hAnsi="Georgia"/>
                <w:b/>
                <w:lang w:val="en-US"/>
              </w:rPr>
            </w:pPr>
            <w:r w:rsidRPr="002A64CF">
              <w:rPr>
                <w:b/>
                <w:lang w:val="en-US"/>
              </w:rPr>
              <w:t>IQ</w:t>
            </w:r>
          </w:p>
        </w:tc>
        <w:tc>
          <w:tcPr>
            <w:tcW w:w="0" w:type="auto"/>
          </w:tcPr>
          <w:p w14:paraId="53C96FED" w14:textId="77777777" w:rsidR="000779EB" w:rsidRPr="00A2762A" w:rsidRDefault="000779EB" w:rsidP="000779EB">
            <w:pPr>
              <w:autoSpaceDE w:val="0"/>
              <w:autoSpaceDN w:val="0"/>
              <w:adjustRightInd w:val="0"/>
              <w:rPr>
                <w:rFonts w:ascii="Georgia" w:hAnsi="Georgia" w:cs="Times New Roman"/>
                <w:sz w:val="22"/>
                <w:szCs w:val="22"/>
                <w:lang w:val="en-US"/>
              </w:rPr>
            </w:pPr>
            <w:r w:rsidRPr="00A2762A">
              <w:rPr>
                <w:rFonts w:ascii="Georgia" w:eastAsia="Times New Roman" w:hAnsi="Georgia" w:cs="Times New Roman"/>
                <w:sz w:val="22"/>
                <w:szCs w:val="22"/>
                <w:lang w:val="en-US"/>
              </w:rPr>
              <w:t>The work has not been reported clearly. Alternative solutions are lacking.</w:t>
            </w:r>
          </w:p>
          <w:p w14:paraId="239B4254" w14:textId="77777777" w:rsidR="002076E7" w:rsidRPr="003B118A" w:rsidRDefault="002076E7" w:rsidP="00F81719">
            <w:pPr>
              <w:autoSpaceDE w:val="0"/>
              <w:autoSpaceDN w:val="0"/>
              <w:adjustRightInd w:val="0"/>
              <w:rPr>
                <w:rFonts w:ascii="Georgia" w:hAnsi="Georgia" w:cs="Times New Roman"/>
                <w:lang w:val="en-US"/>
              </w:rPr>
            </w:pPr>
          </w:p>
        </w:tc>
      </w:tr>
    </w:tbl>
    <w:p w14:paraId="0754D363" w14:textId="77777777" w:rsidR="002076E7" w:rsidRPr="003B118A" w:rsidRDefault="002076E7" w:rsidP="002076E7">
      <w:pPr>
        <w:rPr>
          <w:rFonts w:ascii="Georgia" w:eastAsia="Times New Roman" w:hAnsi="Georgia" w:cs="Times New Roman"/>
          <w:b/>
          <w:i/>
          <w:lang w:val="en-US" w:eastAsia="sv-SE"/>
        </w:rPr>
      </w:pPr>
    </w:p>
    <w:p w14:paraId="3E711702" w14:textId="77777777" w:rsidR="00A23782" w:rsidRPr="009117F7" w:rsidRDefault="00A23782" w:rsidP="00A23782">
      <w:pPr>
        <w:rPr>
          <w:rFonts w:ascii="Georgia" w:eastAsia="Times New Roman" w:hAnsi="Georgia" w:cs="Times New Roman"/>
          <w:sz w:val="22"/>
          <w:szCs w:val="22"/>
          <w:lang w:val="en-US" w:eastAsia="sv-SE"/>
        </w:rPr>
      </w:pPr>
    </w:p>
    <w:p w14:paraId="25869D00" w14:textId="7D5A264D" w:rsidR="00262F04" w:rsidRPr="00A23782" w:rsidRDefault="00A23782" w:rsidP="00262F04">
      <w:pPr>
        <w:pStyle w:val="BodyText"/>
        <w:rPr>
          <w:rFonts w:ascii="Georgia" w:eastAsia="Times New Roman" w:hAnsi="Georgia" w:cs="Times New Roman"/>
          <w:i/>
          <w:lang w:val="en-US"/>
        </w:rPr>
      </w:pPr>
      <w:r>
        <w:rPr>
          <w:rFonts w:ascii="Georgia" w:eastAsia="Times New Roman" w:hAnsi="Georgia"/>
          <w:b/>
          <w:sz w:val="22"/>
          <w:szCs w:val="22"/>
          <w:lang w:val="en-US" w:eastAsia="sv-SE"/>
        </w:rPr>
        <w:t>ES</w:t>
      </w:r>
      <w:r w:rsidRPr="009117F7">
        <w:rPr>
          <w:rFonts w:ascii="Georgia" w:eastAsia="Times New Roman" w:hAnsi="Georgia"/>
          <w:b/>
          <w:sz w:val="22"/>
          <w:szCs w:val="22"/>
          <w:lang w:val="en-US" w:eastAsia="sv-SE"/>
        </w:rPr>
        <w:t>5</w:t>
      </w:r>
      <w:r w:rsidRPr="009117F7">
        <w:rPr>
          <w:rFonts w:ascii="Georgia" w:hAnsi="Georgia"/>
          <w:b/>
          <w:sz w:val="22"/>
          <w:szCs w:val="22"/>
          <w:lang w:val="en-US"/>
        </w:rPr>
        <w:t>. Assessment template</w:t>
      </w:r>
      <w:r>
        <w:rPr>
          <w:rFonts w:ascii="Georgia" w:eastAsia="Times New Roman" w:hAnsi="Georgia"/>
          <w:b/>
          <w:sz w:val="22"/>
          <w:szCs w:val="22"/>
          <w:lang w:val="en-US" w:eastAsia="sv-SE"/>
        </w:rPr>
        <w:t>:</w:t>
      </w:r>
      <w:r w:rsidRPr="009117F7">
        <w:rPr>
          <w:rFonts w:ascii="Georgia" w:eastAsia="Times New Roman" w:hAnsi="Georgia"/>
          <w:b/>
          <w:sz w:val="22"/>
          <w:szCs w:val="22"/>
          <w:lang w:val="en-US" w:eastAsia="sv-SE"/>
        </w:rPr>
        <w:t xml:space="preserve"> </w:t>
      </w:r>
      <w:r w:rsidRPr="009117F7">
        <w:rPr>
          <w:rFonts w:ascii="Georgia" w:hAnsi="Georgia" w:cs="Times New Roman"/>
          <w:i/>
          <w:iCs/>
          <w:sz w:val="22"/>
          <w:szCs w:val="22"/>
          <w:lang w:val="en-US"/>
        </w:rPr>
        <w:t xml:space="preserve">Demonstrate the ability to, within the framework of the specific degree project, identify the </w:t>
      </w:r>
      <w:r>
        <w:rPr>
          <w:rFonts w:ascii="Georgia" w:hAnsi="Georgia" w:cs="Times New Roman"/>
          <w:i/>
          <w:iCs/>
          <w:sz w:val="22"/>
          <w:szCs w:val="22"/>
          <w:lang w:val="en-US"/>
        </w:rPr>
        <w:t>questions/issues</w:t>
      </w:r>
      <w:r w:rsidRPr="009117F7">
        <w:rPr>
          <w:rFonts w:ascii="Georgia" w:hAnsi="Georgia" w:cs="Times New Roman"/>
          <w:i/>
          <w:iCs/>
          <w:sz w:val="22"/>
          <w:szCs w:val="22"/>
          <w:lang w:val="en-US"/>
        </w:rPr>
        <w:t xml:space="preserve"> that need to be answered in order to observe relevant dimensions of sustainable development</w:t>
      </w:r>
      <w:r>
        <w:rPr>
          <w:rFonts w:ascii="Georgia" w:eastAsia="Times New Roman" w:hAnsi="Georgia" w:cs="Times New Roman"/>
          <w:i/>
          <w:lang w:val="en-US"/>
        </w:rPr>
        <w:t xml:space="preserve"> </w:t>
      </w:r>
      <w:r w:rsidR="00262F04" w:rsidRPr="009117F7">
        <w:rPr>
          <w:rFonts w:ascii="Georgia" w:eastAsia="Times New Roman" w:hAnsi="Georgia"/>
          <w:bCs/>
          <w:i/>
          <w:sz w:val="22"/>
          <w:szCs w:val="22"/>
          <w:lang w:val="en-US"/>
        </w:rPr>
        <w:t>(</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7</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7EE8014B" w14:textId="77777777" w:rsidR="00262F04" w:rsidRPr="003B118A" w:rsidRDefault="00262F04" w:rsidP="00A11726">
      <w:pPr>
        <w:pStyle w:val="BodyText"/>
        <w:rPr>
          <w:rFonts w:ascii="Georgia" w:hAnsi="Georgia"/>
          <w:i/>
          <w:lang w:val="en-US" w:eastAsia="sv-SE"/>
        </w:rPr>
      </w:pPr>
    </w:p>
    <w:p w14:paraId="58D8FF4C"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583128" w:rsidRPr="003B118A" w14:paraId="67CCB680" w14:textId="77777777" w:rsidTr="00F81719">
        <w:tc>
          <w:tcPr>
            <w:tcW w:w="659" w:type="dxa"/>
          </w:tcPr>
          <w:p w14:paraId="388EDA5D" w14:textId="76533F2A" w:rsidR="002076E7" w:rsidRPr="003B118A" w:rsidRDefault="00000BA4" w:rsidP="00F81719">
            <w:pPr>
              <w:rPr>
                <w:rFonts w:ascii="Georgia" w:hAnsi="Georgia"/>
                <w:b/>
                <w:lang w:val="en-US"/>
              </w:rPr>
            </w:pPr>
            <w:r w:rsidRPr="003B118A">
              <w:rPr>
                <w:rFonts w:ascii="Georgia" w:hAnsi="Georgia"/>
                <w:b/>
                <w:lang w:val="en-US"/>
              </w:rPr>
              <w:t>G</w:t>
            </w:r>
            <w:r w:rsidR="002076E7" w:rsidRPr="003B118A">
              <w:rPr>
                <w:rFonts w:ascii="Georgia" w:hAnsi="Georgia"/>
                <w:b/>
                <w:lang w:val="en-US"/>
              </w:rPr>
              <w:t>K</w:t>
            </w:r>
          </w:p>
        </w:tc>
        <w:tc>
          <w:tcPr>
            <w:tcW w:w="0" w:type="auto"/>
          </w:tcPr>
          <w:p w14:paraId="75F95D30" w14:textId="77777777" w:rsidR="000779EB" w:rsidRPr="003E11EE" w:rsidRDefault="000779EB" w:rsidP="000779EB">
            <w:pPr>
              <w:rPr>
                <w:rFonts w:ascii="Georgia" w:eastAsia="Times New Roman" w:hAnsi="Georgia" w:cs="Times New Roman"/>
                <w:sz w:val="22"/>
                <w:szCs w:val="22"/>
                <w:lang w:val="en-US"/>
              </w:rPr>
            </w:pPr>
            <w:r w:rsidRPr="003E11EE">
              <w:rPr>
                <w:rFonts w:ascii="Georgia" w:eastAsia="Times New Roman" w:hAnsi="Georgia" w:cs="Times New Roman"/>
                <w:sz w:val="22"/>
                <w:szCs w:val="22"/>
                <w:lang w:val="en-US"/>
              </w:rPr>
              <w:t>Identify the question formulations that must be addressed to be able to consider relevant dimensions of sustainable development.</w:t>
            </w:r>
          </w:p>
          <w:p w14:paraId="7A78FDDC" w14:textId="77777777" w:rsidR="000779EB" w:rsidRPr="003E11EE" w:rsidRDefault="000779EB" w:rsidP="000779EB">
            <w:pPr>
              <w:rPr>
                <w:rFonts w:ascii="Georgia" w:eastAsia="Times New Roman" w:hAnsi="Georgia" w:cs="Times New Roman"/>
                <w:sz w:val="22"/>
                <w:szCs w:val="22"/>
                <w:lang w:val="en-US"/>
              </w:rPr>
            </w:pPr>
          </w:p>
          <w:p w14:paraId="0EAFD1B1" w14:textId="77777777" w:rsidR="000779EB" w:rsidRPr="003E11EE" w:rsidRDefault="000779EB" w:rsidP="000779EB">
            <w:pPr>
              <w:rPr>
                <w:rFonts w:ascii="Georgia" w:eastAsia="Times New Roman" w:hAnsi="Georgia" w:cs="Times New Roman"/>
                <w:sz w:val="22"/>
                <w:szCs w:val="22"/>
                <w:lang w:val="en-US"/>
              </w:rPr>
            </w:pPr>
            <w:r w:rsidRPr="003E11EE">
              <w:rPr>
                <w:rFonts w:ascii="Georgia" w:eastAsia="Times New Roman" w:hAnsi="Georgia" w:cs="Times New Roman"/>
                <w:sz w:val="22"/>
                <w:szCs w:val="22"/>
                <w:lang w:val="en-US"/>
              </w:rPr>
              <w:t>Report and motivate the work and discuss results from a perspective with a focus on sustainable development.</w:t>
            </w:r>
          </w:p>
          <w:p w14:paraId="7388F284" w14:textId="1CAA4940" w:rsidR="006851EA" w:rsidRPr="003B118A" w:rsidRDefault="006851EA" w:rsidP="003478E2">
            <w:pPr>
              <w:rPr>
                <w:rFonts w:ascii="Georgia" w:eastAsia="Times New Roman" w:hAnsi="Georgia" w:cs="Times New Roman"/>
                <w:b/>
                <w:lang w:val="en-US" w:eastAsia="sv-SE"/>
              </w:rPr>
            </w:pPr>
          </w:p>
        </w:tc>
      </w:tr>
      <w:tr w:rsidR="00583128" w:rsidRPr="003B118A" w14:paraId="75AE43FA" w14:textId="77777777" w:rsidTr="00F81719">
        <w:tc>
          <w:tcPr>
            <w:tcW w:w="659" w:type="dxa"/>
          </w:tcPr>
          <w:p w14:paraId="338232C7" w14:textId="49B7CFCA" w:rsidR="002076E7" w:rsidRPr="003B118A" w:rsidRDefault="002A64CF" w:rsidP="00F81719">
            <w:pPr>
              <w:rPr>
                <w:rFonts w:ascii="Georgia" w:hAnsi="Georgia"/>
                <w:b/>
                <w:lang w:val="en-US"/>
              </w:rPr>
            </w:pPr>
            <w:r>
              <w:rPr>
                <w:rFonts w:ascii="Georgia" w:hAnsi="Georgia"/>
                <w:b/>
                <w:lang w:val="en-US"/>
              </w:rPr>
              <w:t>V</w:t>
            </w:r>
            <w:r w:rsidRPr="003B118A">
              <w:rPr>
                <w:rFonts w:ascii="Georgia" w:hAnsi="Georgia"/>
                <w:b/>
                <w:lang w:val="en-US"/>
              </w:rPr>
              <w:t>H</w:t>
            </w:r>
            <w:r>
              <w:rPr>
                <w:rFonts w:ascii="Georgia" w:hAnsi="Georgia"/>
                <w:b/>
                <w:lang w:val="en-US"/>
              </w:rPr>
              <w:t>Q</w:t>
            </w:r>
          </w:p>
        </w:tc>
        <w:tc>
          <w:tcPr>
            <w:tcW w:w="0" w:type="auto"/>
          </w:tcPr>
          <w:p w14:paraId="700A5A4D" w14:textId="77777777" w:rsidR="002076E7" w:rsidRPr="003B118A" w:rsidRDefault="004D36C3" w:rsidP="006851EA">
            <w:pPr>
              <w:rPr>
                <w:rFonts w:ascii="Georgia" w:hAnsi="Georgia" w:cs="Times New Roman"/>
                <w:lang w:val="en-US"/>
              </w:rPr>
            </w:pPr>
            <w:r w:rsidRPr="003B118A">
              <w:rPr>
                <w:rFonts w:ascii="Georgia" w:hAnsi="Georgia" w:cs="Times New Roman"/>
                <w:lang w:val="en-US"/>
              </w:rPr>
              <w:t>-</w:t>
            </w:r>
          </w:p>
          <w:p w14:paraId="56DCF4F5" w14:textId="06D0EEFA" w:rsidR="00330D2F" w:rsidRPr="003B118A" w:rsidRDefault="00330D2F" w:rsidP="006851EA">
            <w:pPr>
              <w:rPr>
                <w:rFonts w:ascii="Georgia" w:hAnsi="Georgia" w:cs="Times New Roman"/>
                <w:lang w:val="en-US"/>
              </w:rPr>
            </w:pPr>
          </w:p>
        </w:tc>
      </w:tr>
      <w:tr w:rsidR="002076E7" w:rsidRPr="003B118A" w14:paraId="4CBA4B94" w14:textId="77777777" w:rsidTr="00F81719">
        <w:tc>
          <w:tcPr>
            <w:tcW w:w="659" w:type="dxa"/>
          </w:tcPr>
          <w:p w14:paraId="3972BA04" w14:textId="57B04085" w:rsidR="002076E7" w:rsidRPr="003B118A" w:rsidRDefault="002A64CF" w:rsidP="00F81719">
            <w:pPr>
              <w:rPr>
                <w:rFonts w:ascii="Georgia" w:hAnsi="Georgia"/>
                <w:b/>
                <w:lang w:val="en-US"/>
              </w:rPr>
            </w:pPr>
            <w:r w:rsidRPr="002A64CF">
              <w:rPr>
                <w:b/>
                <w:lang w:val="en-US"/>
              </w:rPr>
              <w:t>IQ</w:t>
            </w:r>
          </w:p>
        </w:tc>
        <w:tc>
          <w:tcPr>
            <w:tcW w:w="0" w:type="auto"/>
          </w:tcPr>
          <w:p w14:paraId="0B92922D" w14:textId="10FE7D1A" w:rsidR="000779EB" w:rsidRPr="003E11EE" w:rsidRDefault="000779EB" w:rsidP="000779EB">
            <w:pPr>
              <w:autoSpaceDE w:val="0"/>
              <w:autoSpaceDN w:val="0"/>
              <w:adjustRightInd w:val="0"/>
              <w:rPr>
                <w:rFonts w:ascii="Georgia" w:hAnsi="Georgia" w:cs="Times New Roman"/>
                <w:sz w:val="22"/>
                <w:szCs w:val="22"/>
                <w:lang w:val="en-US"/>
              </w:rPr>
            </w:pPr>
            <w:r w:rsidRPr="003E11EE">
              <w:rPr>
                <w:rFonts w:ascii="Georgia" w:eastAsia="Times New Roman" w:hAnsi="Georgia" w:cs="Times New Roman"/>
                <w:sz w:val="22"/>
                <w:szCs w:val="22"/>
                <w:lang w:val="en-US"/>
              </w:rPr>
              <w:t>Not take this aspect into account, despite the fact that the examiner considered to be of importance for the current thesis. This learning outcome can in some cases be irrelevant.</w:t>
            </w:r>
          </w:p>
          <w:p w14:paraId="041C4CC8" w14:textId="77777777" w:rsidR="002076E7" w:rsidRPr="003B118A" w:rsidRDefault="002076E7" w:rsidP="00F81719">
            <w:pPr>
              <w:autoSpaceDE w:val="0"/>
              <w:autoSpaceDN w:val="0"/>
              <w:adjustRightInd w:val="0"/>
              <w:rPr>
                <w:rFonts w:ascii="Georgia" w:hAnsi="Georgia" w:cs="Times New Roman"/>
                <w:lang w:val="en-US"/>
              </w:rPr>
            </w:pPr>
          </w:p>
        </w:tc>
      </w:tr>
    </w:tbl>
    <w:p w14:paraId="21F25793" w14:textId="77777777" w:rsidR="002076E7" w:rsidRPr="003B118A" w:rsidRDefault="002076E7" w:rsidP="002076E7">
      <w:pPr>
        <w:rPr>
          <w:rFonts w:ascii="Georgia" w:eastAsia="Times New Roman" w:hAnsi="Georgia" w:cs="Times New Roman"/>
          <w:lang w:val="en-US" w:eastAsia="sv-SE"/>
        </w:rPr>
      </w:pPr>
    </w:p>
    <w:p w14:paraId="69165EB8" w14:textId="77777777" w:rsidR="002076E7" w:rsidRPr="003B118A" w:rsidRDefault="002076E7" w:rsidP="002076E7">
      <w:pPr>
        <w:rPr>
          <w:rFonts w:ascii="Georgia" w:eastAsia="Times New Roman" w:hAnsi="Georgia" w:cs="Times New Roman"/>
          <w:lang w:val="en-US" w:eastAsia="sv-SE"/>
        </w:rPr>
      </w:pPr>
    </w:p>
    <w:p w14:paraId="7B55C2EC" w14:textId="2841EFCB" w:rsidR="00262F04" w:rsidRPr="00A23782" w:rsidRDefault="00A23782" w:rsidP="00262F04">
      <w:pPr>
        <w:pStyle w:val="BodyText"/>
        <w:rPr>
          <w:rFonts w:ascii="Georgia" w:eastAsia="Times New Roman" w:hAnsi="Georgia" w:cs="Times New Roman"/>
          <w:i/>
          <w:sz w:val="22"/>
          <w:szCs w:val="22"/>
          <w:lang w:val="en-US"/>
        </w:rPr>
      </w:pPr>
      <w:r>
        <w:rPr>
          <w:rFonts w:ascii="Georgia" w:eastAsia="Times New Roman" w:hAnsi="Georgia"/>
          <w:b/>
          <w:sz w:val="22"/>
          <w:szCs w:val="22"/>
          <w:lang w:val="en-US" w:eastAsia="sv-SE"/>
        </w:rPr>
        <w:t>ES</w:t>
      </w:r>
      <w:r w:rsidRPr="00E16633">
        <w:rPr>
          <w:rFonts w:ascii="Georgia" w:eastAsia="Times New Roman" w:hAnsi="Georgia"/>
          <w:b/>
          <w:sz w:val="22"/>
          <w:szCs w:val="22"/>
          <w:lang w:val="en-US" w:eastAsia="sv-SE"/>
        </w:rPr>
        <w:t>6</w:t>
      </w:r>
      <w:r w:rsidRPr="00E16633">
        <w:rPr>
          <w:rFonts w:ascii="Georgia" w:hAnsi="Georgia"/>
          <w:b/>
          <w:sz w:val="22"/>
          <w:szCs w:val="22"/>
          <w:lang w:val="en-US"/>
        </w:rPr>
        <w:t>. Assessment template</w:t>
      </w:r>
      <w:r>
        <w:rPr>
          <w:rFonts w:ascii="Georgia" w:eastAsia="Times New Roman" w:hAnsi="Georgia"/>
          <w:b/>
          <w:sz w:val="22"/>
          <w:szCs w:val="22"/>
          <w:lang w:val="en-US" w:eastAsia="sv-SE"/>
        </w:rPr>
        <w:t>:</w:t>
      </w:r>
      <w:r w:rsidRPr="00E16633">
        <w:rPr>
          <w:rFonts w:ascii="Georgia" w:eastAsia="Times New Roman" w:hAnsi="Georgia"/>
          <w:b/>
          <w:sz w:val="22"/>
          <w:szCs w:val="22"/>
          <w:lang w:val="en-US" w:eastAsia="sv-SE"/>
        </w:rPr>
        <w:t xml:space="preserve"> </w:t>
      </w:r>
      <w:r w:rsidRPr="00E16633">
        <w:rPr>
          <w:rFonts w:ascii="Georgia" w:hAnsi="Georgia" w:cs="Times New Roman"/>
          <w:i/>
          <w:iCs/>
          <w:sz w:val="22"/>
          <w:szCs w:val="22"/>
          <w:lang w:val="en-US"/>
        </w:rPr>
        <w:t>Demonstrate the ability to, within the framework of the degree project, assess and show awareness of ethical aspects on research and development work with respect to methods, working methods and the results of the degree project</w:t>
      </w:r>
      <w:r>
        <w:rPr>
          <w:rFonts w:ascii="Georgia" w:eastAsia="Times New Roman" w:hAnsi="Georgia" w:cs="Times New Roman"/>
          <w:i/>
          <w:sz w:val="22"/>
          <w:szCs w:val="22"/>
          <w:lang w:val="en-US"/>
        </w:rPr>
        <w:t xml:space="preserve"> </w:t>
      </w:r>
      <w:r w:rsidR="00262F04" w:rsidRPr="009117F7">
        <w:rPr>
          <w:rFonts w:ascii="Georgia" w:eastAsia="Times New Roman" w:hAnsi="Georgia"/>
          <w:bCs/>
          <w:i/>
          <w:sz w:val="22"/>
          <w:szCs w:val="22"/>
          <w:lang w:val="en-US"/>
        </w:rPr>
        <w:lastRenderedPageBreak/>
        <w:t>(</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10</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7920D344" w14:textId="77777777" w:rsidR="00262F04" w:rsidRPr="003B118A" w:rsidRDefault="00262F04" w:rsidP="00273A25">
      <w:pPr>
        <w:pStyle w:val="BodyText"/>
        <w:rPr>
          <w:rFonts w:ascii="Georgia" w:hAnsi="Georgia"/>
          <w:i/>
          <w:lang w:val="en-US"/>
        </w:rPr>
      </w:pPr>
    </w:p>
    <w:p w14:paraId="618BFC4C" w14:textId="77777777" w:rsidR="00273A25" w:rsidRPr="003B118A" w:rsidRDefault="00273A25" w:rsidP="00AC00D3">
      <w:pPr>
        <w:rPr>
          <w:rFonts w:ascii="Georgia" w:eastAsia="Times New Roman" w:hAnsi="Georgia"/>
          <w:b/>
          <w:lang w:val="en-US" w:eastAsia="sv-SE"/>
        </w:rPr>
      </w:pPr>
    </w:p>
    <w:p w14:paraId="4494A254"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583128" w:rsidRPr="003B118A" w14:paraId="690585AD" w14:textId="77777777" w:rsidTr="00F81719">
        <w:tc>
          <w:tcPr>
            <w:tcW w:w="659" w:type="dxa"/>
          </w:tcPr>
          <w:p w14:paraId="3A3DCD72" w14:textId="2D5E93AD" w:rsidR="002076E7" w:rsidRPr="003B118A" w:rsidRDefault="001618FE" w:rsidP="00F81719">
            <w:pPr>
              <w:rPr>
                <w:rFonts w:ascii="Georgia" w:hAnsi="Georgia"/>
                <w:b/>
                <w:lang w:val="en-US"/>
              </w:rPr>
            </w:pPr>
            <w:r w:rsidRPr="003B118A">
              <w:rPr>
                <w:rFonts w:ascii="Georgia" w:hAnsi="Georgia"/>
                <w:b/>
                <w:lang w:val="en-US"/>
              </w:rPr>
              <w:t>G</w:t>
            </w:r>
            <w:r w:rsidR="002076E7" w:rsidRPr="003B118A">
              <w:rPr>
                <w:rFonts w:ascii="Georgia" w:hAnsi="Georgia"/>
                <w:b/>
                <w:lang w:val="en-US"/>
              </w:rPr>
              <w:t>K</w:t>
            </w:r>
          </w:p>
        </w:tc>
        <w:tc>
          <w:tcPr>
            <w:tcW w:w="0" w:type="auto"/>
          </w:tcPr>
          <w:p w14:paraId="06284E39" w14:textId="77777777" w:rsidR="000779EB" w:rsidRPr="00530888" w:rsidRDefault="000779EB" w:rsidP="000779EB">
            <w:pPr>
              <w:rPr>
                <w:rFonts w:ascii="Georgia" w:eastAsia="Times New Roman" w:hAnsi="Georgia" w:cs="Times New Roman"/>
                <w:i/>
                <w:sz w:val="24"/>
                <w:szCs w:val="24"/>
                <w:lang w:val="en-US"/>
              </w:rPr>
            </w:pPr>
            <w:r w:rsidRPr="00530888">
              <w:rPr>
                <w:rFonts w:ascii="Georgia" w:eastAsia="Times New Roman" w:hAnsi="Georgia" w:cs="Times New Roman"/>
                <w:i/>
                <w:sz w:val="24"/>
                <w:szCs w:val="24"/>
                <w:lang w:val="en-US"/>
              </w:rPr>
              <w:t>Where it is relevant to the task, show awareness of societal and ethical aspects, including economically, socially and ecologically sustainable development.</w:t>
            </w:r>
          </w:p>
          <w:p w14:paraId="534D9588" w14:textId="77777777" w:rsidR="000779EB" w:rsidRPr="00530888" w:rsidRDefault="000779EB" w:rsidP="000779EB">
            <w:pPr>
              <w:rPr>
                <w:rFonts w:ascii="Georgia" w:eastAsia="Times New Roman" w:hAnsi="Georgia" w:cs="Times New Roman"/>
                <w:i/>
                <w:sz w:val="24"/>
                <w:szCs w:val="24"/>
                <w:lang w:val="en-US" w:eastAsia="sv-SE"/>
              </w:rPr>
            </w:pPr>
          </w:p>
          <w:p w14:paraId="626E5E6B" w14:textId="77777777" w:rsidR="000779EB" w:rsidRPr="00530888" w:rsidRDefault="000779EB" w:rsidP="000779EB">
            <w:pPr>
              <w:rPr>
                <w:rFonts w:ascii="Georgia" w:eastAsia="Times New Roman" w:hAnsi="Georgia" w:cs="Times New Roman"/>
                <w:sz w:val="24"/>
                <w:szCs w:val="24"/>
                <w:lang w:val="en-US"/>
              </w:rPr>
            </w:pPr>
            <w:r w:rsidRPr="00530888">
              <w:rPr>
                <w:rFonts w:ascii="Georgia" w:eastAsia="Times New Roman" w:hAnsi="Georgia" w:cs="Times New Roman"/>
                <w:sz w:val="24"/>
                <w:szCs w:val="24"/>
                <w:lang w:val="en-US"/>
              </w:rPr>
              <w:t>Good ability to assess and demonstrate awareness of ethical aspects of research and development work regarding methods, procedures and results of the thesis.</w:t>
            </w:r>
          </w:p>
          <w:p w14:paraId="3F290ACF" w14:textId="77777777" w:rsidR="000779EB" w:rsidRPr="00530888" w:rsidRDefault="000779EB" w:rsidP="000779EB">
            <w:pPr>
              <w:rPr>
                <w:rFonts w:ascii="Georgia" w:eastAsia="Times New Roman" w:hAnsi="Georgia" w:cs="Times New Roman"/>
                <w:sz w:val="24"/>
                <w:szCs w:val="24"/>
                <w:lang w:val="en-US"/>
              </w:rPr>
            </w:pPr>
          </w:p>
          <w:p w14:paraId="24907C2B" w14:textId="77777777" w:rsidR="000779EB" w:rsidRPr="00530888" w:rsidRDefault="000779EB" w:rsidP="000779EB">
            <w:pPr>
              <w:rPr>
                <w:rFonts w:ascii="Georgia" w:eastAsia="Times New Roman" w:hAnsi="Georgia" w:cs="Times New Roman"/>
                <w:sz w:val="24"/>
                <w:szCs w:val="24"/>
                <w:lang w:val="en-US"/>
              </w:rPr>
            </w:pPr>
            <w:r w:rsidRPr="00530888">
              <w:rPr>
                <w:rFonts w:ascii="Georgia" w:eastAsia="Times New Roman" w:hAnsi="Georgia" w:cs="Times New Roman"/>
                <w:sz w:val="24"/>
                <w:szCs w:val="24"/>
                <w:lang w:val="en-US"/>
              </w:rPr>
              <w:t>Reports ethical implications of the performed work.</w:t>
            </w:r>
          </w:p>
          <w:p w14:paraId="329A6AF2" w14:textId="77777777" w:rsidR="002076E7" w:rsidRPr="003B118A" w:rsidRDefault="002076E7" w:rsidP="00F81719">
            <w:pPr>
              <w:rPr>
                <w:rFonts w:ascii="Georgia" w:eastAsia="Times New Roman" w:hAnsi="Georgia" w:cs="Times New Roman"/>
                <w:b/>
                <w:lang w:val="en-US" w:eastAsia="sv-SE"/>
              </w:rPr>
            </w:pPr>
          </w:p>
        </w:tc>
      </w:tr>
      <w:tr w:rsidR="00583128" w:rsidRPr="003B118A" w14:paraId="0F2D9DDC" w14:textId="77777777" w:rsidTr="00F81719">
        <w:tc>
          <w:tcPr>
            <w:tcW w:w="659" w:type="dxa"/>
          </w:tcPr>
          <w:p w14:paraId="13E62DCB" w14:textId="3919042E" w:rsidR="002076E7" w:rsidRPr="003B118A" w:rsidRDefault="002A64CF" w:rsidP="00F81719">
            <w:pPr>
              <w:rPr>
                <w:rFonts w:ascii="Georgia" w:hAnsi="Georgia"/>
                <w:b/>
                <w:lang w:val="en-US"/>
              </w:rPr>
            </w:pPr>
            <w:r>
              <w:rPr>
                <w:rFonts w:ascii="Georgia" w:hAnsi="Georgia"/>
                <w:b/>
                <w:lang w:val="en-US"/>
              </w:rPr>
              <w:t>V</w:t>
            </w:r>
            <w:r w:rsidRPr="003B118A">
              <w:rPr>
                <w:rFonts w:ascii="Georgia" w:hAnsi="Georgia"/>
                <w:b/>
                <w:lang w:val="en-US"/>
              </w:rPr>
              <w:t>H</w:t>
            </w:r>
            <w:r>
              <w:rPr>
                <w:rFonts w:ascii="Georgia" w:hAnsi="Georgia"/>
                <w:b/>
                <w:lang w:val="en-US"/>
              </w:rPr>
              <w:t>Q</w:t>
            </w:r>
          </w:p>
        </w:tc>
        <w:tc>
          <w:tcPr>
            <w:tcW w:w="0" w:type="auto"/>
          </w:tcPr>
          <w:p w14:paraId="1CBF62AC" w14:textId="77777777" w:rsidR="002076E7" w:rsidRPr="003B118A" w:rsidRDefault="00F620EB" w:rsidP="007B0030">
            <w:pPr>
              <w:rPr>
                <w:rFonts w:ascii="Georgia" w:hAnsi="Georgia" w:cs="Times New Roman"/>
                <w:lang w:val="en-US"/>
              </w:rPr>
            </w:pPr>
            <w:r w:rsidRPr="003B118A">
              <w:rPr>
                <w:rFonts w:ascii="Georgia" w:hAnsi="Georgia" w:cs="Times New Roman"/>
                <w:lang w:val="en-US"/>
              </w:rPr>
              <w:t>-</w:t>
            </w:r>
          </w:p>
          <w:p w14:paraId="046E1BD0" w14:textId="77777777" w:rsidR="00F620EB" w:rsidRPr="003B118A" w:rsidRDefault="00F620EB" w:rsidP="007B0030">
            <w:pPr>
              <w:rPr>
                <w:rFonts w:ascii="Georgia" w:hAnsi="Georgia" w:cs="Times New Roman"/>
                <w:lang w:val="en-US"/>
              </w:rPr>
            </w:pPr>
          </w:p>
        </w:tc>
      </w:tr>
      <w:tr w:rsidR="002076E7" w:rsidRPr="003B118A" w14:paraId="01C94D83" w14:textId="77777777" w:rsidTr="00F81719">
        <w:tc>
          <w:tcPr>
            <w:tcW w:w="659" w:type="dxa"/>
          </w:tcPr>
          <w:p w14:paraId="640DAEBC" w14:textId="1136286C" w:rsidR="002076E7" w:rsidRPr="003B118A" w:rsidRDefault="002A64CF" w:rsidP="00F81719">
            <w:pPr>
              <w:rPr>
                <w:rFonts w:ascii="Georgia" w:hAnsi="Georgia"/>
                <w:b/>
                <w:lang w:val="en-US"/>
              </w:rPr>
            </w:pPr>
            <w:r w:rsidRPr="002A64CF">
              <w:rPr>
                <w:b/>
                <w:lang w:val="en-US"/>
              </w:rPr>
              <w:t>IQ</w:t>
            </w:r>
          </w:p>
        </w:tc>
        <w:tc>
          <w:tcPr>
            <w:tcW w:w="0" w:type="auto"/>
          </w:tcPr>
          <w:p w14:paraId="7BF54A80" w14:textId="6EAD339D" w:rsidR="002076E7" w:rsidRPr="000779EB" w:rsidRDefault="000779EB" w:rsidP="00F81719">
            <w:pPr>
              <w:rPr>
                <w:rFonts w:ascii="Georgia" w:eastAsia="Times New Roman" w:hAnsi="Georgia" w:cs="Times New Roman"/>
                <w:sz w:val="24"/>
                <w:szCs w:val="24"/>
                <w:lang w:val="en-US"/>
              </w:rPr>
            </w:pPr>
            <w:r w:rsidRPr="00530888">
              <w:rPr>
                <w:rFonts w:ascii="Georgia" w:eastAsia="Times New Roman" w:hAnsi="Georgia" w:cs="Times New Roman"/>
                <w:sz w:val="24"/>
                <w:szCs w:val="24"/>
                <w:lang w:val="en-US"/>
              </w:rPr>
              <w:t>Takes no account of the ethical aspects, despite the fact that ethical aspects are considered to be relevant for the work.</w:t>
            </w:r>
          </w:p>
          <w:p w14:paraId="5D2223EE" w14:textId="13BAE7B6" w:rsidR="002076E7" w:rsidRPr="003B118A" w:rsidRDefault="002076E7" w:rsidP="00701593">
            <w:pPr>
              <w:rPr>
                <w:rFonts w:ascii="Georgia" w:hAnsi="Georgia" w:cs="Times New Roman"/>
                <w:lang w:val="en-US"/>
              </w:rPr>
            </w:pPr>
          </w:p>
        </w:tc>
      </w:tr>
    </w:tbl>
    <w:p w14:paraId="22AF4B38" w14:textId="77777777" w:rsidR="002076E7" w:rsidRPr="003B118A" w:rsidRDefault="002076E7" w:rsidP="002076E7">
      <w:pPr>
        <w:rPr>
          <w:rFonts w:ascii="Georgia" w:eastAsia="Times New Roman" w:hAnsi="Georgia" w:cs="Times New Roman"/>
          <w:b/>
          <w:i/>
          <w:lang w:val="en-US" w:eastAsia="sv-SE"/>
        </w:rPr>
      </w:pPr>
    </w:p>
    <w:p w14:paraId="3356C461" w14:textId="77777777" w:rsidR="002076E7" w:rsidRPr="003B118A" w:rsidRDefault="002076E7" w:rsidP="002076E7">
      <w:pPr>
        <w:rPr>
          <w:rFonts w:ascii="Georgia" w:eastAsia="Times New Roman" w:hAnsi="Georgia" w:cs="Times New Roman"/>
          <w:b/>
          <w:i/>
          <w:lang w:val="en-US" w:eastAsia="sv-SE"/>
        </w:rPr>
      </w:pPr>
    </w:p>
    <w:p w14:paraId="182730A2" w14:textId="2FBF596A" w:rsidR="00262F04" w:rsidRPr="008C5526" w:rsidRDefault="008C5526" w:rsidP="00262F04">
      <w:pPr>
        <w:pStyle w:val="BodyText"/>
        <w:rPr>
          <w:rFonts w:ascii="Georgia" w:hAnsi="Georgia" w:cs="Times New Roman"/>
          <w:i/>
          <w:lang w:val="en-US"/>
        </w:rPr>
      </w:pPr>
      <w:r>
        <w:rPr>
          <w:rFonts w:ascii="Georgia" w:eastAsia="Times New Roman" w:hAnsi="Georgia"/>
          <w:b/>
          <w:sz w:val="22"/>
          <w:szCs w:val="22"/>
          <w:lang w:val="en-US" w:eastAsia="sv-SE"/>
        </w:rPr>
        <w:t>ES</w:t>
      </w:r>
      <w:r w:rsidRPr="009117F7">
        <w:rPr>
          <w:rFonts w:ascii="Georgia" w:eastAsia="Times New Roman" w:hAnsi="Georgia"/>
          <w:b/>
          <w:sz w:val="22"/>
          <w:szCs w:val="22"/>
          <w:lang w:val="en-US" w:eastAsia="sv-SE"/>
        </w:rPr>
        <w:t>7</w:t>
      </w:r>
      <w:r w:rsidRPr="009117F7">
        <w:rPr>
          <w:rFonts w:ascii="Georgia" w:hAnsi="Georgia"/>
          <w:b/>
          <w:sz w:val="22"/>
          <w:szCs w:val="22"/>
          <w:lang w:val="en-US"/>
        </w:rPr>
        <w:t>. Assessment template</w:t>
      </w:r>
      <w:r>
        <w:rPr>
          <w:rFonts w:ascii="Georgia" w:eastAsia="Times New Roman" w:hAnsi="Georgia"/>
          <w:b/>
          <w:sz w:val="22"/>
          <w:szCs w:val="22"/>
          <w:lang w:val="en-US" w:eastAsia="sv-SE"/>
        </w:rPr>
        <w:t>:</w:t>
      </w:r>
      <w:r w:rsidRPr="009117F7">
        <w:rPr>
          <w:rFonts w:ascii="Georgia" w:eastAsia="Times New Roman" w:hAnsi="Georgia"/>
          <w:b/>
          <w:sz w:val="22"/>
          <w:szCs w:val="22"/>
          <w:lang w:val="en-US" w:eastAsia="sv-SE"/>
        </w:rPr>
        <w:t xml:space="preserve"> </w:t>
      </w:r>
      <w:r w:rsidRPr="009117F7">
        <w:rPr>
          <w:rFonts w:ascii="Georgia" w:hAnsi="Georgia" w:cs="Times New Roman"/>
          <w:i/>
          <w:iCs/>
          <w:sz w:val="22"/>
          <w:szCs w:val="22"/>
          <w:lang w:val="en-US"/>
        </w:rPr>
        <w:t>Demonstrate the ability to, within the framework of the degree project, identify the role of science and the engineer in the society</w:t>
      </w:r>
      <w:r>
        <w:rPr>
          <w:rFonts w:ascii="Georgia" w:hAnsi="Georgia" w:cs="Times New Roman"/>
          <w:i/>
          <w:iCs/>
          <w:sz w:val="22"/>
          <w:szCs w:val="22"/>
          <w:lang w:val="en-US"/>
        </w:rPr>
        <w:t xml:space="preserve"> </w:t>
      </w:r>
      <w:r w:rsidR="00262F04" w:rsidRPr="009117F7">
        <w:rPr>
          <w:rFonts w:ascii="Georgia" w:eastAsia="Times New Roman" w:hAnsi="Georgia"/>
          <w:bCs/>
          <w:i/>
          <w:sz w:val="22"/>
          <w:szCs w:val="22"/>
          <w:lang w:val="en-US"/>
        </w:rPr>
        <w:t>(</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11</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3DEF15E1" w14:textId="77777777" w:rsidR="00262F04" w:rsidRPr="003B118A" w:rsidRDefault="00262F04" w:rsidP="00273A25">
      <w:pPr>
        <w:pStyle w:val="BodyText"/>
        <w:rPr>
          <w:rFonts w:ascii="Georgia" w:hAnsi="Georgia"/>
          <w:i/>
          <w:lang w:val="en-US"/>
        </w:rPr>
      </w:pPr>
    </w:p>
    <w:p w14:paraId="2AD56749"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583128" w:rsidRPr="003B118A" w14:paraId="563FF2B4" w14:textId="77777777" w:rsidTr="00F81719">
        <w:tc>
          <w:tcPr>
            <w:tcW w:w="659" w:type="dxa"/>
          </w:tcPr>
          <w:p w14:paraId="572A8837" w14:textId="31D705EE" w:rsidR="002076E7" w:rsidRPr="003B118A" w:rsidRDefault="00701012" w:rsidP="00F81719">
            <w:pPr>
              <w:rPr>
                <w:rFonts w:ascii="Georgia" w:hAnsi="Georgia"/>
                <w:b/>
                <w:lang w:val="en-US"/>
              </w:rPr>
            </w:pPr>
            <w:r w:rsidRPr="003B118A">
              <w:rPr>
                <w:rFonts w:ascii="Georgia" w:hAnsi="Georgia"/>
                <w:b/>
                <w:lang w:val="en-US"/>
              </w:rPr>
              <w:t>G</w:t>
            </w:r>
            <w:r w:rsidR="002076E7" w:rsidRPr="003B118A">
              <w:rPr>
                <w:rFonts w:ascii="Georgia" w:hAnsi="Georgia"/>
                <w:b/>
                <w:lang w:val="en-US"/>
              </w:rPr>
              <w:t>K</w:t>
            </w:r>
          </w:p>
        </w:tc>
        <w:tc>
          <w:tcPr>
            <w:tcW w:w="0" w:type="auto"/>
          </w:tcPr>
          <w:p w14:paraId="32BBC658" w14:textId="77777777" w:rsidR="000779EB" w:rsidRPr="00E02C0E" w:rsidRDefault="000779EB" w:rsidP="000779EB">
            <w:pPr>
              <w:rPr>
                <w:rFonts w:ascii="Georgia" w:eastAsia="Times New Roman" w:hAnsi="Georgia" w:cs="Times New Roman"/>
                <w:sz w:val="22"/>
                <w:szCs w:val="22"/>
                <w:lang w:val="en-US"/>
              </w:rPr>
            </w:pPr>
            <w:r w:rsidRPr="00E02C0E">
              <w:rPr>
                <w:rFonts w:ascii="Georgia" w:eastAsia="Times New Roman" w:hAnsi="Georgia" w:cs="Times New Roman"/>
                <w:sz w:val="22"/>
                <w:szCs w:val="22"/>
                <w:lang w:val="en-US"/>
              </w:rPr>
              <w:t xml:space="preserve">In an independent way, identify science and engineer's role in society. Implement the degree project course </w:t>
            </w:r>
            <w:r w:rsidRPr="00E02C0E">
              <w:rPr>
                <w:rFonts w:ascii="Georgia" w:eastAsia="Times New Roman" w:hAnsi="Georgia" w:cs="Times New Roman"/>
                <w:sz w:val="22"/>
                <w:szCs w:val="22"/>
                <w:u w:val="single"/>
                <w:lang w:val="en-US"/>
              </w:rPr>
              <w:t>without</w:t>
            </w:r>
            <w:r w:rsidRPr="00E02C0E">
              <w:rPr>
                <w:rFonts w:ascii="Georgia" w:eastAsia="Times New Roman" w:hAnsi="Georgia" w:cs="Times New Roman"/>
                <w:sz w:val="22"/>
                <w:szCs w:val="22"/>
                <w:lang w:val="en-US"/>
              </w:rPr>
              <w:t xml:space="preserve"> extraordinary support or adjustments or otherwise required extra large resources for carrying out the work.</w:t>
            </w:r>
          </w:p>
          <w:p w14:paraId="6484D082" w14:textId="77777777" w:rsidR="002076E7" w:rsidRPr="003B118A" w:rsidRDefault="002076E7" w:rsidP="00BC68D0">
            <w:pPr>
              <w:rPr>
                <w:rFonts w:ascii="Georgia" w:hAnsi="Georgia" w:cs="Times New Roman"/>
                <w:lang w:val="en-US"/>
              </w:rPr>
            </w:pPr>
          </w:p>
        </w:tc>
      </w:tr>
      <w:tr w:rsidR="00583128" w:rsidRPr="003B118A" w14:paraId="38A4259B" w14:textId="77777777" w:rsidTr="00F81719">
        <w:tc>
          <w:tcPr>
            <w:tcW w:w="659" w:type="dxa"/>
          </w:tcPr>
          <w:p w14:paraId="6E4EB74F" w14:textId="41DAE855" w:rsidR="002076E7" w:rsidRPr="003B118A" w:rsidRDefault="002A64CF" w:rsidP="00F81719">
            <w:pPr>
              <w:rPr>
                <w:rFonts w:ascii="Georgia" w:hAnsi="Georgia"/>
                <w:b/>
                <w:lang w:val="en-US"/>
              </w:rPr>
            </w:pPr>
            <w:r>
              <w:rPr>
                <w:rFonts w:ascii="Georgia" w:hAnsi="Georgia"/>
                <w:b/>
                <w:lang w:val="en-US"/>
              </w:rPr>
              <w:t>V</w:t>
            </w:r>
            <w:r w:rsidRPr="003B118A">
              <w:rPr>
                <w:rFonts w:ascii="Georgia" w:hAnsi="Georgia"/>
                <w:b/>
                <w:lang w:val="en-US"/>
              </w:rPr>
              <w:t>H</w:t>
            </w:r>
            <w:r>
              <w:rPr>
                <w:rFonts w:ascii="Georgia" w:hAnsi="Georgia"/>
                <w:b/>
                <w:lang w:val="en-US"/>
              </w:rPr>
              <w:t>Q</w:t>
            </w:r>
          </w:p>
        </w:tc>
        <w:tc>
          <w:tcPr>
            <w:tcW w:w="0" w:type="auto"/>
          </w:tcPr>
          <w:p w14:paraId="058111FF" w14:textId="77777777" w:rsidR="002076E7" w:rsidRPr="003B118A" w:rsidRDefault="002A0486" w:rsidP="002147BD">
            <w:pPr>
              <w:rPr>
                <w:rFonts w:ascii="Georgia" w:hAnsi="Georgia" w:cs="Times New Roman"/>
                <w:lang w:val="en-US"/>
              </w:rPr>
            </w:pPr>
            <w:r w:rsidRPr="003B118A">
              <w:rPr>
                <w:rFonts w:ascii="Georgia" w:hAnsi="Georgia" w:cs="Times New Roman"/>
                <w:lang w:val="en-US"/>
              </w:rPr>
              <w:t>-</w:t>
            </w:r>
          </w:p>
          <w:p w14:paraId="61A601E9" w14:textId="77777777" w:rsidR="002A0486" w:rsidRPr="003B118A" w:rsidRDefault="002A0486" w:rsidP="002147BD">
            <w:pPr>
              <w:rPr>
                <w:rFonts w:ascii="Georgia" w:hAnsi="Georgia" w:cs="Times New Roman"/>
                <w:lang w:val="en-US"/>
              </w:rPr>
            </w:pPr>
          </w:p>
        </w:tc>
      </w:tr>
      <w:tr w:rsidR="002076E7" w:rsidRPr="003B118A" w14:paraId="222664A8" w14:textId="77777777" w:rsidTr="00F81719">
        <w:tc>
          <w:tcPr>
            <w:tcW w:w="659" w:type="dxa"/>
          </w:tcPr>
          <w:p w14:paraId="0C437C9C" w14:textId="7CA05638" w:rsidR="002076E7" w:rsidRPr="003B118A" w:rsidRDefault="002A64CF" w:rsidP="00F81719">
            <w:pPr>
              <w:rPr>
                <w:rFonts w:ascii="Georgia" w:hAnsi="Georgia"/>
                <w:b/>
                <w:lang w:val="en-US"/>
              </w:rPr>
            </w:pPr>
            <w:r w:rsidRPr="002A64CF">
              <w:rPr>
                <w:b/>
                <w:lang w:val="en-US"/>
              </w:rPr>
              <w:t>IQ</w:t>
            </w:r>
          </w:p>
        </w:tc>
        <w:tc>
          <w:tcPr>
            <w:tcW w:w="0" w:type="auto"/>
          </w:tcPr>
          <w:p w14:paraId="01A1F13B" w14:textId="05660068" w:rsidR="000779EB" w:rsidRPr="00E02C0E" w:rsidRDefault="000779EB" w:rsidP="000779EB">
            <w:pPr>
              <w:rPr>
                <w:rFonts w:ascii="Georgia" w:eastAsia="Times New Roman" w:hAnsi="Georgia" w:cs="Times New Roman"/>
                <w:sz w:val="22"/>
                <w:szCs w:val="22"/>
                <w:lang w:val="en-US"/>
              </w:rPr>
            </w:pPr>
            <w:r w:rsidRPr="00E02C0E">
              <w:rPr>
                <w:rFonts w:ascii="Georgia" w:eastAsia="Times New Roman" w:hAnsi="Georgia" w:cs="Times New Roman"/>
                <w:sz w:val="22"/>
                <w:szCs w:val="22"/>
                <w:lang w:val="en-US"/>
              </w:rPr>
              <w:t xml:space="preserve">Cannot </w:t>
            </w:r>
            <w:r>
              <w:rPr>
                <w:rFonts w:ascii="Georgia" w:eastAsia="Times New Roman" w:hAnsi="Georgia" w:cs="Times New Roman"/>
                <w:sz w:val="22"/>
                <w:szCs w:val="22"/>
                <w:lang w:val="en-US"/>
              </w:rPr>
              <w:t>by him- or herself</w:t>
            </w:r>
            <w:r w:rsidRPr="00E02C0E">
              <w:rPr>
                <w:rFonts w:ascii="Georgia" w:eastAsia="Times New Roman" w:hAnsi="Georgia" w:cs="Times New Roman"/>
                <w:sz w:val="22"/>
                <w:szCs w:val="22"/>
                <w:lang w:val="en-US"/>
              </w:rPr>
              <w:t xml:space="preserve"> prove science and the role of the engineer in society. Requires great need of support during project implementation.</w:t>
            </w:r>
            <w:r w:rsidRPr="00E02C0E">
              <w:rPr>
                <w:rFonts w:ascii="Georgia" w:eastAsia="Times New Roman" w:hAnsi="Georgia" w:cs="Times New Roman"/>
                <w:sz w:val="22"/>
                <w:szCs w:val="22"/>
                <w:lang w:val="en-US"/>
              </w:rPr>
              <w:br/>
              <w:t>These supports have been too broad to ensure that students can work independently after graduation.</w:t>
            </w:r>
          </w:p>
          <w:p w14:paraId="61DACE3A" w14:textId="77777777" w:rsidR="002076E7" w:rsidRPr="003B118A" w:rsidRDefault="002076E7" w:rsidP="00F81719">
            <w:pPr>
              <w:autoSpaceDE w:val="0"/>
              <w:autoSpaceDN w:val="0"/>
              <w:adjustRightInd w:val="0"/>
              <w:rPr>
                <w:rFonts w:ascii="Georgia" w:hAnsi="Georgia" w:cs="Times New Roman"/>
                <w:lang w:val="en-US"/>
              </w:rPr>
            </w:pPr>
          </w:p>
        </w:tc>
      </w:tr>
    </w:tbl>
    <w:p w14:paraId="35F055DA" w14:textId="77777777" w:rsidR="002076E7" w:rsidRPr="003B118A" w:rsidRDefault="002076E7" w:rsidP="002076E7">
      <w:pPr>
        <w:rPr>
          <w:rFonts w:ascii="Georgia" w:eastAsia="Times New Roman" w:hAnsi="Georgia" w:cs="Times New Roman"/>
          <w:lang w:val="en-US" w:eastAsia="sv-SE"/>
        </w:rPr>
      </w:pPr>
    </w:p>
    <w:p w14:paraId="27B13C5F" w14:textId="77777777" w:rsidR="002076E7" w:rsidRPr="003B118A" w:rsidRDefault="002076E7" w:rsidP="002076E7">
      <w:pPr>
        <w:rPr>
          <w:rFonts w:ascii="Georgia" w:hAnsi="Georgia"/>
          <w:lang w:val="en-US"/>
        </w:rPr>
      </w:pPr>
    </w:p>
    <w:p w14:paraId="5565DA1C" w14:textId="77777777" w:rsidR="002076E7" w:rsidRPr="003B118A" w:rsidRDefault="002076E7" w:rsidP="002076E7">
      <w:pPr>
        <w:rPr>
          <w:rFonts w:ascii="Georgia" w:hAnsi="Georgia"/>
          <w:lang w:val="en-US"/>
        </w:rPr>
      </w:pPr>
    </w:p>
    <w:p w14:paraId="3F6D3698" w14:textId="38A2A5D7" w:rsidR="002076E7" w:rsidRPr="003B118A" w:rsidRDefault="002076E7" w:rsidP="00BE6343">
      <w:pPr>
        <w:pStyle w:val="Heading2"/>
        <w:rPr>
          <w:lang w:val="en-US"/>
        </w:rPr>
      </w:pPr>
      <w:bookmarkStart w:id="31" w:name="_Toc358354574"/>
      <w:r w:rsidRPr="003B118A">
        <w:rPr>
          <w:lang w:val="en-US"/>
        </w:rPr>
        <w:t>Presentation</w:t>
      </w:r>
      <w:r w:rsidR="00A5343B" w:rsidRPr="003B118A">
        <w:rPr>
          <w:lang w:val="en-US"/>
        </w:rPr>
        <w:t>, Pres</w:t>
      </w:r>
      <w:r w:rsidR="001E2428" w:rsidRPr="003B118A">
        <w:rPr>
          <w:lang w:val="en-US"/>
        </w:rPr>
        <w:t>1</w:t>
      </w:r>
      <w:bookmarkEnd w:id="31"/>
    </w:p>
    <w:p w14:paraId="7764810D" w14:textId="77777777" w:rsidR="002076E7" w:rsidRPr="003B118A" w:rsidRDefault="002076E7" w:rsidP="002076E7">
      <w:pPr>
        <w:rPr>
          <w:rFonts w:ascii="Georgia" w:hAnsi="Georgia"/>
          <w:b/>
          <w:lang w:val="en-US"/>
        </w:rPr>
      </w:pPr>
    </w:p>
    <w:p w14:paraId="1CFFAC75" w14:textId="0B747E4A" w:rsidR="00262F04" w:rsidRPr="000C1C1E" w:rsidRDefault="00D368CB" w:rsidP="00262F04">
      <w:pPr>
        <w:pStyle w:val="BodyText"/>
        <w:rPr>
          <w:rFonts w:ascii="Georgia" w:eastAsia="Times New Roman" w:hAnsi="Georgia"/>
          <w:bCs/>
          <w:i/>
          <w:sz w:val="22"/>
          <w:szCs w:val="22"/>
          <w:lang w:val="en-US"/>
        </w:rPr>
      </w:pPr>
      <w:r w:rsidRPr="009117F7">
        <w:rPr>
          <w:rFonts w:ascii="Georgia" w:hAnsi="Georgia"/>
          <w:b/>
          <w:sz w:val="22"/>
          <w:szCs w:val="22"/>
          <w:lang w:val="en-US"/>
        </w:rPr>
        <w:t xml:space="preserve">Pres 1. Assessment template: </w:t>
      </w:r>
      <w:r w:rsidRPr="009117F7">
        <w:rPr>
          <w:rFonts w:ascii="Georgia" w:hAnsi="Georgia" w:cs="Times New Roman"/>
          <w:i/>
          <w:iCs/>
          <w:sz w:val="22"/>
          <w:szCs w:val="22"/>
          <w:lang w:val="en-US"/>
        </w:rPr>
        <w:t>Demonstrate the ability to, in English</w:t>
      </w:r>
      <w:r w:rsidR="000C1C1E">
        <w:rPr>
          <w:rFonts w:ascii="Georgia" w:hAnsi="Georgia" w:cs="Times New Roman"/>
          <w:i/>
          <w:iCs/>
          <w:sz w:val="22"/>
          <w:szCs w:val="22"/>
          <w:lang w:val="en-US"/>
        </w:rPr>
        <w:t xml:space="preserve"> and/or in Swedish</w:t>
      </w:r>
      <w:r w:rsidRPr="009117F7">
        <w:rPr>
          <w:rFonts w:ascii="Georgia" w:hAnsi="Georgia" w:cs="Times New Roman"/>
          <w:i/>
          <w:iCs/>
          <w:sz w:val="22"/>
          <w:szCs w:val="22"/>
          <w:lang w:val="en-US"/>
        </w:rPr>
        <w:t xml:space="preserve">, clearly </w:t>
      </w:r>
      <w:r w:rsidR="000C1C1E">
        <w:rPr>
          <w:rFonts w:ascii="Georgia" w:hAnsi="Georgia" w:cs="Times New Roman"/>
          <w:i/>
          <w:iCs/>
          <w:sz w:val="22"/>
          <w:szCs w:val="22"/>
          <w:lang w:val="en-US"/>
        </w:rPr>
        <w:t>describe</w:t>
      </w:r>
      <w:r w:rsidRPr="009117F7">
        <w:rPr>
          <w:rFonts w:ascii="Georgia" w:hAnsi="Georgia" w:cs="Times New Roman"/>
          <w:i/>
          <w:iCs/>
          <w:sz w:val="22"/>
          <w:szCs w:val="22"/>
          <w:lang w:val="en-US"/>
        </w:rPr>
        <w:t xml:space="preserve"> and discuss </w:t>
      </w:r>
      <w:r w:rsidR="000C1C1E">
        <w:rPr>
          <w:rFonts w:ascii="Georgia" w:hAnsi="Georgia" w:cs="Times New Roman"/>
          <w:i/>
          <w:iCs/>
          <w:sz w:val="22"/>
          <w:szCs w:val="22"/>
          <w:lang w:val="en-US"/>
        </w:rPr>
        <w:t>the</w:t>
      </w:r>
      <w:r w:rsidRPr="009117F7">
        <w:rPr>
          <w:rFonts w:ascii="Georgia" w:hAnsi="Georgia" w:cs="Times New Roman"/>
          <w:i/>
          <w:iCs/>
          <w:sz w:val="22"/>
          <w:szCs w:val="22"/>
          <w:lang w:val="en-US"/>
        </w:rPr>
        <w:t xml:space="preserve"> conclusions and the knowl</w:t>
      </w:r>
      <w:r w:rsidR="000C1C1E">
        <w:rPr>
          <w:rFonts w:ascii="Georgia" w:hAnsi="Georgia" w:cs="Times New Roman"/>
          <w:i/>
          <w:iCs/>
          <w:sz w:val="22"/>
          <w:szCs w:val="22"/>
          <w:lang w:val="en-US"/>
        </w:rPr>
        <w:t>edge and arguments on which these</w:t>
      </w:r>
      <w:r w:rsidRPr="009117F7">
        <w:rPr>
          <w:rFonts w:ascii="Georgia" w:hAnsi="Georgia" w:cs="Times New Roman"/>
          <w:i/>
          <w:iCs/>
          <w:sz w:val="22"/>
          <w:szCs w:val="22"/>
          <w:lang w:val="en-US"/>
        </w:rPr>
        <w:t xml:space="preserve"> are based </w:t>
      </w:r>
      <w:r w:rsidR="00262F04" w:rsidRPr="009117F7">
        <w:rPr>
          <w:rFonts w:ascii="Georgia" w:eastAsia="Times New Roman" w:hAnsi="Georgia"/>
          <w:bCs/>
          <w:i/>
          <w:sz w:val="22"/>
          <w:szCs w:val="22"/>
          <w:lang w:val="en-US"/>
        </w:rPr>
        <w:t>(</w:t>
      </w:r>
      <w:r w:rsidR="00262F04" w:rsidRPr="009117F7">
        <w:rPr>
          <w:rFonts w:ascii="Georgia" w:hAnsi="Georgia"/>
          <w:bCs/>
          <w:i/>
          <w:sz w:val="22"/>
          <w:szCs w:val="22"/>
          <w:lang w:val="en-US"/>
        </w:rPr>
        <w:t xml:space="preserve">Corresponds to objective </w:t>
      </w:r>
      <w:r w:rsidR="00262F04">
        <w:rPr>
          <w:rFonts w:ascii="Georgia" w:hAnsi="Georgia"/>
          <w:bCs/>
          <w:i/>
          <w:sz w:val="22"/>
          <w:szCs w:val="22"/>
          <w:lang w:val="en-US"/>
        </w:rPr>
        <w:t>9</w:t>
      </w:r>
      <w:r w:rsidR="00262F04" w:rsidRPr="009117F7">
        <w:rPr>
          <w:rFonts w:ascii="Georgia" w:hAnsi="Georgia"/>
          <w:bCs/>
          <w:i/>
          <w:sz w:val="22"/>
          <w:szCs w:val="22"/>
          <w:lang w:val="en-US"/>
        </w:rPr>
        <w:t xml:space="preserve"> in course plan for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and </w:t>
      </w:r>
      <w:r w:rsidR="00262F04">
        <w:rPr>
          <w:rFonts w:ascii="Georgia" w:hAnsi="Georgia"/>
          <w:bCs/>
          <w:i/>
          <w:sz w:val="22"/>
          <w:szCs w:val="22"/>
          <w:lang w:val="en-US"/>
        </w:rPr>
        <w:t>Bachelor</w:t>
      </w:r>
      <w:r w:rsidR="00262F04" w:rsidRPr="009117F7">
        <w:rPr>
          <w:rFonts w:ascii="Georgia" w:hAnsi="Georgia"/>
          <w:bCs/>
          <w:i/>
          <w:sz w:val="22"/>
          <w:szCs w:val="22"/>
          <w:lang w:val="en-US"/>
        </w:rPr>
        <w:t xml:space="preserve"> of Science in Engineering)</w:t>
      </w:r>
    </w:p>
    <w:p w14:paraId="6DD845EE" w14:textId="77777777" w:rsidR="00262F04" w:rsidRPr="003B118A" w:rsidRDefault="00262F04" w:rsidP="00D069CE">
      <w:pPr>
        <w:pStyle w:val="BodyText"/>
        <w:rPr>
          <w:rFonts w:ascii="Georgia" w:hAnsi="Georgia"/>
          <w:i/>
          <w:lang w:val="en-US" w:eastAsia="sv-SE"/>
        </w:rPr>
      </w:pPr>
    </w:p>
    <w:p w14:paraId="450E93FB" w14:textId="77777777" w:rsidR="002076E7" w:rsidRPr="003B118A" w:rsidRDefault="002076E7" w:rsidP="002076E7">
      <w:pPr>
        <w:rPr>
          <w:rFonts w:ascii="Georgia" w:hAnsi="Georgia"/>
          <w:b/>
          <w:lang w:val="en-US"/>
        </w:rPr>
      </w:pPr>
    </w:p>
    <w:p w14:paraId="00D2AD6D" w14:textId="77777777" w:rsidR="000C6288" w:rsidRPr="009117F7" w:rsidRDefault="000C6288" w:rsidP="000C6288">
      <w:pPr>
        <w:rPr>
          <w:rFonts w:ascii="Arial" w:hAnsi="Arial"/>
          <w:b/>
          <w:bCs/>
          <w:sz w:val="22"/>
          <w:szCs w:val="22"/>
          <w:lang w:val="en-US"/>
        </w:rPr>
      </w:pPr>
      <w:r w:rsidRPr="009117F7">
        <w:rPr>
          <w:rFonts w:ascii="Arial" w:hAnsi="Arial"/>
          <w:b/>
          <w:bCs/>
          <w:sz w:val="22"/>
          <w:szCs w:val="22"/>
          <w:lang w:val="en-US"/>
        </w:rPr>
        <w:t>Assessment criteria</w:t>
      </w:r>
    </w:p>
    <w:tbl>
      <w:tblPr>
        <w:tblStyle w:val="TableGrid"/>
        <w:tblW w:w="0" w:type="auto"/>
        <w:tblInd w:w="108" w:type="dxa"/>
        <w:tblLook w:val="04A0" w:firstRow="1" w:lastRow="0" w:firstColumn="1" w:lastColumn="0" w:noHBand="0" w:noVBand="1"/>
      </w:tblPr>
      <w:tblGrid>
        <w:gridCol w:w="716"/>
        <w:gridCol w:w="8464"/>
      </w:tblGrid>
      <w:tr w:rsidR="00583128" w:rsidRPr="003B118A" w14:paraId="7308AAD3" w14:textId="77777777" w:rsidTr="00F81719">
        <w:tc>
          <w:tcPr>
            <w:tcW w:w="659" w:type="dxa"/>
          </w:tcPr>
          <w:p w14:paraId="23754D4D" w14:textId="28FB84D6" w:rsidR="002076E7" w:rsidRPr="003B118A" w:rsidRDefault="00217D55" w:rsidP="00F81719">
            <w:pPr>
              <w:rPr>
                <w:rFonts w:ascii="Georgia" w:hAnsi="Georgia"/>
                <w:b/>
                <w:lang w:val="en-US"/>
              </w:rPr>
            </w:pPr>
            <w:r w:rsidRPr="003B118A">
              <w:rPr>
                <w:rFonts w:ascii="Georgia" w:hAnsi="Georgia"/>
                <w:b/>
                <w:lang w:val="en-US"/>
              </w:rPr>
              <w:t>G</w:t>
            </w:r>
            <w:r w:rsidR="002A64CF">
              <w:rPr>
                <w:rFonts w:ascii="Georgia" w:hAnsi="Georgia"/>
                <w:b/>
                <w:lang w:val="en-US"/>
              </w:rPr>
              <w:t>Q</w:t>
            </w:r>
          </w:p>
        </w:tc>
        <w:tc>
          <w:tcPr>
            <w:tcW w:w="0" w:type="auto"/>
          </w:tcPr>
          <w:p w14:paraId="29A10C50" w14:textId="77777777" w:rsidR="000779EB" w:rsidRPr="00EA7DFC" w:rsidRDefault="000779EB" w:rsidP="000779EB">
            <w:pPr>
              <w:rPr>
                <w:rFonts w:ascii="Georgia" w:eastAsia="Times New Roman" w:hAnsi="Georgia" w:cs="Times New Roman"/>
                <w:sz w:val="22"/>
                <w:szCs w:val="22"/>
                <w:lang w:val="en-US" w:eastAsia="sv-SE"/>
              </w:rPr>
            </w:pPr>
          </w:p>
          <w:p w14:paraId="2262250B" w14:textId="77777777" w:rsidR="000779EB" w:rsidRPr="00EA7DFC" w:rsidRDefault="000779EB" w:rsidP="000779EB">
            <w:pPr>
              <w:rPr>
                <w:rFonts w:ascii="Georgia" w:eastAsia="Times New Roman" w:hAnsi="Georgia" w:cs="Times New Roman"/>
                <w:sz w:val="22"/>
                <w:szCs w:val="22"/>
                <w:lang w:val="en-US" w:eastAsia="sv-SE"/>
              </w:rPr>
            </w:pPr>
            <w:r w:rsidRPr="00EA7DFC">
              <w:rPr>
                <w:rFonts w:ascii="Georgia" w:eastAsia="Times New Roman" w:hAnsi="Georgia" w:cs="Times New Roman"/>
                <w:b/>
                <w:sz w:val="22"/>
                <w:szCs w:val="22"/>
                <w:lang w:val="en-US"/>
              </w:rPr>
              <w:t>Written report.</w:t>
            </w:r>
            <w:r w:rsidRPr="00EA7DFC">
              <w:rPr>
                <w:rFonts w:ascii="Georgia" w:eastAsia="Times New Roman" w:hAnsi="Georgia" w:cs="Times New Roman"/>
                <w:sz w:val="22"/>
                <w:szCs w:val="22"/>
                <w:lang w:val="en-US"/>
              </w:rPr>
              <w:t xml:space="preserve"> Show a </w:t>
            </w:r>
            <w:r w:rsidRPr="00EA7DFC">
              <w:rPr>
                <w:rFonts w:ascii="Georgia" w:eastAsia="Times New Roman" w:hAnsi="Georgia" w:cs="Times New Roman"/>
                <w:i/>
                <w:sz w:val="22"/>
                <w:szCs w:val="22"/>
                <w:lang w:val="en-US"/>
              </w:rPr>
              <w:t>very well written</w:t>
            </w:r>
            <w:r w:rsidRPr="00EA7DFC">
              <w:rPr>
                <w:rFonts w:ascii="Georgia" w:eastAsia="Times New Roman" w:hAnsi="Georgia" w:cs="Times New Roman"/>
                <w:sz w:val="22"/>
                <w:szCs w:val="22"/>
                <w:lang w:val="en-US"/>
              </w:rPr>
              <w:t xml:space="preserve"> and well disposed report, with a clear statement of work and results, clear analysis and well substantiated arguments, as well as good language processing, formal and scientific accuracy.</w:t>
            </w:r>
          </w:p>
          <w:p w14:paraId="2A33D184" w14:textId="77777777" w:rsidR="000779EB" w:rsidRPr="00EA7DFC" w:rsidRDefault="000779EB" w:rsidP="000779EB">
            <w:pPr>
              <w:rPr>
                <w:rFonts w:ascii="Georgia" w:eastAsia="Times New Roman" w:hAnsi="Georgia" w:cs="Times New Roman"/>
                <w:sz w:val="22"/>
                <w:szCs w:val="22"/>
                <w:lang w:val="en-US" w:eastAsia="sv-SE"/>
              </w:rPr>
            </w:pPr>
          </w:p>
          <w:p w14:paraId="20F98979" w14:textId="77777777" w:rsidR="000779EB" w:rsidRPr="00EA7DFC" w:rsidRDefault="000779EB" w:rsidP="000779EB">
            <w:pPr>
              <w:rPr>
                <w:rFonts w:ascii="Georgia" w:eastAsia="Times New Roman" w:hAnsi="Georgia" w:cs="Times New Roman"/>
                <w:sz w:val="22"/>
                <w:szCs w:val="22"/>
                <w:lang w:val="en-US"/>
              </w:rPr>
            </w:pPr>
            <w:r w:rsidRPr="00EA7DFC">
              <w:rPr>
                <w:rFonts w:ascii="Georgia" w:eastAsia="Times New Roman" w:hAnsi="Georgia" w:cs="Times New Roman"/>
                <w:b/>
                <w:sz w:val="22"/>
                <w:szCs w:val="22"/>
                <w:lang w:val="en-US"/>
              </w:rPr>
              <w:t>Oral presentation.</w:t>
            </w:r>
            <w:r w:rsidRPr="00EA7DFC">
              <w:rPr>
                <w:rFonts w:ascii="Georgia" w:eastAsia="Times New Roman" w:hAnsi="Georgia" w:cs="Times New Roman"/>
                <w:sz w:val="22"/>
                <w:szCs w:val="22"/>
                <w:lang w:val="en-US"/>
              </w:rPr>
              <w:t xml:space="preserve"> Show ability to orally present with clear reasoning and analysis, and good ability to discuss work.</w:t>
            </w:r>
          </w:p>
          <w:p w14:paraId="201BBC9A" w14:textId="77777777" w:rsidR="000779EB" w:rsidRPr="00EA7DFC" w:rsidRDefault="000779EB" w:rsidP="000779EB">
            <w:pPr>
              <w:rPr>
                <w:rFonts w:ascii="Georgia" w:eastAsia="Times New Roman" w:hAnsi="Georgia" w:cs="Times New Roman"/>
                <w:sz w:val="22"/>
                <w:szCs w:val="22"/>
                <w:lang w:val="en-US" w:eastAsia="sv-SE"/>
              </w:rPr>
            </w:pPr>
          </w:p>
          <w:p w14:paraId="631F2B06" w14:textId="77777777" w:rsidR="000779EB" w:rsidRPr="00EA7DFC" w:rsidRDefault="000779EB" w:rsidP="000779EB">
            <w:pPr>
              <w:rPr>
                <w:rFonts w:ascii="Georgia" w:eastAsia="Times New Roman" w:hAnsi="Georgia" w:cs="Times New Roman"/>
                <w:sz w:val="22"/>
                <w:szCs w:val="22"/>
                <w:lang w:val="en-US"/>
              </w:rPr>
            </w:pPr>
            <w:r w:rsidRPr="00EA7DFC">
              <w:rPr>
                <w:rFonts w:ascii="Georgia" w:eastAsia="Times New Roman" w:hAnsi="Georgia" w:cs="Times New Roman"/>
                <w:sz w:val="22"/>
                <w:szCs w:val="22"/>
                <w:lang w:val="en-US"/>
              </w:rPr>
              <w:t>The written material treats the selected area with a relevant and correct language.</w:t>
            </w:r>
          </w:p>
          <w:p w14:paraId="3DC25F2B" w14:textId="77777777" w:rsidR="000779EB" w:rsidRPr="00EA7DFC" w:rsidRDefault="000779EB" w:rsidP="000779EB">
            <w:pPr>
              <w:rPr>
                <w:rFonts w:ascii="Georgia" w:eastAsia="Times New Roman" w:hAnsi="Georgia" w:cs="Times New Roman"/>
                <w:sz w:val="22"/>
                <w:szCs w:val="22"/>
                <w:lang w:val="en-US" w:eastAsia="sv-SE"/>
              </w:rPr>
            </w:pPr>
          </w:p>
          <w:p w14:paraId="64C9D43A" w14:textId="77777777" w:rsidR="000779EB" w:rsidRPr="00EA7DFC" w:rsidRDefault="000779EB" w:rsidP="000779EB">
            <w:pPr>
              <w:rPr>
                <w:rFonts w:ascii="Georgia" w:eastAsia="Times New Roman" w:hAnsi="Georgia" w:cs="Times New Roman"/>
                <w:sz w:val="22"/>
                <w:szCs w:val="22"/>
                <w:lang w:val="en-US"/>
              </w:rPr>
            </w:pPr>
            <w:r w:rsidRPr="00EA7DFC">
              <w:rPr>
                <w:rFonts w:ascii="Georgia" w:eastAsia="Times New Roman" w:hAnsi="Georgia" w:cs="Times New Roman"/>
                <w:b/>
                <w:sz w:val="22"/>
                <w:szCs w:val="22"/>
                <w:lang w:val="en-US"/>
              </w:rPr>
              <w:t>Opposition</w:t>
            </w:r>
            <w:r w:rsidRPr="00EA7DFC">
              <w:rPr>
                <w:rFonts w:ascii="Georgia" w:eastAsia="Times New Roman" w:hAnsi="Georgia" w:cs="Times New Roman"/>
                <w:sz w:val="22"/>
                <w:szCs w:val="22"/>
                <w:lang w:val="en-US"/>
              </w:rPr>
              <w:t>. The Opposition protocol (opposition report) is clearly and fully completed. Respondent's report has been valued critically, with strengths and weaknesses identified. Relevant and constructive suggestions for improvement have been given.</w:t>
            </w:r>
          </w:p>
          <w:p w14:paraId="2DDFAC95" w14:textId="77777777" w:rsidR="000779EB" w:rsidRPr="00EA7DFC" w:rsidRDefault="000779EB" w:rsidP="000779EB">
            <w:pPr>
              <w:rPr>
                <w:rFonts w:ascii="Georgia" w:eastAsia="Times New Roman" w:hAnsi="Georgia" w:cs="Times New Roman"/>
                <w:sz w:val="22"/>
                <w:szCs w:val="22"/>
                <w:lang w:val="en-US"/>
              </w:rPr>
            </w:pPr>
          </w:p>
          <w:p w14:paraId="78EC9F1A" w14:textId="77777777" w:rsidR="000779EB" w:rsidRPr="00EA7DFC" w:rsidRDefault="000779EB" w:rsidP="000779EB">
            <w:pPr>
              <w:rPr>
                <w:rFonts w:ascii="Georgia" w:eastAsia="Times New Roman" w:hAnsi="Georgia" w:cs="Times New Roman"/>
                <w:sz w:val="22"/>
                <w:szCs w:val="22"/>
                <w:lang w:val="en-US"/>
              </w:rPr>
            </w:pPr>
            <w:r w:rsidRPr="00EA7DFC">
              <w:rPr>
                <w:rFonts w:ascii="Georgia" w:eastAsia="Times New Roman" w:hAnsi="Georgia" w:cs="Times New Roman"/>
                <w:sz w:val="22"/>
                <w:szCs w:val="22"/>
                <w:lang w:val="en-US"/>
              </w:rPr>
              <w:t xml:space="preserve">The </w:t>
            </w:r>
            <w:r w:rsidRPr="00EA7DFC">
              <w:rPr>
                <w:rFonts w:ascii="Georgia" w:eastAsia="Times New Roman" w:hAnsi="Georgia" w:cs="Times New Roman"/>
                <w:i/>
                <w:sz w:val="22"/>
                <w:szCs w:val="22"/>
                <w:lang w:val="en-US"/>
              </w:rPr>
              <w:t>written opposition</w:t>
            </w:r>
            <w:r w:rsidRPr="00EA7DFC">
              <w:rPr>
                <w:rFonts w:ascii="Georgia" w:eastAsia="Times New Roman" w:hAnsi="Georgia" w:cs="Times New Roman"/>
                <w:sz w:val="22"/>
                <w:szCs w:val="22"/>
                <w:lang w:val="en-US"/>
              </w:rPr>
              <w:t xml:space="preserve"> also has been given such relevant and realistic suggestions for improvement that the report clearly can be improved if they are followed. Estimates of the report is thorough and reviewing work methods, results and evaluation in a way that demonstrates the opponent's own in-depth knowledge in the main field.</w:t>
            </w:r>
          </w:p>
          <w:p w14:paraId="714B5BAB" w14:textId="77777777" w:rsidR="00D914D8" w:rsidRPr="003B118A" w:rsidRDefault="00D914D8" w:rsidP="00F81719">
            <w:pPr>
              <w:rPr>
                <w:rFonts w:ascii="Georgia" w:eastAsia="Times New Roman" w:hAnsi="Georgia" w:cs="Times New Roman"/>
                <w:i/>
                <w:lang w:val="en-US" w:eastAsia="sv-SE"/>
              </w:rPr>
            </w:pPr>
          </w:p>
        </w:tc>
      </w:tr>
      <w:tr w:rsidR="00583128" w:rsidRPr="003B118A" w14:paraId="48B6166A" w14:textId="77777777" w:rsidTr="00F81719">
        <w:tc>
          <w:tcPr>
            <w:tcW w:w="659" w:type="dxa"/>
          </w:tcPr>
          <w:p w14:paraId="2E8E5CA9" w14:textId="41246731" w:rsidR="002076E7" w:rsidRPr="003B118A" w:rsidRDefault="002A64CF" w:rsidP="00F81719">
            <w:pPr>
              <w:rPr>
                <w:rFonts w:ascii="Georgia" w:hAnsi="Georgia"/>
                <w:b/>
                <w:lang w:val="en-US"/>
              </w:rPr>
            </w:pPr>
            <w:r>
              <w:rPr>
                <w:rFonts w:ascii="Georgia" w:hAnsi="Georgia"/>
                <w:b/>
                <w:lang w:val="en-US"/>
              </w:rPr>
              <w:t>V</w:t>
            </w:r>
            <w:r w:rsidRPr="003B118A">
              <w:rPr>
                <w:rFonts w:ascii="Georgia" w:hAnsi="Georgia"/>
                <w:b/>
                <w:lang w:val="en-US"/>
              </w:rPr>
              <w:t>H</w:t>
            </w:r>
            <w:r>
              <w:rPr>
                <w:rFonts w:ascii="Georgia" w:hAnsi="Georgia"/>
                <w:b/>
                <w:lang w:val="en-US"/>
              </w:rPr>
              <w:t>Q</w:t>
            </w:r>
          </w:p>
        </w:tc>
        <w:tc>
          <w:tcPr>
            <w:tcW w:w="0" w:type="auto"/>
          </w:tcPr>
          <w:p w14:paraId="3C27B16F" w14:textId="77777777" w:rsidR="002076E7" w:rsidRPr="003B118A" w:rsidRDefault="00234890" w:rsidP="00475F43">
            <w:pPr>
              <w:rPr>
                <w:rFonts w:ascii="Georgia" w:hAnsi="Georgia" w:cs="Times New Roman"/>
                <w:lang w:val="en-US"/>
              </w:rPr>
            </w:pPr>
            <w:r w:rsidRPr="003B118A">
              <w:rPr>
                <w:rFonts w:ascii="Georgia" w:hAnsi="Georgia" w:cs="Times New Roman"/>
                <w:lang w:val="en-US"/>
              </w:rPr>
              <w:t>-</w:t>
            </w:r>
          </w:p>
          <w:p w14:paraId="6C20FDD0" w14:textId="77777777" w:rsidR="00234890" w:rsidRPr="003B118A" w:rsidRDefault="00234890" w:rsidP="00475F43">
            <w:pPr>
              <w:rPr>
                <w:rFonts w:ascii="Georgia" w:hAnsi="Georgia" w:cs="Times New Roman"/>
                <w:lang w:val="en-US"/>
              </w:rPr>
            </w:pPr>
          </w:p>
        </w:tc>
      </w:tr>
      <w:tr w:rsidR="002076E7" w:rsidRPr="003B118A" w14:paraId="05CFB5C6" w14:textId="77777777" w:rsidTr="00F81719">
        <w:tc>
          <w:tcPr>
            <w:tcW w:w="659" w:type="dxa"/>
          </w:tcPr>
          <w:p w14:paraId="0C86B21C" w14:textId="3F9BFB6A" w:rsidR="002076E7" w:rsidRPr="003B118A" w:rsidRDefault="002A64CF" w:rsidP="00F81719">
            <w:pPr>
              <w:rPr>
                <w:rFonts w:ascii="Georgia" w:hAnsi="Georgia"/>
                <w:b/>
                <w:lang w:val="en-US"/>
              </w:rPr>
            </w:pPr>
            <w:r w:rsidRPr="002A64CF">
              <w:rPr>
                <w:b/>
                <w:lang w:val="en-US"/>
              </w:rPr>
              <w:t>IQ</w:t>
            </w:r>
          </w:p>
        </w:tc>
        <w:tc>
          <w:tcPr>
            <w:tcW w:w="0" w:type="auto"/>
          </w:tcPr>
          <w:p w14:paraId="33481E86" w14:textId="77777777" w:rsidR="000779EB" w:rsidRPr="00EA7DFC" w:rsidRDefault="000779EB" w:rsidP="000779EB">
            <w:pPr>
              <w:rPr>
                <w:rFonts w:ascii="Georgia" w:eastAsia="Times New Roman" w:hAnsi="Georgia" w:cs="Times New Roman"/>
                <w:sz w:val="22"/>
                <w:szCs w:val="22"/>
                <w:lang w:val="en-US"/>
              </w:rPr>
            </w:pPr>
            <w:r w:rsidRPr="00EA7DFC">
              <w:rPr>
                <w:rFonts w:ascii="Georgia" w:eastAsia="Times New Roman" w:hAnsi="Georgia" w:cs="Times New Roman"/>
                <w:sz w:val="22"/>
                <w:szCs w:val="22"/>
                <w:lang w:val="en-US"/>
              </w:rPr>
              <w:t>The work lacks essentially adequate language processing, which makes the work difficult to understand, or poorly judged based on the report.</w:t>
            </w:r>
          </w:p>
          <w:p w14:paraId="065611C9" w14:textId="77777777" w:rsidR="002076E7" w:rsidRPr="003B118A" w:rsidRDefault="002076E7" w:rsidP="00F81719">
            <w:pPr>
              <w:rPr>
                <w:rFonts w:ascii="Georgia" w:eastAsia="Times New Roman" w:hAnsi="Georgia" w:cs="Times New Roman"/>
                <w:lang w:val="en-US"/>
              </w:rPr>
            </w:pPr>
          </w:p>
          <w:p w14:paraId="2EF4F109" w14:textId="77777777" w:rsidR="002076E7" w:rsidRPr="003B118A" w:rsidRDefault="002076E7" w:rsidP="00F81719">
            <w:pPr>
              <w:autoSpaceDE w:val="0"/>
              <w:autoSpaceDN w:val="0"/>
              <w:adjustRightInd w:val="0"/>
              <w:rPr>
                <w:rFonts w:ascii="Georgia" w:hAnsi="Georgia" w:cs="Times New Roman"/>
                <w:lang w:val="en-US"/>
              </w:rPr>
            </w:pPr>
          </w:p>
        </w:tc>
      </w:tr>
    </w:tbl>
    <w:p w14:paraId="5E5F6C58" w14:textId="776B51E0" w:rsidR="001E65AD" w:rsidRPr="003B118A" w:rsidRDefault="001E65AD" w:rsidP="006E184D">
      <w:pPr>
        <w:rPr>
          <w:rFonts w:ascii="Georgia" w:hAnsi="Georgia"/>
          <w:b/>
          <w:lang w:val="en-US"/>
        </w:rPr>
      </w:pPr>
    </w:p>
    <w:p w14:paraId="22AB6B0D" w14:textId="77777777" w:rsidR="007D5323" w:rsidRPr="003B118A" w:rsidRDefault="007D5323" w:rsidP="006E184D">
      <w:pPr>
        <w:rPr>
          <w:rFonts w:ascii="Georgia" w:hAnsi="Georgia"/>
          <w:b/>
          <w:lang w:val="en-US"/>
        </w:rPr>
      </w:pPr>
    </w:p>
    <w:p w14:paraId="1E534810" w14:textId="77777777" w:rsidR="00143498" w:rsidRPr="003B118A" w:rsidRDefault="00143498">
      <w:pPr>
        <w:rPr>
          <w:rFonts w:ascii="Georgia" w:hAnsi="Georgia"/>
          <w:b/>
          <w:lang w:val="en-US"/>
        </w:rPr>
        <w:sectPr w:rsidR="00143498" w:rsidRPr="003B118A">
          <w:footerReference w:type="even" r:id="rId11"/>
          <w:footerReference w:type="default" r:id="rId12"/>
          <w:pgSz w:w="11906" w:h="16838"/>
          <w:pgMar w:top="1417" w:right="1417" w:bottom="1417" w:left="1417" w:header="708" w:footer="708" w:gutter="0"/>
          <w:cols w:space="708"/>
          <w:docGrid w:linePitch="360"/>
        </w:sectPr>
      </w:pPr>
    </w:p>
    <w:p w14:paraId="4579547E" w14:textId="145629A8" w:rsidR="007D5323" w:rsidRPr="003B118A" w:rsidRDefault="00C57381" w:rsidP="007D5323">
      <w:pPr>
        <w:pStyle w:val="Heading1"/>
        <w:jc w:val="center"/>
        <w:rPr>
          <w:lang w:val="en-US"/>
        </w:rPr>
      </w:pPr>
      <w:bookmarkStart w:id="32" w:name="_Toc327978900"/>
      <w:bookmarkStart w:id="33" w:name="_Toc358354575"/>
      <w:r w:rsidRPr="003B118A">
        <w:rPr>
          <w:noProof/>
          <w:lang w:eastAsia="sv-SE"/>
        </w:rPr>
        <w:lastRenderedPageBreak/>
        <w:drawing>
          <wp:anchor distT="0" distB="0" distL="114300" distR="114300" simplePos="0" relativeHeight="251659264" behindDoc="0" locked="0" layoutInCell="1" allowOverlap="1" wp14:anchorId="73E59C09" wp14:editId="508D6357">
            <wp:simplePos x="0" y="0"/>
            <wp:positionH relativeFrom="column">
              <wp:posOffset>342900</wp:posOffset>
            </wp:positionH>
            <wp:positionV relativeFrom="paragraph">
              <wp:posOffset>685800</wp:posOffset>
            </wp:positionV>
            <wp:extent cx="8489315" cy="620839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8489315" cy="6208395"/>
                    </a:xfrm>
                    <a:prstGeom prst="rect">
                      <a:avLst/>
                    </a:prstGeom>
                  </pic:spPr>
                </pic:pic>
              </a:graphicData>
            </a:graphic>
            <wp14:sizeRelH relativeFrom="margin">
              <wp14:pctWidth>0</wp14:pctWidth>
            </wp14:sizeRelH>
            <wp14:sizeRelV relativeFrom="margin">
              <wp14:pctHeight>0</wp14:pctHeight>
            </wp14:sizeRelV>
          </wp:anchor>
        </w:drawing>
      </w:r>
      <w:r w:rsidR="007D5323" w:rsidRPr="003B118A">
        <w:rPr>
          <w:lang w:val="en-US"/>
        </w:rPr>
        <w:t>Appendix C. Bedömningsmall för examensarbeten med betyg P/F ( alternativet finns fr o m hösten 2015 i nya kurser)</w:t>
      </w:r>
      <w:bookmarkEnd w:id="32"/>
      <w:bookmarkEnd w:id="33"/>
    </w:p>
    <w:p w14:paraId="5AAB2CE1" w14:textId="5665A41F" w:rsidR="007D5323" w:rsidRPr="003B118A" w:rsidRDefault="007D5323" w:rsidP="007D5323">
      <w:pPr>
        <w:rPr>
          <w:rFonts w:ascii="Times New Roman" w:eastAsia="Times New Roman" w:hAnsi="Times New Roman" w:cs="Times New Roman"/>
          <w:i/>
          <w:sz w:val="24"/>
          <w:szCs w:val="24"/>
          <w:lang w:val="en-US" w:eastAsia="sv-SE"/>
        </w:rPr>
      </w:pPr>
    </w:p>
    <w:p w14:paraId="5360D933" w14:textId="77777777" w:rsidR="007D5323" w:rsidRPr="003B118A" w:rsidRDefault="007D5323" w:rsidP="006E184D">
      <w:pPr>
        <w:rPr>
          <w:rFonts w:ascii="Georgia" w:hAnsi="Georgia"/>
          <w:b/>
          <w:lang w:val="en-US"/>
        </w:rPr>
      </w:pPr>
    </w:p>
    <w:sectPr w:rsidR="007D5323" w:rsidRPr="003B118A" w:rsidSect="00C82870">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1B6E6" w14:textId="77777777" w:rsidR="00987B44" w:rsidRDefault="00987B44" w:rsidP="00AB37AC">
      <w:r>
        <w:separator/>
      </w:r>
    </w:p>
    <w:p w14:paraId="1B325818" w14:textId="77777777" w:rsidR="00987B44" w:rsidRDefault="00987B44"/>
    <w:p w14:paraId="756A4F95" w14:textId="77777777" w:rsidR="00987B44" w:rsidRDefault="00987B44" w:rsidP="004F6284"/>
  </w:endnote>
  <w:endnote w:type="continuationSeparator" w:id="0">
    <w:p w14:paraId="4FB9E183" w14:textId="77777777" w:rsidR="00987B44" w:rsidRDefault="00987B44" w:rsidP="00AB37AC">
      <w:r>
        <w:continuationSeparator/>
      </w:r>
    </w:p>
    <w:p w14:paraId="290D3F66" w14:textId="77777777" w:rsidR="00987B44" w:rsidRDefault="00987B44"/>
    <w:p w14:paraId="7C45F99A" w14:textId="77777777" w:rsidR="00987B44" w:rsidRDefault="00987B44" w:rsidP="004F62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E289C" w14:textId="77777777" w:rsidR="008B2B63" w:rsidRDefault="008B2B63" w:rsidP="00B41B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086C621" w14:textId="77777777" w:rsidR="008B2B63" w:rsidRDefault="008B2B63" w:rsidP="00430503">
    <w:pPr>
      <w:pStyle w:val="Footer"/>
      <w:ind w:right="360"/>
    </w:pPr>
  </w:p>
  <w:p w14:paraId="731B5CEA" w14:textId="77777777" w:rsidR="008B2B63" w:rsidRDefault="008B2B63"/>
  <w:p w14:paraId="0853F61F" w14:textId="77777777" w:rsidR="008B2B63" w:rsidRDefault="008B2B63" w:rsidP="004F62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BE8DB03" w14:textId="77777777" w:rsidR="008B2B63" w:rsidRDefault="008B2B63" w:rsidP="00B41B7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4C5D2C">
      <w:rPr>
        <w:rStyle w:val="PageNumber"/>
        <w:noProof/>
      </w:rPr>
      <w:t>2</w:t>
    </w:r>
    <w:r>
      <w:rPr>
        <w:rStyle w:val="PageNumber"/>
      </w:rPr>
      <w:fldChar w:fldCharType="end"/>
    </w:r>
  </w:p>
  <w:p w14:paraId="5594706A" w14:textId="77777777" w:rsidR="008B2B63" w:rsidRDefault="008B2B63" w:rsidP="00430503">
    <w:pPr>
      <w:pStyle w:val="Footer"/>
      <w:ind w:right="360"/>
    </w:pPr>
  </w:p>
  <w:p w14:paraId="2A15D325" w14:textId="77777777" w:rsidR="008B2B63" w:rsidRDefault="008B2B63"/>
  <w:p w14:paraId="2BFD0CBC" w14:textId="77777777" w:rsidR="008B2B63" w:rsidRDefault="008B2B63" w:rsidP="004F62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725D21" w14:textId="77777777" w:rsidR="00987B44" w:rsidRDefault="00987B44" w:rsidP="00AB37AC">
      <w:r>
        <w:separator/>
      </w:r>
    </w:p>
    <w:p w14:paraId="7E6BA0AA" w14:textId="77777777" w:rsidR="00987B44" w:rsidRDefault="00987B44"/>
    <w:p w14:paraId="01FF8642" w14:textId="77777777" w:rsidR="00987B44" w:rsidRDefault="00987B44" w:rsidP="004F6284"/>
  </w:footnote>
  <w:footnote w:type="continuationSeparator" w:id="0">
    <w:p w14:paraId="7E6243C7" w14:textId="77777777" w:rsidR="00987B44" w:rsidRDefault="00987B44" w:rsidP="00AB37AC">
      <w:r>
        <w:continuationSeparator/>
      </w:r>
    </w:p>
    <w:p w14:paraId="1ACF1F15" w14:textId="77777777" w:rsidR="00987B44" w:rsidRDefault="00987B44"/>
    <w:p w14:paraId="16E830CA" w14:textId="77777777" w:rsidR="00987B44" w:rsidRDefault="00987B44" w:rsidP="004F628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1D48B74E"/>
    <w:lvl w:ilvl="0">
      <w:start w:val="1"/>
      <w:numFmt w:val="decimal"/>
      <w:lvlText w:val="%1."/>
      <w:lvlJc w:val="left"/>
      <w:pPr>
        <w:tabs>
          <w:tab w:val="num" w:pos="926"/>
        </w:tabs>
        <w:ind w:left="926" w:hanging="360"/>
      </w:pPr>
    </w:lvl>
  </w:abstractNum>
  <w:abstractNum w:abstractNumId="1">
    <w:nsid w:val="FFFFFF7F"/>
    <w:multiLevelType w:val="singleLevel"/>
    <w:tmpl w:val="54C20190"/>
    <w:lvl w:ilvl="0">
      <w:start w:val="1"/>
      <w:numFmt w:val="decimal"/>
      <w:lvlText w:val="%1."/>
      <w:lvlJc w:val="left"/>
      <w:pPr>
        <w:tabs>
          <w:tab w:val="num" w:pos="643"/>
        </w:tabs>
        <w:ind w:left="643" w:hanging="360"/>
      </w:pPr>
    </w:lvl>
  </w:abstractNum>
  <w:abstractNum w:abstractNumId="2">
    <w:nsid w:val="FFFFFF82"/>
    <w:multiLevelType w:val="singleLevel"/>
    <w:tmpl w:val="31A8697A"/>
    <w:lvl w:ilvl="0">
      <w:start w:val="1"/>
      <w:numFmt w:val="bullet"/>
      <w:lvlText w:val=""/>
      <w:lvlJc w:val="left"/>
      <w:pPr>
        <w:tabs>
          <w:tab w:val="num" w:pos="926"/>
        </w:tabs>
        <w:ind w:left="926" w:hanging="360"/>
      </w:pPr>
      <w:rPr>
        <w:rFonts w:ascii="Symbol" w:hAnsi="Symbol" w:hint="default"/>
      </w:rPr>
    </w:lvl>
  </w:abstractNum>
  <w:abstractNum w:abstractNumId="3">
    <w:nsid w:val="FFFFFF83"/>
    <w:multiLevelType w:val="singleLevel"/>
    <w:tmpl w:val="6986C584"/>
    <w:lvl w:ilvl="0">
      <w:start w:val="1"/>
      <w:numFmt w:val="bullet"/>
      <w:pStyle w:val="ListBullet2"/>
      <w:lvlText w:val=""/>
      <w:lvlJc w:val="left"/>
      <w:pPr>
        <w:tabs>
          <w:tab w:val="num" w:pos="643"/>
        </w:tabs>
        <w:ind w:left="643" w:hanging="360"/>
      </w:pPr>
      <w:rPr>
        <w:rFonts w:ascii="Symbol" w:hAnsi="Symbol" w:hint="default"/>
      </w:rPr>
    </w:lvl>
  </w:abstractNum>
  <w:abstractNum w:abstractNumId="4">
    <w:nsid w:val="FFFFFF88"/>
    <w:multiLevelType w:val="singleLevel"/>
    <w:tmpl w:val="BA340F86"/>
    <w:lvl w:ilvl="0">
      <w:start w:val="1"/>
      <w:numFmt w:val="decimal"/>
      <w:lvlText w:val="%1."/>
      <w:lvlJc w:val="left"/>
      <w:pPr>
        <w:tabs>
          <w:tab w:val="num" w:pos="360"/>
        </w:tabs>
        <w:ind w:left="360" w:hanging="360"/>
      </w:pPr>
    </w:lvl>
  </w:abstractNum>
  <w:abstractNum w:abstractNumId="5">
    <w:nsid w:val="0276072C"/>
    <w:multiLevelType w:val="multilevel"/>
    <w:tmpl w:val="B1801F5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3DB0BDF"/>
    <w:multiLevelType w:val="hybridMultilevel"/>
    <w:tmpl w:val="0D0E399A"/>
    <w:lvl w:ilvl="0" w:tplc="824C2126">
      <w:start w:val="1"/>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07410133"/>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8">
    <w:nsid w:val="0C802A4C"/>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9">
    <w:nsid w:val="0FDB0018"/>
    <w:multiLevelType w:val="hybridMultilevel"/>
    <w:tmpl w:val="8E8AD076"/>
    <w:lvl w:ilvl="0" w:tplc="041D0011">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0">
    <w:nsid w:val="179A184D"/>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1">
    <w:nsid w:val="1844272F"/>
    <w:multiLevelType w:val="hybridMultilevel"/>
    <w:tmpl w:val="B42C7EA4"/>
    <w:lvl w:ilvl="0" w:tplc="E78A3118">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13B065F"/>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3">
    <w:nsid w:val="234D75A0"/>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4">
    <w:nsid w:val="28272A27"/>
    <w:multiLevelType w:val="hybridMultilevel"/>
    <w:tmpl w:val="5ED69CEA"/>
    <w:lvl w:ilvl="0" w:tplc="E2927C78">
      <w:start w:val="1"/>
      <w:numFmt w:val="bullet"/>
      <w:lvlText w:val=""/>
      <w:lvlJc w:val="left"/>
      <w:pPr>
        <w:ind w:left="720" w:hanging="360"/>
      </w:pPr>
      <w:rPr>
        <w:rFonts w:ascii="Symbol" w:hAnsi="Symbol" w:hint="default"/>
      </w:rPr>
    </w:lvl>
    <w:lvl w:ilvl="1" w:tplc="83887ADC">
      <w:start w:val="1"/>
      <w:numFmt w:val="bullet"/>
      <w:lvlText w:val="o"/>
      <w:lvlJc w:val="left"/>
      <w:pPr>
        <w:ind w:left="1440" w:hanging="360"/>
      </w:pPr>
      <w:rPr>
        <w:rFonts w:ascii="Courier New" w:hAnsi="Courier New" w:cs="Courier New" w:hint="default"/>
      </w:rPr>
    </w:lvl>
    <w:lvl w:ilvl="2" w:tplc="B77EF980">
      <w:start w:val="1"/>
      <w:numFmt w:val="bullet"/>
      <w:pStyle w:val="ListBullet3"/>
      <w:lvlText w:val=""/>
      <w:lvlJc w:val="left"/>
      <w:pPr>
        <w:ind w:left="2160" w:hanging="360"/>
      </w:pPr>
      <w:rPr>
        <w:rFonts w:ascii="Wingdings" w:hAnsi="Wingdings" w:hint="default"/>
      </w:rPr>
    </w:lvl>
    <w:lvl w:ilvl="3" w:tplc="255A78E4" w:tentative="1">
      <w:start w:val="1"/>
      <w:numFmt w:val="bullet"/>
      <w:lvlText w:val=""/>
      <w:lvlJc w:val="left"/>
      <w:pPr>
        <w:ind w:left="2880" w:hanging="360"/>
      </w:pPr>
      <w:rPr>
        <w:rFonts w:ascii="Symbol" w:hAnsi="Symbol" w:hint="default"/>
      </w:rPr>
    </w:lvl>
    <w:lvl w:ilvl="4" w:tplc="68088348" w:tentative="1">
      <w:start w:val="1"/>
      <w:numFmt w:val="bullet"/>
      <w:lvlText w:val="o"/>
      <w:lvlJc w:val="left"/>
      <w:pPr>
        <w:ind w:left="3600" w:hanging="360"/>
      </w:pPr>
      <w:rPr>
        <w:rFonts w:ascii="Courier New" w:hAnsi="Courier New" w:cs="Courier New" w:hint="default"/>
      </w:rPr>
    </w:lvl>
    <w:lvl w:ilvl="5" w:tplc="0AEA26D2" w:tentative="1">
      <w:start w:val="1"/>
      <w:numFmt w:val="bullet"/>
      <w:lvlText w:val=""/>
      <w:lvlJc w:val="left"/>
      <w:pPr>
        <w:ind w:left="4320" w:hanging="360"/>
      </w:pPr>
      <w:rPr>
        <w:rFonts w:ascii="Wingdings" w:hAnsi="Wingdings" w:hint="default"/>
      </w:rPr>
    </w:lvl>
    <w:lvl w:ilvl="6" w:tplc="A00EC936" w:tentative="1">
      <w:start w:val="1"/>
      <w:numFmt w:val="bullet"/>
      <w:lvlText w:val=""/>
      <w:lvlJc w:val="left"/>
      <w:pPr>
        <w:ind w:left="5040" w:hanging="360"/>
      </w:pPr>
      <w:rPr>
        <w:rFonts w:ascii="Symbol" w:hAnsi="Symbol" w:hint="default"/>
      </w:rPr>
    </w:lvl>
    <w:lvl w:ilvl="7" w:tplc="A2D08202" w:tentative="1">
      <w:start w:val="1"/>
      <w:numFmt w:val="bullet"/>
      <w:lvlText w:val="o"/>
      <w:lvlJc w:val="left"/>
      <w:pPr>
        <w:ind w:left="5760" w:hanging="360"/>
      </w:pPr>
      <w:rPr>
        <w:rFonts w:ascii="Courier New" w:hAnsi="Courier New" w:cs="Courier New" w:hint="default"/>
      </w:rPr>
    </w:lvl>
    <w:lvl w:ilvl="8" w:tplc="30022576" w:tentative="1">
      <w:start w:val="1"/>
      <w:numFmt w:val="bullet"/>
      <w:lvlText w:val=""/>
      <w:lvlJc w:val="left"/>
      <w:pPr>
        <w:ind w:left="6480" w:hanging="360"/>
      </w:pPr>
      <w:rPr>
        <w:rFonts w:ascii="Wingdings" w:hAnsi="Wingdings" w:hint="default"/>
      </w:rPr>
    </w:lvl>
  </w:abstractNum>
  <w:abstractNum w:abstractNumId="15">
    <w:nsid w:val="2D2232DB"/>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6">
    <w:nsid w:val="2D610BF1"/>
    <w:multiLevelType w:val="multilevel"/>
    <w:tmpl w:val="9A4E4CEC"/>
    <w:lvl w:ilvl="0">
      <w:start w:val="1"/>
      <w:numFmt w:val="decimal"/>
      <w:pStyle w:val="KTHNumreradlistaNumreradlista"/>
      <w:lvlText w:val="%1."/>
      <w:lvlJc w:val="left"/>
      <w:pPr>
        <w:ind w:left="360" w:hanging="3"/>
      </w:pPr>
      <w:rPr>
        <w:rFonts w:hint="default"/>
      </w:rPr>
    </w:lvl>
    <w:lvl w:ilvl="1">
      <w:start w:val="1"/>
      <w:numFmt w:val="lowerLetter"/>
      <w:pStyle w:val="KTHNumreradlista2Numreradlista2"/>
      <w:lvlText w:val="%2."/>
      <w:lvlJc w:val="left"/>
      <w:pPr>
        <w:ind w:left="1077" w:firstLine="0"/>
      </w:pPr>
      <w:rPr>
        <w:rFonts w:hint="default"/>
      </w:rPr>
    </w:lvl>
    <w:lvl w:ilvl="2">
      <w:start w:val="1"/>
      <w:numFmt w:val="lowerRoman"/>
      <w:pStyle w:val="KTHNumreradlista3Numreradlista3"/>
      <w:lvlText w:val="%3."/>
      <w:lvlJc w:val="left"/>
      <w:pPr>
        <w:ind w:left="1979"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E273DC6"/>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8">
    <w:nsid w:val="2E9078E5"/>
    <w:multiLevelType w:val="hybridMultilevel"/>
    <w:tmpl w:val="5F408E72"/>
    <w:lvl w:ilvl="0" w:tplc="715C7A24">
      <w:numFmt w:val="bullet"/>
      <w:lvlText w:val="-"/>
      <w:lvlJc w:val="left"/>
      <w:pPr>
        <w:ind w:left="720" w:hanging="360"/>
      </w:pPr>
      <w:rPr>
        <w:rFonts w:ascii="Verdana" w:eastAsiaTheme="minorHAnsi"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3485177B"/>
    <w:multiLevelType w:val="multilevel"/>
    <w:tmpl w:val="32C40BC8"/>
    <w:lvl w:ilvl="0">
      <w:start w:val="1"/>
      <w:numFmt w:val="bullet"/>
      <w:pStyle w:val="KTHPunktlistaPunktlista"/>
      <w:lvlText w:val=""/>
      <w:lvlJc w:val="left"/>
      <w:pPr>
        <w:ind w:left="360" w:hanging="3"/>
      </w:pPr>
      <w:rPr>
        <w:rFonts w:ascii="Symbol" w:hAnsi="Symbol" w:hint="default"/>
        <w:color w:val="auto"/>
      </w:rPr>
    </w:lvl>
    <w:lvl w:ilvl="1">
      <w:start w:val="1"/>
      <w:numFmt w:val="bullet"/>
      <w:pStyle w:val="KTHPunktlista2Punktlista2"/>
      <w:lvlText w:val="o"/>
      <w:lvlJc w:val="left"/>
      <w:pPr>
        <w:tabs>
          <w:tab w:val="num" w:pos="1077"/>
        </w:tabs>
        <w:ind w:left="1077" w:firstLine="0"/>
      </w:pPr>
      <w:rPr>
        <w:rFonts w:ascii="Courier New" w:hAnsi="Courier New" w:hint="default"/>
        <w:color w:val="auto"/>
      </w:rPr>
    </w:lvl>
    <w:lvl w:ilvl="2">
      <w:start w:val="1"/>
      <w:numFmt w:val="bullet"/>
      <w:pStyle w:val="KTHPunktlista3Punktlista3"/>
      <w:lvlText w:val=""/>
      <w:lvlJc w:val="left"/>
      <w:pPr>
        <w:ind w:left="1979" w:firstLine="0"/>
      </w:pPr>
      <w:rPr>
        <w:rFonts w:ascii="Wingdings" w:hAnsi="Wingdings"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34CF1F05"/>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1">
    <w:nsid w:val="35261EB2"/>
    <w:multiLevelType w:val="hybridMultilevel"/>
    <w:tmpl w:val="74D69DBE"/>
    <w:lvl w:ilvl="0" w:tplc="715C7A24">
      <w:numFmt w:val="bullet"/>
      <w:lvlText w:val="-"/>
      <w:lvlJc w:val="left"/>
      <w:pPr>
        <w:ind w:left="720" w:hanging="360"/>
      </w:pPr>
      <w:rPr>
        <w:rFonts w:ascii="Verdana" w:eastAsiaTheme="minorHAnsi"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38252CE7"/>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3">
    <w:nsid w:val="39A40E0F"/>
    <w:multiLevelType w:val="multilevel"/>
    <w:tmpl w:val="11EE27CE"/>
    <w:lvl w:ilvl="0">
      <w:start w:val="1"/>
      <w:numFmt w:val="decimal"/>
      <w:pStyle w:val="KTHnRubrik1"/>
      <w:lvlText w:val="%1"/>
      <w:lvlJc w:val="left"/>
      <w:pPr>
        <w:ind w:left="432" w:hanging="432"/>
      </w:pPr>
      <w:rPr>
        <w:rFonts w:hint="default"/>
      </w:rPr>
    </w:lvl>
    <w:lvl w:ilvl="1">
      <w:start w:val="1"/>
      <w:numFmt w:val="decimal"/>
      <w:pStyle w:val="KTHnRubrik2"/>
      <w:lvlText w:val="%1.%2"/>
      <w:lvlJc w:val="left"/>
      <w:pPr>
        <w:ind w:left="576" w:hanging="576"/>
      </w:pPr>
      <w:rPr>
        <w:rFonts w:hint="default"/>
      </w:rPr>
    </w:lvl>
    <w:lvl w:ilvl="2">
      <w:start w:val="1"/>
      <w:numFmt w:val="decimal"/>
      <w:pStyle w:val="KTHnRubrik3"/>
      <w:lvlText w:val="%1.%2.%3"/>
      <w:lvlJc w:val="left"/>
      <w:pPr>
        <w:ind w:left="720" w:hanging="720"/>
      </w:pPr>
      <w:rPr>
        <w:rFonts w:hint="default"/>
      </w:rPr>
    </w:lvl>
    <w:lvl w:ilvl="3">
      <w:start w:val="1"/>
      <w:numFmt w:val="decimal"/>
      <w:pStyle w:val="KTHnRubrik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49697A3B"/>
    <w:multiLevelType w:val="hybridMultilevel"/>
    <w:tmpl w:val="53FA2092"/>
    <w:lvl w:ilvl="0" w:tplc="BEAA0E64">
      <w:numFmt w:val="bullet"/>
      <w:lvlText w:val="-"/>
      <w:lvlJc w:val="left"/>
      <w:pPr>
        <w:ind w:left="720" w:hanging="360"/>
      </w:pPr>
      <w:rPr>
        <w:rFonts w:ascii="Times" w:eastAsia="Times New Roman" w:hAnsi="Time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CC47C7"/>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6">
    <w:nsid w:val="4D626C3A"/>
    <w:multiLevelType w:val="hybridMultilevel"/>
    <w:tmpl w:val="6352D35E"/>
    <w:lvl w:ilvl="0" w:tplc="715C7A24">
      <w:numFmt w:val="bullet"/>
      <w:lvlText w:val="-"/>
      <w:lvlJc w:val="left"/>
      <w:pPr>
        <w:ind w:left="720" w:hanging="360"/>
      </w:pPr>
      <w:rPr>
        <w:rFonts w:ascii="Verdana" w:eastAsiaTheme="minorHAnsi" w:hAnsi="Verdana"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60BF3C8B"/>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8">
    <w:nsid w:val="653E57DB"/>
    <w:multiLevelType w:val="multilevel"/>
    <w:tmpl w:val="B1801F54"/>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5E25DE1"/>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0">
    <w:nsid w:val="6F0D26DE"/>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1">
    <w:nsid w:val="780D5D48"/>
    <w:multiLevelType w:val="hybridMultilevel"/>
    <w:tmpl w:val="D7B0FABA"/>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2">
    <w:nsid w:val="7B4D14AE"/>
    <w:multiLevelType w:val="hybridMultilevel"/>
    <w:tmpl w:val="2DA8DC40"/>
    <w:lvl w:ilvl="0" w:tplc="E8F49202">
      <w:start w:val="1"/>
      <w:numFmt w:val="bullet"/>
      <w:pStyle w:val="ListBullet"/>
      <w:lvlText w:val="o"/>
      <w:lvlJc w:val="left"/>
      <w:pPr>
        <w:ind w:left="1800" w:hanging="360"/>
      </w:pPr>
      <w:rPr>
        <w:rFonts w:ascii="Courier New" w:hAnsi="Courier New" w:hint="default"/>
      </w:rPr>
    </w:lvl>
    <w:lvl w:ilvl="1" w:tplc="041D0003" w:tentative="1">
      <w:start w:val="1"/>
      <w:numFmt w:val="bullet"/>
      <w:lvlText w:val="o"/>
      <w:lvlJc w:val="left"/>
      <w:pPr>
        <w:ind w:left="2520" w:hanging="360"/>
      </w:pPr>
      <w:rPr>
        <w:rFonts w:ascii="Courier New" w:hAnsi="Courier New" w:cs="Courier New" w:hint="default"/>
      </w:rPr>
    </w:lvl>
    <w:lvl w:ilvl="2" w:tplc="041D0005" w:tentative="1">
      <w:start w:val="1"/>
      <w:numFmt w:val="bullet"/>
      <w:lvlText w:val=""/>
      <w:lvlJc w:val="left"/>
      <w:pPr>
        <w:ind w:left="3240" w:hanging="360"/>
      </w:pPr>
      <w:rPr>
        <w:rFonts w:ascii="Wingdings" w:hAnsi="Wingdings" w:hint="default"/>
      </w:rPr>
    </w:lvl>
    <w:lvl w:ilvl="3" w:tplc="041D0001" w:tentative="1">
      <w:start w:val="1"/>
      <w:numFmt w:val="bullet"/>
      <w:lvlText w:val=""/>
      <w:lvlJc w:val="left"/>
      <w:pPr>
        <w:ind w:left="3960" w:hanging="360"/>
      </w:pPr>
      <w:rPr>
        <w:rFonts w:ascii="Symbol" w:hAnsi="Symbol" w:hint="default"/>
      </w:rPr>
    </w:lvl>
    <w:lvl w:ilvl="4" w:tplc="041D0003" w:tentative="1">
      <w:start w:val="1"/>
      <w:numFmt w:val="bullet"/>
      <w:lvlText w:val="o"/>
      <w:lvlJc w:val="left"/>
      <w:pPr>
        <w:ind w:left="4680" w:hanging="360"/>
      </w:pPr>
      <w:rPr>
        <w:rFonts w:ascii="Courier New" w:hAnsi="Courier New" w:cs="Courier New" w:hint="default"/>
      </w:rPr>
    </w:lvl>
    <w:lvl w:ilvl="5" w:tplc="041D0005" w:tentative="1">
      <w:start w:val="1"/>
      <w:numFmt w:val="bullet"/>
      <w:lvlText w:val=""/>
      <w:lvlJc w:val="left"/>
      <w:pPr>
        <w:ind w:left="5400" w:hanging="360"/>
      </w:pPr>
      <w:rPr>
        <w:rFonts w:ascii="Wingdings" w:hAnsi="Wingdings" w:hint="default"/>
      </w:rPr>
    </w:lvl>
    <w:lvl w:ilvl="6" w:tplc="041D0001" w:tentative="1">
      <w:start w:val="1"/>
      <w:numFmt w:val="bullet"/>
      <w:lvlText w:val=""/>
      <w:lvlJc w:val="left"/>
      <w:pPr>
        <w:ind w:left="6120" w:hanging="360"/>
      </w:pPr>
      <w:rPr>
        <w:rFonts w:ascii="Symbol" w:hAnsi="Symbol" w:hint="default"/>
      </w:rPr>
    </w:lvl>
    <w:lvl w:ilvl="7" w:tplc="041D0003" w:tentative="1">
      <w:start w:val="1"/>
      <w:numFmt w:val="bullet"/>
      <w:lvlText w:val="o"/>
      <w:lvlJc w:val="left"/>
      <w:pPr>
        <w:ind w:left="6840" w:hanging="360"/>
      </w:pPr>
      <w:rPr>
        <w:rFonts w:ascii="Courier New" w:hAnsi="Courier New" w:cs="Courier New" w:hint="default"/>
      </w:rPr>
    </w:lvl>
    <w:lvl w:ilvl="8" w:tplc="041D0005" w:tentative="1">
      <w:start w:val="1"/>
      <w:numFmt w:val="bullet"/>
      <w:lvlText w:val=""/>
      <w:lvlJc w:val="left"/>
      <w:pPr>
        <w:ind w:left="7560" w:hanging="360"/>
      </w:pPr>
      <w:rPr>
        <w:rFonts w:ascii="Wingdings" w:hAnsi="Wingdings" w:hint="default"/>
      </w:rPr>
    </w:lvl>
  </w:abstractNum>
  <w:num w:numId="1">
    <w:abstractNumId w:val="16"/>
  </w:num>
  <w:num w:numId="2">
    <w:abstractNumId w:val="1"/>
  </w:num>
  <w:num w:numId="3">
    <w:abstractNumId w:val="0"/>
  </w:num>
  <w:num w:numId="4">
    <w:abstractNumId w:val="19"/>
  </w:num>
  <w:num w:numId="5">
    <w:abstractNumId w:val="3"/>
  </w:num>
  <w:num w:numId="6">
    <w:abstractNumId w:val="2"/>
  </w:num>
  <w:num w:numId="7">
    <w:abstractNumId w:val="4"/>
  </w:num>
  <w:num w:numId="8">
    <w:abstractNumId w:val="14"/>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23"/>
  </w:num>
  <w:num w:numId="12">
    <w:abstractNumId w:val="16"/>
    <w:lvlOverride w:ilvl="0">
      <w:lvl w:ilvl="0">
        <w:start w:val="1"/>
        <w:numFmt w:val="decimal"/>
        <w:pStyle w:val="KTHNumreradlistaNumreradlista"/>
        <w:lvlText w:val="%1."/>
        <w:lvlJc w:val="left"/>
        <w:pPr>
          <w:ind w:left="360" w:hanging="3"/>
        </w:pPr>
        <w:rPr>
          <w:rFonts w:hint="default"/>
        </w:rPr>
      </w:lvl>
    </w:lvlOverride>
    <w:lvlOverride w:ilvl="1">
      <w:lvl w:ilvl="1">
        <w:start w:val="1"/>
        <w:numFmt w:val="lowerLetter"/>
        <w:pStyle w:val="KTHNumreradlista2Numreradlista2"/>
        <w:lvlText w:val="%2."/>
        <w:lvlJc w:val="left"/>
        <w:pPr>
          <w:tabs>
            <w:tab w:val="num" w:pos="1077"/>
          </w:tabs>
          <w:ind w:left="1077" w:firstLine="0"/>
        </w:pPr>
        <w:rPr>
          <w:rFonts w:hint="default"/>
        </w:rPr>
      </w:lvl>
    </w:lvlOverride>
    <w:lvlOverride w:ilvl="2">
      <w:lvl w:ilvl="2">
        <w:start w:val="1"/>
        <w:numFmt w:val="lowerRoman"/>
        <w:pStyle w:val="KTHNumreradlista3Numreradlista3"/>
        <w:lvlText w:val="%3."/>
        <w:lvlJc w:val="left"/>
        <w:pPr>
          <w:ind w:left="357" w:firstLine="1622"/>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3">
    <w:abstractNumId w:val="28"/>
  </w:num>
  <w:num w:numId="14">
    <w:abstractNumId w:val="6"/>
  </w:num>
  <w:num w:numId="15">
    <w:abstractNumId w:val="5"/>
  </w:num>
  <w:num w:numId="16">
    <w:abstractNumId w:val="26"/>
  </w:num>
  <w:num w:numId="17">
    <w:abstractNumId w:val="21"/>
  </w:num>
  <w:num w:numId="18">
    <w:abstractNumId w:val="18"/>
  </w:num>
  <w:num w:numId="19">
    <w:abstractNumId w:val="9"/>
  </w:num>
  <w:num w:numId="20">
    <w:abstractNumId w:val="8"/>
  </w:num>
  <w:num w:numId="21">
    <w:abstractNumId w:val="24"/>
  </w:num>
  <w:num w:numId="22">
    <w:abstractNumId w:val="11"/>
  </w:num>
  <w:num w:numId="23">
    <w:abstractNumId w:val="13"/>
  </w:num>
  <w:num w:numId="24">
    <w:abstractNumId w:val="31"/>
  </w:num>
  <w:num w:numId="25">
    <w:abstractNumId w:val="7"/>
  </w:num>
  <w:num w:numId="26">
    <w:abstractNumId w:val="15"/>
  </w:num>
  <w:num w:numId="27">
    <w:abstractNumId w:val="25"/>
  </w:num>
  <w:num w:numId="28">
    <w:abstractNumId w:val="29"/>
  </w:num>
  <w:num w:numId="29">
    <w:abstractNumId w:val="27"/>
  </w:num>
  <w:num w:numId="30">
    <w:abstractNumId w:val="22"/>
  </w:num>
  <w:num w:numId="31">
    <w:abstractNumId w:val="10"/>
  </w:num>
  <w:num w:numId="32">
    <w:abstractNumId w:val="20"/>
  </w:num>
  <w:num w:numId="33">
    <w:abstractNumId w:val="30"/>
  </w:num>
  <w:num w:numId="34">
    <w:abstractNumId w:val="12"/>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207F"/>
    <w:rsid w:val="00000BA4"/>
    <w:rsid w:val="00001638"/>
    <w:rsid w:val="000024D8"/>
    <w:rsid w:val="00003C61"/>
    <w:rsid w:val="000049A1"/>
    <w:rsid w:val="00004E39"/>
    <w:rsid w:val="00005677"/>
    <w:rsid w:val="00006337"/>
    <w:rsid w:val="000105E8"/>
    <w:rsid w:val="00010A4D"/>
    <w:rsid w:val="000119B9"/>
    <w:rsid w:val="00017FCA"/>
    <w:rsid w:val="000200BB"/>
    <w:rsid w:val="000206BF"/>
    <w:rsid w:val="00021765"/>
    <w:rsid w:val="00023F2D"/>
    <w:rsid w:val="000250E8"/>
    <w:rsid w:val="00032EAF"/>
    <w:rsid w:val="0003414A"/>
    <w:rsid w:val="000355B1"/>
    <w:rsid w:val="000362F4"/>
    <w:rsid w:val="00037A26"/>
    <w:rsid w:val="00041CE7"/>
    <w:rsid w:val="0004350A"/>
    <w:rsid w:val="00044654"/>
    <w:rsid w:val="00050076"/>
    <w:rsid w:val="0005384F"/>
    <w:rsid w:val="000541BB"/>
    <w:rsid w:val="00060BC1"/>
    <w:rsid w:val="000613F5"/>
    <w:rsid w:val="00062140"/>
    <w:rsid w:val="00063F65"/>
    <w:rsid w:val="00066261"/>
    <w:rsid w:val="00067173"/>
    <w:rsid w:val="00071E65"/>
    <w:rsid w:val="00073F87"/>
    <w:rsid w:val="000747A6"/>
    <w:rsid w:val="00074B57"/>
    <w:rsid w:val="00075806"/>
    <w:rsid w:val="000779EB"/>
    <w:rsid w:val="00083F08"/>
    <w:rsid w:val="00085068"/>
    <w:rsid w:val="00087A9D"/>
    <w:rsid w:val="000904AA"/>
    <w:rsid w:val="00092E92"/>
    <w:rsid w:val="00094C46"/>
    <w:rsid w:val="000977DA"/>
    <w:rsid w:val="000A076F"/>
    <w:rsid w:val="000A2F10"/>
    <w:rsid w:val="000B4D37"/>
    <w:rsid w:val="000B5ECC"/>
    <w:rsid w:val="000B6765"/>
    <w:rsid w:val="000B7310"/>
    <w:rsid w:val="000B77CE"/>
    <w:rsid w:val="000C06DE"/>
    <w:rsid w:val="000C1C1E"/>
    <w:rsid w:val="000C6190"/>
    <w:rsid w:val="000C6288"/>
    <w:rsid w:val="000D1E8A"/>
    <w:rsid w:val="000D5160"/>
    <w:rsid w:val="000D60C4"/>
    <w:rsid w:val="000D735D"/>
    <w:rsid w:val="000E0B56"/>
    <w:rsid w:val="000E0F3D"/>
    <w:rsid w:val="000E498A"/>
    <w:rsid w:val="000E69A9"/>
    <w:rsid w:val="000E7562"/>
    <w:rsid w:val="000F0D78"/>
    <w:rsid w:val="000F3DE5"/>
    <w:rsid w:val="000F4A28"/>
    <w:rsid w:val="000F66CD"/>
    <w:rsid w:val="001038C9"/>
    <w:rsid w:val="001049D8"/>
    <w:rsid w:val="00104B92"/>
    <w:rsid w:val="00107D62"/>
    <w:rsid w:val="001105C3"/>
    <w:rsid w:val="0011073E"/>
    <w:rsid w:val="0011169D"/>
    <w:rsid w:val="00115F00"/>
    <w:rsid w:val="00116251"/>
    <w:rsid w:val="0011713D"/>
    <w:rsid w:val="00121477"/>
    <w:rsid w:val="00124E33"/>
    <w:rsid w:val="0012706B"/>
    <w:rsid w:val="00134EC3"/>
    <w:rsid w:val="00135668"/>
    <w:rsid w:val="001372AB"/>
    <w:rsid w:val="00142A3B"/>
    <w:rsid w:val="00143498"/>
    <w:rsid w:val="00143EEC"/>
    <w:rsid w:val="00144B0E"/>
    <w:rsid w:val="0014537C"/>
    <w:rsid w:val="00147498"/>
    <w:rsid w:val="0015079D"/>
    <w:rsid w:val="001507D4"/>
    <w:rsid w:val="001539DD"/>
    <w:rsid w:val="0015448A"/>
    <w:rsid w:val="001569D1"/>
    <w:rsid w:val="001618FE"/>
    <w:rsid w:val="001621F9"/>
    <w:rsid w:val="00163A06"/>
    <w:rsid w:val="00164464"/>
    <w:rsid w:val="0016563E"/>
    <w:rsid w:val="00165B5B"/>
    <w:rsid w:val="001741B3"/>
    <w:rsid w:val="0017561E"/>
    <w:rsid w:val="00183802"/>
    <w:rsid w:val="0018541F"/>
    <w:rsid w:val="0018642A"/>
    <w:rsid w:val="00186F69"/>
    <w:rsid w:val="00187953"/>
    <w:rsid w:val="00187A87"/>
    <w:rsid w:val="001900D6"/>
    <w:rsid w:val="001901EA"/>
    <w:rsid w:val="00193074"/>
    <w:rsid w:val="0019650C"/>
    <w:rsid w:val="001A173D"/>
    <w:rsid w:val="001A5553"/>
    <w:rsid w:val="001B590E"/>
    <w:rsid w:val="001C3947"/>
    <w:rsid w:val="001C47EF"/>
    <w:rsid w:val="001C5FC1"/>
    <w:rsid w:val="001D073B"/>
    <w:rsid w:val="001D2D63"/>
    <w:rsid w:val="001D4579"/>
    <w:rsid w:val="001D61C9"/>
    <w:rsid w:val="001D6AED"/>
    <w:rsid w:val="001D77CB"/>
    <w:rsid w:val="001D7E90"/>
    <w:rsid w:val="001E02E4"/>
    <w:rsid w:val="001E2428"/>
    <w:rsid w:val="001E28E8"/>
    <w:rsid w:val="001E4282"/>
    <w:rsid w:val="001E5AAC"/>
    <w:rsid w:val="001E65AD"/>
    <w:rsid w:val="001F0CE5"/>
    <w:rsid w:val="001F161A"/>
    <w:rsid w:val="001F16D0"/>
    <w:rsid w:val="001F33E2"/>
    <w:rsid w:val="001F3547"/>
    <w:rsid w:val="001F4F58"/>
    <w:rsid w:val="00200495"/>
    <w:rsid w:val="00202957"/>
    <w:rsid w:val="00202AA5"/>
    <w:rsid w:val="0020761D"/>
    <w:rsid w:val="002076E7"/>
    <w:rsid w:val="00207BE5"/>
    <w:rsid w:val="00214202"/>
    <w:rsid w:val="002147BD"/>
    <w:rsid w:val="00215C85"/>
    <w:rsid w:val="00217D55"/>
    <w:rsid w:val="0022274A"/>
    <w:rsid w:val="0022346B"/>
    <w:rsid w:val="00225F78"/>
    <w:rsid w:val="00233559"/>
    <w:rsid w:val="00234605"/>
    <w:rsid w:val="00234890"/>
    <w:rsid w:val="00240182"/>
    <w:rsid w:val="002401C3"/>
    <w:rsid w:val="00242583"/>
    <w:rsid w:val="00247DBE"/>
    <w:rsid w:val="002501CD"/>
    <w:rsid w:val="002506F8"/>
    <w:rsid w:val="002507BA"/>
    <w:rsid w:val="002551FF"/>
    <w:rsid w:val="00262F04"/>
    <w:rsid w:val="002639B7"/>
    <w:rsid w:val="00264A4D"/>
    <w:rsid w:val="0027034B"/>
    <w:rsid w:val="002714CD"/>
    <w:rsid w:val="00273A25"/>
    <w:rsid w:val="0027667D"/>
    <w:rsid w:val="002767B4"/>
    <w:rsid w:val="0028005A"/>
    <w:rsid w:val="002816AA"/>
    <w:rsid w:val="002839A0"/>
    <w:rsid w:val="0028488A"/>
    <w:rsid w:val="00285C45"/>
    <w:rsid w:val="002923DC"/>
    <w:rsid w:val="002951C9"/>
    <w:rsid w:val="002965A9"/>
    <w:rsid w:val="002A0486"/>
    <w:rsid w:val="002A115A"/>
    <w:rsid w:val="002A6099"/>
    <w:rsid w:val="002A64CF"/>
    <w:rsid w:val="002B2D19"/>
    <w:rsid w:val="002B40F0"/>
    <w:rsid w:val="002B52B8"/>
    <w:rsid w:val="002C09DF"/>
    <w:rsid w:val="002C0DF6"/>
    <w:rsid w:val="002C5444"/>
    <w:rsid w:val="002C7024"/>
    <w:rsid w:val="002D674F"/>
    <w:rsid w:val="002D6991"/>
    <w:rsid w:val="002E3C1D"/>
    <w:rsid w:val="002E47D4"/>
    <w:rsid w:val="002F2266"/>
    <w:rsid w:val="002F2CA1"/>
    <w:rsid w:val="002F3537"/>
    <w:rsid w:val="002F5740"/>
    <w:rsid w:val="002F7DF3"/>
    <w:rsid w:val="003044BB"/>
    <w:rsid w:val="0030753E"/>
    <w:rsid w:val="00310604"/>
    <w:rsid w:val="00310BF3"/>
    <w:rsid w:val="00313EAF"/>
    <w:rsid w:val="00324CBF"/>
    <w:rsid w:val="00325651"/>
    <w:rsid w:val="00326A1F"/>
    <w:rsid w:val="003277F9"/>
    <w:rsid w:val="003307C3"/>
    <w:rsid w:val="00330D2F"/>
    <w:rsid w:val="00331F8E"/>
    <w:rsid w:val="00334CB6"/>
    <w:rsid w:val="003362AB"/>
    <w:rsid w:val="0033697D"/>
    <w:rsid w:val="00340076"/>
    <w:rsid w:val="003462CA"/>
    <w:rsid w:val="0034680D"/>
    <w:rsid w:val="003478E2"/>
    <w:rsid w:val="0035008D"/>
    <w:rsid w:val="00352927"/>
    <w:rsid w:val="00357098"/>
    <w:rsid w:val="00357CF1"/>
    <w:rsid w:val="00361C14"/>
    <w:rsid w:val="00363AFD"/>
    <w:rsid w:val="003664C7"/>
    <w:rsid w:val="00367376"/>
    <w:rsid w:val="00367642"/>
    <w:rsid w:val="00373202"/>
    <w:rsid w:val="00373A00"/>
    <w:rsid w:val="00374080"/>
    <w:rsid w:val="003740CD"/>
    <w:rsid w:val="00375D1D"/>
    <w:rsid w:val="0038021F"/>
    <w:rsid w:val="00383258"/>
    <w:rsid w:val="00383E2D"/>
    <w:rsid w:val="00390ADC"/>
    <w:rsid w:val="00393EB7"/>
    <w:rsid w:val="003948B0"/>
    <w:rsid w:val="00395FEF"/>
    <w:rsid w:val="00396126"/>
    <w:rsid w:val="00396623"/>
    <w:rsid w:val="00397AF8"/>
    <w:rsid w:val="003A1AA8"/>
    <w:rsid w:val="003A221F"/>
    <w:rsid w:val="003A237A"/>
    <w:rsid w:val="003A6F2B"/>
    <w:rsid w:val="003B118A"/>
    <w:rsid w:val="003B35B4"/>
    <w:rsid w:val="003B4BF7"/>
    <w:rsid w:val="003B55F6"/>
    <w:rsid w:val="003B76E3"/>
    <w:rsid w:val="003C1481"/>
    <w:rsid w:val="003C640E"/>
    <w:rsid w:val="003D013B"/>
    <w:rsid w:val="003D1BD5"/>
    <w:rsid w:val="003D31FC"/>
    <w:rsid w:val="003D5E50"/>
    <w:rsid w:val="003D67EB"/>
    <w:rsid w:val="003D7459"/>
    <w:rsid w:val="003E0898"/>
    <w:rsid w:val="003E2B87"/>
    <w:rsid w:val="003E3037"/>
    <w:rsid w:val="003F03A9"/>
    <w:rsid w:val="003F0E08"/>
    <w:rsid w:val="003F1D94"/>
    <w:rsid w:val="003F59A0"/>
    <w:rsid w:val="003F76AA"/>
    <w:rsid w:val="00400D66"/>
    <w:rsid w:val="004020CF"/>
    <w:rsid w:val="0040224B"/>
    <w:rsid w:val="0040391B"/>
    <w:rsid w:val="00406C6A"/>
    <w:rsid w:val="00410860"/>
    <w:rsid w:val="00411834"/>
    <w:rsid w:val="004121A3"/>
    <w:rsid w:val="00415309"/>
    <w:rsid w:val="00420CD8"/>
    <w:rsid w:val="004254E4"/>
    <w:rsid w:val="0042593D"/>
    <w:rsid w:val="004260E4"/>
    <w:rsid w:val="00430503"/>
    <w:rsid w:val="00434FB3"/>
    <w:rsid w:val="004378AD"/>
    <w:rsid w:val="0044386F"/>
    <w:rsid w:val="00446874"/>
    <w:rsid w:val="0045460D"/>
    <w:rsid w:val="004551B5"/>
    <w:rsid w:val="004551BD"/>
    <w:rsid w:val="00460020"/>
    <w:rsid w:val="00460205"/>
    <w:rsid w:val="004607A2"/>
    <w:rsid w:val="00462323"/>
    <w:rsid w:val="00462D42"/>
    <w:rsid w:val="00471946"/>
    <w:rsid w:val="00471CA9"/>
    <w:rsid w:val="00472360"/>
    <w:rsid w:val="00475F43"/>
    <w:rsid w:val="004766CD"/>
    <w:rsid w:val="00476B69"/>
    <w:rsid w:val="00482149"/>
    <w:rsid w:val="00482840"/>
    <w:rsid w:val="00483FB0"/>
    <w:rsid w:val="00484AB4"/>
    <w:rsid w:val="00485028"/>
    <w:rsid w:val="00485CD0"/>
    <w:rsid w:val="004901BA"/>
    <w:rsid w:val="00492C01"/>
    <w:rsid w:val="00493024"/>
    <w:rsid w:val="004A1173"/>
    <w:rsid w:val="004A3440"/>
    <w:rsid w:val="004A3F98"/>
    <w:rsid w:val="004B3394"/>
    <w:rsid w:val="004B38FC"/>
    <w:rsid w:val="004B437D"/>
    <w:rsid w:val="004B598B"/>
    <w:rsid w:val="004C2935"/>
    <w:rsid w:val="004C3751"/>
    <w:rsid w:val="004C41F6"/>
    <w:rsid w:val="004C5D2C"/>
    <w:rsid w:val="004D36C3"/>
    <w:rsid w:val="004D3D6F"/>
    <w:rsid w:val="004D3E6F"/>
    <w:rsid w:val="004D617F"/>
    <w:rsid w:val="004D6832"/>
    <w:rsid w:val="004E1AC4"/>
    <w:rsid w:val="004E2F92"/>
    <w:rsid w:val="004F0A16"/>
    <w:rsid w:val="004F3037"/>
    <w:rsid w:val="004F335C"/>
    <w:rsid w:val="004F5027"/>
    <w:rsid w:val="004F6264"/>
    <w:rsid w:val="004F6284"/>
    <w:rsid w:val="004F684C"/>
    <w:rsid w:val="004F6C9B"/>
    <w:rsid w:val="004F7E27"/>
    <w:rsid w:val="00502EE5"/>
    <w:rsid w:val="005078DA"/>
    <w:rsid w:val="005100DF"/>
    <w:rsid w:val="00510407"/>
    <w:rsid w:val="005139CD"/>
    <w:rsid w:val="00516DE4"/>
    <w:rsid w:val="00520974"/>
    <w:rsid w:val="00523FF5"/>
    <w:rsid w:val="005248D7"/>
    <w:rsid w:val="00530A58"/>
    <w:rsid w:val="00544405"/>
    <w:rsid w:val="0054586E"/>
    <w:rsid w:val="00547786"/>
    <w:rsid w:val="00547E65"/>
    <w:rsid w:val="00552898"/>
    <w:rsid w:val="0055408A"/>
    <w:rsid w:val="00557C5A"/>
    <w:rsid w:val="00564E70"/>
    <w:rsid w:val="005667B6"/>
    <w:rsid w:val="00566914"/>
    <w:rsid w:val="00567460"/>
    <w:rsid w:val="005700A3"/>
    <w:rsid w:val="00572CA6"/>
    <w:rsid w:val="005744EF"/>
    <w:rsid w:val="005746F3"/>
    <w:rsid w:val="0057553D"/>
    <w:rsid w:val="005777CB"/>
    <w:rsid w:val="00580D3C"/>
    <w:rsid w:val="0058199B"/>
    <w:rsid w:val="00581DAA"/>
    <w:rsid w:val="0058271D"/>
    <w:rsid w:val="00583128"/>
    <w:rsid w:val="00585CD2"/>
    <w:rsid w:val="0059400F"/>
    <w:rsid w:val="00596581"/>
    <w:rsid w:val="0059799B"/>
    <w:rsid w:val="005A3CEF"/>
    <w:rsid w:val="005A5415"/>
    <w:rsid w:val="005A6290"/>
    <w:rsid w:val="005B1D8A"/>
    <w:rsid w:val="005C0422"/>
    <w:rsid w:val="005C510A"/>
    <w:rsid w:val="005C7458"/>
    <w:rsid w:val="005D2AD9"/>
    <w:rsid w:val="005D59BA"/>
    <w:rsid w:val="005D6023"/>
    <w:rsid w:val="005D64D6"/>
    <w:rsid w:val="005D6D6F"/>
    <w:rsid w:val="005D7C24"/>
    <w:rsid w:val="005E561E"/>
    <w:rsid w:val="005E5EB7"/>
    <w:rsid w:val="005E60DD"/>
    <w:rsid w:val="005E63F2"/>
    <w:rsid w:val="005F0304"/>
    <w:rsid w:val="005F084F"/>
    <w:rsid w:val="005F28B1"/>
    <w:rsid w:val="005F5280"/>
    <w:rsid w:val="005F7917"/>
    <w:rsid w:val="0060025A"/>
    <w:rsid w:val="00605095"/>
    <w:rsid w:val="00606786"/>
    <w:rsid w:val="00610F47"/>
    <w:rsid w:val="00611DEC"/>
    <w:rsid w:val="00620676"/>
    <w:rsid w:val="00620FAD"/>
    <w:rsid w:val="006222E5"/>
    <w:rsid w:val="00623BA6"/>
    <w:rsid w:val="00623BEA"/>
    <w:rsid w:val="00624CF2"/>
    <w:rsid w:val="00631385"/>
    <w:rsid w:val="00631449"/>
    <w:rsid w:val="006365E9"/>
    <w:rsid w:val="00636D52"/>
    <w:rsid w:val="00637144"/>
    <w:rsid w:val="006373CA"/>
    <w:rsid w:val="00641460"/>
    <w:rsid w:val="00647F4D"/>
    <w:rsid w:val="00650AC9"/>
    <w:rsid w:val="00651441"/>
    <w:rsid w:val="00653B8A"/>
    <w:rsid w:val="006559B2"/>
    <w:rsid w:val="006571C2"/>
    <w:rsid w:val="006574CC"/>
    <w:rsid w:val="00663685"/>
    <w:rsid w:val="00664513"/>
    <w:rsid w:val="00664A18"/>
    <w:rsid w:val="00675D9F"/>
    <w:rsid w:val="006851EA"/>
    <w:rsid w:val="00695B6C"/>
    <w:rsid w:val="00697743"/>
    <w:rsid w:val="006A1987"/>
    <w:rsid w:val="006A2C88"/>
    <w:rsid w:val="006A5156"/>
    <w:rsid w:val="006A52C2"/>
    <w:rsid w:val="006A58E5"/>
    <w:rsid w:val="006A607D"/>
    <w:rsid w:val="006B37F8"/>
    <w:rsid w:val="006B41BE"/>
    <w:rsid w:val="006B64D5"/>
    <w:rsid w:val="006B6680"/>
    <w:rsid w:val="006C3154"/>
    <w:rsid w:val="006C5457"/>
    <w:rsid w:val="006C5786"/>
    <w:rsid w:val="006D0648"/>
    <w:rsid w:val="006D5B40"/>
    <w:rsid w:val="006D7AF2"/>
    <w:rsid w:val="006E13E0"/>
    <w:rsid w:val="006E184D"/>
    <w:rsid w:val="006E4644"/>
    <w:rsid w:val="006E4B15"/>
    <w:rsid w:val="006E7D82"/>
    <w:rsid w:val="006F119D"/>
    <w:rsid w:val="006F14CB"/>
    <w:rsid w:val="006F3580"/>
    <w:rsid w:val="006F5802"/>
    <w:rsid w:val="00701012"/>
    <w:rsid w:val="00701593"/>
    <w:rsid w:val="007021EF"/>
    <w:rsid w:val="00703508"/>
    <w:rsid w:val="00704F04"/>
    <w:rsid w:val="00705315"/>
    <w:rsid w:val="00705CE6"/>
    <w:rsid w:val="0070777B"/>
    <w:rsid w:val="0071158E"/>
    <w:rsid w:val="00713370"/>
    <w:rsid w:val="007220C2"/>
    <w:rsid w:val="00722CCD"/>
    <w:rsid w:val="007268B3"/>
    <w:rsid w:val="00726992"/>
    <w:rsid w:val="00727FCC"/>
    <w:rsid w:val="0073255D"/>
    <w:rsid w:val="00733597"/>
    <w:rsid w:val="007349D8"/>
    <w:rsid w:val="00740E04"/>
    <w:rsid w:val="00741A3E"/>
    <w:rsid w:val="00742E97"/>
    <w:rsid w:val="00742F20"/>
    <w:rsid w:val="00747ED0"/>
    <w:rsid w:val="0075104F"/>
    <w:rsid w:val="007525B0"/>
    <w:rsid w:val="007570AA"/>
    <w:rsid w:val="00761462"/>
    <w:rsid w:val="00761F0F"/>
    <w:rsid w:val="0076425F"/>
    <w:rsid w:val="0077021B"/>
    <w:rsid w:val="007704E1"/>
    <w:rsid w:val="0077261A"/>
    <w:rsid w:val="00774972"/>
    <w:rsid w:val="007777A0"/>
    <w:rsid w:val="007800BB"/>
    <w:rsid w:val="00781B81"/>
    <w:rsid w:val="007835A7"/>
    <w:rsid w:val="00783AA1"/>
    <w:rsid w:val="00783B73"/>
    <w:rsid w:val="00786727"/>
    <w:rsid w:val="00787996"/>
    <w:rsid w:val="00791C6A"/>
    <w:rsid w:val="00792251"/>
    <w:rsid w:val="00792464"/>
    <w:rsid w:val="0079297C"/>
    <w:rsid w:val="007A1738"/>
    <w:rsid w:val="007A42F8"/>
    <w:rsid w:val="007A69B0"/>
    <w:rsid w:val="007A7FBB"/>
    <w:rsid w:val="007B0030"/>
    <w:rsid w:val="007B01AC"/>
    <w:rsid w:val="007B153F"/>
    <w:rsid w:val="007B2C20"/>
    <w:rsid w:val="007B5114"/>
    <w:rsid w:val="007B65A8"/>
    <w:rsid w:val="007B710D"/>
    <w:rsid w:val="007C0A91"/>
    <w:rsid w:val="007C2054"/>
    <w:rsid w:val="007C2AB7"/>
    <w:rsid w:val="007C33A3"/>
    <w:rsid w:val="007C6936"/>
    <w:rsid w:val="007D0976"/>
    <w:rsid w:val="007D5323"/>
    <w:rsid w:val="007D595F"/>
    <w:rsid w:val="007D74BC"/>
    <w:rsid w:val="007E6BC3"/>
    <w:rsid w:val="007E6E90"/>
    <w:rsid w:val="007F05A0"/>
    <w:rsid w:val="007F3C19"/>
    <w:rsid w:val="007F58C8"/>
    <w:rsid w:val="00804C0C"/>
    <w:rsid w:val="00812A87"/>
    <w:rsid w:val="00815264"/>
    <w:rsid w:val="0081539F"/>
    <w:rsid w:val="0081691F"/>
    <w:rsid w:val="00817146"/>
    <w:rsid w:val="0082096C"/>
    <w:rsid w:val="00821364"/>
    <w:rsid w:val="00825507"/>
    <w:rsid w:val="00825833"/>
    <w:rsid w:val="0082617B"/>
    <w:rsid w:val="008276C6"/>
    <w:rsid w:val="00836182"/>
    <w:rsid w:val="0083787C"/>
    <w:rsid w:val="008409EE"/>
    <w:rsid w:val="00840A98"/>
    <w:rsid w:val="0084379C"/>
    <w:rsid w:val="00844414"/>
    <w:rsid w:val="00851857"/>
    <w:rsid w:val="008537F9"/>
    <w:rsid w:val="00863257"/>
    <w:rsid w:val="00864CAE"/>
    <w:rsid w:val="0086588D"/>
    <w:rsid w:val="00866A77"/>
    <w:rsid w:val="00866E11"/>
    <w:rsid w:val="0086768F"/>
    <w:rsid w:val="00873303"/>
    <w:rsid w:val="008738EF"/>
    <w:rsid w:val="00875714"/>
    <w:rsid w:val="00877313"/>
    <w:rsid w:val="008815CA"/>
    <w:rsid w:val="008822FA"/>
    <w:rsid w:val="00882342"/>
    <w:rsid w:val="00882E39"/>
    <w:rsid w:val="0088456A"/>
    <w:rsid w:val="00885FEF"/>
    <w:rsid w:val="00887235"/>
    <w:rsid w:val="008875F4"/>
    <w:rsid w:val="0089107F"/>
    <w:rsid w:val="00891B57"/>
    <w:rsid w:val="008932FE"/>
    <w:rsid w:val="008933AB"/>
    <w:rsid w:val="00893BC4"/>
    <w:rsid w:val="00897BC4"/>
    <w:rsid w:val="008A09ED"/>
    <w:rsid w:val="008A0B42"/>
    <w:rsid w:val="008A19B0"/>
    <w:rsid w:val="008A1A36"/>
    <w:rsid w:val="008A1B3F"/>
    <w:rsid w:val="008A20F9"/>
    <w:rsid w:val="008A3780"/>
    <w:rsid w:val="008A5ECC"/>
    <w:rsid w:val="008A7074"/>
    <w:rsid w:val="008A71F0"/>
    <w:rsid w:val="008A75E3"/>
    <w:rsid w:val="008B03FE"/>
    <w:rsid w:val="008B2B63"/>
    <w:rsid w:val="008B352D"/>
    <w:rsid w:val="008B3AD7"/>
    <w:rsid w:val="008B3B6F"/>
    <w:rsid w:val="008C100E"/>
    <w:rsid w:val="008C2FA0"/>
    <w:rsid w:val="008C3FF7"/>
    <w:rsid w:val="008C5526"/>
    <w:rsid w:val="008D4620"/>
    <w:rsid w:val="008D46B0"/>
    <w:rsid w:val="008D4E4D"/>
    <w:rsid w:val="008E135C"/>
    <w:rsid w:val="008E1E46"/>
    <w:rsid w:val="008E263D"/>
    <w:rsid w:val="008E4593"/>
    <w:rsid w:val="008E519B"/>
    <w:rsid w:val="008E655B"/>
    <w:rsid w:val="008F33AF"/>
    <w:rsid w:val="008F51AF"/>
    <w:rsid w:val="008F576C"/>
    <w:rsid w:val="008F58C3"/>
    <w:rsid w:val="008F6CB9"/>
    <w:rsid w:val="0090009B"/>
    <w:rsid w:val="009009C7"/>
    <w:rsid w:val="00902194"/>
    <w:rsid w:val="009034FF"/>
    <w:rsid w:val="009059DD"/>
    <w:rsid w:val="00910CF6"/>
    <w:rsid w:val="00913159"/>
    <w:rsid w:val="00913A85"/>
    <w:rsid w:val="009178EA"/>
    <w:rsid w:val="009224CB"/>
    <w:rsid w:val="00922FFA"/>
    <w:rsid w:val="00923193"/>
    <w:rsid w:val="009238DA"/>
    <w:rsid w:val="009248A9"/>
    <w:rsid w:val="00925BC8"/>
    <w:rsid w:val="00925E42"/>
    <w:rsid w:val="00931715"/>
    <w:rsid w:val="00931B11"/>
    <w:rsid w:val="00932EAD"/>
    <w:rsid w:val="009361E7"/>
    <w:rsid w:val="00936F0D"/>
    <w:rsid w:val="0094546E"/>
    <w:rsid w:val="0094708B"/>
    <w:rsid w:val="0095014A"/>
    <w:rsid w:val="0095092D"/>
    <w:rsid w:val="0095126A"/>
    <w:rsid w:val="009521AE"/>
    <w:rsid w:val="009538E7"/>
    <w:rsid w:val="0095510C"/>
    <w:rsid w:val="00955E05"/>
    <w:rsid w:val="0095701D"/>
    <w:rsid w:val="00963540"/>
    <w:rsid w:val="0096388F"/>
    <w:rsid w:val="009640D5"/>
    <w:rsid w:val="00966284"/>
    <w:rsid w:val="00966CB2"/>
    <w:rsid w:val="00967173"/>
    <w:rsid w:val="0096772E"/>
    <w:rsid w:val="00970EE6"/>
    <w:rsid w:val="00974BE7"/>
    <w:rsid w:val="00981197"/>
    <w:rsid w:val="00986D2A"/>
    <w:rsid w:val="00987B44"/>
    <w:rsid w:val="0099354D"/>
    <w:rsid w:val="00993A4F"/>
    <w:rsid w:val="00997C96"/>
    <w:rsid w:val="009A084C"/>
    <w:rsid w:val="009A0C06"/>
    <w:rsid w:val="009A3428"/>
    <w:rsid w:val="009A51C8"/>
    <w:rsid w:val="009A59C3"/>
    <w:rsid w:val="009A5A2B"/>
    <w:rsid w:val="009A62D9"/>
    <w:rsid w:val="009A75A1"/>
    <w:rsid w:val="009B202E"/>
    <w:rsid w:val="009B4997"/>
    <w:rsid w:val="009B54EE"/>
    <w:rsid w:val="009B602F"/>
    <w:rsid w:val="009B6B91"/>
    <w:rsid w:val="009C0E15"/>
    <w:rsid w:val="009C0E33"/>
    <w:rsid w:val="009D533C"/>
    <w:rsid w:val="009D6EB6"/>
    <w:rsid w:val="009D75D1"/>
    <w:rsid w:val="009D7EAD"/>
    <w:rsid w:val="009E14B3"/>
    <w:rsid w:val="009E429B"/>
    <w:rsid w:val="009E42EA"/>
    <w:rsid w:val="009F09FE"/>
    <w:rsid w:val="009F153F"/>
    <w:rsid w:val="00A00FE9"/>
    <w:rsid w:val="00A0333A"/>
    <w:rsid w:val="00A03FBA"/>
    <w:rsid w:val="00A11726"/>
    <w:rsid w:val="00A12B87"/>
    <w:rsid w:val="00A1586C"/>
    <w:rsid w:val="00A22265"/>
    <w:rsid w:val="00A23633"/>
    <w:rsid w:val="00A23782"/>
    <w:rsid w:val="00A23983"/>
    <w:rsid w:val="00A23ACF"/>
    <w:rsid w:val="00A23B05"/>
    <w:rsid w:val="00A2421E"/>
    <w:rsid w:val="00A243AD"/>
    <w:rsid w:val="00A27CD0"/>
    <w:rsid w:val="00A32312"/>
    <w:rsid w:val="00A3383D"/>
    <w:rsid w:val="00A37248"/>
    <w:rsid w:val="00A37518"/>
    <w:rsid w:val="00A4031A"/>
    <w:rsid w:val="00A40C73"/>
    <w:rsid w:val="00A42D84"/>
    <w:rsid w:val="00A443F5"/>
    <w:rsid w:val="00A47BC1"/>
    <w:rsid w:val="00A506FD"/>
    <w:rsid w:val="00A516C0"/>
    <w:rsid w:val="00A5343B"/>
    <w:rsid w:val="00A544A3"/>
    <w:rsid w:val="00A5571E"/>
    <w:rsid w:val="00A57225"/>
    <w:rsid w:val="00A601FC"/>
    <w:rsid w:val="00A60417"/>
    <w:rsid w:val="00A60673"/>
    <w:rsid w:val="00A61780"/>
    <w:rsid w:val="00A61A01"/>
    <w:rsid w:val="00A62D90"/>
    <w:rsid w:val="00A64AA7"/>
    <w:rsid w:val="00A70660"/>
    <w:rsid w:val="00A70D52"/>
    <w:rsid w:val="00A71980"/>
    <w:rsid w:val="00A7207F"/>
    <w:rsid w:val="00A76FB5"/>
    <w:rsid w:val="00A77340"/>
    <w:rsid w:val="00A778F3"/>
    <w:rsid w:val="00A81464"/>
    <w:rsid w:val="00A81EFF"/>
    <w:rsid w:val="00A826F7"/>
    <w:rsid w:val="00A833EA"/>
    <w:rsid w:val="00A86C91"/>
    <w:rsid w:val="00A872AC"/>
    <w:rsid w:val="00A87BA3"/>
    <w:rsid w:val="00A87E64"/>
    <w:rsid w:val="00A9131B"/>
    <w:rsid w:val="00A91681"/>
    <w:rsid w:val="00A93DEF"/>
    <w:rsid w:val="00A95090"/>
    <w:rsid w:val="00A95237"/>
    <w:rsid w:val="00A95C33"/>
    <w:rsid w:val="00AA23F4"/>
    <w:rsid w:val="00AA3946"/>
    <w:rsid w:val="00AA3C23"/>
    <w:rsid w:val="00AB1684"/>
    <w:rsid w:val="00AB37AC"/>
    <w:rsid w:val="00AB40F5"/>
    <w:rsid w:val="00AB4ED5"/>
    <w:rsid w:val="00AC00D3"/>
    <w:rsid w:val="00AC22DD"/>
    <w:rsid w:val="00AC2AB8"/>
    <w:rsid w:val="00AC3FCB"/>
    <w:rsid w:val="00AD3ACF"/>
    <w:rsid w:val="00AD5B1E"/>
    <w:rsid w:val="00AD5E90"/>
    <w:rsid w:val="00AD617F"/>
    <w:rsid w:val="00AD6694"/>
    <w:rsid w:val="00AE547F"/>
    <w:rsid w:val="00AE616B"/>
    <w:rsid w:val="00AE6FF0"/>
    <w:rsid w:val="00AE7F0C"/>
    <w:rsid w:val="00AF0371"/>
    <w:rsid w:val="00AF0AFA"/>
    <w:rsid w:val="00AF5BA2"/>
    <w:rsid w:val="00AF73DF"/>
    <w:rsid w:val="00B00373"/>
    <w:rsid w:val="00B01F70"/>
    <w:rsid w:val="00B02309"/>
    <w:rsid w:val="00B03F02"/>
    <w:rsid w:val="00B04F46"/>
    <w:rsid w:val="00B052D3"/>
    <w:rsid w:val="00B06D0E"/>
    <w:rsid w:val="00B075B4"/>
    <w:rsid w:val="00B101D1"/>
    <w:rsid w:val="00B107C8"/>
    <w:rsid w:val="00B10E89"/>
    <w:rsid w:val="00B11744"/>
    <w:rsid w:val="00B125CF"/>
    <w:rsid w:val="00B12A57"/>
    <w:rsid w:val="00B147B2"/>
    <w:rsid w:val="00B1553C"/>
    <w:rsid w:val="00B21821"/>
    <w:rsid w:val="00B228D3"/>
    <w:rsid w:val="00B2337D"/>
    <w:rsid w:val="00B252D3"/>
    <w:rsid w:val="00B2671A"/>
    <w:rsid w:val="00B274DA"/>
    <w:rsid w:val="00B32CC3"/>
    <w:rsid w:val="00B3302A"/>
    <w:rsid w:val="00B34C63"/>
    <w:rsid w:val="00B356BA"/>
    <w:rsid w:val="00B411DA"/>
    <w:rsid w:val="00B41AA6"/>
    <w:rsid w:val="00B41B78"/>
    <w:rsid w:val="00B47C1A"/>
    <w:rsid w:val="00B5121A"/>
    <w:rsid w:val="00B567B8"/>
    <w:rsid w:val="00B61EF0"/>
    <w:rsid w:val="00B6621B"/>
    <w:rsid w:val="00B6798A"/>
    <w:rsid w:val="00B720AC"/>
    <w:rsid w:val="00B760D1"/>
    <w:rsid w:val="00B83D13"/>
    <w:rsid w:val="00B86671"/>
    <w:rsid w:val="00B86908"/>
    <w:rsid w:val="00B90266"/>
    <w:rsid w:val="00B90481"/>
    <w:rsid w:val="00B90528"/>
    <w:rsid w:val="00B9248D"/>
    <w:rsid w:val="00B95E59"/>
    <w:rsid w:val="00B96779"/>
    <w:rsid w:val="00BA3674"/>
    <w:rsid w:val="00BA5A2D"/>
    <w:rsid w:val="00BA6104"/>
    <w:rsid w:val="00BA6B18"/>
    <w:rsid w:val="00BB052D"/>
    <w:rsid w:val="00BB1463"/>
    <w:rsid w:val="00BB23DA"/>
    <w:rsid w:val="00BB2862"/>
    <w:rsid w:val="00BB47A6"/>
    <w:rsid w:val="00BB5FD0"/>
    <w:rsid w:val="00BB628F"/>
    <w:rsid w:val="00BC2067"/>
    <w:rsid w:val="00BC20B6"/>
    <w:rsid w:val="00BC2AFF"/>
    <w:rsid w:val="00BC2C2D"/>
    <w:rsid w:val="00BC356C"/>
    <w:rsid w:val="00BC3653"/>
    <w:rsid w:val="00BC5700"/>
    <w:rsid w:val="00BC64D7"/>
    <w:rsid w:val="00BC68D0"/>
    <w:rsid w:val="00BC7DF3"/>
    <w:rsid w:val="00BD0527"/>
    <w:rsid w:val="00BD10EE"/>
    <w:rsid w:val="00BD2F6C"/>
    <w:rsid w:val="00BD65D3"/>
    <w:rsid w:val="00BD6C77"/>
    <w:rsid w:val="00BD7018"/>
    <w:rsid w:val="00BE6343"/>
    <w:rsid w:val="00BF0598"/>
    <w:rsid w:val="00BF0A22"/>
    <w:rsid w:val="00BF0B78"/>
    <w:rsid w:val="00BF5102"/>
    <w:rsid w:val="00BF7448"/>
    <w:rsid w:val="00C003DA"/>
    <w:rsid w:val="00C0307B"/>
    <w:rsid w:val="00C03FB1"/>
    <w:rsid w:val="00C06294"/>
    <w:rsid w:val="00C06690"/>
    <w:rsid w:val="00C07FE6"/>
    <w:rsid w:val="00C14230"/>
    <w:rsid w:val="00C14C26"/>
    <w:rsid w:val="00C20F52"/>
    <w:rsid w:val="00C21337"/>
    <w:rsid w:val="00C24183"/>
    <w:rsid w:val="00C2596A"/>
    <w:rsid w:val="00C33F81"/>
    <w:rsid w:val="00C41B02"/>
    <w:rsid w:val="00C42EF8"/>
    <w:rsid w:val="00C453BB"/>
    <w:rsid w:val="00C45BB9"/>
    <w:rsid w:val="00C463C5"/>
    <w:rsid w:val="00C46B7C"/>
    <w:rsid w:val="00C50DE9"/>
    <w:rsid w:val="00C54A76"/>
    <w:rsid w:val="00C56E04"/>
    <w:rsid w:val="00C57381"/>
    <w:rsid w:val="00C65034"/>
    <w:rsid w:val="00C6569B"/>
    <w:rsid w:val="00C65C5B"/>
    <w:rsid w:val="00C67792"/>
    <w:rsid w:val="00C70068"/>
    <w:rsid w:val="00C733E5"/>
    <w:rsid w:val="00C7415E"/>
    <w:rsid w:val="00C776BE"/>
    <w:rsid w:val="00C82870"/>
    <w:rsid w:val="00C85379"/>
    <w:rsid w:val="00C87FA2"/>
    <w:rsid w:val="00C94E94"/>
    <w:rsid w:val="00C95273"/>
    <w:rsid w:val="00CA7707"/>
    <w:rsid w:val="00CB2AFC"/>
    <w:rsid w:val="00CB3EE8"/>
    <w:rsid w:val="00CB746A"/>
    <w:rsid w:val="00CB767C"/>
    <w:rsid w:val="00CB7C6F"/>
    <w:rsid w:val="00CC076C"/>
    <w:rsid w:val="00CC2F6C"/>
    <w:rsid w:val="00CC440D"/>
    <w:rsid w:val="00CC67D5"/>
    <w:rsid w:val="00CC71B0"/>
    <w:rsid w:val="00CD30D5"/>
    <w:rsid w:val="00CD5B7A"/>
    <w:rsid w:val="00CD5BA9"/>
    <w:rsid w:val="00CE048D"/>
    <w:rsid w:val="00CE14D4"/>
    <w:rsid w:val="00CE46EF"/>
    <w:rsid w:val="00CE486F"/>
    <w:rsid w:val="00CE51D1"/>
    <w:rsid w:val="00CF01D8"/>
    <w:rsid w:val="00CF2B18"/>
    <w:rsid w:val="00CF630E"/>
    <w:rsid w:val="00D069CE"/>
    <w:rsid w:val="00D07BED"/>
    <w:rsid w:val="00D106D2"/>
    <w:rsid w:val="00D16B65"/>
    <w:rsid w:val="00D20222"/>
    <w:rsid w:val="00D2245B"/>
    <w:rsid w:val="00D229F6"/>
    <w:rsid w:val="00D22B4E"/>
    <w:rsid w:val="00D22F06"/>
    <w:rsid w:val="00D23819"/>
    <w:rsid w:val="00D2463F"/>
    <w:rsid w:val="00D26454"/>
    <w:rsid w:val="00D30E90"/>
    <w:rsid w:val="00D317C0"/>
    <w:rsid w:val="00D336A9"/>
    <w:rsid w:val="00D368CB"/>
    <w:rsid w:val="00D36D9F"/>
    <w:rsid w:val="00D41B6B"/>
    <w:rsid w:val="00D4362D"/>
    <w:rsid w:val="00D45FBD"/>
    <w:rsid w:val="00D46818"/>
    <w:rsid w:val="00D47688"/>
    <w:rsid w:val="00D50C1F"/>
    <w:rsid w:val="00D52BC0"/>
    <w:rsid w:val="00D55F8F"/>
    <w:rsid w:val="00D63FAC"/>
    <w:rsid w:val="00D64216"/>
    <w:rsid w:val="00D665FB"/>
    <w:rsid w:val="00D72B91"/>
    <w:rsid w:val="00D72CC9"/>
    <w:rsid w:val="00D73A26"/>
    <w:rsid w:val="00D76401"/>
    <w:rsid w:val="00D77702"/>
    <w:rsid w:val="00D77760"/>
    <w:rsid w:val="00D81931"/>
    <w:rsid w:val="00D82CFA"/>
    <w:rsid w:val="00D86332"/>
    <w:rsid w:val="00D877CE"/>
    <w:rsid w:val="00D904E6"/>
    <w:rsid w:val="00D9131A"/>
    <w:rsid w:val="00D914D8"/>
    <w:rsid w:val="00D94061"/>
    <w:rsid w:val="00D96A23"/>
    <w:rsid w:val="00D96F55"/>
    <w:rsid w:val="00DA1E61"/>
    <w:rsid w:val="00DA3E05"/>
    <w:rsid w:val="00DA462F"/>
    <w:rsid w:val="00DB09ED"/>
    <w:rsid w:val="00DB0EF5"/>
    <w:rsid w:val="00DB508E"/>
    <w:rsid w:val="00DB6387"/>
    <w:rsid w:val="00DB679D"/>
    <w:rsid w:val="00DB7E14"/>
    <w:rsid w:val="00DC043D"/>
    <w:rsid w:val="00DC2659"/>
    <w:rsid w:val="00DC3DF5"/>
    <w:rsid w:val="00DC476A"/>
    <w:rsid w:val="00DC5F37"/>
    <w:rsid w:val="00DC7422"/>
    <w:rsid w:val="00DD1DBE"/>
    <w:rsid w:val="00DD2EE0"/>
    <w:rsid w:val="00DE0F59"/>
    <w:rsid w:val="00DE1811"/>
    <w:rsid w:val="00DE4189"/>
    <w:rsid w:val="00DE44BD"/>
    <w:rsid w:val="00DE4E74"/>
    <w:rsid w:val="00DF0504"/>
    <w:rsid w:val="00DF129F"/>
    <w:rsid w:val="00DF412F"/>
    <w:rsid w:val="00DF6E62"/>
    <w:rsid w:val="00DF7D08"/>
    <w:rsid w:val="00DF7D93"/>
    <w:rsid w:val="00E0071B"/>
    <w:rsid w:val="00E02D00"/>
    <w:rsid w:val="00E04F7B"/>
    <w:rsid w:val="00E06A4C"/>
    <w:rsid w:val="00E0717F"/>
    <w:rsid w:val="00E07776"/>
    <w:rsid w:val="00E114C7"/>
    <w:rsid w:val="00E11992"/>
    <w:rsid w:val="00E120FA"/>
    <w:rsid w:val="00E13052"/>
    <w:rsid w:val="00E14876"/>
    <w:rsid w:val="00E15A95"/>
    <w:rsid w:val="00E22E5E"/>
    <w:rsid w:val="00E2506D"/>
    <w:rsid w:val="00E3023F"/>
    <w:rsid w:val="00E31E3C"/>
    <w:rsid w:val="00E32403"/>
    <w:rsid w:val="00E40DC9"/>
    <w:rsid w:val="00E41779"/>
    <w:rsid w:val="00E42069"/>
    <w:rsid w:val="00E434FB"/>
    <w:rsid w:val="00E43C1E"/>
    <w:rsid w:val="00E448F1"/>
    <w:rsid w:val="00E4544E"/>
    <w:rsid w:val="00E45910"/>
    <w:rsid w:val="00E46081"/>
    <w:rsid w:val="00E46CCC"/>
    <w:rsid w:val="00E50F07"/>
    <w:rsid w:val="00E5132A"/>
    <w:rsid w:val="00E51F58"/>
    <w:rsid w:val="00E53015"/>
    <w:rsid w:val="00E53EAD"/>
    <w:rsid w:val="00E608A4"/>
    <w:rsid w:val="00E630C1"/>
    <w:rsid w:val="00E63CE1"/>
    <w:rsid w:val="00E65333"/>
    <w:rsid w:val="00E663A1"/>
    <w:rsid w:val="00E700B1"/>
    <w:rsid w:val="00E72F77"/>
    <w:rsid w:val="00E73523"/>
    <w:rsid w:val="00E74229"/>
    <w:rsid w:val="00E74399"/>
    <w:rsid w:val="00E80747"/>
    <w:rsid w:val="00E82D6A"/>
    <w:rsid w:val="00E83919"/>
    <w:rsid w:val="00E85076"/>
    <w:rsid w:val="00E90277"/>
    <w:rsid w:val="00E907F2"/>
    <w:rsid w:val="00E9123D"/>
    <w:rsid w:val="00E9183B"/>
    <w:rsid w:val="00E93396"/>
    <w:rsid w:val="00E93824"/>
    <w:rsid w:val="00E95CB2"/>
    <w:rsid w:val="00E97034"/>
    <w:rsid w:val="00E97464"/>
    <w:rsid w:val="00E9748A"/>
    <w:rsid w:val="00EA25FF"/>
    <w:rsid w:val="00EA350C"/>
    <w:rsid w:val="00EA374B"/>
    <w:rsid w:val="00EA56A4"/>
    <w:rsid w:val="00EB036B"/>
    <w:rsid w:val="00EB07F4"/>
    <w:rsid w:val="00EB366E"/>
    <w:rsid w:val="00EB47E1"/>
    <w:rsid w:val="00EB5BBB"/>
    <w:rsid w:val="00EB644C"/>
    <w:rsid w:val="00EC3180"/>
    <w:rsid w:val="00EC37A6"/>
    <w:rsid w:val="00EC65AD"/>
    <w:rsid w:val="00ED15B7"/>
    <w:rsid w:val="00ED4B33"/>
    <w:rsid w:val="00ED52AF"/>
    <w:rsid w:val="00EE0253"/>
    <w:rsid w:val="00EE2356"/>
    <w:rsid w:val="00EE4020"/>
    <w:rsid w:val="00EE4794"/>
    <w:rsid w:val="00EE5CF0"/>
    <w:rsid w:val="00EF0A70"/>
    <w:rsid w:val="00EF1D64"/>
    <w:rsid w:val="00EF38AB"/>
    <w:rsid w:val="00EF6041"/>
    <w:rsid w:val="00F0235D"/>
    <w:rsid w:val="00F02E6E"/>
    <w:rsid w:val="00F03A86"/>
    <w:rsid w:val="00F04BA3"/>
    <w:rsid w:val="00F0558C"/>
    <w:rsid w:val="00F26423"/>
    <w:rsid w:val="00F3366B"/>
    <w:rsid w:val="00F35C0B"/>
    <w:rsid w:val="00F3624B"/>
    <w:rsid w:val="00F367ED"/>
    <w:rsid w:val="00F37020"/>
    <w:rsid w:val="00F37641"/>
    <w:rsid w:val="00F40675"/>
    <w:rsid w:val="00F40E0C"/>
    <w:rsid w:val="00F413B5"/>
    <w:rsid w:val="00F43E05"/>
    <w:rsid w:val="00F50849"/>
    <w:rsid w:val="00F536D1"/>
    <w:rsid w:val="00F567DF"/>
    <w:rsid w:val="00F57388"/>
    <w:rsid w:val="00F620EB"/>
    <w:rsid w:val="00F63501"/>
    <w:rsid w:val="00F63CC5"/>
    <w:rsid w:val="00F74963"/>
    <w:rsid w:val="00F75DDD"/>
    <w:rsid w:val="00F81719"/>
    <w:rsid w:val="00F823BD"/>
    <w:rsid w:val="00F83C1F"/>
    <w:rsid w:val="00F841F2"/>
    <w:rsid w:val="00F85582"/>
    <w:rsid w:val="00F86FAB"/>
    <w:rsid w:val="00F90134"/>
    <w:rsid w:val="00F94E56"/>
    <w:rsid w:val="00FA2711"/>
    <w:rsid w:val="00FA3222"/>
    <w:rsid w:val="00FA417B"/>
    <w:rsid w:val="00FA6453"/>
    <w:rsid w:val="00FB0979"/>
    <w:rsid w:val="00FB250F"/>
    <w:rsid w:val="00FB68D5"/>
    <w:rsid w:val="00FB6957"/>
    <w:rsid w:val="00FC35D9"/>
    <w:rsid w:val="00FC44BE"/>
    <w:rsid w:val="00FC561F"/>
    <w:rsid w:val="00FC5FBC"/>
    <w:rsid w:val="00FC76C1"/>
    <w:rsid w:val="00FD07F7"/>
    <w:rsid w:val="00FD3364"/>
    <w:rsid w:val="00FD7091"/>
    <w:rsid w:val="00FE0AE5"/>
    <w:rsid w:val="00FE3A70"/>
    <w:rsid w:val="00FE4217"/>
    <w:rsid w:val="00FE570D"/>
    <w:rsid w:val="00FE60DA"/>
    <w:rsid w:val="00FF1A93"/>
    <w:rsid w:val="00FF1F53"/>
    <w:rsid w:val="00FF337B"/>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F72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3" w:qFormat="1"/>
    <w:lsdException w:name="heading 2" w:semiHidden="0" w:uiPriority="3" w:qFormat="1"/>
    <w:lsdException w:name="heading 3" w:semiHidden="0" w:uiPriority="3" w:qFormat="1"/>
    <w:lsdException w:name="heading 4" w:semiHidden="0" w:uiPriority="3"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qFormat="1"/>
    <w:lsdException w:name="toc 3" w:semiHidden="0" w:uiPriority="39"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semiHidden="0" w:uiPriority="8"/>
    <w:lsdException w:name="footer" w:semiHidden="0" w:uiPriority="8"/>
    <w:lsdException w:name="index heading" w:unhideWhenUsed="1"/>
    <w:lsdException w:name="caption" w:uiPriority="35" w:unhideWhenUsed="1" w:qFormat="1"/>
    <w:lsdException w:name="table of figures" w:unhideWhenUsed="1"/>
    <w:lsdException w:name="envelope address" w:semiHidden="0" w:uiPriority="7"/>
    <w:lsdException w:name="envelope return" w:unhideWhenUsed="1"/>
    <w:lsdException w:name="footnote reference" w:unhideWhenUsed="1"/>
    <w:lsdException w:name="annotation reference" w:unhideWhenUsed="1"/>
    <w:lsdException w:name="line number" w:unhideWhenUsed="1"/>
    <w:lsdException w:name="page number" w:semiHidden="0" w:uiPriority="8"/>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semiHidden="0" w:uiPriority="5"/>
    <w:lsdException w:name="List 2" w:unhideWhenUsed="1"/>
    <w:lsdException w:name="List 3" w:unhideWhenUsed="1"/>
    <w:lsdException w:name="List 4" w:unhideWhenUsed="1"/>
    <w:lsdException w:name="List 5" w:unhideWhenUsed="1"/>
    <w:lsdException w:name="List Bullet 2" w:semiHidden="0" w:uiPriority="5"/>
    <w:lsdException w:name="List Bullet 3" w:semiHidden="0" w:uiPriority="5"/>
    <w:lsdException w:name="List Bullet 4" w:unhideWhenUsed="1"/>
    <w:lsdException w:name="List Bullet 5" w:unhideWhenUsed="1"/>
    <w:lsdException w:name="List Number 4" w:unhideWhenUsed="1"/>
    <w:lsdException w:name="List Number 5" w:unhideWhenUsed="1"/>
    <w:lsdException w:name="Title" w:semiHidden="0" w:uiPriority="2"/>
    <w:lsdException w:name="Closing" w:unhideWhenUsed="1"/>
    <w:lsdException w:name="Signature" w:unhideWhenUsed="1"/>
    <w:lsdException w:name="Default Paragraph Font" w:uiPriority="1" w:unhideWhenUsed="1"/>
    <w:lsdException w:name="Body Text" w:semiHidden="0" w:uiPriority="4"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2"/>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4"/>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semiHidden="0" w:uiPriority="39" w:qFormat="1"/>
  </w:latentStyles>
  <w:style w:type="paragraph" w:default="1" w:styleId="Normal">
    <w:name w:val="Normal"/>
    <w:qFormat/>
    <w:rsid w:val="001741B3"/>
  </w:style>
  <w:style w:type="paragraph" w:styleId="Heading1">
    <w:name w:val="heading 1"/>
    <w:aliases w:val="KTH Rubrik 1"/>
    <w:basedOn w:val="Normal"/>
    <w:next w:val="BodyText"/>
    <w:link w:val="Heading1Char"/>
    <w:uiPriority w:val="3"/>
    <w:qFormat/>
    <w:rsid w:val="004F6284"/>
    <w:pPr>
      <w:keepNext/>
      <w:keepLines/>
      <w:spacing w:before="240" w:after="240" w:line="280" w:lineRule="atLeast"/>
      <w:outlineLvl w:val="0"/>
    </w:pPr>
    <w:rPr>
      <w:rFonts w:asciiTheme="majorHAnsi" w:eastAsiaTheme="majorEastAsia" w:hAnsiTheme="majorHAnsi" w:cstheme="majorBidi"/>
      <w:b/>
      <w:bCs/>
      <w:sz w:val="28"/>
      <w:szCs w:val="28"/>
    </w:rPr>
  </w:style>
  <w:style w:type="paragraph" w:styleId="Heading2">
    <w:name w:val="heading 2"/>
    <w:aliases w:val="KTH Rubrik 2"/>
    <w:basedOn w:val="Normal"/>
    <w:next w:val="BodyText"/>
    <w:link w:val="Heading2Char"/>
    <w:uiPriority w:val="3"/>
    <w:qFormat/>
    <w:rsid w:val="004F6284"/>
    <w:pPr>
      <w:keepNext/>
      <w:keepLines/>
      <w:spacing w:before="240" w:after="80" w:line="260" w:lineRule="atLeast"/>
      <w:outlineLvl w:val="1"/>
    </w:pPr>
    <w:rPr>
      <w:rFonts w:asciiTheme="majorHAnsi" w:eastAsiaTheme="majorEastAsia" w:hAnsiTheme="majorHAnsi" w:cstheme="majorBidi"/>
      <w:b/>
      <w:bCs/>
      <w:sz w:val="24"/>
      <w:szCs w:val="24"/>
    </w:rPr>
  </w:style>
  <w:style w:type="paragraph" w:styleId="Heading3">
    <w:name w:val="heading 3"/>
    <w:aliases w:val="KTH Rubrik 3"/>
    <w:basedOn w:val="Normal"/>
    <w:next w:val="BodyText"/>
    <w:link w:val="Heading3Char"/>
    <w:uiPriority w:val="3"/>
    <w:qFormat/>
    <w:rsid w:val="004607A2"/>
    <w:pPr>
      <w:outlineLvl w:val="2"/>
    </w:pPr>
    <w:rPr>
      <w:rFonts w:ascii="Arial" w:hAnsi="Arial" w:cs="Arial"/>
      <w:b/>
      <w:bCs/>
      <w:sz w:val="22"/>
      <w:szCs w:val="22"/>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4F6284"/>
    <w:rPr>
      <w:rFonts w:asciiTheme="majorHAnsi" w:eastAsiaTheme="majorEastAsia" w:hAnsiTheme="majorHAnsi" w:cstheme="majorBidi"/>
      <w:b/>
      <w:bCs/>
      <w:sz w:val="28"/>
      <w:szCs w:val="28"/>
    </w:rPr>
  </w:style>
  <w:style w:type="character" w:customStyle="1" w:styleId="Heading2Char">
    <w:name w:val="Heading 2 Char"/>
    <w:aliases w:val="KTH Rubrik 2 Char"/>
    <w:basedOn w:val="DefaultParagraphFont"/>
    <w:link w:val="Heading2"/>
    <w:uiPriority w:val="3"/>
    <w:rsid w:val="004F6284"/>
    <w:rPr>
      <w:rFonts w:asciiTheme="majorHAnsi" w:eastAsiaTheme="majorEastAsia" w:hAnsiTheme="majorHAnsi" w:cstheme="majorBidi"/>
      <w:b/>
      <w:bCs/>
      <w:sz w:val="24"/>
      <w:szCs w:val="24"/>
    </w:rPr>
  </w:style>
  <w:style w:type="character" w:customStyle="1" w:styleId="Heading3Char">
    <w:name w:val="Heading 3 Char"/>
    <w:aliases w:val="KTH Rubrik 3 Char"/>
    <w:basedOn w:val="DefaultParagraphFont"/>
    <w:link w:val="Heading3"/>
    <w:uiPriority w:val="3"/>
    <w:rsid w:val="004607A2"/>
    <w:rPr>
      <w:rFonts w:ascii="Arial" w:hAnsi="Arial" w:cs="Arial"/>
      <w:b/>
      <w:bCs/>
      <w:sz w:val="22"/>
      <w:szCs w:val="22"/>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11"/>
      </w:numPr>
      <w:ind w:left="431" w:hanging="431"/>
    </w:pPr>
  </w:style>
  <w:style w:type="paragraph" w:customStyle="1" w:styleId="KTHnRubrik2">
    <w:name w:val="KTH nRubrik 2"/>
    <w:basedOn w:val="Heading2"/>
    <w:next w:val="BodyText"/>
    <w:uiPriority w:val="6"/>
    <w:qFormat/>
    <w:rsid w:val="00BC7DF3"/>
    <w:pPr>
      <w:numPr>
        <w:ilvl w:val="1"/>
        <w:numId w:val="11"/>
      </w:numPr>
      <w:ind w:left="578" w:hanging="578"/>
    </w:pPr>
  </w:style>
  <w:style w:type="paragraph" w:customStyle="1" w:styleId="KTHnRubrik3">
    <w:name w:val="KTH nRubrik 3"/>
    <w:basedOn w:val="Heading3"/>
    <w:next w:val="BodyText"/>
    <w:uiPriority w:val="6"/>
    <w:qFormat/>
    <w:rsid w:val="00BC7DF3"/>
    <w:pPr>
      <w:numPr>
        <w:ilvl w:val="2"/>
        <w:numId w:val="11"/>
      </w:numPr>
    </w:pPr>
  </w:style>
  <w:style w:type="paragraph" w:customStyle="1" w:styleId="KTHnRubrik4">
    <w:name w:val="KTH nRubrik 4"/>
    <w:basedOn w:val="Heading4"/>
    <w:next w:val="BodyText"/>
    <w:uiPriority w:val="6"/>
    <w:qFormat/>
    <w:rsid w:val="00BC7DF3"/>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9"/>
    <w:qFormat/>
    <w:rsid w:val="009A3428"/>
    <w:pPr>
      <w:spacing w:before="240" w:after="240"/>
    </w:pPr>
  </w:style>
  <w:style w:type="paragraph" w:styleId="Header">
    <w:name w:val="header"/>
    <w:basedOn w:val="Normal"/>
    <w:link w:val="HeaderChar"/>
    <w:uiPriority w:val="8"/>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8"/>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8"/>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8"/>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qFormat/>
    <w:rsid w:val="001F3547"/>
    <w:pPr>
      <w:spacing w:after="100"/>
    </w:pPr>
  </w:style>
  <w:style w:type="paragraph" w:styleId="TOC2">
    <w:name w:val="toc 2"/>
    <w:basedOn w:val="Normal"/>
    <w:next w:val="Normal"/>
    <w:uiPriority w:val="39"/>
    <w:qFormat/>
    <w:rsid w:val="001F3547"/>
    <w:pPr>
      <w:spacing w:after="100"/>
      <w:ind w:left="200"/>
    </w:pPr>
  </w:style>
  <w:style w:type="paragraph" w:styleId="TOC3">
    <w:name w:val="toc 3"/>
    <w:basedOn w:val="Normal"/>
    <w:next w:val="Normal"/>
    <w:uiPriority w:val="39"/>
    <w:qFormat/>
    <w:rsid w:val="001F3547"/>
    <w:pPr>
      <w:spacing w:after="100"/>
      <w:ind w:left="400"/>
    </w:p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table" w:styleId="TableGrid">
    <w:name w:val="Table Grid"/>
    <w:basedOn w:val="TableNormal"/>
    <w:uiPriority w:val="59"/>
    <w:rsid w:val="00A72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207F"/>
    <w:rPr>
      <w:rFonts w:ascii="Tahoma" w:hAnsi="Tahoma" w:cs="Tahoma"/>
      <w:sz w:val="16"/>
      <w:szCs w:val="16"/>
    </w:rPr>
  </w:style>
  <w:style w:type="character" w:customStyle="1" w:styleId="BalloonTextChar">
    <w:name w:val="Balloon Text Char"/>
    <w:basedOn w:val="DefaultParagraphFont"/>
    <w:link w:val="BalloonText"/>
    <w:uiPriority w:val="99"/>
    <w:semiHidden/>
    <w:rsid w:val="00A7207F"/>
    <w:rPr>
      <w:rFonts w:ascii="Tahoma" w:hAnsi="Tahoma" w:cs="Tahoma"/>
      <w:sz w:val="16"/>
      <w:szCs w:val="16"/>
    </w:rPr>
  </w:style>
  <w:style w:type="paragraph" w:styleId="CommentText">
    <w:name w:val="annotation text"/>
    <w:basedOn w:val="Normal"/>
    <w:link w:val="CommentTextChar"/>
    <w:uiPriority w:val="99"/>
    <w:semiHidden/>
    <w:unhideWhenUsed/>
    <w:rsid w:val="00663685"/>
    <w:pPr>
      <w:spacing w:after="200"/>
    </w:pPr>
    <w:rPr>
      <w:rFonts w:eastAsiaTheme="minorEastAsia"/>
      <w:lang w:eastAsia="sv-SE"/>
    </w:rPr>
  </w:style>
  <w:style w:type="character" w:customStyle="1" w:styleId="CommentTextChar">
    <w:name w:val="Comment Text Char"/>
    <w:basedOn w:val="DefaultParagraphFont"/>
    <w:link w:val="CommentText"/>
    <w:uiPriority w:val="99"/>
    <w:semiHidden/>
    <w:rsid w:val="00663685"/>
    <w:rPr>
      <w:rFonts w:eastAsiaTheme="minorEastAsia"/>
      <w:lang w:eastAsia="sv-SE"/>
    </w:rPr>
  </w:style>
  <w:style w:type="character" w:styleId="CommentReference">
    <w:name w:val="annotation reference"/>
    <w:basedOn w:val="DefaultParagraphFont"/>
    <w:uiPriority w:val="99"/>
    <w:semiHidden/>
    <w:unhideWhenUsed/>
    <w:rsid w:val="00663685"/>
    <w:rPr>
      <w:sz w:val="16"/>
      <w:szCs w:val="16"/>
    </w:rPr>
  </w:style>
  <w:style w:type="paragraph" w:styleId="ListParagraph">
    <w:name w:val="List Paragraph"/>
    <w:basedOn w:val="Normal"/>
    <w:uiPriority w:val="34"/>
    <w:qFormat/>
    <w:rsid w:val="00663685"/>
    <w:pPr>
      <w:ind w:left="720"/>
      <w:contextualSpacing/>
    </w:pPr>
  </w:style>
  <w:style w:type="character" w:styleId="Hyperlink">
    <w:name w:val="Hyperlink"/>
    <w:basedOn w:val="DefaultParagraphFont"/>
    <w:uiPriority w:val="99"/>
    <w:unhideWhenUsed/>
    <w:rsid w:val="00DF7D93"/>
    <w:rPr>
      <w:color w:val="0000FF" w:themeColor="hyperlink"/>
      <w:u w:val="single"/>
    </w:rPr>
  </w:style>
  <w:style w:type="character" w:customStyle="1" w:styleId="viewable">
    <w:name w:val="viewable"/>
    <w:basedOn w:val="DefaultParagraphFont"/>
    <w:rsid w:val="00071E65"/>
  </w:style>
  <w:style w:type="character" w:styleId="Strong">
    <w:name w:val="Strong"/>
    <w:basedOn w:val="DefaultParagraphFont"/>
    <w:uiPriority w:val="22"/>
    <w:qFormat/>
    <w:rsid w:val="00D914D8"/>
    <w:rPr>
      <w:b/>
      <w:bCs/>
    </w:rPr>
  </w:style>
  <w:style w:type="paragraph" w:styleId="NormalWeb">
    <w:name w:val="Normal (Web)"/>
    <w:basedOn w:val="Normal"/>
    <w:uiPriority w:val="99"/>
    <w:semiHidden/>
    <w:unhideWhenUsed/>
    <w:rsid w:val="00B83D13"/>
    <w:pPr>
      <w:spacing w:before="100" w:beforeAutospacing="1" w:after="100" w:afterAutospacing="1"/>
    </w:pPr>
    <w:rPr>
      <w:rFonts w:ascii="Times" w:hAnsi="Times" w:cs="Times New Roman"/>
      <w:lang w:val="en-US"/>
    </w:rPr>
  </w:style>
  <w:style w:type="character" w:styleId="Emphasis">
    <w:name w:val="Emphasis"/>
    <w:basedOn w:val="DefaultParagraphFont"/>
    <w:uiPriority w:val="20"/>
    <w:qFormat/>
    <w:rsid w:val="003307C3"/>
    <w:rPr>
      <w:i/>
      <w:iCs/>
    </w:rPr>
  </w:style>
  <w:style w:type="paragraph" w:styleId="TOC4">
    <w:name w:val="toc 4"/>
    <w:basedOn w:val="Normal"/>
    <w:next w:val="Normal"/>
    <w:autoRedefine/>
    <w:uiPriority w:val="39"/>
    <w:unhideWhenUsed/>
    <w:rsid w:val="00913A85"/>
    <w:pPr>
      <w:ind w:left="600"/>
    </w:pPr>
  </w:style>
  <w:style w:type="paragraph" w:styleId="TOC5">
    <w:name w:val="toc 5"/>
    <w:basedOn w:val="Normal"/>
    <w:next w:val="Normal"/>
    <w:autoRedefine/>
    <w:uiPriority w:val="39"/>
    <w:unhideWhenUsed/>
    <w:rsid w:val="00913A85"/>
    <w:pPr>
      <w:ind w:left="800"/>
    </w:pPr>
  </w:style>
  <w:style w:type="paragraph" w:styleId="TOC6">
    <w:name w:val="toc 6"/>
    <w:basedOn w:val="Normal"/>
    <w:next w:val="Normal"/>
    <w:autoRedefine/>
    <w:uiPriority w:val="39"/>
    <w:unhideWhenUsed/>
    <w:rsid w:val="00913A85"/>
    <w:pPr>
      <w:ind w:left="1000"/>
    </w:pPr>
  </w:style>
  <w:style w:type="paragraph" w:styleId="TOC7">
    <w:name w:val="toc 7"/>
    <w:basedOn w:val="Normal"/>
    <w:next w:val="Normal"/>
    <w:autoRedefine/>
    <w:uiPriority w:val="39"/>
    <w:unhideWhenUsed/>
    <w:rsid w:val="00913A85"/>
    <w:pPr>
      <w:ind w:left="1200"/>
    </w:pPr>
  </w:style>
  <w:style w:type="paragraph" w:styleId="TOC8">
    <w:name w:val="toc 8"/>
    <w:basedOn w:val="Normal"/>
    <w:next w:val="Normal"/>
    <w:autoRedefine/>
    <w:uiPriority w:val="39"/>
    <w:unhideWhenUsed/>
    <w:rsid w:val="00913A85"/>
    <w:pPr>
      <w:ind w:left="1400"/>
    </w:pPr>
  </w:style>
  <w:style w:type="paragraph" w:styleId="TOC9">
    <w:name w:val="toc 9"/>
    <w:basedOn w:val="Normal"/>
    <w:next w:val="Normal"/>
    <w:autoRedefine/>
    <w:uiPriority w:val="39"/>
    <w:unhideWhenUsed/>
    <w:rsid w:val="00913A85"/>
    <w:pPr>
      <w:ind w:left="1600"/>
    </w:pPr>
  </w:style>
  <w:style w:type="character" w:customStyle="1" w:styleId="normal1">
    <w:name w:val="normal1"/>
    <w:basedOn w:val="DefaultParagraphFont"/>
    <w:rsid w:val="003B118A"/>
  </w:style>
  <w:style w:type="paragraph" w:styleId="HTMLPreformatted">
    <w:name w:val="HTML Preformatted"/>
    <w:basedOn w:val="Normal"/>
    <w:link w:val="HTMLPreformattedChar"/>
    <w:uiPriority w:val="99"/>
    <w:unhideWhenUsed/>
    <w:rsid w:val="00187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sv-SE"/>
    </w:rPr>
  </w:style>
  <w:style w:type="character" w:customStyle="1" w:styleId="HTMLPreformattedChar">
    <w:name w:val="HTML Preformatted Char"/>
    <w:basedOn w:val="DefaultParagraphFont"/>
    <w:link w:val="HTMLPreformatted"/>
    <w:uiPriority w:val="99"/>
    <w:rsid w:val="00187953"/>
    <w:rPr>
      <w:rFonts w:ascii="Courier New" w:eastAsia="Times New Roman" w:hAnsi="Courier New" w:cs="Courier New"/>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sv-SE" w:eastAsia="en-US" w:bidi="ar-SA"/>
      </w:rPr>
    </w:rPrDefault>
    <w:pPrDefault/>
  </w:docDefaults>
  <w:latentStyles w:defLockedState="0" w:defUIPriority="99" w:defSemiHidden="1" w:defUnhideWhenUsed="0" w:defQFormat="0" w:count="267">
    <w:lsdException w:name="Normal" w:semiHidden="0" w:uiPriority="0" w:qFormat="1"/>
    <w:lsdException w:name="heading 1" w:semiHidden="0" w:uiPriority="3" w:qFormat="1"/>
    <w:lsdException w:name="heading 2" w:semiHidden="0" w:uiPriority="3" w:qFormat="1"/>
    <w:lsdException w:name="heading 3" w:semiHidden="0" w:uiPriority="3" w:qFormat="1"/>
    <w:lsdException w:name="heading 4" w:semiHidden="0" w:uiPriority="3"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qFormat="1"/>
    <w:lsdException w:name="toc 2" w:semiHidden="0" w:uiPriority="39" w:qFormat="1"/>
    <w:lsdException w:name="toc 3" w:semiHidden="0" w:uiPriority="39" w:qFormat="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unhideWhenUsed="1"/>
    <w:lsdException w:name="footnote text" w:unhideWhenUsed="1"/>
    <w:lsdException w:name="annotation text" w:unhideWhenUsed="1"/>
    <w:lsdException w:name="header" w:semiHidden="0" w:uiPriority="8"/>
    <w:lsdException w:name="footer" w:semiHidden="0" w:uiPriority="8"/>
    <w:lsdException w:name="index heading" w:unhideWhenUsed="1"/>
    <w:lsdException w:name="caption" w:uiPriority="35" w:unhideWhenUsed="1" w:qFormat="1"/>
    <w:lsdException w:name="table of figures" w:unhideWhenUsed="1"/>
    <w:lsdException w:name="envelope address" w:semiHidden="0" w:uiPriority="7"/>
    <w:lsdException w:name="envelope return" w:unhideWhenUsed="1"/>
    <w:lsdException w:name="footnote reference" w:unhideWhenUsed="1"/>
    <w:lsdException w:name="annotation reference" w:unhideWhenUsed="1"/>
    <w:lsdException w:name="line number" w:unhideWhenUsed="1"/>
    <w:lsdException w:name="page number" w:semiHidden="0" w:uiPriority="8"/>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semiHidden="0" w:uiPriority="5"/>
    <w:lsdException w:name="List 2" w:unhideWhenUsed="1"/>
    <w:lsdException w:name="List 3" w:unhideWhenUsed="1"/>
    <w:lsdException w:name="List 4" w:unhideWhenUsed="1"/>
    <w:lsdException w:name="List 5" w:unhideWhenUsed="1"/>
    <w:lsdException w:name="List Bullet 2" w:semiHidden="0" w:uiPriority="5"/>
    <w:lsdException w:name="List Bullet 3" w:semiHidden="0" w:uiPriority="5"/>
    <w:lsdException w:name="List Bullet 4" w:unhideWhenUsed="1"/>
    <w:lsdException w:name="List Bullet 5" w:unhideWhenUsed="1"/>
    <w:lsdException w:name="List Number 4" w:unhideWhenUsed="1"/>
    <w:lsdException w:name="List Number 5" w:unhideWhenUsed="1"/>
    <w:lsdException w:name="Title" w:semiHidden="0" w:uiPriority="2"/>
    <w:lsdException w:name="Closing" w:unhideWhenUsed="1"/>
    <w:lsdException w:name="Signature" w:unhideWhenUsed="1"/>
    <w:lsdException w:name="Default Paragraph Font" w:uiPriority="1" w:unhideWhenUsed="1"/>
    <w:lsdException w:name="Body Text" w:semiHidden="0" w:uiPriority="4" w:qFormat="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2"/>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semiHidden="0" w:uiPriority="4"/>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uiPriority="0"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uiPriority="34" w:qFormat="1"/>
    <w:lsdException w:name="Quote" w:uiPriority="29" w:qFormat="1"/>
    <w:lsdException w:name="Intense Quote"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unhideWhenUsed="1"/>
    <w:lsdException w:name="TOC Heading" w:semiHidden="0" w:uiPriority="39" w:qFormat="1"/>
  </w:latentStyles>
  <w:style w:type="paragraph" w:default="1" w:styleId="Normal">
    <w:name w:val="Normal"/>
    <w:qFormat/>
    <w:rsid w:val="001741B3"/>
  </w:style>
  <w:style w:type="paragraph" w:styleId="Heading1">
    <w:name w:val="heading 1"/>
    <w:aliases w:val="KTH Rubrik 1"/>
    <w:basedOn w:val="Normal"/>
    <w:next w:val="BodyText"/>
    <w:link w:val="Heading1Char"/>
    <w:uiPriority w:val="3"/>
    <w:qFormat/>
    <w:rsid w:val="004F6284"/>
    <w:pPr>
      <w:keepNext/>
      <w:keepLines/>
      <w:spacing w:before="240" w:after="240" w:line="280" w:lineRule="atLeast"/>
      <w:outlineLvl w:val="0"/>
    </w:pPr>
    <w:rPr>
      <w:rFonts w:asciiTheme="majorHAnsi" w:eastAsiaTheme="majorEastAsia" w:hAnsiTheme="majorHAnsi" w:cstheme="majorBidi"/>
      <w:b/>
      <w:bCs/>
      <w:sz w:val="28"/>
      <w:szCs w:val="28"/>
    </w:rPr>
  </w:style>
  <w:style w:type="paragraph" w:styleId="Heading2">
    <w:name w:val="heading 2"/>
    <w:aliases w:val="KTH Rubrik 2"/>
    <w:basedOn w:val="Normal"/>
    <w:next w:val="BodyText"/>
    <w:link w:val="Heading2Char"/>
    <w:uiPriority w:val="3"/>
    <w:qFormat/>
    <w:rsid w:val="004F6284"/>
    <w:pPr>
      <w:keepNext/>
      <w:keepLines/>
      <w:spacing w:before="240" w:after="80" w:line="260" w:lineRule="atLeast"/>
      <w:outlineLvl w:val="1"/>
    </w:pPr>
    <w:rPr>
      <w:rFonts w:asciiTheme="majorHAnsi" w:eastAsiaTheme="majorEastAsia" w:hAnsiTheme="majorHAnsi" w:cstheme="majorBidi"/>
      <w:b/>
      <w:bCs/>
      <w:sz w:val="24"/>
      <w:szCs w:val="24"/>
    </w:rPr>
  </w:style>
  <w:style w:type="paragraph" w:styleId="Heading3">
    <w:name w:val="heading 3"/>
    <w:aliases w:val="KTH Rubrik 3"/>
    <w:basedOn w:val="Normal"/>
    <w:next w:val="BodyText"/>
    <w:link w:val="Heading3Char"/>
    <w:uiPriority w:val="3"/>
    <w:qFormat/>
    <w:rsid w:val="004607A2"/>
    <w:pPr>
      <w:outlineLvl w:val="2"/>
    </w:pPr>
    <w:rPr>
      <w:rFonts w:ascii="Arial" w:hAnsi="Arial" w:cs="Arial"/>
      <w:b/>
      <w:bCs/>
      <w:sz w:val="22"/>
      <w:szCs w:val="22"/>
    </w:rPr>
  </w:style>
  <w:style w:type="paragraph" w:styleId="Heading4">
    <w:name w:val="heading 4"/>
    <w:aliases w:val="KTH Rubrik 4"/>
    <w:basedOn w:val="Normal"/>
    <w:next w:val="BodyText"/>
    <w:link w:val="Heading4Char"/>
    <w:uiPriority w:val="3"/>
    <w:qFormat/>
    <w:rsid w:val="00923193"/>
    <w:pPr>
      <w:keepNext/>
      <w:keepLines/>
      <w:spacing w:before="240" w:after="40" w:line="260" w:lineRule="atLeast"/>
      <w:outlineLvl w:val="3"/>
    </w:pPr>
    <w:rPr>
      <w:rFonts w:asciiTheme="majorHAnsi" w:eastAsiaTheme="majorEastAsia" w:hAnsiTheme="majorHAnsi" w:cstheme="majorBidi"/>
      <w:bCs/>
      <w:i/>
      <w:iCs/>
    </w:rPr>
  </w:style>
  <w:style w:type="paragraph" w:styleId="Heading5">
    <w:name w:val="heading 5"/>
    <w:basedOn w:val="Normal"/>
    <w:next w:val="Normal"/>
    <w:link w:val="Heading5Char"/>
    <w:uiPriority w:val="9"/>
    <w:semiHidden/>
    <w:qFormat/>
    <w:rsid w:val="00611DEC"/>
    <w:pPr>
      <w:keepNext/>
      <w:keepLines/>
      <w:numPr>
        <w:ilvl w:val="4"/>
        <w:numId w:val="11"/>
      </w:numPr>
      <w:spacing w:before="200"/>
      <w:outlineLvl w:val="4"/>
    </w:pPr>
    <w:rPr>
      <w:rFonts w:asciiTheme="majorHAnsi" w:eastAsiaTheme="majorEastAsia" w:hAnsiTheme="majorHAnsi" w:cstheme="majorBidi"/>
      <w:color w:val="0C2952" w:themeColor="accent1" w:themeShade="7F"/>
    </w:rPr>
  </w:style>
  <w:style w:type="paragraph" w:styleId="Heading6">
    <w:name w:val="heading 6"/>
    <w:basedOn w:val="Normal"/>
    <w:next w:val="Normal"/>
    <w:link w:val="Heading6Char"/>
    <w:uiPriority w:val="9"/>
    <w:semiHidden/>
    <w:qFormat/>
    <w:rsid w:val="00611DEC"/>
    <w:pPr>
      <w:keepNext/>
      <w:keepLines/>
      <w:numPr>
        <w:ilvl w:val="5"/>
        <w:numId w:val="11"/>
      </w:numPr>
      <w:spacing w:before="200"/>
      <w:outlineLvl w:val="5"/>
    </w:pPr>
    <w:rPr>
      <w:rFonts w:asciiTheme="majorHAnsi" w:eastAsiaTheme="majorEastAsia" w:hAnsiTheme="majorHAnsi" w:cstheme="majorBidi"/>
      <w:i/>
      <w:iCs/>
      <w:color w:val="0C2952" w:themeColor="accent1" w:themeShade="7F"/>
    </w:rPr>
  </w:style>
  <w:style w:type="paragraph" w:styleId="Heading7">
    <w:name w:val="heading 7"/>
    <w:basedOn w:val="Normal"/>
    <w:next w:val="Normal"/>
    <w:link w:val="Heading7Char"/>
    <w:uiPriority w:val="9"/>
    <w:semiHidden/>
    <w:qFormat/>
    <w:rsid w:val="00611DEC"/>
    <w:pPr>
      <w:keepNext/>
      <w:keepLines/>
      <w:numPr>
        <w:ilvl w:val="6"/>
        <w:numId w:val="1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611DEC"/>
    <w:pPr>
      <w:keepNext/>
      <w:keepLines/>
      <w:numPr>
        <w:ilvl w:val="7"/>
        <w:numId w:val="11"/>
      </w:numPr>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uiPriority w:val="9"/>
    <w:semiHidden/>
    <w:qFormat/>
    <w:rsid w:val="00611DEC"/>
    <w:pPr>
      <w:keepNext/>
      <w:keepLines/>
      <w:numPr>
        <w:ilvl w:val="8"/>
        <w:numId w:val="11"/>
      </w:numPr>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KTH Brödtext"/>
    <w:basedOn w:val="Normal"/>
    <w:link w:val="BodyTextChar"/>
    <w:uiPriority w:val="1"/>
    <w:qFormat/>
    <w:rsid w:val="00C33F81"/>
    <w:pPr>
      <w:spacing w:after="240" w:line="260" w:lineRule="atLeast"/>
    </w:pPr>
  </w:style>
  <w:style w:type="character" w:customStyle="1" w:styleId="BodyTextChar">
    <w:name w:val="Body Text Char"/>
    <w:aliases w:val="KTH Brödtext Char"/>
    <w:basedOn w:val="DefaultParagraphFont"/>
    <w:link w:val="BodyText"/>
    <w:uiPriority w:val="1"/>
    <w:rsid w:val="001741B3"/>
  </w:style>
  <w:style w:type="paragraph" w:styleId="BodyText2">
    <w:name w:val="Body Text 2"/>
    <w:aliases w:val="KTH Brödtext 2"/>
    <w:basedOn w:val="BodyText"/>
    <w:link w:val="BodyText2Char"/>
    <w:uiPriority w:val="4"/>
    <w:rsid w:val="004A3440"/>
    <w:pPr>
      <w:ind w:firstLine="357"/>
    </w:pPr>
  </w:style>
  <w:style w:type="character" w:customStyle="1" w:styleId="BodyText2Char">
    <w:name w:val="Body Text 2 Char"/>
    <w:aliases w:val="KTH Brödtext 2 Char"/>
    <w:basedOn w:val="DefaultParagraphFont"/>
    <w:link w:val="BodyText2"/>
    <w:uiPriority w:val="4"/>
    <w:rsid w:val="004A3440"/>
  </w:style>
  <w:style w:type="character" w:customStyle="1" w:styleId="Heading1Char">
    <w:name w:val="Heading 1 Char"/>
    <w:aliases w:val="KTH Rubrik 1 Char"/>
    <w:basedOn w:val="DefaultParagraphFont"/>
    <w:link w:val="Heading1"/>
    <w:uiPriority w:val="3"/>
    <w:rsid w:val="004F6284"/>
    <w:rPr>
      <w:rFonts w:asciiTheme="majorHAnsi" w:eastAsiaTheme="majorEastAsia" w:hAnsiTheme="majorHAnsi" w:cstheme="majorBidi"/>
      <w:b/>
      <w:bCs/>
      <w:sz w:val="28"/>
      <w:szCs w:val="28"/>
    </w:rPr>
  </w:style>
  <w:style w:type="character" w:customStyle="1" w:styleId="Heading2Char">
    <w:name w:val="Heading 2 Char"/>
    <w:aliases w:val="KTH Rubrik 2 Char"/>
    <w:basedOn w:val="DefaultParagraphFont"/>
    <w:link w:val="Heading2"/>
    <w:uiPriority w:val="3"/>
    <w:rsid w:val="004F6284"/>
    <w:rPr>
      <w:rFonts w:asciiTheme="majorHAnsi" w:eastAsiaTheme="majorEastAsia" w:hAnsiTheme="majorHAnsi" w:cstheme="majorBidi"/>
      <w:b/>
      <w:bCs/>
      <w:sz w:val="24"/>
      <w:szCs w:val="24"/>
    </w:rPr>
  </w:style>
  <w:style w:type="character" w:customStyle="1" w:styleId="Heading3Char">
    <w:name w:val="Heading 3 Char"/>
    <w:aliases w:val="KTH Rubrik 3 Char"/>
    <w:basedOn w:val="DefaultParagraphFont"/>
    <w:link w:val="Heading3"/>
    <w:uiPriority w:val="3"/>
    <w:rsid w:val="004607A2"/>
    <w:rPr>
      <w:rFonts w:ascii="Arial" w:hAnsi="Arial" w:cs="Arial"/>
      <w:b/>
      <w:bCs/>
      <w:sz w:val="22"/>
      <w:szCs w:val="22"/>
    </w:rPr>
  </w:style>
  <w:style w:type="character" w:customStyle="1" w:styleId="Heading4Char">
    <w:name w:val="Heading 4 Char"/>
    <w:aliases w:val="KTH Rubrik 4 Char"/>
    <w:basedOn w:val="DefaultParagraphFont"/>
    <w:link w:val="Heading4"/>
    <w:uiPriority w:val="3"/>
    <w:rsid w:val="00923193"/>
    <w:rPr>
      <w:rFonts w:asciiTheme="majorHAnsi" w:eastAsiaTheme="majorEastAsia" w:hAnsiTheme="majorHAnsi" w:cstheme="majorBidi"/>
      <w:bCs/>
      <w:i/>
      <w:iCs/>
    </w:rPr>
  </w:style>
  <w:style w:type="paragraph" w:styleId="Title">
    <w:name w:val="Title"/>
    <w:aliases w:val="KTH Rubrik"/>
    <w:basedOn w:val="Normal"/>
    <w:next w:val="Subtitle"/>
    <w:link w:val="TitleChar"/>
    <w:uiPriority w:val="1"/>
    <w:rsid w:val="0057553D"/>
    <w:pPr>
      <w:spacing w:after="480" w:line="600" w:lineRule="atLeast"/>
    </w:pPr>
    <w:rPr>
      <w:rFonts w:asciiTheme="majorHAnsi" w:eastAsiaTheme="majorEastAsia" w:hAnsiTheme="majorHAnsi" w:cstheme="majorBidi"/>
      <w:b/>
      <w:spacing w:val="5"/>
      <w:kern w:val="28"/>
      <w:sz w:val="56"/>
      <w:szCs w:val="52"/>
    </w:rPr>
  </w:style>
  <w:style w:type="character" w:customStyle="1" w:styleId="TitleChar">
    <w:name w:val="Title Char"/>
    <w:aliases w:val="KTH Rubrik Char"/>
    <w:basedOn w:val="DefaultParagraphFont"/>
    <w:link w:val="Title"/>
    <w:uiPriority w:val="1"/>
    <w:rsid w:val="0057553D"/>
    <w:rPr>
      <w:rFonts w:asciiTheme="majorHAnsi" w:eastAsiaTheme="majorEastAsia" w:hAnsiTheme="majorHAnsi" w:cstheme="majorBidi"/>
      <w:b/>
      <w:spacing w:val="5"/>
      <w:kern w:val="28"/>
      <w:sz w:val="56"/>
      <w:szCs w:val="52"/>
    </w:rPr>
  </w:style>
  <w:style w:type="paragraph" w:customStyle="1" w:styleId="KTHTitel">
    <w:name w:val="KTH Titel"/>
    <w:basedOn w:val="Normal"/>
    <w:next w:val="BodyText"/>
    <w:uiPriority w:val="2"/>
    <w:qFormat/>
    <w:rsid w:val="00AD5B1E"/>
    <w:pPr>
      <w:spacing w:after="360" w:line="320" w:lineRule="atLeast"/>
    </w:pPr>
    <w:rPr>
      <w:rFonts w:asciiTheme="majorHAnsi" w:hAnsiTheme="majorHAnsi"/>
      <w:b/>
      <w:sz w:val="28"/>
    </w:rPr>
  </w:style>
  <w:style w:type="paragraph" w:styleId="Subtitle">
    <w:name w:val="Subtitle"/>
    <w:aliases w:val="KTH Underrubrik"/>
    <w:basedOn w:val="Normal"/>
    <w:next w:val="BodyText"/>
    <w:link w:val="SubtitleChar"/>
    <w:uiPriority w:val="1"/>
    <w:rsid w:val="00A77340"/>
    <w:pPr>
      <w:numPr>
        <w:ilvl w:val="1"/>
      </w:numPr>
      <w:spacing w:after="480" w:line="380" w:lineRule="atLeast"/>
    </w:pPr>
    <w:rPr>
      <w:rFonts w:asciiTheme="majorHAnsi" w:eastAsiaTheme="majorEastAsia" w:hAnsiTheme="majorHAnsi" w:cstheme="majorBidi"/>
      <w:iCs/>
      <w:spacing w:val="15"/>
      <w:sz w:val="32"/>
      <w:szCs w:val="24"/>
    </w:rPr>
  </w:style>
  <w:style w:type="character" w:customStyle="1" w:styleId="SubtitleChar">
    <w:name w:val="Subtitle Char"/>
    <w:aliases w:val="KTH Underrubrik Char"/>
    <w:basedOn w:val="DefaultParagraphFont"/>
    <w:link w:val="Subtitle"/>
    <w:uiPriority w:val="1"/>
    <w:rsid w:val="00B411DA"/>
    <w:rPr>
      <w:rFonts w:asciiTheme="majorHAnsi" w:eastAsiaTheme="majorEastAsia" w:hAnsiTheme="majorHAnsi" w:cstheme="majorBidi"/>
      <w:iCs/>
      <w:spacing w:val="15"/>
      <w:sz w:val="32"/>
      <w:szCs w:val="24"/>
    </w:rPr>
  </w:style>
  <w:style w:type="paragraph" w:customStyle="1" w:styleId="KTHPunktlistaPunktlista">
    <w:name w:val="KTH Punktlista  (Punktlista)"/>
    <w:basedOn w:val="Normal"/>
    <w:uiPriority w:val="5"/>
    <w:qFormat/>
    <w:rsid w:val="00981197"/>
    <w:pPr>
      <w:numPr>
        <w:numId w:val="4"/>
      </w:numPr>
      <w:spacing w:before="120" w:after="120" w:line="260" w:lineRule="atLeast"/>
      <w:ind w:left="714" w:hanging="357"/>
    </w:pPr>
  </w:style>
  <w:style w:type="paragraph" w:customStyle="1" w:styleId="KTHPunktlista2Punktlista2">
    <w:name w:val="KTH Punktlista 2  (Punktlista 2)"/>
    <w:basedOn w:val="Normal"/>
    <w:uiPriority w:val="5"/>
    <w:rsid w:val="00981197"/>
    <w:pPr>
      <w:numPr>
        <w:ilvl w:val="1"/>
        <w:numId w:val="4"/>
      </w:numPr>
      <w:spacing w:before="80" w:after="80" w:line="260" w:lineRule="atLeast"/>
      <w:ind w:left="1434" w:hanging="357"/>
    </w:pPr>
  </w:style>
  <w:style w:type="paragraph" w:customStyle="1" w:styleId="KTHPunktlista3Punktlista3">
    <w:name w:val="KTH Punktlista 3  (Punktlista 3)"/>
    <w:basedOn w:val="Normal"/>
    <w:uiPriority w:val="5"/>
    <w:rsid w:val="00981197"/>
    <w:pPr>
      <w:numPr>
        <w:ilvl w:val="2"/>
        <w:numId w:val="4"/>
      </w:numPr>
      <w:spacing w:before="40" w:after="40" w:line="260" w:lineRule="atLeast"/>
      <w:ind w:left="2336" w:hanging="357"/>
    </w:pPr>
  </w:style>
  <w:style w:type="paragraph" w:styleId="ListBullet">
    <w:name w:val="List Bullet"/>
    <w:aliases w:val="KTH Punktlista"/>
    <w:basedOn w:val="Normal"/>
    <w:uiPriority w:val="99"/>
    <w:semiHidden/>
    <w:rsid w:val="00922FFA"/>
    <w:pPr>
      <w:numPr>
        <w:numId w:val="10"/>
      </w:numPr>
      <w:contextualSpacing/>
    </w:pPr>
  </w:style>
  <w:style w:type="paragraph" w:styleId="ListBullet2">
    <w:name w:val="List Bullet 2"/>
    <w:aliases w:val="KTH Punktlista 2"/>
    <w:basedOn w:val="Normal"/>
    <w:uiPriority w:val="99"/>
    <w:semiHidden/>
    <w:rsid w:val="003D5E50"/>
    <w:pPr>
      <w:numPr>
        <w:numId w:val="5"/>
      </w:numPr>
      <w:contextualSpacing/>
    </w:pPr>
  </w:style>
  <w:style w:type="paragraph" w:styleId="ListBullet3">
    <w:name w:val="List Bullet 3"/>
    <w:aliases w:val="KTH Punktlista 3"/>
    <w:basedOn w:val="ListBullet"/>
    <w:uiPriority w:val="99"/>
    <w:semiHidden/>
    <w:rsid w:val="00922FFA"/>
    <w:pPr>
      <w:numPr>
        <w:ilvl w:val="2"/>
        <w:numId w:val="8"/>
      </w:numPr>
    </w:pPr>
  </w:style>
  <w:style w:type="paragraph" w:customStyle="1" w:styleId="KTHNumreradlistaNumreradlista">
    <w:name w:val="KTH Numrerad lista  (Numrerad lista)"/>
    <w:basedOn w:val="Normal"/>
    <w:uiPriority w:val="5"/>
    <w:qFormat/>
    <w:rsid w:val="006C3154"/>
    <w:pPr>
      <w:numPr>
        <w:numId w:val="1"/>
      </w:numPr>
      <w:spacing w:before="120" w:after="120" w:line="260" w:lineRule="atLeast"/>
      <w:ind w:left="714" w:hanging="357"/>
    </w:pPr>
  </w:style>
  <w:style w:type="paragraph" w:customStyle="1" w:styleId="KTHNumreradlista2Numreradlista2">
    <w:name w:val="KTH Numrerad lista 2  (Numrerad lista 2)"/>
    <w:basedOn w:val="Normal"/>
    <w:uiPriority w:val="5"/>
    <w:rsid w:val="00383258"/>
    <w:pPr>
      <w:numPr>
        <w:ilvl w:val="1"/>
        <w:numId w:val="1"/>
      </w:numPr>
      <w:spacing w:before="80" w:after="80" w:line="260" w:lineRule="atLeast"/>
      <w:ind w:left="1434" w:hanging="357"/>
    </w:pPr>
  </w:style>
  <w:style w:type="paragraph" w:customStyle="1" w:styleId="KTHNumreradlista3Numreradlista3">
    <w:name w:val="KTH Numrerad lista 3  (Numrerad lista 3)"/>
    <w:basedOn w:val="Normal"/>
    <w:uiPriority w:val="5"/>
    <w:rsid w:val="00383258"/>
    <w:pPr>
      <w:numPr>
        <w:ilvl w:val="2"/>
        <w:numId w:val="1"/>
      </w:numPr>
      <w:spacing w:before="40" w:after="40" w:line="260" w:lineRule="atLeast"/>
      <w:ind w:left="2336" w:hanging="357"/>
    </w:pPr>
  </w:style>
  <w:style w:type="paragraph" w:customStyle="1" w:styleId="KTHnRubrik1">
    <w:name w:val="KTH nRubrik 1"/>
    <w:basedOn w:val="Heading1"/>
    <w:next w:val="BodyText"/>
    <w:uiPriority w:val="6"/>
    <w:qFormat/>
    <w:rsid w:val="00BC7DF3"/>
    <w:pPr>
      <w:numPr>
        <w:numId w:val="11"/>
      </w:numPr>
      <w:ind w:left="431" w:hanging="431"/>
    </w:pPr>
  </w:style>
  <w:style w:type="paragraph" w:customStyle="1" w:styleId="KTHnRubrik2">
    <w:name w:val="KTH nRubrik 2"/>
    <w:basedOn w:val="Heading2"/>
    <w:next w:val="BodyText"/>
    <w:uiPriority w:val="6"/>
    <w:qFormat/>
    <w:rsid w:val="00BC7DF3"/>
    <w:pPr>
      <w:numPr>
        <w:ilvl w:val="1"/>
        <w:numId w:val="11"/>
      </w:numPr>
      <w:ind w:left="578" w:hanging="578"/>
    </w:pPr>
  </w:style>
  <w:style w:type="paragraph" w:customStyle="1" w:styleId="KTHnRubrik3">
    <w:name w:val="KTH nRubrik 3"/>
    <w:basedOn w:val="Heading3"/>
    <w:next w:val="BodyText"/>
    <w:uiPriority w:val="6"/>
    <w:qFormat/>
    <w:rsid w:val="00BC7DF3"/>
    <w:pPr>
      <w:numPr>
        <w:ilvl w:val="2"/>
        <w:numId w:val="11"/>
      </w:numPr>
    </w:pPr>
  </w:style>
  <w:style w:type="paragraph" w:customStyle="1" w:styleId="KTHnRubrik4">
    <w:name w:val="KTH nRubrik 4"/>
    <w:basedOn w:val="Heading4"/>
    <w:next w:val="BodyText"/>
    <w:uiPriority w:val="6"/>
    <w:qFormat/>
    <w:rsid w:val="00BC7DF3"/>
    <w:pPr>
      <w:numPr>
        <w:ilvl w:val="3"/>
        <w:numId w:val="11"/>
      </w:numPr>
      <w:ind w:left="862" w:hanging="862"/>
    </w:pPr>
  </w:style>
  <w:style w:type="character" w:customStyle="1" w:styleId="Heading5Char">
    <w:name w:val="Heading 5 Char"/>
    <w:basedOn w:val="DefaultParagraphFont"/>
    <w:link w:val="Heading5"/>
    <w:uiPriority w:val="9"/>
    <w:semiHidden/>
    <w:rsid w:val="00611DEC"/>
    <w:rPr>
      <w:rFonts w:asciiTheme="majorHAnsi" w:eastAsiaTheme="majorEastAsia" w:hAnsiTheme="majorHAnsi" w:cstheme="majorBidi"/>
      <w:color w:val="0C2952" w:themeColor="accent1" w:themeShade="7F"/>
    </w:rPr>
  </w:style>
  <w:style w:type="character" w:customStyle="1" w:styleId="Heading6Char">
    <w:name w:val="Heading 6 Char"/>
    <w:basedOn w:val="DefaultParagraphFont"/>
    <w:link w:val="Heading6"/>
    <w:uiPriority w:val="9"/>
    <w:semiHidden/>
    <w:rsid w:val="00611DEC"/>
    <w:rPr>
      <w:rFonts w:asciiTheme="majorHAnsi" w:eastAsiaTheme="majorEastAsia" w:hAnsiTheme="majorHAnsi" w:cstheme="majorBidi"/>
      <w:i/>
      <w:iCs/>
      <w:color w:val="0C2952" w:themeColor="accent1" w:themeShade="7F"/>
    </w:rPr>
  </w:style>
  <w:style w:type="character" w:customStyle="1" w:styleId="Heading7Char">
    <w:name w:val="Heading 7 Char"/>
    <w:basedOn w:val="DefaultParagraphFont"/>
    <w:link w:val="Heading7"/>
    <w:uiPriority w:val="9"/>
    <w:semiHidden/>
    <w:rsid w:val="00611DE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11DEC"/>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uiPriority w:val="9"/>
    <w:semiHidden/>
    <w:rsid w:val="00611DEC"/>
    <w:rPr>
      <w:rFonts w:asciiTheme="majorHAnsi" w:eastAsiaTheme="majorEastAsia" w:hAnsiTheme="majorHAnsi" w:cstheme="majorBidi"/>
      <w:i/>
      <w:iCs/>
      <w:color w:val="404040" w:themeColor="text1" w:themeTint="BF"/>
    </w:rPr>
  </w:style>
  <w:style w:type="paragraph" w:styleId="TOCHeading">
    <w:name w:val="TOC Heading"/>
    <w:basedOn w:val="KTHTitel"/>
    <w:next w:val="Normal"/>
    <w:uiPriority w:val="39"/>
    <w:qFormat/>
    <w:rsid w:val="009A3428"/>
    <w:pPr>
      <w:spacing w:before="240" w:after="240"/>
    </w:pPr>
  </w:style>
  <w:style w:type="paragraph" w:styleId="Header">
    <w:name w:val="header"/>
    <w:basedOn w:val="Normal"/>
    <w:link w:val="HeaderChar"/>
    <w:uiPriority w:val="8"/>
    <w:rsid w:val="00547786"/>
    <w:pPr>
      <w:tabs>
        <w:tab w:val="center" w:pos="4536"/>
        <w:tab w:val="right" w:pos="9072"/>
      </w:tabs>
      <w:spacing w:after="20"/>
    </w:pPr>
    <w:rPr>
      <w:rFonts w:asciiTheme="majorHAnsi" w:hAnsiTheme="majorHAnsi"/>
      <w:sz w:val="15"/>
    </w:rPr>
  </w:style>
  <w:style w:type="character" w:customStyle="1" w:styleId="HeaderChar">
    <w:name w:val="Header Char"/>
    <w:basedOn w:val="DefaultParagraphFont"/>
    <w:link w:val="Header"/>
    <w:uiPriority w:val="8"/>
    <w:rsid w:val="00547786"/>
    <w:rPr>
      <w:rFonts w:asciiTheme="majorHAnsi" w:hAnsiTheme="majorHAnsi"/>
      <w:sz w:val="15"/>
    </w:rPr>
  </w:style>
  <w:style w:type="character" w:styleId="PageNumber">
    <w:name w:val="page number"/>
    <w:basedOn w:val="DefaultParagraphFont"/>
    <w:uiPriority w:val="8"/>
    <w:rsid w:val="003A221F"/>
    <w:rPr>
      <w:rFonts w:asciiTheme="majorHAnsi" w:hAnsiTheme="majorHAnsi"/>
      <w:sz w:val="15"/>
    </w:rPr>
  </w:style>
  <w:style w:type="paragraph" w:styleId="Footer">
    <w:name w:val="footer"/>
    <w:basedOn w:val="Normal"/>
    <w:link w:val="FooterChar"/>
    <w:uiPriority w:val="8"/>
    <w:rsid w:val="00C87FA2"/>
    <w:pPr>
      <w:tabs>
        <w:tab w:val="center" w:pos="4536"/>
        <w:tab w:val="right" w:pos="9072"/>
      </w:tabs>
      <w:spacing w:line="210" w:lineRule="atLeast"/>
    </w:pPr>
    <w:rPr>
      <w:rFonts w:asciiTheme="majorHAnsi" w:hAnsiTheme="majorHAnsi"/>
      <w:sz w:val="15"/>
    </w:rPr>
  </w:style>
  <w:style w:type="character" w:customStyle="1" w:styleId="FooterChar">
    <w:name w:val="Footer Char"/>
    <w:basedOn w:val="DefaultParagraphFont"/>
    <w:link w:val="Footer"/>
    <w:uiPriority w:val="8"/>
    <w:rsid w:val="00C87FA2"/>
    <w:rPr>
      <w:rFonts w:asciiTheme="majorHAnsi" w:hAnsiTheme="majorHAnsi"/>
      <w:sz w:val="15"/>
    </w:rPr>
  </w:style>
  <w:style w:type="paragraph" w:customStyle="1" w:styleId="HeaderBold">
    <w:name w:val="HeaderBold"/>
    <w:basedOn w:val="Header"/>
    <w:uiPriority w:val="8"/>
    <w:rsid w:val="00547786"/>
    <w:pPr>
      <w:spacing w:before="20"/>
    </w:pPr>
    <w:rPr>
      <w:b/>
    </w:rPr>
  </w:style>
  <w:style w:type="paragraph" w:styleId="TOC1">
    <w:name w:val="toc 1"/>
    <w:basedOn w:val="Normal"/>
    <w:next w:val="Normal"/>
    <w:uiPriority w:val="39"/>
    <w:qFormat/>
    <w:rsid w:val="001F3547"/>
    <w:pPr>
      <w:spacing w:after="100"/>
    </w:pPr>
  </w:style>
  <w:style w:type="paragraph" w:styleId="TOC2">
    <w:name w:val="toc 2"/>
    <w:basedOn w:val="Normal"/>
    <w:next w:val="Normal"/>
    <w:uiPriority w:val="39"/>
    <w:qFormat/>
    <w:rsid w:val="001F3547"/>
    <w:pPr>
      <w:spacing w:after="100"/>
      <w:ind w:left="200"/>
    </w:pPr>
  </w:style>
  <w:style w:type="paragraph" w:styleId="TOC3">
    <w:name w:val="toc 3"/>
    <w:basedOn w:val="Normal"/>
    <w:next w:val="Normal"/>
    <w:uiPriority w:val="39"/>
    <w:qFormat/>
    <w:rsid w:val="001F3547"/>
    <w:pPr>
      <w:spacing w:after="100"/>
      <w:ind w:left="400"/>
    </w:pPr>
  </w:style>
  <w:style w:type="paragraph" w:styleId="EnvelopeAddress">
    <w:name w:val="envelope address"/>
    <w:basedOn w:val="Normal"/>
    <w:uiPriority w:val="7"/>
    <w:rsid w:val="00873303"/>
    <w:rPr>
      <w:rFonts w:ascii="Arial" w:eastAsia="Georgia" w:hAnsi="Arial" w:cs="Arial"/>
    </w:rPr>
  </w:style>
  <w:style w:type="paragraph" w:customStyle="1" w:styleId="FooterBold">
    <w:name w:val="FooterBold"/>
    <w:basedOn w:val="Footer"/>
    <w:uiPriority w:val="8"/>
    <w:rsid w:val="00C87FA2"/>
    <w:pPr>
      <w:spacing w:line="200" w:lineRule="atLeast"/>
    </w:pPr>
    <w:rPr>
      <w:b/>
    </w:rPr>
  </w:style>
  <w:style w:type="table" w:styleId="TableGrid">
    <w:name w:val="Table Grid"/>
    <w:basedOn w:val="TableNormal"/>
    <w:uiPriority w:val="59"/>
    <w:rsid w:val="00A720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7207F"/>
    <w:rPr>
      <w:rFonts w:ascii="Tahoma" w:hAnsi="Tahoma" w:cs="Tahoma"/>
      <w:sz w:val="16"/>
      <w:szCs w:val="16"/>
    </w:rPr>
  </w:style>
  <w:style w:type="character" w:customStyle="1" w:styleId="BalloonTextChar">
    <w:name w:val="Balloon Text Char"/>
    <w:basedOn w:val="DefaultParagraphFont"/>
    <w:link w:val="BalloonText"/>
    <w:uiPriority w:val="99"/>
    <w:semiHidden/>
    <w:rsid w:val="00A7207F"/>
    <w:rPr>
      <w:rFonts w:ascii="Tahoma" w:hAnsi="Tahoma" w:cs="Tahoma"/>
      <w:sz w:val="16"/>
      <w:szCs w:val="16"/>
    </w:rPr>
  </w:style>
  <w:style w:type="paragraph" w:styleId="CommentText">
    <w:name w:val="annotation text"/>
    <w:basedOn w:val="Normal"/>
    <w:link w:val="CommentTextChar"/>
    <w:uiPriority w:val="99"/>
    <w:semiHidden/>
    <w:unhideWhenUsed/>
    <w:rsid w:val="00663685"/>
    <w:pPr>
      <w:spacing w:after="200"/>
    </w:pPr>
    <w:rPr>
      <w:rFonts w:eastAsiaTheme="minorEastAsia"/>
      <w:lang w:eastAsia="sv-SE"/>
    </w:rPr>
  </w:style>
  <w:style w:type="character" w:customStyle="1" w:styleId="CommentTextChar">
    <w:name w:val="Comment Text Char"/>
    <w:basedOn w:val="DefaultParagraphFont"/>
    <w:link w:val="CommentText"/>
    <w:uiPriority w:val="99"/>
    <w:semiHidden/>
    <w:rsid w:val="00663685"/>
    <w:rPr>
      <w:rFonts w:eastAsiaTheme="minorEastAsia"/>
      <w:lang w:eastAsia="sv-SE"/>
    </w:rPr>
  </w:style>
  <w:style w:type="character" w:styleId="CommentReference">
    <w:name w:val="annotation reference"/>
    <w:basedOn w:val="DefaultParagraphFont"/>
    <w:uiPriority w:val="99"/>
    <w:semiHidden/>
    <w:unhideWhenUsed/>
    <w:rsid w:val="00663685"/>
    <w:rPr>
      <w:sz w:val="16"/>
      <w:szCs w:val="16"/>
    </w:rPr>
  </w:style>
  <w:style w:type="paragraph" w:styleId="ListParagraph">
    <w:name w:val="List Paragraph"/>
    <w:basedOn w:val="Normal"/>
    <w:uiPriority w:val="34"/>
    <w:qFormat/>
    <w:rsid w:val="00663685"/>
    <w:pPr>
      <w:ind w:left="720"/>
      <w:contextualSpacing/>
    </w:pPr>
  </w:style>
  <w:style w:type="character" w:styleId="Hyperlink">
    <w:name w:val="Hyperlink"/>
    <w:basedOn w:val="DefaultParagraphFont"/>
    <w:uiPriority w:val="99"/>
    <w:unhideWhenUsed/>
    <w:rsid w:val="00DF7D93"/>
    <w:rPr>
      <w:color w:val="0000FF" w:themeColor="hyperlink"/>
      <w:u w:val="single"/>
    </w:rPr>
  </w:style>
  <w:style w:type="character" w:customStyle="1" w:styleId="viewable">
    <w:name w:val="viewable"/>
    <w:basedOn w:val="DefaultParagraphFont"/>
    <w:rsid w:val="00071E65"/>
  </w:style>
  <w:style w:type="character" w:styleId="Strong">
    <w:name w:val="Strong"/>
    <w:basedOn w:val="DefaultParagraphFont"/>
    <w:uiPriority w:val="22"/>
    <w:qFormat/>
    <w:rsid w:val="00D914D8"/>
    <w:rPr>
      <w:b/>
      <w:bCs/>
    </w:rPr>
  </w:style>
  <w:style w:type="paragraph" w:styleId="NormalWeb">
    <w:name w:val="Normal (Web)"/>
    <w:basedOn w:val="Normal"/>
    <w:uiPriority w:val="99"/>
    <w:semiHidden/>
    <w:unhideWhenUsed/>
    <w:rsid w:val="00B83D13"/>
    <w:pPr>
      <w:spacing w:before="100" w:beforeAutospacing="1" w:after="100" w:afterAutospacing="1"/>
    </w:pPr>
    <w:rPr>
      <w:rFonts w:ascii="Times" w:hAnsi="Times" w:cs="Times New Roman"/>
      <w:lang w:val="en-US"/>
    </w:rPr>
  </w:style>
  <w:style w:type="character" w:styleId="Emphasis">
    <w:name w:val="Emphasis"/>
    <w:basedOn w:val="DefaultParagraphFont"/>
    <w:uiPriority w:val="20"/>
    <w:qFormat/>
    <w:rsid w:val="003307C3"/>
    <w:rPr>
      <w:i/>
      <w:iCs/>
    </w:rPr>
  </w:style>
  <w:style w:type="paragraph" w:styleId="TOC4">
    <w:name w:val="toc 4"/>
    <w:basedOn w:val="Normal"/>
    <w:next w:val="Normal"/>
    <w:autoRedefine/>
    <w:uiPriority w:val="39"/>
    <w:unhideWhenUsed/>
    <w:rsid w:val="00913A85"/>
    <w:pPr>
      <w:ind w:left="600"/>
    </w:pPr>
  </w:style>
  <w:style w:type="paragraph" w:styleId="TOC5">
    <w:name w:val="toc 5"/>
    <w:basedOn w:val="Normal"/>
    <w:next w:val="Normal"/>
    <w:autoRedefine/>
    <w:uiPriority w:val="39"/>
    <w:unhideWhenUsed/>
    <w:rsid w:val="00913A85"/>
    <w:pPr>
      <w:ind w:left="800"/>
    </w:pPr>
  </w:style>
  <w:style w:type="paragraph" w:styleId="TOC6">
    <w:name w:val="toc 6"/>
    <w:basedOn w:val="Normal"/>
    <w:next w:val="Normal"/>
    <w:autoRedefine/>
    <w:uiPriority w:val="39"/>
    <w:unhideWhenUsed/>
    <w:rsid w:val="00913A85"/>
    <w:pPr>
      <w:ind w:left="1000"/>
    </w:pPr>
  </w:style>
  <w:style w:type="paragraph" w:styleId="TOC7">
    <w:name w:val="toc 7"/>
    <w:basedOn w:val="Normal"/>
    <w:next w:val="Normal"/>
    <w:autoRedefine/>
    <w:uiPriority w:val="39"/>
    <w:unhideWhenUsed/>
    <w:rsid w:val="00913A85"/>
    <w:pPr>
      <w:ind w:left="1200"/>
    </w:pPr>
  </w:style>
  <w:style w:type="paragraph" w:styleId="TOC8">
    <w:name w:val="toc 8"/>
    <w:basedOn w:val="Normal"/>
    <w:next w:val="Normal"/>
    <w:autoRedefine/>
    <w:uiPriority w:val="39"/>
    <w:unhideWhenUsed/>
    <w:rsid w:val="00913A85"/>
    <w:pPr>
      <w:ind w:left="1400"/>
    </w:pPr>
  </w:style>
  <w:style w:type="paragraph" w:styleId="TOC9">
    <w:name w:val="toc 9"/>
    <w:basedOn w:val="Normal"/>
    <w:next w:val="Normal"/>
    <w:autoRedefine/>
    <w:uiPriority w:val="39"/>
    <w:unhideWhenUsed/>
    <w:rsid w:val="00913A85"/>
    <w:pPr>
      <w:ind w:left="1600"/>
    </w:pPr>
  </w:style>
  <w:style w:type="character" w:customStyle="1" w:styleId="normal1">
    <w:name w:val="normal1"/>
    <w:basedOn w:val="DefaultParagraphFont"/>
    <w:rsid w:val="003B118A"/>
  </w:style>
  <w:style w:type="paragraph" w:styleId="HTMLPreformatted">
    <w:name w:val="HTML Preformatted"/>
    <w:basedOn w:val="Normal"/>
    <w:link w:val="HTMLPreformattedChar"/>
    <w:uiPriority w:val="99"/>
    <w:unhideWhenUsed/>
    <w:rsid w:val="00187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lang w:eastAsia="sv-SE"/>
    </w:rPr>
  </w:style>
  <w:style w:type="character" w:customStyle="1" w:styleId="HTMLPreformattedChar">
    <w:name w:val="HTML Preformatted Char"/>
    <w:basedOn w:val="DefaultParagraphFont"/>
    <w:link w:val="HTMLPreformatted"/>
    <w:uiPriority w:val="99"/>
    <w:rsid w:val="00187953"/>
    <w:rPr>
      <w:rFonts w:ascii="Courier New" w:eastAsia="Times New Roman" w:hAnsi="Courier New" w:cs="Courier New"/>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70066">
      <w:bodyDiv w:val="1"/>
      <w:marLeft w:val="0"/>
      <w:marRight w:val="0"/>
      <w:marTop w:val="0"/>
      <w:marBottom w:val="0"/>
      <w:divBdr>
        <w:top w:val="none" w:sz="0" w:space="0" w:color="auto"/>
        <w:left w:val="none" w:sz="0" w:space="0" w:color="auto"/>
        <w:bottom w:val="none" w:sz="0" w:space="0" w:color="auto"/>
        <w:right w:val="none" w:sz="0" w:space="0" w:color="auto"/>
      </w:divBdr>
    </w:div>
    <w:div w:id="88308907">
      <w:bodyDiv w:val="1"/>
      <w:marLeft w:val="0"/>
      <w:marRight w:val="0"/>
      <w:marTop w:val="0"/>
      <w:marBottom w:val="0"/>
      <w:divBdr>
        <w:top w:val="none" w:sz="0" w:space="0" w:color="auto"/>
        <w:left w:val="none" w:sz="0" w:space="0" w:color="auto"/>
        <w:bottom w:val="none" w:sz="0" w:space="0" w:color="auto"/>
        <w:right w:val="none" w:sz="0" w:space="0" w:color="auto"/>
      </w:divBdr>
    </w:div>
    <w:div w:id="88628370">
      <w:bodyDiv w:val="1"/>
      <w:marLeft w:val="0"/>
      <w:marRight w:val="0"/>
      <w:marTop w:val="0"/>
      <w:marBottom w:val="0"/>
      <w:divBdr>
        <w:top w:val="none" w:sz="0" w:space="0" w:color="auto"/>
        <w:left w:val="none" w:sz="0" w:space="0" w:color="auto"/>
        <w:bottom w:val="none" w:sz="0" w:space="0" w:color="auto"/>
        <w:right w:val="none" w:sz="0" w:space="0" w:color="auto"/>
      </w:divBdr>
      <w:divsChild>
        <w:div w:id="2007783010">
          <w:marLeft w:val="0"/>
          <w:marRight w:val="0"/>
          <w:marTop w:val="0"/>
          <w:marBottom w:val="0"/>
          <w:divBdr>
            <w:top w:val="none" w:sz="0" w:space="0" w:color="auto"/>
            <w:left w:val="none" w:sz="0" w:space="0" w:color="auto"/>
            <w:bottom w:val="none" w:sz="0" w:space="0" w:color="auto"/>
            <w:right w:val="none" w:sz="0" w:space="0" w:color="auto"/>
          </w:divBdr>
          <w:divsChild>
            <w:div w:id="1075783185">
              <w:marLeft w:val="0"/>
              <w:marRight w:val="0"/>
              <w:marTop w:val="0"/>
              <w:marBottom w:val="0"/>
              <w:divBdr>
                <w:top w:val="none" w:sz="0" w:space="0" w:color="auto"/>
                <w:left w:val="none" w:sz="0" w:space="0" w:color="auto"/>
                <w:bottom w:val="none" w:sz="0" w:space="0" w:color="auto"/>
                <w:right w:val="none" w:sz="0" w:space="0" w:color="auto"/>
              </w:divBdr>
              <w:divsChild>
                <w:div w:id="146242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44247">
      <w:bodyDiv w:val="1"/>
      <w:marLeft w:val="0"/>
      <w:marRight w:val="0"/>
      <w:marTop w:val="0"/>
      <w:marBottom w:val="0"/>
      <w:divBdr>
        <w:top w:val="none" w:sz="0" w:space="0" w:color="auto"/>
        <w:left w:val="none" w:sz="0" w:space="0" w:color="auto"/>
        <w:bottom w:val="none" w:sz="0" w:space="0" w:color="auto"/>
        <w:right w:val="none" w:sz="0" w:space="0" w:color="auto"/>
      </w:divBdr>
    </w:div>
    <w:div w:id="110788014">
      <w:bodyDiv w:val="1"/>
      <w:marLeft w:val="0"/>
      <w:marRight w:val="0"/>
      <w:marTop w:val="0"/>
      <w:marBottom w:val="0"/>
      <w:divBdr>
        <w:top w:val="none" w:sz="0" w:space="0" w:color="auto"/>
        <w:left w:val="none" w:sz="0" w:space="0" w:color="auto"/>
        <w:bottom w:val="none" w:sz="0" w:space="0" w:color="auto"/>
        <w:right w:val="none" w:sz="0" w:space="0" w:color="auto"/>
      </w:divBdr>
    </w:div>
    <w:div w:id="180051425">
      <w:bodyDiv w:val="1"/>
      <w:marLeft w:val="0"/>
      <w:marRight w:val="0"/>
      <w:marTop w:val="0"/>
      <w:marBottom w:val="0"/>
      <w:divBdr>
        <w:top w:val="none" w:sz="0" w:space="0" w:color="auto"/>
        <w:left w:val="none" w:sz="0" w:space="0" w:color="auto"/>
        <w:bottom w:val="none" w:sz="0" w:space="0" w:color="auto"/>
        <w:right w:val="none" w:sz="0" w:space="0" w:color="auto"/>
      </w:divBdr>
    </w:div>
    <w:div w:id="358512658">
      <w:bodyDiv w:val="1"/>
      <w:marLeft w:val="0"/>
      <w:marRight w:val="0"/>
      <w:marTop w:val="0"/>
      <w:marBottom w:val="0"/>
      <w:divBdr>
        <w:top w:val="none" w:sz="0" w:space="0" w:color="auto"/>
        <w:left w:val="none" w:sz="0" w:space="0" w:color="auto"/>
        <w:bottom w:val="none" w:sz="0" w:space="0" w:color="auto"/>
        <w:right w:val="none" w:sz="0" w:space="0" w:color="auto"/>
      </w:divBdr>
    </w:div>
    <w:div w:id="385757801">
      <w:bodyDiv w:val="1"/>
      <w:marLeft w:val="0"/>
      <w:marRight w:val="0"/>
      <w:marTop w:val="0"/>
      <w:marBottom w:val="0"/>
      <w:divBdr>
        <w:top w:val="none" w:sz="0" w:space="0" w:color="auto"/>
        <w:left w:val="none" w:sz="0" w:space="0" w:color="auto"/>
        <w:bottom w:val="none" w:sz="0" w:space="0" w:color="auto"/>
        <w:right w:val="none" w:sz="0" w:space="0" w:color="auto"/>
      </w:divBdr>
    </w:div>
    <w:div w:id="434711004">
      <w:bodyDiv w:val="1"/>
      <w:marLeft w:val="0"/>
      <w:marRight w:val="0"/>
      <w:marTop w:val="0"/>
      <w:marBottom w:val="0"/>
      <w:divBdr>
        <w:top w:val="none" w:sz="0" w:space="0" w:color="auto"/>
        <w:left w:val="none" w:sz="0" w:space="0" w:color="auto"/>
        <w:bottom w:val="none" w:sz="0" w:space="0" w:color="auto"/>
        <w:right w:val="none" w:sz="0" w:space="0" w:color="auto"/>
      </w:divBdr>
    </w:div>
    <w:div w:id="438380000">
      <w:bodyDiv w:val="1"/>
      <w:marLeft w:val="0"/>
      <w:marRight w:val="0"/>
      <w:marTop w:val="0"/>
      <w:marBottom w:val="0"/>
      <w:divBdr>
        <w:top w:val="none" w:sz="0" w:space="0" w:color="auto"/>
        <w:left w:val="none" w:sz="0" w:space="0" w:color="auto"/>
        <w:bottom w:val="none" w:sz="0" w:space="0" w:color="auto"/>
        <w:right w:val="none" w:sz="0" w:space="0" w:color="auto"/>
      </w:divBdr>
    </w:div>
    <w:div w:id="472256209">
      <w:bodyDiv w:val="1"/>
      <w:marLeft w:val="0"/>
      <w:marRight w:val="0"/>
      <w:marTop w:val="0"/>
      <w:marBottom w:val="0"/>
      <w:divBdr>
        <w:top w:val="none" w:sz="0" w:space="0" w:color="auto"/>
        <w:left w:val="none" w:sz="0" w:space="0" w:color="auto"/>
        <w:bottom w:val="none" w:sz="0" w:space="0" w:color="auto"/>
        <w:right w:val="none" w:sz="0" w:space="0" w:color="auto"/>
      </w:divBdr>
    </w:div>
    <w:div w:id="492649075">
      <w:bodyDiv w:val="1"/>
      <w:marLeft w:val="0"/>
      <w:marRight w:val="0"/>
      <w:marTop w:val="0"/>
      <w:marBottom w:val="0"/>
      <w:divBdr>
        <w:top w:val="none" w:sz="0" w:space="0" w:color="auto"/>
        <w:left w:val="none" w:sz="0" w:space="0" w:color="auto"/>
        <w:bottom w:val="none" w:sz="0" w:space="0" w:color="auto"/>
        <w:right w:val="none" w:sz="0" w:space="0" w:color="auto"/>
      </w:divBdr>
    </w:div>
    <w:div w:id="650602289">
      <w:bodyDiv w:val="1"/>
      <w:marLeft w:val="0"/>
      <w:marRight w:val="0"/>
      <w:marTop w:val="0"/>
      <w:marBottom w:val="0"/>
      <w:divBdr>
        <w:top w:val="none" w:sz="0" w:space="0" w:color="auto"/>
        <w:left w:val="none" w:sz="0" w:space="0" w:color="auto"/>
        <w:bottom w:val="none" w:sz="0" w:space="0" w:color="auto"/>
        <w:right w:val="none" w:sz="0" w:space="0" w:color="auto"/>
      </w:divBdr>
    </w:div>
    <w:div w:id="678120907">
      <w:bodyDiv w:val="1"/>
      <w:marLeft w:val="0"/>
      <w:marRight w:val="0"/>
      <w:marTop w:val="0"/>
      <w:marBottom w:val="0"/>
      <w:divBdr>
        <w:top w:val="none" w:sz="0" w:space="0" w:color="auto"/>
        <w:left w:val="none" w:sz="0" w:space="0" w:color="auto"/>
        <w:bottom w:val="none" w:sz="0" w:space="0" w:color="auto"/>
        <w:right w:val="none" w:sz="0" w:space="0" w:color="auto"/>
      </w:divBdr>
    </w:div>
    <w:div w:id="705986103">
      <w:bodyDiv w:val="1"/>
      <w:marLeft w:val="0"/>
      <w:marRight w:val="0"/>
      <w:marTop w:val="0"/>
      <w:marBottom w:val="0"/>
      <w:divBdr>
        <w:top w:val="none" w:sz="0" w:space="0" w:color="auto"/>
        <w:left w:val="none" w:sz="0" w:space="0" w:color="auto"/>
        <w:bottom w:val="none" w:sz="0" w:space="0" w:color="auto"/>
        <w:right w:val="none" w:sz="0" w:space="0" w:color="auto"/>
      </w:divBdr>
    </w:div>
    <w:div w:id="706612246">
      <w:bodyDiv w:val="1"/>
      <w:marLeft w:val="0"/>
      <w:marRight w:val="0"/>
      <w:marTop w:val="0"/>
      <w:marBottom w:val="0"/>
      <w:divBdr>
        <w:top w:val="none" w:sz="0" w:space="0" w:color="auto"/>
        <w:left w:val="none" w:sz="0" w:space="0" w:color="auto"/>
        <w:bottom w:val="none" w:sz="0" w:space="0" w:color="auto"/>
        <w:right w:val="none" w:sz="0" w:space="0" w:color="auto"/>
      </w:divBdr>
    </w:div>
    <w:div w:id="775755377">
      <w:bodyDiv w:val="1"/>
      <w:marLeft w:val="0"/>
      <w:marRight w:val="0"/>
      <w:marTop w:val="0"/>
      <w:marBottom w:val="0"/>
      <w:divBdr>
        <w:top w:val="none" w:sz="0" w:space="0" w:color="auto"/>
        <w:left w:val="none" w:sz="0" w:space="0" w:color="auto"/>
        <w:bottom w:val="none" w:sz="0" w:space="0" w:color="auto"/>
        <w:right w:val="none" w:sz="0" w:space="0" w:color="auto"/>
      </w:divBdr>
    </w:div>
    <w:div w:id="788008202">
      <w:bodyDiv w:val="1"/>
      <w:marLeft w:val="0"/>
      <w:marRight w:val="0"/>
      <w:marTop w:val="0"/>
      <w:marBottom w:val="0"/>
      <w:divBdr>
        <w:top w:val="none" w:sz="0" w:space="0" w:color="auto"/>
        <w:left w:val="none" w:sz="0" w:space="0" w:color="auto"/>
        <w:bottom w:val="none" w:sz="0" w:space="0" w:color="auto"/>
        <w:right w:val="none" w:sz="0" w:space="0" w:color="auto"/>
      </w:divBdr>
    </w:div>
    <w:div w:id="853223168">
      <w:bodyDiv w:val="1"/>
      <w:marLeft w:val="0"/>
      <w:marRight w:val="0"/>
      <w:marTop w:val="0"/>
      <w:marBottom w:val="0"/>
      <w:divBdr>
        <w:top w:val="none" w:sz="0" w:space="0" w:color="auto"/>
        <w:left w:val="none" w:sz="0" w:space="0" w:color="auto"/>
        <w:bottom w:val="none" w:sz="0" w:space="0" w:color="auto"/>
        <w:right w:val="none" w:sz="0" w:space="0" w:color="auto"/>
      </w:divBdr>
    </w:div>
    <w:div w:id="879853433">
      <w:bodyDiv w:val="1"/>
      <w:marLeft w:val="0"/>
      <w:marRight w:val="0"/>
      <w:marTop w:val="0"/>
      <w:marBottom w:val="0"/>
      <w:divBdr>
        <w:top w:val="none" w:sz="0" w:space="0" w:color="auto"/>
        <w:left w:val="none" w:sz="0" w:space="0" w:color="auto"/>
        <w:bottom w:val="none" w:sz="0" w:space="0" w:color="auto"/>
        <w:right w:val="none" w:sz="0" w:space="0" w:color="auto"/>
      </w:divBdr>
    </w:div>
    <w:div w:id="880285767">
      <w:bodyDiv w:val="1"/>
      <w:marLeft w:val="0"/>
      <w:marRight w:val="0"/>
      <w:marTop w:val="0"/>
      <w:marBottom w:val="0"/>
      <w:divBdr>
        <w:top w:val="none" w:sz="0" w:space="0" w:color="auto"/>
        <w:left w:val="none" w:sz="0" w:space="0" w:color="auto"/>
        <w:bottom w:val="none" w:sz="0" w:space="0" w:color="auto"/>
        <w:right w:val="none" w:sz="0" w:space="0" w:color="auto"/>
      </w:divBdr>
    </w:div>
    <w:div w:id="886990400">
      <w:bodyDiv w:val="1"/>
      <w:marLeft w:val="0"/>
      <w:marRight w:val="0"/>
      <w:marTop w:val="0"/>
      <w:marBottom w:val="0"/>
      <w:divBdr>
        <w:top w:val="none" w:sz="0" w:space="0" w:color="auto"/>
        <w:left w:val="none" w:sz="0" w:space="0" w:color="auto"/>
        <w:bottom w:val="none" w:sz="0" w:space="0" w:color="auto"/>
        <w:right w:val="none" w:sz="0" w:space="0" w:color="auto"/>
      </w:divBdr>
      <w:divsChild>
        <w:div w:id="276300671">
          <w:marLeft w:val="0"/>
          <w:marRight w:val="0"/>
          <w:marTop w:val="0"/>
          <w:marBottom w:val="0"/>
          <w:divBdr>
            <w:top w:val="none" w:sz="0" w:space="0" w:color="auto"/>
            <w:left w:val="none" w:sz="0" w:space="0" w:color="auto"/>
            <w:bottom w:val="none" w:sz="0" w:space="0" w:color="auto"/>
            <w:right w:val="none" w:sz="0" w:space="0" w:color="auto"/>
          </w:divBdr>
          <w:divsChild>
            <w:div w:id="589386411">
              <w:marLeft w:val="0"/>
              <w:marRight w:val="0"/>
              <w:marTop w:val="0"/>
              <w:marBottom w:val="0"/>
              <w:divBdr>
                <w:top w:val="none" w:sz="0" w:space="0" w:color="auto"/>
                <w:left w:val="none" w:sz="0" w:space="0" w:color="auto"/>
                <w:bottom w:val="none" w:sz="0" w:space="0" w:color="auto"/>
                <w:right w:val="none" w:sz="0" w:space="0" w:color="auto"/>
              </w:divBdr>
              <w:divsChild>
                <w:div w:id="87500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516412">
      <w:bodyDiv w:val="1"/>
      <w:marLeft w:val="0"/>
      <w:marRight w:val="0"/>
      <w:marTop w:val="0"/>
      <w:marBottom w:val="0"/>
      <w:divBdr>
        <w:top w:val="none" w:sz="0" w:space="0" w:color="auto"/>
        <w:left w:val="none" w:sz="0" w:space="0" w:color="auto"/>
        <w:bottom w:val="none" w:sz="0" w:space="0" w:color="auto"/>
        <w:right w:val="none" w:sz="0" w:space="0" w:color="auto"/>
      </w:divBdr>
    </w:div>
    <w:div w:id="1087312310">
      <w:bodyDiv w:val="1"/>
      <w:marLeft w:val="0"/>
      <w:marRight w:val="0"/>
      <w:marTop w:val="0"/>
      <w:marBottom w:val="0"/>
      <w:divBdr>
        <w:top w:val="none" w:sz="0" w:space="0" w:color="auto"/>
        <w:left w:val="none" w:sz="0" w:space="0" w:color="auto"/>
        <w:bottom w:val="none" w:sz="0" w:space="0" w:color="auto"/>
        <w:right w:val="none" w:sz="0" w:space="0" w:color="auto"/>
      </w:divBdr>
    </w:div>
    <w:div w:id="1112818152">
      <w:bodyDiv w:val="1"/>
      <w:marLeft w:val="0"/>
      <w:marRight w:val="0"/>
      <w:marTop w:val="0"/>
      <w:marBottom w:val="0"/>
      <w:divBdr>
        <w:top w:val="none" w:sz="0" w:space="0" w:color="auto"/>
        <w:left w:val="none" w:sz="0" w:space="0" w:color="auto"/>
        <w:bottom w:val="none" w:sz="0" w:space="0" w:color="auto"/>
        <w:right w:val="none" w:sz="0" w:space="0" w:color="auto"/>
      </w:divBdr>
    </w:div>
    <w:div w:id="1128552486">
      <w:bodyDiv w:val="1"/>
      <w:marLeft w:val="0"/>
      <w:marRight w:val="0"/>
      <w:marTop w:val="0"/>
      <w:marBottom w:val="0"/>
      <w:divBdr>
        <w:top w:val="none" w:sz="0" w:space="0" w:color="auto"/>
        <w:left w:val="none" w:sz="0" w:space="0" w:color="auto"/>
        <w:bottom w:val="none" w:sz="0" w:space="0" w:color="auto"/>
        <w:right w:val="none" w:sz="0" w:space="0" w:color="auto"/>
      </w:divBdr>
    </w:div>
    <w:div w:id="1317996294">
      <w:bodyDiv w:val="1"/>
      <w:marLeft w:val="0"/>
      <w:marRight w:val="0"/>
      <w:marTop w:val="0"/>
      <w:marBottom w:val="0"/>
      <w:divBdr>
        <w:top w:val="none" w:sz="0" w:space="0" w:color="auto"/>
        <w:left w:val="none" w:sz="0" w:space="0" w:color="auto"/>
        <w:bottom w:val="none" w:sz="0" w:space="0" w:color="auto"/>
        <w:right w:val="none" w:sz="0" w:space="0" w:color="auto"/>
      </w:divBdr>
    </w:div>
    <w:div w:id="1341468465">
      <w:bodyDiv w:val="1"/>
      <w:marLeft w:val="0"/>
      <w:marRight w:val="0"/>
      <w:marTop w:val="0"/>
      <w:marBottom w:val="0"/>
      <w:divBdr>
        <w:top w:val="none" w:sz="0" w:space="0" w:color="auto"/>
        <w:left w:val="none" w:sz="0" w:space="0" w:color="auto"/>
        <w:bottom w:val="none" w:sz="0" w:space="0" w:color="auto"/>
        <w:right w:val="none" w:sz="0" w:space="0" w:color="auto"/>
      </w:divBdr>
    </w:div>
    <w:div w:id="1346858054">
      <w:bodyDiv w:val="1"/>
      <w:marLeft w:val="0"/>
      <w:marRight w:val="0"/>
      <w:marTop w:val="0"/>
      <w:marBottom w:val="0"/>
      <w:divBdr>
        <w:top w:val="none" w:sz="0" w:space="0" w:color="auto"/>
        <w:left w:val="none" w:sz="0" w:space="0" w:color="auto"/>
        <w:bottom w:val="none" w:sz="0" w:space="0" w:color="auto"/>
        <w:right w:val="none" w:sz="0" w:space="0" w:color="auto"/>
      </w:divBdr>
    </w:div>
    <w:div w:id="1404139158">
      <w:bodyDiv w:val="1"/>
      <w:marLeft w:val="0"/>
      <w:marRight w:val="0"/>
      <w:marTop w:val="0"/>
      <w:marBottom w:val="0"/>
      <w:divBdr>
        <w:top w:val="none" w:sz="0" w:space="0" w:color="auto"/>
        <w:left w:val="none" w:sz="0" w:space="0" w:color="auto"/>
        <w:bottom w:val="none" w:sz="0" w:space="0" w:color="auto"/>
        <w:right w:val="none" w:sz="0" w:space="0" w:color="auto"/>
      </w:divBdr>
    </w:div>
    <w:div w:id="1409767880">
      <w:bodyDiv w:val="1"/>
      <w:marLeft w:val="0"/>
      <w:marRight w:val="0"/>
      <w:marTop w:val="0"/>
      <w:marBottom w:val="0"/>
      <w:divBdr>
        <w:top w:val="none" w:sz="0" w:space="0" w:color="auto"/>
        <w:left w:val="none" w:sz="0" w:space="0" w:color="auto"/>
        <w:bottom w:val="none" w:sz="0" w:space="0" w:color="auto"/>
        <w:right w:val="none" w:sz="0" w:space="0" w:color="auto"/>
      </w:divBdr>
    </w:div>
    <w:div w:id="1435054314">
      <w:bodyDiv w:val="1"/>
      <w:marLeft w:val="0"/>
      <w:marRight w:val="0"/>
      <w:marTop w:val="0"/>
      <w:marBottom w:val="0"/>
      <w:divBdr>
        <w:top w:val="none" w:sz="0" w:space="0" w:color="auto"/>
        <w:left w:val="none" w:sz="0" w:space="0" w:color="auto"/>
        <w:bottom w:val="none" w:sz="0" w:space="0" w:color="auto"/>
        <w:right w:val="none" w:sz="0" w:space="0" w:color="auto"/>
      </w:divBdr>
    </w:div>
    <w:div w:id="1472743965">
      <w:bodyDiv w:val="1"/>
      <w:marLeft w:val="0"/>
      <w:marRight w:val="0"/>
      <w:marTop w:val="0"/>
      <w:marBottom w:val="0"/>
      <w:divBdr>
        <w:top w:val="none" w:sz="0" w:space="0" w:color="auto"/>
        <w:left w:val="none" w:sz="0" w:space="0" w:color="auto"/>
        <w:bottom w:val="none" w:sz="0" w:space="0" w:color="auto"/>
        <w:right w:val="none" w:sz="0" w:space="0" w:color="auto"/>
      </w:divBdr>
    </w:div>
    <w:div w:id="1482767188">
      <w:bodyDiv w:val="1"/>
      <w:marLeft w:val="0"/>
      <w:marRight w:val="0"/>
      <w:marTop w:val="0"/>
      <w:marBottom w:val="0"/>
      <w:divBdr>
        <w:top w:val="none" w:sz="0" w:space="0" w:color="auto"/>
        <w:left w:val="none" w:sz="0" w:space="0" w:color="auto"/>
        <w:bottom w:val="none" w:sz="0" w:space="0" w:color="auto"/>
        <w:right w:val="none" w:sz="0" w:space="0" w:color="auto"/>
      </w:divBdr>
    </w:div>
    <w:div w:id="1495417878">
      <w:bodyDiv w:val="1"/>
      <w:marLeft w:val="0"/>
      <w:marRight w:val="0"/>
      <w:marTop w:val="0"/>
      <w:marBottom w:val="0"/>
      <w:divBdr>
        <w:top w:val="none" w:sz="0" w:space="0" w:color="auto"/>
        <w:left w:val="none" w:sz="0" w:space="0" w:color="auto"/>
        <w:bottom w:val="none" w:sz="0" w:space="0" w:color="auto"/>
        <w:right w:val="none" w:sz="0" w:space="0" w:color="auto"/>
      </w:divBdr>
    </w:div>
    <w:div w:id="1498570622">
      <w:bodyDiv w:val="1"/>
      <w:marLeft w:val="0"/>
      <w:marRight w:val="0"/>
      <w:marTop w:val="0"/>
      <w:marBottom w:val="0"/>
      <w:divBdr>
        <w:top w:val="none" w:sz="0" w:space="0" w:color="auto"/>
        <w:left w:val="none" w:sz="0" w:space="0" w:color="auto"/>
        <w:bottom w:val="none" w:sz="0" w:space="0" w:color="auto"/>
        <w:right w:val="none" w:sz="0" w:space="0" w:color="auto"/>
      </w:divBdr>
    </w:div>
    <w:div w:id="1584535129">
      <w:bodyDiv w:val="1"/>
      <w:marLeft w:val="0"/>
      <w:marRight w:val="0"/>
      <w:marTop w:val="0"/>
      <w:marBottom w:val="0"/>
      <w:divBdr>
        <w:top w:val="none" w:sz="0" w:space="0" w:color="auto"/>
        <w:left w:val="none" w:sz="0" w:space="0" w:color="auto"/>
        <w:bottom w:val="none" w:sz="0" w:space="0" w:color="auto"/>
        <w:right w:val="none" w:sz="0" w:space="0" w:color="auto"/>
      </w:divBdr>
    </w:div>
    <w:div w:id="1586917151">
      <w:bodyDiv w:val="1"/>
      <w:marLeft w:val="0"/>
      <w:marRight w:val="0"/>
      <w:marTop w:val="0"/>
      <w:marBottom w:val="0"/>
      <w:divBdr>
        <w:top w:val="none" w:sz="0" w:space="0" w:color="auto"/>
        <w:left w:val="none" w:sz="0" w:space="0" w:color="auto"/>
        <w:bottom w:val="none" w:sz="0" w:space="0" w:color="auto"/>
        <w:right w:val="none" w:sz="0" w:space="0" w:color="auto"/>
      </w:divBdr>
      <w:divsChild>
        <w:div w:id="287202189">
          <w:marLeft w:val="0"/>
          <w:marRight w:val="0"/>
          <w:marTop w:val="0"/>
          <w:marBottom w:val="0"/>
          <w:divBdr>
            <w:top w:val="none" w:sz="0" w:space="0" w:color="auto"/>
            <w:left w:val="none" w:sz="0" w:space="0" w:color="auto"/>
            <w:bottom w:val="none" w:sz="0" w:space="0" w:color="auto"/>
            <w:right w:val="none" w:sz="0" w:space="0" w:color="auto"/>
          </w:divBdr>
          <w:divsChild>
            <w:div w:id="1522159578">
              <w:marLeft w:val="0"/>
              <w:marRight w:val="0"/>
              <w:marTop w:val="0"/>
              <w:marBottom w:val="0"/>
              <w:divBdr>
                <w:top w:val="none" w:sz="0" w:space="0" w:color="auto"/>
                <w:left w:val="none" w:sz="0" w:space="0" w:color="auto"/>
                <w:bottom w:val="none" w:sz="0" w:space="0" w:color="auto"/>
                <w:right w:val="none" w:sz="0" w:space="0" w:color="auto"/>
              </w:divBdr>
              <w:divsChild>
                <w:div w:id="69724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307957">
      <w:bodyDiv w:val="1"/>
      <w:marLeft w:val="0"/>
      <w:marRight w:val="0"/>
      <w:marTop w:val="0"/>
      <w:marBottom w:val="0"/>
      <w:divBdr>
        <w:top w:val="none" w:sz="0" w:space="0" w:color="auto"/>
        <w:left w:val="none" w:sz="0" w:space="0" w:color="auto"/>
        <w:bottom w:val="none" w:sz="0" w:space="0" w:color="auto"/>
        <w:right w:val="none" w:sz="0" w:space="0" w:color="auto"/>
      </w:divBdr>
    </w:div>
    <w:div w:id="1663119256">
      <w:bodyDiv w:val="1"/>
      <w:marLeft w:val="0"/>
      <w:marRight w:val="0"/>
      <w:marTop w:val="0"/>
      <w:marBottom w:val="0"/>
      <w:divBdr>
        <w:top w:val="none" w:sz="0" w:space="0" w:color="auto"/>
        <w:left w:val="none" w:sz="0" w:space="0" w:color="auto"/>
        <w:bottom w:val="none" w:sz="0" w:space="0" w:color="auto"/>
        <w:right w:val="none" w:sz="0" w:space="0" w:color="auto"/>
      </w:divBdr>
    </w:div>
    <w:div w:id="1708410924">
      <w:bodyDiv w:val="1"/>
      <w:marLeft w:val="0"/>
      <w:marRight w:val="0"/>
      <w:marTop w:val="0"/>
      <w:marBottom w:val="0"/>
      <w:divBdr>
        <w:top w:val="none" w:sz="0" w:space="0" w:color="auto"/>
        <w:left w:val="none" w:sz="0" w:space="0" w:color="auto"/>
        <w:bottom w:val="none" w:sz="0" w:space="0" w:color="auto"/>
        <w:right w:val="none" w:sz="0" w:space="0" w:color="auto"/>
      </w:divBdr>
    </w:div>
    <w:div w:id="1722558860">
      <w:bodyDiv w:val="1"/>
      <w:marLeft w:val="0"/>
      <w:marRight w:val="0"/>
      <w:marTop w:val="0"/>
      <w:marBottom w:val="0"/>
      <w:divBdr>
        <w:top w:val="none" w:sz="0" w:space="0" w:color="auto"/>
        <w:left w:val="none" w:sz="0" w:space="0" w:color="auto"/>
        <w:bottom w:val="none" w:sz="0" w:space="0" w:color="auto"/>
        <w:right w:val="none" w:sz="0" w:space="0" w:color="auto"/>
      </w:divBdr>
    </w:div>
    <w:div w:id="1781686487">
      <w:bodyDiv w:val="1"/>
      <w:marLeft w:val="0"/>
      <w:marRight w:val="0"/>
      <w:marTop w:val="0"/>
      <w:marBottom w:val="0"/>
      <w:divBdr>
        <w:top w:val="none" w:sz="0" w:space="0" w:color="auto"/>
        <w:left w:val="none" w:sz="0" w:space="0" w:color="auto"/>
        <w:bottom w:val="none" w:sz="0" w:space="0" w:color="auto"/>
        <w:right w:val="none" w:sz="0" w:space="0" w:color="auto"/>
      </w:divBdr>
      <w:divsChild>
        <w:div w:id="1355694894">
          <w:marLeft w:val="0"/>
          <w:marRight w:val="0"/>
          <w:marTop w:val="0"/>
          <w:marBottom w:val="0"/>
          <w:divBdr>
            <w:top w:val="none" w:sz="0" w:space="0" w:color="auto"/>
            <w:left w:val="none" w:sz="0" w:space="0" w:color="auto"/>
            <w:bottom w:val="none" w:sz="0" w:space="0" w:color="auto"/>
            <w:right w:val="none" w:sz="0" w:space="0" w:color="auto"/>
          </w:divBdr>
          <w:divsChild>
            <w:div w:id="1148664785">
              <w:marLeft w:val="0"/>
              <w:marRight w:val="0"/>
              <w:marTop w:val="0"/>
              <w:marBottom w:val="0"/>
              <w:divBdr>
                <w:top w:val="none" w:sz="0" w:space="0" w:color="auto"/>
                <w:left w:val="none" w:sz="0" w:space="0" w:color="auto"/>
                <w:bottom w:val="none" w:sz="0" w:space="0" w:color="auto"/>
                <w:right w:val="none" w:sz="0" w:space="0" w:color="auto"/>
              </w:divBdr>
              <w:divsChild>
                <w:div w:id="58723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813172">
      <w:bodyDiv w:val="1"/>
      <w:marLeft w:val="0"/>
      <w:marRight w:val="0"/>
      <w:marTop w:val="0"/>
      <w:marBottom w:val="0"/>
      <w:divBdr>
        <w:top w:val="none" w:sz="0" w:space="0" w:color="auto"/>
        <w:left w:val="none" w:sz="0" w:space="0" w:color="auto"/>
        <w:bottom w:val="none" w:sz="0" w:space="0" w:color="auto"/>
        <w:right w:val="none" w:sz="0" w:space="0" w:color="auto"/>
      </w:divBdr>
    </w:div>
    <w:div w:id="1914317106">
      <w:bodyDiv w:val="1"/>
      <w:marLeft w:val="0"/>
      <w:marRight w:val="0"/>
      <w:marTop w:val="0"/>
      <w:marBottom w:val="0"/>
      <w:divBdr>
        <w:top w:val="none" w:sz="0" w:space="0" w:color="auto"/>
        <w:left w:val="none" w:sz="0" w:space="0" w:color="auto"/>
        <w:bottom w:val="none" w:sz="0" w:space="0" w:color="auto"/>
        <w:right w:val="none" w:sz="0" w:space="0" w:color="auto"/>
      </w:divBdr>
    </w:div>
    <w:div w:id="1927424879">
      <w:bodyDiv w:val="1"/>
      <w:marLeft w:val="0"/>
      <w:marRight w:val="0"/>
      <w:marTop w:val="0"/>
      <w:marBottom w:val="0"/>
      <w:divBdr>
        <w:top w:val="none" w:sz="0" w:space="0" w:color="auto"/>
        <w:left w:val="none" w:sz="0" w:space="0" w:color="auto"/>
        <w:bottom w:val="none" w:sz="0" w:space="0" w:color="auto"/>
        <w:right w:val="none" w:sz="0" w:space="0" w:color="auto"/>
      </w:divBdr>
    </w:div>
    <w:div w:id="1984045996">
      <w:bodyDiv w:val="1"/>
      <w:marLeft w:val="0"/>
      <w:marRight w:val="0"/>
      <w:marTop w:val="0"/>
      <w:marBottom w:val="0"/>
      <w:divBdr>
        <w:top w:val="none" w:sz="0" w:space="0" w:color="auto"/>
        <w:left w:val="none" w:sz="0" w:space="0" w:color="auto"/>
        <w:bottom w:val="none" w:sz="0" w:space="0" w:color="auto"/>
        <w:right w:val="none" w:sz="0" w:space="0" w:color="auto"/>
      </w:divBdr>
    </w:div>
    <w:div w:id="2013099218">
      <w:bodyDiv w:val="1"/>
      <w:marLeft w:val="0"/>
      <w:marRight w:val="0"/>
      <w:marTop w:val="0"/>
      <w:marBottom w:val="0"/>
      <w:divBdr>
        <w:top w:val="none" w:sz="0" w:space="0" w:color="auto"/>
        <w:left w:val="none" w:sz="0" w:space="0" w:color="auto"/>
        <w:bottom w:val="none" w:sz="0" w:space="0" w:color="auto"/>
        <w:right w:val="none" w:sz="0" w:space="0" w:color="auto"/>
      </w:divBdr>
    </w:div>
    <w:div w:id="2039816143">
      <w:bodyDiv w:val="1"/>
      <w:marLeft w:val="0"/>
      <w:marRight w:val="0"/>
      <w:marTop w:val="0"/>
      <w:marBottom w:val="0"/>
      <w:divBdr>
        <w:top w:val="none" w:sz="0" w:space="0" w:color="auto"/>
        <w:left w:val="none" w:sz="0" w:space="0" w:color="auto"/>
        <w:bottom w:val="none" w:sz="0" w:space="0" w:color="auto"/>
        <w:right w:val="none" w:sz="0" w:space="0" w:color="auto"/>
      </w:divBdr>
    </w:div>
    <w:div w:id="2044134584">
      <w:bodyDiv w:val="1"/>
      <w:marLeft w:val="0"/>
      <w:marRight w:val="0"/>
      <w:marTop w:val="0"/>
      <w:marBottom w:val="0"/>
      <w:divBdr>
        <w:top w:val="none" w:sz="0" w:space="0" w:color="auto"/>
        <w:left w:val="none" w:sz="0" w:space="0" w:color="auto"/>
        <w:bottom w:val="none" w:sz="0" w:space="0" w:color="auto"/>
        <w:right w:val="none" w:sz="0" w:space="0" w:color="auto"/>
      </w:divBdr>
    </w:div>
    <w:div w:id="2053845883">
      <w:bodyDiv w:val="1"/>
      <w:marLeft w:val="0"/>
      <w:marRight w:val="0"/>
      <w:marTop w:val="0"/>
      <w:marBottom w:val="0"/>
      <w:divBdr>
        <w:top w:val="none" w:sz="0" w:space="0" w:color="auto"/>
        <w:left w:val="none" w:sz="0" w:space="0" w:color="auto"/>
        <w:bottom w:val="none" w:sz="0" w:space="0" w:color="auto"/>
        <w:right w:val="none" w:sz="0" w:space="0" w:color="auto"/>
      </w:divBdr>
    </w:div>
    <w:div w:id="2105760612">
      <w:bodyDiv w:val="1"/>
      <w:marLeft w:val="0"/>
      <w:marRight w:val="0"/>
      <w:marTop w:val="0"/>
      <w:marBottom w:val="0"/>
      <w:divBdr>
        <w:top w:val="none" w:sz="0" w:space="0" w:color="auto"/>
        <w:left w:val="none" w:sz="0" w:space="0" w:color="auto"/>
        <w:bottom w:val="none" w:sz="0" w:space="0" w:color="auto"/>
        <w:right w:val="none" w:sz="0" w:space="0" w:color="auto"/>
      </w:divBdr>
    </w:div>
    <w:div w:id="2123649834">
      <w:bodyDiv w:val="1"/>
      <w:marLeft w:val="0"/>
      <w:marRight w:val="0"/>
      <w:marTop w:val="0"/>
      <w:marBottom w:val="0"/>
      <w:divBdr>
        <w:top w:val="none" w:sz="0" w:space="0" w:color="auto"/>
        <w:left w:val="none" w:sz="0" w:space="0" w:color="auto"/>
        <w:bottom w:val="none" w:sz="0" w:space="0" w:color="auto"/>
        <w:right w:val="none" w:sz="0" w:space="0" w:color="auto"/>
      </w:divBdr>
    </w:div>
    <w:div w:id="2138404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intra.kth.se/polopoly_fs/1.147277!/Menu/general/column-content/attachment/Bedomningsgrunder%20och%20kriterier-eng.pdf" TargetMode="External"/><Relationship Id="rId4" Type="http://schemas.microsoft.com/office/2007/relationships/stylesWithEffects" Target="stylesWithEffects.xml"/><Relationship Id="rId9" Type="http://schemas.openxmlformats.org/officeDocument/2006/relationships/hyperlink" Target="https://www.uhr.se/en/start/laws-and-regulations/Laws-and-regulations/The-Higher-Education-Ordinance/" TargetMode="Externa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KTH">
      <a:dk1>
        <a:sysClr val="windowText" lastClr="000000"/>
      </a:dk1>
      <a:lt1>
        <a:sysClr val="window" lastClr="FFFFFF"/>
      </a:lt1>
      <a:dk2>
        <a:srgbClr val="1954A6"/>
      </a:dk2>
      <a:lt2>
        <a:srgbClr val="E3E5E3"/>
      </a:lt2>
      <a:accent1>
        <a:srgbClr val="1954A6"/>
      </a:accent1>
      <a:accent2>
        <a:srgbClr val="24A0D8"/>
      </a:accent2>
      <a:accent3>
        <a:srgbClr val="B0C92B"/>
      </a:accent3>
      <a:accent4>
        <a:srgbClr val="D85497"/>
      </a:accent4>
      <a:accent5>
        <a:srgbClr val="E4363E"/>
      </a:accent5>
      <a:accent6>
        <a:srgbClr val="FAB919"/>
      </a:accent6>
      <a:hlink>
        <a:srgbClr val="0000FF"/>
      </a:hlink>
      <a:folHlink>
        <a:srgbClr val="800080"/>
      </a:folHlink>
    </a:clrScheme>
    <a:fontScheme name="KTH_Wor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4D9CCA0-4F79-4BB2-9C2C-C2AEBC53A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3792</Words>
  <Characters>20098</Characters>
  <Application>Microsoft Office Word</Application>
  <DocSecurity>4</DocSecurity>
  <Lines>167</Lines>
  <Paragraphs>47</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LinksUpToDate>false</LinksUpToDate>
  <CharactersWithSpaces>23843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2017-06-07T06:24:00Z</dcterms:created>
  <dcterms:modified xsi:type="dcterms:W3CDTF">2017-06-07T06:24:00Z</dcterms:modified>
</cp:coreProperties>
</file>