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683F6D" w14:textId="77777777" w:rsidR="007F03CB" w:rsidRDefault="007F03CB" w:rsidP="00CD516C">
      <w:pPr>
        <w:pStyle w:val="KTHTitel"/>
      </w:pPr>
      <w:bookmarkStart w:id="0" w:name="_GoBack"/>
      <w:bookmarkEnd w:id="0"/>
      <w:r>
        <w:t>R</w:t>
      </w:r>
      <w:r w:rsidR="006E71A3" w:rsidRPr="006E71A3">
        <w:t xml:space="preserve">esultatrapport </w:t>
      </w:r>
      <w:r w:rsidR="00136885">
        <w:t>för e</w:t>
      </w:r>
      <w:r w:rsidR="006E71A3" w:rsidRPr="006E71A3">
        <w:t>xamensarbete inom teknik och lärande</w:t>
      </w:r>
    </w:p>
    <w:p w14:paraId="4C560F37" w14:textId="3B45A71A" w:rsidR="007F03CB" w:rsidRPr="007F03CB" w:rsidRDefault="007F03CB" w:rsidP="007F03CB">
      <w:pPr>
        <w:pStyle w:val="KTHTitel"/>
        <w:rPr>
          <w:rFonts w:cstheme="majorHAnsi"/>
          <w:b w:val="0"/>
          <w:i/>
          <w:sz w:val="16"/>
          <w:szCs w:val="16"/>
        </w:rPr>
      </w:pPr>
      <w:r w:rsidRPr="007F03CB">
        <w:rPr>
          <w:rFonts w:cstheme="majorHAnsi"/>
          <w:b w:val="0"/>
          <w:i/>
          <w:sz w:val="16"/>
          <w:szCs w:val="16"/>
        </w:rPr>
        <w:t>Denna blankett fylls i av examinator</w:t>
      </w:r>
      <w:r w:rsidR="00477748">
        <w:rPr>
          <w:rFonts w:cstheme="majorHAnsi"/>
          <w:b w:val="0"/>
          <w:i/>
          <w:sz w:val="16"/>
          <w:szCs w:val="16"/>
        </w:rPr>
        <w:t xml:space="preserve"> (i samarbete med student)</w:t>
      </w:r>
    </w:p>
    <w:p w14:paraId="1C9289EC" w14:textId="77777777" w:rsidR="00E8722F" w:rsidRDefault="00E8722F" w:rsidP="00E8722F">
      <w:pPr>
        <w:pStyle w:val="Formulrrubrik"/>
      </w:pPr>
      <w:r>
        <w:t>Kurs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63"/>
      </w:tblGrid>
      <w:tr w:rsidR="00E8722F" w:rsidRPr="004F2161" w14:paraId="7D003F44" w14:textId="77777777" w:rsidTr="00E24E18">
        <w:tc>
          <w:tcPr>
            <w:tcW w:w="9063" w:type="dxa"/>
            <w:shd w:val="clear" w:color="auto" w:fill="auto"/>
            <w:tcMar>
              <w:left w:w="28" w:type="dxa"/>
            </w:tcMar>
          </w:tcPr>
          <w:p w14:paraId="3CC1ED83" w14:textId="77777777" w:rsidR="00E8722F" w:rsidRDefault="00E8722F" w:rsidP="00AC21B3">
            <w:pPr>
              <w:pStyle w:val="Formulrtext"/>
            </w:pPr>
            <w:proofErr w:type="spellStart"/>
            <w:r>
              <w:t>Kurskod</w:t>
            </w:r>
            <w:proofErr w:type="spellEnd"/>
            <w:r>
              <w:t xml:space="preserve"> och kursens namn:</w:t>
            </w:r>
          </w:p>
          <w:p w14:paraId="76C19F11" w14:textId="77777777" w:rsidR="00AC21B3" w:rsidRPr="001031CE" w:rsidRDefault="00AC21B3" w:rsidP="00AC21B3">
            <w:pPr>
              <w:pStyle w:val="Formulrtext"/>
              <w:rPr>
                <w:rFonts w:cstheme="majorHAnsi"/>
                <w:sz w:val="24"/>
                <w:szCs w:val="16"/>
              </w:rPr>
            </w:pPr>
          </w:p>
        </w:tc>
      </w:tr>
    </w:tbl>
    <w:p w14:paraId="0D8809B8" w14:textId="77777777" w:rsidR="000226FB" w:rsidRDefault="000226FB" w:rsidP="000226FB">
      <w:pPr>
        <w:pStyle w:val="Formulrrubrik"/>
      </w:pPr>
    </w:p>
    <w:p w14:paraId="36E98E9E" w14:textId="77777777" w:rsidR="000226FB" w:rsidRDefault="000226FB" w:rsidP="000226FB">
      <w:pPr>
        <w:pStyle w:val="Formulrrubrik"/>
      </w:pPr>
      <w:r>
        <w:t>Om examensarbetet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1"/>
        <w:gridCol w:w="4532"/>
      </w:tblGrid>
      <w:tr w:rsidR="000226FB" w:rsidRPr="004F2161" w14:paraId="1B48CD20" w14:textId="77777777" w:rsidTr="00E24E18">
        <w:tc>
          <w:tcPr>
            <w:tcW w:w="9063" w:type="dxa"/>
            <w:gridSpan w:val="2"/>
            <w:shd w:val="clear" w:color="auto" w:fill="auto"/>
            <w:tcMar>
              <w:left w:w="28" w:type="dxa"/>
            </w:tcMar>
          </w:tcPr>
          <w:p w14:paraId="391114C5" w14:textId="77777777" w:rsidR="000226FB" w:rsidRDefault="007F03CB" w:rsidP="00E24E18">
            <w:pPr>
              <w:pStyle w:val="Formulrtext"/>
            </w:pPr>
            <w:r>
              <w:t>Svensk t</w:t>
            </w:r>
            <w:r w:rsidR="000226FB">
              <w:t>itel</w:t>
            </w:r>
            <w:r w:rsidR="000226FB" w:rsidRPr="004F2161">
              <w:t>:</w:t>
            </w:r>
          </w:p>
          <w:p w14:paraId="5F56AD72" w14:textId="77777777" w:rsidR="000226FB" w:rsidRPr="001031CE" w:rsidRDefault="000226FB" w:rsidP="00E24E18">
            <w:pPr>
              <w:rPr>
                <w:rFonts w:asciiTheme="majorHAnsi" w:hAnsiTheme="majorHAnsi" w:cstheme="majorHAnsi"/>
                <w:sz w:val="24"/>
                <w:szCs w:val="16"/>
              </w:rPr>
            </w:pPr>
          </w:p>
        </w:tc>
      </w:tr>
      <w:tr w:rsidR="007F03CB" w:rsidRPr="004F2161" w14:paraId="2AFF4A0D" w14:textId="77777777" w:rsidTr="00E24E18">
        <w:tc>
          <w:tcPr>
            <w:tcW w:w="9063" w:type="dxa"/>
            <w:gridSpan w:val="2"/>
            <w:shd w:val="clear" w:color="auto" w:fill="auto"/>
            <w:tcMar>
              <w:left w:w="28" w:type="dxa"/>
            </w:tcMar>
          </w:tcPr>
          <w:p w14:paraId="52F20EE1" w14:textId="77777777" w:rsidR="007F03CB" w:rsidRDefault="007F03CB" w:rsidP="00E24E18">
            <w:pPr>
              <w:pStyle w:val="Formulrtext"/>
            </w:pPr>
            <w:r>
              <w:t>Engelsk titel:</w:t>
            </w:r>
          </w:p>
          <w:p w14:paraId="2B31A7CE" w14:textId="77777777" w:rsidR="007F03CB" w:rsidRPr="001031CE" w:rsidRDefault="007F03CB" w:rsidP="00E24E18">
            <w:pPr>
              <w:pStyle w:val="Formulrtext"/>
              <w:rPr>
                <w:sz w:val="24"/>
              </w:rPr>
            </w:pPr>
          </w:p>
        </w:tc>
      </w:tr>
      <w:tr w:rsidR="000226FB" w:rsidRPr="004F2161" w14:paraId="2CF6E62A" w14:textId="77777777" w:rsidTr="00E24E18">
        <w:tc>
          <w:tcPr>
            <w:tcW w:w="4531" w:type="dxa"/>
            <w:shd w:val="clear" w:color="auto" w:fill="auto"/>
            <w:tcMar>
              <w:left w:w="28" w:type="dxa"/>
            </w:tcMar>
          </w:tcPr>
          <w:p w14:paraId="1EC8A1C0" w14:textId="77777777" w:rsidR="0058157A" w:rsidRDefault="0058157A" w:rsidP="0058157A">
            <w:pPr>
              <w:pStyle w:val="Formulrtext"/>
            </w:pPr>
            <w:r>
              <w:t>Plagiatgranskning genomförd utan anmärkning:</w:t>
            </w:r>
          </w:p>
          <w:p w14:paraId="11F2121A" w14:textId="77777777" w:rsidR="000226FB" w:rsidRPr="001031CE" w:rsidRDefault="000226FB" w:rsidP="00E24B6D">
            <w:pPr>
              <w:pStyle w:val="Formulrtext"/>
              <w:rPr>
                <w:sz w:val="24"/>
              </w:rPr>
            </w:pPr>
          </w:p>
        </w:tc>
        <w:tc>
          <w:tcPr>
            <w:tcW w:w="4532" w:type="dxa"/>
            <w:shd w:val="clear" w:color="auto" w:fill="auto"/>
            <w:tcMar>
              <w:left w:w="28" w:type="dxa"/>
              <w:right w:w="28" w:type="dxa"/>
            </w:tcMar>
          </w:tcPr>
          <w:p w14:paraId="0EAD30A3" w14:textId="06349E2F" w:rsidR="0058157A" w:rsidRDefault="0058157A" w:rsidP="0058157A">
            <w:pPr>
              <w:pStyle w:val="Formulrtext"/>
            </w:pPr>
            <w:r>
              <w:t xml:space="preserve">Datum för </w:t>
            </w:r>
            <w:r w:rsidR="00477748">
              <w:t>ventilering</w:t>
            </w:r>
            <w:r>
              <w:t>:</w:t>
            </w:r>
          </w:p>
          <w:p w14:paraId="252F91BE" w14:textId="77777777" w:rsidR="000226FB" w:rsidRPr="001031CE" w:rsidRDefault="000226FB" w:rsidP="0058157A">
            <w:pPr>
              <w:pStyle w:val="Formulrtext"/>
              <w:rPr>
                <w:sz w:val="24"/>
              </w:rPr>
            </w:pPr>
          </w:p>
        </w:tc>
      </w:tr>
      <w:tr w:rsidR="000226FB" w:rsidRPr="004F2161" w14:paraId="778C8DA1" w14:textId="77777777" w:rsidTr="00E24E18">
        <w:tc>
          <w:tcPr>
            <w:tcW w:w="4531" w:type="dxa"/>
            <w:shd w:val="clear" w:color="auto" w:fill="auto"/>
            <w:tcMar>
              <w:left w:w="28" w:type="dxa"/>
              <w:right w:w="0" w:type="dxa"/>
            </w:tcMar>
          </w:tcPr>
          <w:p w14:paraId="16E89F52" w14:textId="77777777" w:rsidR="0058157A" w:rsidRDefault="0058157A" w:rsidP="0058157A">
            <w:pPr>
              <w:pStyle w:val="Formulrtext"/>
            </w:pPr>
            <w:r>
              <w:t>Opponent(er)</w:t>
            </w:r>
            <w:r w:rsidRPr="004F2161">
              <w:t xml:space="preserve">: </w:t>
            </w:r>
          </w:p>
          <w:p w14:paraId="7534B9E5" w14:textId="77777777" w:rsidR="000226FB" w:rsidRPr="00C529DA" w:rsidRDefault="000226FB" w:rsidP="0058157A">
            <w:pPr>
              <w:pStyle w:val="Formulrtext"/>
              <w:rPr>
                <w:sz w:val="24"/>
              </w:rPr>
            </w:pPr>
          </w:p>
        </w:tc>
        <w:tc>
          <w:tcPr>
            <w:tcW w:w="4532" w:type="dxa"/>
            <w:shd w:val="clear" w:color="auto" w:fill="auto"/>
            <w:tcMar>
              <w:left w:w="28" w:type="dxa"/>
            </w:tcMar>
          </w:tcPr>
          <w:p w14:paraId="02CC6D5F" w14:textId="77777777" w:rsidR="000226FB" w:rsidRPr="00C529DA" w:rsidRDefault="000226FB" w:rsidP="0058157A">
            <w:pPr>
              <w:pStyle w:val="Formulrtext"/>
              <w:rPr>
                <w:rFonts w:cstheme="majorHAnsi"/>
                <w:sz w:val="24"/>
                <w:szCs w:val="16"/>
              </w:rPr>
            </w:pPr>
          </w:p>
        </w:tc>
      </w:tr>
    </w:tbl>
    <w:p w14:paraId="66225B90" w14:textId="77777777" w:rsidR="000226FB" w:rsidRDefault="000226FB" w:rsidP="00C529DA">
      <w:pPr>
        <w:pStyle w:val="Formulrrubrik"/>
      </w:pPr>
    </w:p>
    <w:p w14:paraId="4F1FA0D1" w14:textId="77777777" w:rsidR="00C529DA" w:rsidRPr="00E8722F" w:rsidRDefault="00C529DA" w:rsidP="00C529DA">
      <w:pPr>
        <w:pStyle w:val="Formulrrubrik"/>
      </w:pPr>
      <w:r w:rsidRPr="00E8722F">
        <w:t>Examensarbetare 1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1"/>
        <w:gridCol w:w="4116"/>
        <w:gridCol w:w="283"/>
        <w:gridCol w:w="138"/>
      </w:tblGrid>
      <w:tr w:rsidR="001031CE" w:rsidRPr="004F2161" w14:paraId="5311DD93" w14:textId="77777777" w:rsidTr="0066426E">
        <w:tc>
          <w:tcPr>
            <w:tcW w:w="4531" w:type="dxa"/>
            <w:shd w:val="clear" w:color="auto" w:fill="auto"/>
            <w:tcMar>
              <w:left w:w="28" w:type="dxa"/>
            </w:tcMar>
          </w:tcPr>
          <w:p w14:paraId="0B695549" w14:textId="77777777" w:rsidR="001031CE" w:rsidRDefault="001031CE" w:rsidP="00E24E18">
            <w:pPr>
              <w:pStyle w:val="Formulrtext"/>
            </w:pPr>
            <w:r w:rsidRPr="004F2161">
              <w:t>För- och efternamn:</w:t>
            </w:r>
          </w:p>
          <w:p w14:paraId="62F97F73" w14:textId="77777777" w:rsidR="001031CE" w:rsidRPr="001031CE" w:rsidRDefault="001031CE" w:rsidP="00E24E18">
            <w:pPr>
              <w:pStyle w:val="Formulrtext"/>
              <w:rPr>
                <w:sz w:val="24"/>
              </w:rPr>
            </w:pPr>
          </w:p>
        </w:tc>
        <w:tc>
          <w:tcPr>
            <w:tcW w:w="4532" w:type="dxa"/>
            <w:gridSpan w:val="3"/>
            <w:shd w:val="clear" w:color="auto" w:fill="auto"/>
            <w:tcMar>
              <w:left w:w="28" w:type="dxa"/>
              <w:right w:w="28" w:type="dxa"/>
            </w:tcMar>
          </w:tcPr>
          <w:p w14:paraId="189B45E2" w14:textId="177F6D0D" w:rsidR="001031CE" w:rsidRDefault="001031CE" w:rsidP="001031CE">
            <w:pPr>
              <w:pStyle w:val="Formulrtext"/>
            </w:pPr>
            <w:r w:rsidRPr="004F2161">
              <w:t>Personnummer</w:t>
            </w:r>
            <w:r w:rsidR="00E24B6D">
              <w:t xml:space="preserve"> (ifylls</w:t>
            </w:r>
            <w:r w:rsidR="00477748">
              <w:t xml:space="preserve"> ev.</w:t>
            </w:r>
            <w:r w:rsidR="00E24B6D">
              <w:t xml:space="preserve"> av kansliet)</w:t>
            </w:r>
            <w:r w:rsidRPr="004F2161">
              <w:t>:</w:t>
            </w:r>
          </w:p>
          <w:p w14:paraId="17D4A02F" w14:textId="77777777" w:rsidR="001031CE" w:rsidRPr="001031CE" w:rsidRDefault="001031CE" w:rsidP="00E24E18">
            <w:pPr>
              <w:rPr>
                <w:rFonts w:asciiTheme="majorHAnsi" w:hAnsiTheme="majorHAnsi" w:cstheme="majorHAnsi"/>
                <w:sz w:val="24"/>
                <w:szCs w:val="16"/>
              </w:rPr>
            </w:pPr>
          </w:p>
        </w:tc>
      </w:tr>
      <w:tr w:rsidR="00C529DA" w:rsidRPr="004F2161" w14:paraId="47FE03A0" w14:textId="77777777" w:rsidTr="0066426E">
        <w:tc>
          <w:tcPr>
            <w:tcW w:w="4531" w:type="dxa"/>
            <w:shd w:val="clear" w:color="auto" w:fill="auto"/>
            <w:tcMar>
              <w:left w:w="28" w:type="dxa"/>
              <w:right w:w="0" w:type="dxa"/>
            </w:tcMar>
          </w:tcPr>
          <w:p w14:paraId="6F6E3A93" w14:textId="77777777" w:rsidR="001031CE" w:rsidRDefault="001031CE" w:rsidP="001031CE">
            <w:pPr>
              <w:pStyle w:val="Formulrtext"/>
            </w:pPr>
            <w:r w:rsidRPr="004F2161">
              <w:t xml:space="preserve">E-postadress (KTH-adress): </w:t>
            </w:r>
          </w:p>
          <w:p w14:paraId="72CA0200" w14:textId="77777777" w:rsidR="00C529DA" w:rsidRPr="00AC21B3" w:rsidRDefault="00C529DA" w:rsidP="001031CE">
            <w:pPr>
              <w:pStyle w:val="Formulrtext"/>
              <w:rPr>
                <w:sz w:val="24"/>
                <w:szCs w:val="24"/>
              </w:rPr>
            </w:pPr>
          </w:p>
        </w:tc>
        <w:tc>
          <w:tcPr>
            <w:tcW w:w="4532" w:type="dxa"/>
            <w:gridSpan w:val="3"/>
            <w:shd w:val="clear" w:color="auto" w:fill="auto"/>
            <w:tcMar>
              <w:left w:w="28" w:type="dxa"/>
            </w:tcMar>
          </w:tcPr>
          <w:p w14:paraId="4ABBA9B8" w14:textId="77777777" w:rsidR="001031CE" w:rsidRDefault="001031CE" w:rsidP="001031CE">
            <w:pPr>
              <w:pStyle w:val="Formulrtext"/>
            </w:pPr>
            <w:r>
              <w:t>Studenten</w:t>
            </w:r>
            <w:r w:rsidRPr="00CD516C">
              <w:t xml:space="preserve"> har </w:t>
            </w:r>
            <w:r>
              <w:t>utfört godkänd opponering på annat arbete:</w:t>
            </w:r>
          </w:p>
          <w:p w14:paraId="1C6ACB17" w14:textId="77777777" w:rsidR="00C529DA" w:rsidRPr="00AC21B3" w:rsidRDefault="00C529DA" w:rsidP="001031CE">
            <w:pPr>
              <w:pStyle w:val="Formulrtext"/>
              <w:rPr>
                <w:rFonts w:cstheme="majorHAnsi"/>
                <w:sz w:val="24"/>
                <w:szCs w:val="16"/>
              </w:rPr>
            </w:pPr>
          </w:p>
        </w:tc>
      </w:tr>
      <w:tr w:rsidR="00CD516C" w:rsidRPr="004F2161" w14:paraId="5168A4E4" w14:textId="77777777" w:rsidTr="0066426E">
        <w:trPr>
          <w:gridAfter w:val="1"/>
          <w:wAfter w:w="138" w:type="dxa"/>
          <w:trHeight w:hRule="exact" w:val="284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0" w:type="dxa"/>
            </w:tcMar>
            <w:vAlign w:val="bottom"/>
          </w:tcPr>
          <w:p w14:paraId="3D157A2D" w14:textId="77777777" w:rsidR="00CD516C" w:rsidRPr="004F2161" w:rsidRDefault="00CD516C" w:rsidP="00CD516C">
            <w:pPr>
              <w:pStyle w:val="Formulrtext"/>
            </w:pPr>
            <w:r w:rsidRPr="00E8722F">
              <w:rPr>
                <w:b/>
              </w:rPr>
              <w:t xml:space="preserve">Examensarbetare </w:t>
            </w:r>
            <w:r>
              <w:rPr>
                <w:b/>
              </w:rPr>
              <w:t xml:space="preserve">2 </w:t>
            </w:r>
          </w:p>
        </w:tc>
        <w:tc>
          <w:tcPr>
            <w:tcW w:w="41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7BFCDF18" w14:textId="77777777" w:rsidR="00CD516C" w:rsidRPr="00CD516C" w:rsidRDefault="00CD516C" w:rsidP="00CD516C">
            <w:pPr>
              <w:pStyle w:val="Formulrtext"/>
              <w:jc w:val="right"/>
            </w:pPr>
            <w:r w:rsidRPr="00CD516C">
              <w:rPr>
                <w:i/>
              </w:rPr>
              <w:t>vid ensamarbete, kryssa i rutan</w:t>
            </w:r>
          </w:p>
        </w:tc>
        <w:tc>
          <w:tcPr>
            <w:tcW w:w="283" w:type="dxa"/>
            <w:tcBorders>
              <w:left w:val="single" w:sz="4" w:space="0" w:color="auto"/>
            </w:tcBorders>
            <w:shd w:val="clear" w:color="auto" w:fill="auto"/>
          </w:tcPr>
          <w:p w14:paraId="2F079840" w14:textId="77777777" w:rsidR="00CD516C" w:rsidRPr="00CD516C" w:rsidRDefault="00CD516C" w:rsidP="00E24E18">
            <w:pPr>
              <w:pStyle w:val="Formulrtext"/>
            </w:pPr>
          </w:p>
        </w:tc>
      </w:tr>
      <w:tr w:rsidR="006B160E" w:rsidRPr="004F2161" w14:paraId="05B0CC01" w14:textId="77777777" w:rsidTr="0066426E">
        <w:tc>
          <w:tcPr>
            <w:tcW w:w="4531" w:type="dxa"/>
            <w:shd w:val="clear" w:color="auto" w:fill="auto"/>
            <w:tcMar>
              <w:left w:w="28" w:type="dxa"/>
            </w:tcMar>
          </w:tcPr>
          <w:p w14:paraId="368AB045" w14:textId="77777777" w:rsidR="006B160E" w:rsidRDefault="006B160E" w:rsidP="00E24E18">
            <w:pPr>
              <w:pStyle w:val="Formulrtext"/>
            </w:pPr>
            <w:r w:rsidRPr="004F2161">
              <w:t>För- och efternamn:</w:t>
            </w:r>
          </w:p>
          <w:p w14:paraId="0199210F" w14:textId="77777777" w:rsidR="006B160E" w:rsidRPr="006B160E" w:rsidRDefault="006B160E" w:rsidP="00E24E18">
            <w:pPr>
              <w:pStyle w:val="Formulrtext"/>
              <w:rPr>
                <w:sz w:val="24"/>
              </w:rPr>
            </w:pPr>
          </w:p>
        </w:tc>
        <w:tc>
          <w:tcPr>
            <w:tcW w:w="4532" w:type="dxa"/>
            <w:gridSpan w:val="3"/>
            <w:shd w:val="clear" w:color="auto" w:fill="auto"/>
            <w:tcMar>
              <w:left w:w="28" w:type="dxa"/>
              <w:right w:w="28" w:type="dxa"/>
            </w:tcMar>
          </w:tcPr>
          <w:p w14:paraId="6A95F5B1" w14:textId="6CD9F26A" w:rsidR="006B160E" w:rsidRDefault="006B160E" w:rsidP="006B160E">
            <w:pPr>
              <w:pStyle w:val="Formulrtext"/>
            </w:pPr>
            <w:r>
              <w:t>Personnummer</w:t>
            </w:r>
            <w:r w:rsidR="00E24B6D">
              <w:t xml:space="preserve"> (ifylls</w:t>
            </w:r>
            <w:r w:rsidR="00477748">
              <w:t xml:space="preserve"> ev.</w:t>
            </w:r>
            <w:r w:rsidR="00E24B6D">
              <w:t xml:space="preserve"> av kansliet)</w:t>
            </w:r>
            <w:r>
              <w:t>:</w:t>
            </w:r>
          </w:p>
          <w:p w14:paraId="15FF7ED1" w14:textId="77777777" w:rsidR="006B160E" w:rsidRPr="006B160E" w:rsidRDefault="006B160E" w:rsidP="006B160E">
            <w:pPr>
              <w:pStyle w:val="Formulrtext"/>
              <w:rPr>
                <w:sz w:val="24"/>
              </w:rPr>
            </w:pPr>
          </w:p>
        </w:tc>
      </w:tr>
      <w:tr w:rsidR="00C529DA" w:rsidRPr="004F2161" w14:paraId="219BFE9D" w14:textId="77777777" w:rsidTr="0066426E">
        <w:tc>
          <w:tcPr>
            <w:tcW w:w="4531" w:type="dxa"/>
            <w:shd w:val="clear" w:color="auto" w:fill="auto"/>
            <w:tcMar>
              <w:left w:w="28" w:type="dxa"/>
              <w:right w:w="0" w:type="dxa"/>
            </w:tcMar>
          </w:tcPr>
          <w:p w14:paraId="6A8EFF0E" w14:textId="77777777" w:rsidR="006B160E" w:rsidRPr="004F2161" w:rsidRDefault="006B160E" w:rsidP="006B160E">
            <w:pPr>
              <w:pStyle w:val="Formulrtext"/>
            </w:pPr>
            <w:r>
              <w:t>E-postadress (KTH-adress):</w:t>
            </w:r>
          </w:p>
          <w:p w14:paraId="0ADB9AE0" w14:textId="77777777" w:rsidR="00C529DA" w:rsidRPr="00AC21B3" w:rsidRDefault="00C529DA" w:rsidP="00E24E18">
            <w:pPr>
              <w:pStyle w:val="Formulrtext"/>
              <w:rPr>
                <w:sz w:val="24"/>
              </w:rPr>
            </w:pPr>
          </w:p>
        </w:tc>
        <w:tc>
          <w:tcPr>
            <w:tcW w:w="4532" w:type="dxa"/>
            <w:gridSpan w:val="3"/>
            <w:shd w:val="clear" w:color="auto" w:fill="auto"/>
            <w:tcMar>
              <w:left w:w="28" w:type="dxa"/>
            </w:tcMar>
          </w:tcPr>
          <w:p w14:paraId="25D12E3C" w14:textId="77777777" w:rsidR="006B160E" w:rsidRDefault="006B160E" w:rsidP="006B160E">
            <w:pPr>
              <w:pStyle w:val="Formulrtext"/>
            </w:pPr>
            <w:r>
              <w:t>Studenten</w:t>
            </w:r>
            <w:r w:rsidRPr="00CD516C">
              <w:t xml:space="preserve"> har </w:t>
            </w:r>
            <w:r>
              <w:t>utfört godkänd opponering på annat arbete:</w:t>
            </w:r>
          </w:p>
          <w:p w14:paraId="64E789BD" w14:textId="77777777" w:rsidR="00C529DA" w:rsidRPr="00AC21B3" w:rsidRDefault="00C529DA" w:rsidP="006B160E">
            <w:pPr>
              <w:pStyle w:val="Formulrtext"/>
              <w:rPr>
                <w:rFonts w:cstheme="majorHAnsi"/>
                <w:sz w:val="24"/>
                <w:szCs w:val="16"/>
              </w:rPr>
            </w:pPr>
          </w:p>
        </w:tc>
      </w:tr>
    </w:tbl>
    <w:p w14:paraId="78839689" w14:textId="77777777" w:rsidR="00136885" w:rsidRDefault="00136885" w:rsidP="00136885">
      <w:pPr>
        <w:pStyle w:val="Formulrrubrik"/>
      </w:pPr>
    </w:p>
    <w:p w14:paraId="6B330D3D" w14:textId="77777777" w:rsidR="00E8722F" w:rsidRDefault="00E24B6D" w:rsidP="00E8722F">
      <w:pPr>
        <w:pStyle w:val="Formulrrubrik"/>
      </w:pPr>
      <w:r>
        <w:t>H</w:t>
      </w:r>
      <w:r w:rsidR="001031CE">
        <w:t>andledare</w:t>
      </w:r>
      <w:r>
        <w:t xml:space="preserve"> 1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1"/>
        <w:gridCol w:w="4532"/>
      </w:tblGrid>
      <w:tr w:rsidR="008E5B7E" w:rsidRPr="004F2161" w14:paraId="57047091" w14:textId="77777777" w:rsidTr="0061203E">
        <w:trPr>
          <w:trHeight w:val="572"/>
        </w:trPr>
        <w:tc>
          <w:tcPr>
            <w:tcW w:w="9063" w:type="dxa"/>
            <w:gridSpan w:val="2"/>
            <w:shd w:val="clear" w:color="auto" w:fill="auto"/>
            <w:tcMar>
              <w:left w:w="28" w:type="dxa"/>
            </w:tcMar>
          </w:tcPr>
          <w:p w14:paraId="7ACE4A47" w14:textId="624F8498" w:rsidR="008E5B7E" w:rsidRPr="00477748" w:rsidRDefault="008E5B7E" w:rsidP="00477748">
            <w:pPr>
              <w:pStyle w:val="Formulrtext"/>
            </w:pPr>
            <w:r w:rsidRPr="004F2161">
              <w:t>För- och efternamn:</w:t>
            </w:r>
          </w:p>
        </w:tc>
      </w:tr>
      <w:tr w:rsidR="00BB6A8C" w:rsidRPr="004F2161" w14:paraId="40C2611F" w14:textId="77777777" w:rsidTr="00A30E03">
        <w:tc>
          <w:tcPr>
            <w:tcW w:w="4531" w:type="dxa"/>
            <w:shd w:val="clear" w:color="auto" w:fill="auto"/>
            <w:tcMar>
              <w:left w:w="28" w:type="dxa"/>
              <w:right w:w="0" w:type="dxa"/>
            </w:tcMar>
          </w:tcPr>
          <w:p w14:paraId="6BE97FE3" w14:textId="77777777" w:rsidR="00BB6A8C" w:rsidRDefault="00BB6A8C" w:rsidP="00A30E03">
            <w:pPr>
              <w:pStyle w:val="Formulrtext"/>
            </w:pPr>
            <w:r>
              <w:t>Skola/avdelning (motsv.):</w:t>
            </w:r>
          </w:p>
          <w:p w14:paraId="77DC1409" w14:textId="77777777" w:rsidR="00BB6A8C" w:rsidRPr="00C529DA" w:rsidRDefault="00BB6A8C" w:rsidP="00A30E03">
            <w:pPr>
              <w:pStyle w:val="Formulrtext"/>
              <w:rPr>
                <w:sz w:val="24"/>
              </w:rPr>
            </w:pPr>
          </w:p>
        </w:tc>
        <w:tc>
          <w:tcPr>
            <w:tcW w:w="4532" w:type="dxa"/>
            <w:shd w:val="clear" w:color="auto" w:fill="auto"/>
            <w:tcMar>
              <w:left w:w="28" w:type="dxa"/>
            </w:tcMar>
          </w:tcPr>
          <w:p w14:paraId="50F995AE" w14:textId="77777777" w:rsidR="00BB6A8C" w:rsidRPr="004F2161" w:rsidRDefault="00BB6A8C" w:rsidP="00A30E03">
            <w:pPr>
              <w:pStyle w:val="Formulrtext"/>
            </w:pPr>
            <w:r>
              <w:t>E-postadress</w:t>
            </w:r>
            <w:r w:rsidRPr="004F2161">
              <w:t xml:space="preserve">: </w:t>
            </w:r>
          </w:p>
          <w:p w14:paraId="11F00A28" w14:textId="77777777" w:rsidR="00BB6A8C" w:rsidRPr="00C529DA" w:rsidRDefault="00BB6A8C" w:rsidP="00A30E03">
            <w:pPr>
              <w:rPr>
                <w:rFonts w:asciiTheme="majorHAnsi" w:hAnsiTheme="majorHAnsi" w:cstheme="majorHAnsi"/>
                <w:sz w:val="24"/>
                <w:szCs w:val="16"/>
              </w:rPr>
            </w:pPr>
          </w:p>
        </w:tc>
      </w:tr>
    </w:tbl>
    <w:p w14:paraId="7C14ABC3" w14:textId="77777777" w:rsidR="00E8722F" w:rsidRPr="00E8722F" w:rsidRDefault="00E24B6D" w:rsidP="00E8722F">
      <w:pPr>
        <w:pStyle w:val="Formulrrubrik"/>
      </w:pPr>
      <w:r>
        <w:br/>
        <w:t>H</w:t>
      </w:r>
      <w:r w:rsidR="00E8722F">
        <w:t>andledare</w:t>
      </w:r>
      <w:r>
        <w:t xml:space="preserve"> 2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1"/>
        <w:gridCol w:w="4532"/>
      </w:tblGrid>
      <w:tr w:rsidR="008E5B7E" w:rsidRPr="004F2161" w14:paraId="769969EF" w14:textId="77777777" w:rsidTr="00993F8E">
        <w:trPr>
          <w:trHeight w:val="572"/>
        </w:trPr>
        <w:tc>
          <w:tcPr>
            <w:tcW w:w="9063" w:type="dxa"/>
            <w:gridSpan w:val="2"/>
            <w:shd w:val="clear" w:color="auto" w:fill="auto"/>
            <w:tcMar>
              <w:left w:w="28" w:type="dxa"/>
            </w:tcMar>
          </w:tcPr>
          <w:p w14:paraId="0F7AD711" w14:textId="1A951AE6" w:rsidR="008E5B7E" w:rsidRPr="008E5B7E" w:rsidRDefault="008E5B7E" w:rsidP="008E5B7E">
            <w:pPr>
              <w:pStyle w:val="Formulrtext"/>
            </w:pPr>
            <w:r w:rsidRPr="004F2161">
              <w:t>För- och efternamn:</w:t>
            </w:r>
          </w:p>
        </w:tc>
      </w:tr>
      <w:tr w:rsidR="008E5B7E" w:rsidRPr="004F2161" w14:paraId="72C8C0B0" w14:textId="77777777" w:rsidTr="00993F8E">
        <w:tc>
          <w:tcPr>
            <w:tcW w:w="4531" w:type="dxa"/>
            <w:shd w:val="clear" w:color="auto" w:fill="auto"/>
            <w:tcMar>
              <w:left w:w="28" w:type="dxa"/>
              <w:right w:w="0" w:type="dxa"/>
            </w:tcMar>
          </w:tcPr>
          <w:p w14:paraId="7681EFF4" w14:textId="77777777" w:rsidR="008E5B7E" w:rsidRDefault="008E5B7E" w:rsidP="00993F8E">
            <w:pPr>
              <w:pStyle w:val="Formulrtext"/>
            </w:pPr>
            <w:r>
              <w:t>Skola/avdelning (motsv.):</w:t>
            </w:r>
          </w:p>
          <w:p w14:paraId="71DF66D6" w14:textId="77777777" w:rsidR="008E5B7E" w:rsidRPr="00C529DA" w:rsidRDefault="008E5B7E" w:rsidP="00993F8E">
            <w:pPr>
              <w:pStyle w:val="Formulrtext"/>
              <w:rPr>
                <w:sz w:val="24"/>
              </w:rPr>
            </w:pPr>
          </w:p>
        </w:tc>
        <w:tc>
          <w:tcPr>
            <w:tcW w:w="4532" w:type="dxa"/>
            <w:shd w:val="clear" w:color="auto" w:fill="auto"/>
            <w:tcMar>
              <w:left w:w="28" w:type="dxa"/>
            </w:tcMar>
          </w:tcPr>
          <w:p w14:paraId="2279220B" w14:textId="77777777" w:rsidR="008E5B7E" w:rsidRPr="004F2161" w:rsidRDefault="008E5B7E" w:rsidP="00993F8E">
            <w:pPr>
              <w:pStyle w:val="Formulrtext"/>
            </w:pPr>
            <w:r>
              <w:t>E-postadress</w:t>
            </w:r>
            <w:r w:rsidRPr="004F2161">
              <w:t xml:space="preserve">: </w:t>
            </w:r>
          </w:p>
          <w:p w14:paraId="1C1BD50B" w14:textId="77777777" w:rsidR="008E5B7E" w:rsidRPr="00C529DA" w:rsidRDefault="008E5B7E" w:rsidP="00993F8E">
            <w:pPr>
              <w:rPr>
                <w:rFonts w:asciiTheme="majorHAnsi" w:hAnsiTheme="majorHAnsi" w:cstheme="majorHAnsi"/>
                <w:sz w:val="24"/>
                <w:szCs w:val="16"/>
              </w:rPr>
            </w:pPr>
          </w:p>
        </w:tc>
      </w:tr>
    </w:tbl>
    <w:p w14:paraId="13FAFD52" w14:textId="77777777" w:rsidR="00E8722F" w:rsidRDefault="00E8722F" w:rsidP="00AC21B3">
      <w:pPr>
        <w:pStyle w:val="Formulrrubrik"/>
      </w:pPr>
      <w:r>
        <w:br/>
        <w:t>Examinators beslut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1"/>
        <w:gridCol w:w="4532"/>
      </w:tblGrid>
      <w:tr w:rsidR="00E8722F" w:rsidRPr="004F2161" w14:paraId="659F5913" w14:textId="77777777" w:rsidTr="00E24E18">
        <w:tc>
          <w:tcPr>
            <w:tcW w:w="9063" w:type="dxa"/>
            <w:gridSpan w:val="2"/>
            <w:shd w:val="clear" w:color="auto" w:fill="auto"/>
            <w:tcMar>
              <w:left w:w="28" w:type="dxa"/>
            </w:tcMar>
          </w:tcPr>
          <w:p w14:paraId="1ED4E2F8" w14:textId="77777777" w:rsidR="00E8722F" w:rsidRDefault="006B160E" w:rsidP="00E24E18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>
              <w:rPr>
                <w:rFonts w:asciiTheme="majorHAnsi" w:hAnsiTheme="majorHAnsi"/>
                <w:sz w:val="16"/>
              </w:rPr>
              <w:t xml:space="preserve">Examinator beslutar </w:t>
            </w:r>
            <w:r w:rsidR="00E8722F" w:rsidRPr="00E8722F">
              <w:rPr>
                <w:rFonts w:asciiTheme="majorHAnsi" w:hAnsiTheme="majorHAnsi"/>
                <w:sz w:val="16"/>
              </w:rPr>
              <w:t xml:space="preserve">att tilldela </w:t>
            </w:r>
            <w:r w:rsidR="006A1AD4">
              <w:rPr>
                <w:rFonts w:asciiTheme="majorHAnsi" w:hAnsiTheme="majorHAnsi"/>
                <w:sz w:val="16"/>
              </w:rPr>
              <w:t xml:space="preserve">detta examensarbete </w:t>
            </w:r>
            <w:r w:rsidR="00E8722F" w:rsidRPr="00E8722F">
              <w:rPr>
                <w:rFonts w:asciiTheme="majorHAnsi" w:hAnsiTheme="majorHAnsi"/>
                <w:sz w:val="16"/>
              </w:rPr>
              <w:t xml:space="preserve">betyget: </w:t>
            </w:r>
          </w:p>
          <w:p w14:paraId="68141610" w14:textId="77777777" w:rsidR="00C529DA" w:rsidRPr="006A1AD4" w:rsidRDefault="00C529DA" w:rsidP="00E24E18">
            <w:pPr>
              <w:rPr>
                <w:rFonts w:asciiTheme="majorHAnsi" w:hAnsiTheme="majorHAnsi" w:cstheme="majorHAnsi"/>
                <w:sz w:val="24"/>
                <w:szCs w:val="16"/>
              </w:rPr>
            </w:pPr>
          </w:p>
        </w:tc>
      </w:tr>
      <w:tr w:rsidR="00AC21B3" w:rsidRPr="004F2161" w14:paraId="5377BE17" w14:textId="77777777" w:rsidTr="00D247B8">
        <w:tc>
          <w:tcPr>
            <w:tcW w:w="9063" w:type="dxa"/>
            <w:gridSpan w:val="2"/>
            <w:shd w:val="clear" w:color="auto" w:fill="auto"/>
            <w:tcMar>
              <w:left w:w="28" w:type="dxa"/>
              <w:right w:w="0" w:type="dxa"/>
            </w:tcMar>
          </w:tcPr>
          <w:p w14:paraId="2D291202" w14:textId="77777777" w:rsidR="00AC21B3" w:rsidRDefault="00AC21B3" w:rsidP="00E24E18">
            <w:pPr>
              <w:pStyle w:val="Formulrtext"/>
            </w:pPr>
            <w:r>
              <w:t xml:space="preserve">Examinators </w:t>
            </w:r>
            <w:r w:rsidR="00200E95">
              <w:t>underskrift</w:t>
            </w:r>
            <w:r>
              <w:t>:</w:t>
            </w:r>
          </w:p>
          <w:p w14:paraId="1BA4A3FB" w14:textId="77777777" w:rsidR="00C529DA" w:rsidRDefault="00C529DA" w:rsidP="00E24E18">
            <w:pPr>
              <w:rPr>
                <w:rFonts w:asciiTheme="majorHAnsi" w:hAnsiTheme="majorHAnsi" w:cstheme="majorHAnsi"/>
                <w:sz w:val="24"/>
                <w:szCs w:val="16"/>
              </w:rPr>
            </w:pPr>
          </w:p>
          <w:p w14:paraId="16339214" w14:textId="77777777" w:rsidR="006A1AD4" w:rsidRPr="00C529DA" w:rsidRDefault="006A1AD4" w:rsidP="00E24E18">
            <w:pPr>
              <w:rPr>
                <w:rFonts w:asciiTheme="majorHAnsi" w:hAnsiTheme="majorHAnsi" w:cstheme="majorHAnsi"/>
                <w:sz w:val="24"/>
                <w:szCs w:val="16"/>
              </w:rPr>
            </w:pPr>
          </w:p>
        </w:tc>
      </w:tr>
      <w:tr w:rsidR="00AC21B3" w:rsidRPr="004F2161" w14:paraId="3025ED38" w14:textId="77777777" w:rsidTr="00E24E18">
        <w:tc>
          <w:tcPr>
            <w:tcW w:w="4531" w:type="dxa"/>
            <w:shd w:val="clear" w:color="auto" w:fill="auto"/>
            <w:tcMar>
              <w:left w:w="28" w:type="dxa"/>
              <w:right w:w="0" w:type="dxa"/>
            </w:tcMar>
          </w:tcPr>
          <w:p w14:paraId="33C4545E" w14:textId="77777777" w:rsidR="00AC21B3" w:rsidRPr="004F2161" w:rsidRDefault="00AC21B3" w:rsidP="00AC21B3">
            <w:pPr>
              <w:pStyle w:val="Formulrtext"/>
            </w:pPr>
            <w:r w:rsidRPr="004F2161">
              <w:t>För- och efternamn:</w:t>
            </w:r>
          </w:p>
          <w:p w14:paraId="0DE57617" w14:textId="77777777" w:rsidR="00AC21B3" w:rsidRPr="00C529DA" w:rsidRDefault="00AC21B3" w:rsidP="00AC21B3">
            <w:pPr>
              <w:rPr>
                <w:rFonts w:asciiTheme="majorHAnsi" w:hAnsiTheme="majorHAnsi" w:cstheme="majorHAnsi"/>
                <w:sz w:val="24"/>
                <w:szCs w:val="16"/>
              </w:rPr>
            </w:pPr>
          </w:p>
        </w:tc>
        <w:tc>
          <w:tcPr>
            <w:tcW w:w="4532" w:type="dxa"/>
            <w:shd w:val="clear" w:color="auto" w:fill="auto"/>
            <w:tcMar>
              <w:left w:w="28" w:type="dxa"/>
            </w:tcMar>
          </w:tcPr>
          <w:p w14:paraId="36EFFEF6" w14:textId="77777777" w:rsidR="00AC21B3" w:rsidRPr="004F2161" w:rsidRDefault="00AC21B3" w:rsidP="00AC21B3">
            <w:pPr>
              <w:pStyle w:val="Formulrtext"/>
            </w:pPr>
            <w:r>
              <w:t>Datum för beslut</w:t>
            </w:r>
            <w:r w:rsidRPr="004F2161">
              <w:t xml:space="preserve">: </w:t>
            </w:r>
          </w:p>
          <w:p w14:paraId="3014FC75" w14:textId="77777777" w:rsidR="00AC21B3" w:rsidRPr="00C529DA" w:rsidRDefault="00AC21B3" w:rsidP="00AC21B3">
            <w:pPr>
              <w:rPr>
                <w:rFonts w:asciiTheme="majorHAnsi" w:hAnsiTheme="majorHAnsi" w:cstheme="majorHAnsi"/>
                <w:sz w:val="24"/>
                <w:szCs w:val="16"/>
              </w:rPr>
            </w:pPr>
          </w:p>
        </w:tc>
      </w:tr>
      <w:tr w:rsidR="00AC21B3" w:rsidRPr="004F2161" w14:paraId="655450E0" w14:textId="77777777" w:rsidTr="00E24E18">
        <w:tc>
          <w:tcPr>
            <w:tcW w:w="4531" w:type="dxa"/>
            <w:shd w:val="clear" w:color="auto" w:fill="auto"/>
            <w:tcMar>
              <w:left w:w="28" w:type="dxa"/>
              <w:right w:w="0" w:type="dxa"/>
            </w:tcMar>
          </w:tcPr>
          <w:p w14:paraId="3A0A5995" w14:textId="77777777" w:rsidR="00C529DA" w:rsidRDefault="00C529DA" w:rsidP="00C529DA">
            <w:pPr>
              <w:pStyle w:val="Formulrtext"/>
            </w:pPr>
            <w:r>
              <w:t>Skola/avdelning (motsv.):</w:t>
            </w:r>
          </w:p>
          <w:p w14:paraId="3A1B739C" w14:textId="77777777" w:rsidR="00AC21B3" w:rsidRPr="00C529DA" w:rsidRDefault="00AC21B3" w:rsidP="00C529DA">
            <w:pPr>
              <w:pStyle w:val="Formulrtext"/>
              <w:rPr>
                <w:sz w:val="24"/>
              </w:rPr>
            </w:pPr>
          </w:p>
        </w:tc>
        <w:tc>
          <w:tcPr>
            <w:tcW w:w="4532" w:type="dxa"/>
            <w:shd w:val="clear" w:color="auto" w:fill="auto"/>
            <w:tcMar>
              <w:left w:w="28" w:type="dxa"/>
            </w:tcMar>
          </w:tcPr>
          <w:p w14:paraId="4A2EF047" w14:textId="77777777" w:rsidR="00AC21B3" w:rsidRPr="004F2161" w:rsidRDefault="00AC21B3" w:rsidP="00AC21B3">
            <w:pPr>
              <w:pStyle w:val="Formulrtext"/>
            </w:pPr>
            <w:r>
              <w:t>E-postadress</w:t>
            </w:r>
            <w:r w:rsidRPr="004F2161">
              <w:t xml:space="preserve">: </w:t>
            </w:r>
          </w:p>
          <w:p w14:paraId="05C4AE03" w14:textId="77777777" w:rsidR="00AC21B3" w:rsidRPr="00C529DA" w:rsidRDefault="00AC21B3" w:rsidP="00AC21B3">
            <w:pPr>
              <w:rPr>
                <w:rFonts w:asciiTheme="majorHAnsi" w:hAnsiTheme="majorHAnsi" w:cstheme="majorHAnsi"/>
                <w:sz w:val="24"/>
                <w:szCs w:val="16"/>
              </w:rPr>
            </w:pPr>
          </w:p>
        </w:tc>
      </w:tr>
    </w:tbl>
    <w:p w14:paraId="6EAF8C85" w14:textId="41CBF8F3" w:rsidR="000226FB" w:rsidRDefault="000226FB" w:rsidP="000226FB">
      <w:pPr>
        <w:pStyle w:val="Formulrtext"/>
        <w:rPr>
          <w:i/>
        </w:rPr>
      </w:pPr>
      <w:r>
        <w:rPr>
          <w:i/>
        </w:rPr>
        <w:t xml:space="preserve">Denna </w:t>
      </w:r>
      <w:r w:rsidR="00C529DA" w:rsidRPr="0048033A">
        <w:rPr>
          <w:i/>
        </w:rPr>
        <w:t>blankett fylls i digitalt</w:t>
      </w:r>
      <w:r>
        <w:rPr>
          <w:i/>
        </w:rPr>
        <w:t xml:space="preserve"> i två exemplar</w:t>
      </w:r>
      <w:r w:rsidR="00090A15">
        <w:rPr>
          <w:i/>
        </w:rPr>
        <w:t>;</w:t>
      </w:r>
      <w:r>
        <w:rPr>
          <w:i/>
        </w:rPr>
        <w:t xml:space="preserve"> 1) skickas</w:t>
      </w:r>
      <w:r w:rsidR="006B160E">
        <w:rPr>
          <w:i/>
        </w:rPr>
        <w:t xml:space="preserve"> </w:t>
      </w:r>
      <w:r>
        <w:rPr>
          <w:i/>
        </w:rPr>
        <w:t xml:space="preserve">per e-post till </w:t>
      </w:r>
      <w:r w:rsidR="00C529DA" w:rsidRPr="0048033A">
        <w:rPr>
          <w:i/>
        </w:rPr>
        <w:t>kursansvarig</w:t>
      </w:r>
      <w:r w:rsidR="00E74547">
        <w:rPr>
          <w:i/>
        </w:rPr>
        <w:t xml:space="preserve"> (</w:t>
      </w:r>
      <w:hyperlink r:id="rId8" w:history="1">
        <w:r w:rsidR="00E24B6D" w:rsidRPr="00375FE4">
          <w:rPr>
            <w:rStyle w:val="Hyperlnk"/>
            <w:i/>
          </w:rPr>
          <w:t>lennholm@kth.se</w:t>
        </w:r>
      </w:hyperlink>
      <w:r w:rsidR="00E74547">
        <w:rPr>
          <w:i/>
        </w:rPr>
        <w:t>), handledare och examensarbetaren(</w:t>
      </w:r>
      <w:proofErr w:type="spellStart"/>
      <w:r w:rsidR="00E74547">
        <w:rPr>
          <w:i/>
        </w:rPr>
        <w:t>arna</w:t>
      </w:r>
      <w:proofErr w:type="spellEnd"/>
      <w:r w:rsidR="00E74547">
        <w:rPr>
          <w:i/>
        </w:rPr>
        <w:t>).</w:t>
      </w:r>
      <w:r w:rsidR="0048033A" w:rsidRPr="0048033A">
        <w:rPr>
          <w:i/>
        </w:rPr>
        <w:t xml:space="preserve"> </w:t>
      </w:r>
      <w:r>
        <w:rPr>
          <w:i/>
        </w:rPr>
        <w:t>2) skrivs ut, skrivs under</w:t>
      </w:r>
      <w:r w:rsidR="006C2776">
        <w:rPr>
          <w:i/>
        </w:rPr>
        <w:t>,</w:t>
      </w:r>
      <w:r>
        <w:rPr>
          <w:i/>
        </w:rPr>
        <w:t xml:space="preserve"> och skickas till </w:t>
      </w:r>
      <w:r w:rsidR="007F03CB">
        <w:rPr>
          <w:i/>
        </w:rPr>
        <w:t>kursansvarig</w:t>
      </w:r>
      <w:r w:rsidR="006B160E">
        <w:rPr>
          <w:i/>
        </w:rPr>
        <w:t xml:space="preserve"> </w:t>
      </w:r>
      <w:r w:rsidR="00E24B6D">
        <w:rPr>
          <w:i/>
        </w:rPr>
        <w:t>Helena Lennholm, KTH ITM</w:t>
      </w:r>
      <w:r w:rsidR="006B160E">
        <w:rPr>
          <w:i/>
        </w:rPr>
        <w:t>, Os</w:t>
      </w:r>
      <w:r w:rsidR="00E24B6D">
        <w:rPr>
          <w:i/>
        </w:rPr>
        <w:t>quars Backe 31</w:t>
      </w:r>
      <w:r w:rsidR="006B160E">
        <w:rPr>
          <w:i/>
        </w:rPr>
        <w:t xml:space="preserve">, 100 44 Stockholm. </w:t>
      </w:r>
      <w:r w:rsidR="00090A15">
        <w:rPr>
          <w:i/>
        </w:rPr>
        <w:t>Exjobbsrapporten lämnas in på relevant Canvassida samt skickas som PDF per e-post till Leon Giles (lgiles@kth.se).</w:t>
      </w:r>
    </w:p>
    <w:p w14:paraId="5FAEC0C7" w14:textId="77777777" w:rsidR="000226FB" w:rsidRDefault="000226FB" w:rsidP="000226FB">
      <w:pPr>
        <w:pStyle w:val="Formulrtext"/>
        <w:rPr>
          <w:i/>
        </w:rPr>
      </w:pPr>
    </w:p>
    <w:p w14:paraId="4E2672E0" w14:textId="7A285168" w:rsidR="006B160E" w:rsidRDefault="000226FB" w:rsidP="0048033A">
      <w:pPr>
        <w:pStyle w:val="Formulrtext"/>
      </w:pPr>
      <w:r>
        <w:t>I</w:t>
      </w:r>
      <w:r w:rsidR="00AC21B3">
        <w:t>fylls av kansli</w:t>
      </w:r>
      <w:r>
        <w:t xml:space="preserve"> </w:t>
      </w:r>
    </w:p>
    <w:p w14:paraId="3411DA63" w14:textId="77777777" w:rsidR="006B160E" w:rsidRDefault="006B160E" w:rsidP="0048033A">
      <w:pPr>
        <w:pStyle w:val="Formulrtext"/>
      </w:pPr>
    </w:p>
    <w:p w14:paraId="2BF3C7BB" w14:textId="77777777" w:rsidR="0048033A" w:rsidRDefault="006B160E" w:rsidP="0048033A">
      <w:pPr>
        <w:pStyle w:val="Formulrtext"/>
      </w:pPr>
      <w:r>
        <w:t xml:space="preserve">Verifierad av kursansvarig </w:t>
      </w:r>
      <w:r w:rsidR="00E74547">
        <w:t>(sign.): __________</w:t>
      </w:r>
      <w:r w:rsidR="0048033A">
        <w:t>_____</w:t>
      </w:r>
      <w:r w:rsidR="00E74547">
        <w:t>__</w:t>
      </w:r>
      <w:r w:rsidR="0048033A">
        <w:t>__</w:t>
      </w:r>
      <w:r w:rsidR="00E74547" w:rsidRPr="00E74547">
        <w:t xml:space="preserve"> </w:t>
      </w:r>
      <w:r>
        <w:t>Infört i LADOK och a</w:t>
      </w:r>
      <w:r w:rsidR="00E74547">
        <w:t xml:space="preserve">rkiverat i </w:t>
      </w:r>
      <w:proofErr w:type="spellStart"/>
      <w:r w:rsidR="00E74547">
        <w:t>DiVA</w:t>
      </w:r>
      <w:proofErr w:type="spellEnd"/>
      <w:r w:rsidR="00E74547">
        <w:t xml:space="preserve"> (sign.): ____________________</w:t>
      </w:r>
    </w:p>
    <w:sectPr w:rsidR="0048033A" w:rsidSect="000226FB">
      <w:headerReference w:type="default" r:id="rId9"/>
      <w:footerReference w:type="default" r:id="rId10"/>
      <w:headerReference w:type="first" r:id="rId11"/>
      <w:footerReference w:type="first" r:id="rId12"/>
      <w:pgSz w:w="11906" w:h="16838" w:code="9"/>
      <w:pgMar w:top="2381" w:right="1304" w:bottom="1077" w:left="1474" w:header="652" w:footer="79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D8CE347" w14:textId="77777777" w:rsidR="00694485" w:rsidRDefault="00694485" w:rsidP="00AB37AC">
      <w:r>
        <w:separator/>
      </w:r>
    </w:p>
  </w:endnote>
  <w:endnote w:type="continuationSeparator" w:id="0">
    <w:p w14:paraId="58280648" w14:textId="77777777" w:rsidR="00694485" w:rsidRDefault="00694485" w:rsidP="00AB37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lrutnt"/>
      <w:tblW w:w="912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7994"/>
      <w:gridCol w:w="1134"/>
    </w:tblGrid>
    <w:tr w:rsidR="00345B03" w14:paraId="16F603EB" w14:textId="77777777" w:rsidTr="00345B03">
      <w:tc>
        <w:tcPr>
          <w:tcW w:w="7994" w:type="dxa"/>
        </w:tcPr>
        <w:p w14:paraId="5D7E451C" w14:textId="77777777" w:rsidR="00345B03" w:rsidRDefault="00345B03" w:rsidP="00345B03">
          <w:pPr>
            <w:pStyle w:val="Sidfot"/>
          </w:pPr>
        </w:p>
      </w:tc>
      <w:tc>
        <w:tcPr>
          <w:tcW w:w="1134" w:type="dxa"/>
          <w:vAlign w:val="bottom"/>
        </w:tcPr>
        <w:p w14:paraId="502E300B" w14:textId="77777777" w:rsidR="00345B03" w:rsidRPr="009E4316" w:rsidRDefault="00345B03" w:rsidP="00345B03">
          <w:pPr>
            <w:pStyle w:val="Sidfot"/>
            <w:jc w:val="right"/>
            <w:rPr>
              <w:rStyle w:val="Sidnummer"/>
            </w:rPr>
          </w:pPr>
          <w:r w:rsidRPr="009E4316">
            <w:rPr>
              <w:rStyle w:val="Sidnummer"/>
            </w:rPr>
            <w:fldChar w:fldCharType="begin"/>
          </w:r>
          <w:r w:rsidRPr="009E4316">
            <w:rPr>
              <w:rStyle w:val="Sidnummer"/>
            </w:rPr>
            <w:instrText xml:space="preserve"> PAGE </w:instrText>
          </w:r>
          <w:r w:rsidRPr="009E4316">
            <w:rPr>
              <w:rStyle w:val="Sidnummer"/>
            </w:rPr>
            <w:fldChar w:fldCharType="separate"/>
          </w:r>
          <w:r w:rsidR="00BB6A8C">
            <w:rPr>
              <w:rStyle w:val="Sidnummer"/>
              <w:noProof/>
            </w:rPr>
            <w:t>2</w:t>
          </w:r>
          <w:r w:rsidRPr="009E4316">
            <w:rPr>
              <w:rStyle w:val="Sidnummer"/>
            </w:rPr>
            <w:fldChar w:fldCharType="end"/>
          </w:r>
          <w:r w:rsidRPr="009E4316">
            <w:rPr>
              <w:rStyle w:val="Sidnummer"/>
            </w:rPr>
            <w:t xml:space="preserve"> (</w:t>
          </w:r>
          <w:r w:rsidRPr="009E4316">
            <w:rPr>
              <w:rStyle w:val="Sidnummer"/>
            </w:rPr>
            <w:fldChar w:fldCharType="begin"/>
          </w:r>
          <w:r w:rsidRPr="009E4316">
            <w:rPr>
              <w:rStyle w:val="Sidnummer"/>
            </w:rPr>
            <w:instrText xml:space="preserve"> NUMPAGES </w:instrText>
          </w:r>
          <w:r w:rsidRPr="009E4316">
            <w:rPr>
              <w:rStyle w:val="Sidnummer"/>
            </w:rPr>
            <w:fldChar w:fldCharType="separate"/>
          </w:r>
          <w:r w:rsidR="00BB6A8C">
            <w:rPr>
              <w:rStyle w:val="Sidnummer"/>
              <w:noProof/>
            </w:rPr>
            <w:t>2</w:t>
          </w:r>
          <w:r w:rsidRPr="009E4316">
            <w:rPr>
              <w:rStyle w:val="Sidnummer"/>
            </w:rPr>
            <w:fldChar w:fldCharType="end"/>
          </w:r>
          <w:r w:rsidRPr="009E4316">
            <w:rPr>
              <w:rStyle w:val="Sidnummer"/>
            </w:rPr>
            <w:t>)</w:t>
          </w:r>
        </w:p>
      </w:tc>
    </w:tr>
  </w:tbl>
  <w:p w14:paraId="770113C0" w14:textId="77777777" w:rsidR="00345B03" w:rsidRPr="00DB69BA" w:rsidRDefault="00345B03" w:rsidP="006A7494">
    <w:pPr>
      <w:rPr>
        <w:sz w:val="2"/>
        <w:szCs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lrutnt"/>
      <w:tblW w:w="912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7994"/>
      <w:gridCol w:w="1134"/>
    </w:tblGrid>
    <w:tr w:rsidR="00345B03" w14:paraId="1A135F38" w14:textId="77777777" w:rsidTr="00345B03">
      <w:tc>
        <w:tcPr>
          <w:tcW w:w="7994" w:type="dxa"/>
        </w:tcPr>
        <w:p w14:paraId="2A6F3F51" w14:textId="49F08937" w:rsidR="00345B03" w:rsidRPr="00E74547" w:rsidRDefault="00E24B6D" w:rsidP="006B160E">
          <w:pPr>
            <w:pStyle w:val="Sidfot"/>
            <w:rPr>
              <w:i/>
            </w:rPr>
          </w:pPr>
          <w:r>
            <w:rPr>
              <w:i/>
              <w:color w:val="808080" w:themeColor="background1" w:themeShade="80"/>
            </w:rPr>
            <w:t>Blankettversion 2019-0</w:t>
          </w:r>
          <w:r w:rsidR="008E5B7E">
            <w:rPr>
              <w:i/>
              <w:color w:val="808080" w:themeColor="background1" w:themeShade="80"/>
            </w:rPr>
            <w:t>5-01</w:t>
          </w:r>
        </w:p>
      </w:tc>
      <w:tc>
        <w:tcPr>
          <w:tcW w:w="1134" w:type="dxa"/>
          <w:vAlign w:val="bottom"/>
        </w:tcPr>
        <w:p w14:paraId="08DCCF8F" w14:textId="77777777" w:rsidR="00345B03" w:rsidRPr="009E4316" w:rsidRDefault="00345B03" w:rsidP="00345B03">
          <w:pPr>
            <w:pStyle w:val="Sidfot"/>
            <w:jc w:val="right"/>
            <w:rPr>
              <w:rStyle w:val="Sidnummer"/>
            </w:rPr>
          </w:pPr>
        </w:p>
      </w:tc>
    </w:tr>
  </w:tbl>
  <w:p w14:paraId="743898A5" w14:textId="77777777" w:rsidR="00345B03" w:rsidRPr="00DB69BA" w:rsidRDefault="00345B03" w:rsidP="006A7494">
    <w:pPr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4234CD1" w14:textId="77777777" w:rsidR="00694485" w:rsidRDefault="00694485" w:rsidP="00AB37AC">
      <w:r>
        <w:separator/>
      </w:r>
    </w:p>
  </w:footnote>
  <w:footnote w:type="continuationSeparator" w:id="0">
    <w:p w14:paraId="0091E0AB" w14:textId="77777777" w:rsidR="00694485" w:rsidRDefault="00694485" w:rsidP="00AB37A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lrutnt"/>
      <w:tblW w:w="911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4740"/>
      <w:gridCol w:w="226"/>
      <w:gridCol w:w="1962"/>
      <w:gridCol w:w="226"/>
      <w:gridCol w:w="1962"/>
    </w:tblGrid>
    <w:tr w:rsidR="00345B03" w14:paraId="75A15801" w14:textId="77777777" w:rsidTr="00916344">
      <w:trPr>
        <w:trHeight w:val="238"/>
      </w:trPr>
      <w:tc>
        <w:tcPr>
          <w:tcW w:w="4740" w:type="dxa"/>
        </w:tcPr>
        <w:p w14:paraId="1FD5F0D2" w14:textId="77777777" w:rsidR="00345B03" w:rsidRPr="00271F0E" w:rsidRDefault="00345B03" w:rsidP="00345B03">
          <w:pPr>
            <w:pStyle w:val="HeaderBold"/>
          </w:pPr>
        </w:p>
      </w:tc>
      <w:tc>
        <w:tcPr>
          <w:tcW w:w="226" w:type="dxa"/>
        </w:tcPr>
        <w:p w14:paraId="6D847430" w14:textId="77777777" w:rsidR="00345B03" w:rsidRPr="00271F0E" w:rsidRDefault="00345B03" w:rsidP="00345B03">
          <w:pPr>
            <w:pStyle w:val="HeaderBold"/>
          </w:pPr>
        </w:p>
      </w:tc>
      <w:tc>
        <w:tcPr>
          <w:tcW w:w="1962" w:type="dxa"/>
        </w:tcPr>
        <w:p w14:paraId="0D6A55B8" w14:textId="77777777" w:rsidR="00345B03" w:rsidRPr="00271F0E" w:rsidRDefault="00345B03" w:rsidP="00345B03">
          <w:pPr>
            <w:pStyle w:val="HeaderBold"/>
          </w:pPr>
        </w:p>
      </w:tc>
      <w:tc>
        <w:tcPr>
          <w:tcW w:w="226" w:type="dxa"/>
        </w:tcPr>
        <w:p w14:paraId="4367261F" w14:textId="77777777" w:rsidR="00345B03" w:rsidRPr="00271F0E" w:rsidRDefault="00345B03" w:rsidP="00345B03">
          <w:pPr>
            <w:pStyle w:val="HeaderBold"/>
          </w:pPr>
        </w:p>
      </w:tc>
      <w:tc>
        <w:tcPr>
          <w:tcW w:w="1962" w:type="dxa"/>
        </w:tcPr>
        <w:p w14:paraId="672E4887" w14:textId="77777777" w:rsidR="00345B03" w:rsidRPr="00271F0E" w:rsidRDefault="00345B03" w:rsidP="00345B03">
          <w:pPr>
            <w:pStyle w:val="HeaderBold"/>
          </w:pPr>
        </w:p>
      </w:tc>
    </w:tr>
    <w:tr w:rsidR="00345B03" w14:paraId="70848E60" w14:textId="77777777" w:rsidTr="00345B03">
      <w:tc>
        <w:tcPr>
          <w:tcW w:w="4740" w:type="dxa"/>
        </w:tcPr>
        <w:p w14:paraId="49BA0CF5" w14:textId="77777777" w:rsidR="00345B03" w:rsidRPr="00D6309B" w:rsidRDefault="00345B03" w:rsidP="00345B03">
          <w:pPr>
            <w:pStyle w:val="Sidhuvud"/>
          </w:pPr>
        </w:p>
      </w:tc>
      <w:tc>
        <w:tcPr>
          <w:tcW w:w="226" w:type="dxa"/>
        </w:tcPr>
        <w:p w14:paraId="018FF0BE" w14:textId="77777777" w:rsidR="00345B03" w:rsidRPr="00D6309B" w:rsidRDefault="00345B03" w:rsidP="00345B03">
          <w:pPr>
            <w:pStyle w:val="Sidhuvud"/>
          </w:pPr>
        </w:p>
      </w:tc>
      <w:tc>
        <w:tcPr>
          <w:tcW w:w="1962" w:type="dxa"/>
        </w:tcPr>
        <w:p w14:paraId="0A13656B" w14:textId="77777777" w:rsidR="00345B03" w:rsidRPr="00D6309B" w:rsidRDefault="00345B03" w:rsidP="00345B03">
          <w:pPr>
            <w:pStyle w:val="Sidhuvud"/>
          </w:pPr>
        </w:p>
      </w:tc>
      <w:tc>
        <w:tcPr>
          <w:tcW w:w="226" w:type="dxa"/>
        </w:tcPr>
        <w:p w14:paraId="25267CC9" w14:textId="77777777" w:rsidR="00345B03" w:rsidRPr="00D6309B" w:rsidRDefault="00345B03" w:rsidP="00345B03">
          <w:pPr>
            <w:pStyle w:val="Sidhuvud"/>
          </w:pPr>
        </w:p>
      </w:tc>
      <w:tc>
        <w:tcPr>
          <w:tcW w:w="1962" w:type="dxa"/>
        </w:tcPr>
        <w:p w14:paraId="508DF1DD" w14:textId="77777777" w:rsidR="00345B03" w:rsidRPr="00D6309B" w:rsidRDefault="00345B03" w:rsidP="00345B03">
          <w:pPr>
            <w:pStyle w:val="Sidhuvud"/>
          </w:pPr>
        </w:p>
      </w:tc>
    </w:tr>
    <w:tr w:rsidR="00345B03" w14:paraId="2A03386F" w14:textId="77777777" w:rsidTr="00916344">
      <w:trPr>
        <w:trHeight w:val="238"/>
      </w:trPr>
      <w:tc>
        <w:tcPr>
          <w:tcW w:w="9116" w:type="dxa"/>
          <w:gridSpan w:val="5"/>
        </w:tcPr>
        <w:p w14:paraId="2856EE5D" w14:textId="77777777" w:rsidR="00345B03" w:rsidRPr="006A7494" w:rsidRDefault="00345B03" w:rsidP="006A7494">
          <w:pPr>
            <w:pStyle w:val="HeaderBold"/>
          </w:pPr>
        </w:p>
      </w:tc>
    </w:tr>
    <w:tr w:rsidR="00345B03" w14:paraId="7652EBFE" w14:textId="77777777" w:rsidTr="00345B03">
      <w:tc>
        <w:tcPr>
          <w:tcW w:w="9116" w:type="dxa"/>
          <w:gridSpan w:val="5"/>
        </w:tcPr>
        <w:p w14:paraId="5898BB36" w14:textId="77777777" w:rsidR="00345B03" w:rsidRPr="006A7494" w:rsidRDefault="00345B03" w:rsidP="006A7494">
          <w:pPr>
            <w:pStyle w:val="Sidhuvud"/>
          </w:pPr>
        </w:p>
      </w:tc>
    </w:tr>
  </w:tbl>
  <w:p w14:paraId="66346642" w14:textId="77777777" w:rsidR="00345B03" w:rsidRPr="00D6309B" w:rsidRDefault="00345B03" w:rsidP="006A7494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lrutnt"/>
      <w:tblW w:w="9853" w:type="dxa"/>
      <w:tblInd w:w="-737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3521"/>
      <w:gridCol w:w="1956"/>
      <w:gridCol w:w="226"/>
      <w:gridCol w:w="1962"/>
      <w:gridCol w:w="226"/>
      <w:gridCol w:w="1962"/>
    </w:tblGrid>
    <w:tr w:rsidR="00345B03" w14:paraId="0CE292B8" w14:textId="77777777" w:rsidTr="003F35E7">
      <w:trPr>
        <w:trHeight w:val="238"/>
      </w:trPr>
      <w:tc>
        <w:tcPr>
          <w:tcW w:w="3521" w:type="dxa"/>
          <w:vMerge w:val="restart"/>
        </w:tcPr>
        <w:p w14:paraId="15A01133" w14:textId="77777777" w:rsidR="00345B03" w:rsidRDefault="00345B03" w:rsidP="0045434F">
          <w:pPr>
            <w:pStyle w:val="Sidhuvud"/>
            <w:tabs>
              <w:tab w:val="clear" w:pos="4536"/>
              <w:tab w:val="clear" w:pos="9072"/>
              <w:tab w:val="left" w:pos="1902"/>
            </w:tabs>
            <w:spacing w:before="60"/>
            <w:rPr>
              <w:b/>
            </w:rPr>
          </w:pPr>
          <w:r>
            <w:rPr>
              <w:noProof/>
              <w:lang w:eastAsia="sv-SE"/>
            </w:rPr>
            <w:drawing>
              <wp:inline distT="0" distB="0" distL="0" distR="0" wp14:anchorId="67B01BB1" wp14:editId="6A233655">
                <wp:extent cx="954000" cy="954000"/>
                <wp:effectExtent l="0" t="0" r="0" b="0"/>
                <wp:docPr id="4" name="Bildobjekt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KTH_Logga1_Org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54000" cy="954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="0045434F">
            <w:rPr>
              <w:b/>
            </w:rPr>
            <w:tab/>
          </w:r>
        </w:p>
      </w:tc>
      <w:tc>
        <w:tcPr>
          <w:tcW w:w="1956" w:type="dxa"/>
        </w:tcPr>
        <w:p w14:paraId="38C08D3F" w14:textId="77777777" w:rsidR="00345B03" w:rsidRPr="006A7494" w:rsidRDefault="00345B03" w:rsidP="006A7494">
          <w:pPr>
            <w:pStyle w:val="HeaderBold"/>
          </w:pPr>
        </w:p>
      </w:tc>
      <w:tc>
        <w:tcPr>
          <w:tcW w:w="226" w:type="dxa"/>
        </w:tcPr>
        <w:p w14:paraId="4DF77ACF" w14:textId="77777777" w:rsidR="00345B03" w:rsidRPr="006A7494" w:rsidRDefault="00345B03" w:rsidP="006A7494">
          <w:pPr>
            <w:pStyle w:val="HeaderBold"/>
          </w:pPr>
        </w:p>
      </w:tc>
      <w:tc>
        <w:tcPr>
          <w:tcW w:w="1962" w:type="dxa"/>
        </w:tcPr>
        <w:p w14:paraId="2A2F37A2" w14:textId="77777777" w:rsidR="00345B03" w:rsidRPr="006A7494" w:rsidRDefault="00345B03" w:rsidP="006A7494">
          <w:pPr>
            <w:pStyle w:val="HeaderBold"/>
          </w:pPr>
        </w:p>
      </w:tc>
      <w:tc>
        <w:tcPr>
          <w:tcW w:w="226" w:type="dxa"/>
        </w:tcPr>
        <w:p w14:paraId="707612EC" w14:textId="77777777" w:rsidR="00345B03" w:rsidRPr="006A7494" w:rsidRDefault="00345B03" w:rsidP="006A7494">
          <w:pPr>
            <w:pStyle w:val="HeaderBold"/>
          </w:pPr>
        </w:p>
      </w:tc>
      <w:tc>
        <w:tcPr>
          <w:tcW w:w="1962" w:type="dxa"/>
        </w:tcPr>
        <w:p w14:paraId="7CC0D61A" w14:textId="77777777" w:rsidR="00345B03" w:rsidRPr="006A7494" w:rsidRDefault="00345B03" w:rsidP="006A7494">
          <w:pPr>
            <w:pStyle w:val="HeaderBold"/>
          </w:pPr>
        </w:p>
      </w:tc>
    </w:tr>
    <w:tr w:rsidR="00345B03" w14:paraId="7945EB8E" w14:textId="77777777" w:rsidTr="00345B03">
      <w:tc>
        <w:tcPr>
          <w:tcW w:w="3521" w:type="dxa"/>
          <w:vMerge/>
        </w:tcPr>
        <w:p w14:paraId="6B234647" w14:textId="77777777" w:rsidR="00345B03" w:rsidRDefault="00345B03" w:rsidP="00345B03">
          <w:pPr>
            <w:pStyle w:val="Sidhuvud"/>
            <w:rPr>
              <w:b/>
            </w:rPr>
          </w:pPr>
        </w:p>
      </w:tc>
      <w:tc>
        <w:tcPr>
          <w:tcW w:w="1956" w:type="dxa"/>
        </w:tcPr>
        <w:p w14:paraId="434BFCCA" w14:textId="77777777" w:rsidR="00345B03" w:rsidRPr="006A7494" w:rsidRDefault="00345B03" w:rsidP="006A7494">
          <w:pPr>
            <w:pStyle w:val="Sidhuvud"/>
          </w:pPr>
        </w:p>
      </w:tc>
      <w:tc>
        <w:tcPr>
          <w:tcW w:w="226" w:type="dxa"/>
        </w:tcPr>
        <w:p w14:paraId="552DB9E8" w14:textId="77777777" w:rsidR="00345B03" w:rsidRPr="006A7494" w:rsidRDefault="00345B03" w:rsidP="006A7494">
          <w:pPr>
            <w:pStyle w:val="Sidhuvud"/>
          </w:pPr>
        </w:p>
      </w:tc>
      <w:tc>
        <w:tcPr>
          <w:tcW w:w="1962" w:type="dxa"/>
        </w:tcPr>
        <w:p w14:paraId="5641E208" w14:textId="77777777" w:rsidR="00345B03" w:rsidRPr="006A7494" w:rsidRDefault="00345B03" w:rsidP="006A7494">
          <w:pPr>
            <w:pStyle w:val="Sidhuvud"/>
          </w:pPr>
        </w:p>
      </w:tc>
      <w:tc>
        <w:tcPr>
          <w:tcW w:w="226" w:type="dxa"/>
        </w:tcPr>
        <w:p w14:paraId="38892433" w14:textId="77777777" w:rsidR="00345B03" w:rsidRPr="006A7494" w:rsidRDefault="00345B03" w:rsidP="006A7494">
          <w:pPr>
            <w:pStyle w:val="Sidhuvud"/>
          </w:pPr>
        </w:p>
      </w:tc>
      <w:tc>
        <w:tcPr>
          <w:tcW w:w="1962" w:type="dxa"/>
        </w:tcPr>
        <w:p w14:paraId="003E8376" w14:textId="77777777" w:rsidR="00345B03" w:rsidRPr="006A7494" w:rsidRDefault="00345B03" w:rsidP="006A7494">
          <w:pPr>
            <w:pStyle w:val="Sidhuvud"/>
          </w:pPr>
        </w:p>
      </w:tc>
    </w:tr>
    <w:tr w:rsidR="00345B03" w14:paraId="020DADD0" w14:textId="77777777" w:rsidTr="003F35E7">
      <w:trPr>
        <w:trHeight w:val="238"/>
      </w:trPr>
      <w:tc>
        <w:tcPr>
          <w:tcW w:w="3521" w:type="dxa"/>
          <w:vMerge/>
        </w:tcPr>
        <w:p w14:paraId="0A6A8E71" w14:textId="77777777" w:rsidR="00345B03" w:rsidRDefault="00345B03" w:rsidP="00345B03">
          <w:pPr>
            <w:pStyle w:val="Sidhuvud"/>
            <w:rPr>
              <w:b/>
            </w:rPr>
          </w:pPr>
        </w:p>
      </w:tc>
      <w:tc>
        <w:tcPr>
          <w:tcW w:w="1956" w:type="dxa"/>
        </w:tcPr>
        <w:p w14:paraId="34E73D79" w14:textId="77777777" w:rsidR="00345B03" w:rsidRPr="006A7494" w:rsidRDefault="00345B03" w:rsidP="006A7494">
          <w:pPr>
            <w:pStyle w:val="HeaderBold"/>
          </w:pPr>
        </w:p>
      </w:tc>
      <w:tc>
        <w:tcPr>
          <w:tcW w:w="226" w:type="dxa"/>
        </w:tcPr>
        <w:p w14:paraId="262E1C2E" w14:textId="77777777" w:rsidR="00345B03" w:rsidRPr="006A7494" w:rsidRDefault="00345B03" w:rsidP="006A7494">
          <w:pPr>
            <w:pStyle w:val="HeaderBold"/>
          </w:pPr>
        </w:p>
      </w:tc>
      <w:tc>
        <w:tcPr>
          <w:tcW w:w="1962" w:type="dxa"/>
        </w:tcPr>
        <w:p w14:paraId="51FBE6A7" w14:textId="77777777" w:rsidR="00345B03" w:rsidRPr="006A7494" w:rsidRDefault="00345B03" w:rsidP="006A7494">
          <w:pPr>
            <w:pStyle w:val="HeaderBold"/>
          </w:pPr>
        </w:p>
      </w:tc>
      <w:tc>
        <w:tcPr>
          <w:tcW w:w="226" w:type="dxa"/>
        </w:tcPr>
        <w:p w14:paraId="47CC7B9F" w14:textId="77777777" w:rsidR="00345B03" w:rsidRPr="006A7494" w:rsidRDefault="00345B03" w:rsidP="006A7494">
          <w:pPr>
            <w:pStyle w:val="HeaderBold"/>
          </w:pPr>
        </w:p>
      </w:tc>
      <w:tc>
        <w:tcPr>
          <w:tcW w:w="1962" w:type="dxa"/>
        </w:tcPr>
        <w:p w14:paraId="0AAF4C45" w14:textId="77777777" w:rsidR="00345B03" w:rsidRPr="006A7494" w:rsidRDefault="00345B03" w:rsidP="006A7494">
          <w:pPr>
            <w:pStyle w:val="HeaderBold"/>
          </w:pPr>
        </w:p>
      </w:tc>
    </w:tr>
    <w:tr w:rsidR="00345B03" w14:paraId="27CC4773" w14:textId="77777777" w:rsidTr="00345B03">
      <w:tc>
        <w:tcPr>
          <w:tcW w:w="3521" w:type="dxa"/>
          <w:vMerge/>
        </w:tcPr>
        <w:p w14:paraId="61D1C79F" w14:textId="77777777" w:rsidR="00345B03" w:rsidRDefault="00345B03" w:rsidP="00345B03">
          <w:pPr>
            <w:pStyle w:val="Sidhuvud"/>
            <w:rPr>
              <w:b/>
            </w:rPr>
          </w:pPr>
        </w:p>
      </w:tc>
      <w:tc>
        <w:tcPr>
          <w:tcW w:w="1956" w:type="dxa"/>
        </w:tcPr>
        <w:p w14:paraId="47E40E68" w14:textId="77777777" w:rsidR="00345B03" w:rsidRPr="006A7494" w:rsidRDefault="00345B03" w:rsidP="006A7494">
          <w:pPr>
            <w:pStyle w:val="Sidhuvud"/>
          </w:pPr>
        </w:p>
      </w:tc>
      <w:tc>
        <w:tcPr>
          <w:tcW w:w="226" w:type="dxa"/>
        </w:tcPr>
        <w:p w14:paraId="13098EFD" w14:textId="77777777" w:rsidR="00345B03" w:rsidRPr="006A7494" w:rsidRDefault="00345B03" w:rsidP="006A7494">
          <w:pPr>
            <w:pStyle w:val="Sidhuvud"/>
          </w:pPr>
        </w:p>
      </w:tc>
      <w:tc>
        <w:tcPr>
          <w:tcW w:w="1962" w:type="dxa"/>
        </w:tcPr>
        <w:p w14:paraId="70BF4644" w14:textId="77777777" w:rsidR="00345B03" w:rsidRPr="006A7494" w:rsidRDefault="00345B03" w:rsidP="006A7494">
          <w:pPr>
            <w:pStyle w:val="Sidhuvud"/>
          </w:pPr>
        </w:p>
      </w:tc>
      <w:tc>
        <w:tcPr>
          <w:tcW w:w="226" w:type="dxa"/>
        </w:tcPr>
        <w:p w14:paraId="74F78E0B" w14:textId="77777777" w:rsidR="00345B03" w:rsidRPr="006A7494" w:rsidRDefault="00345B03" w:rsidP="006A7494">
          <w:pPr>
            <w:pStyle w:val="Sidhuvud"/>
          </w:pPr>
        </w:p>
      </w:tc>
      <w:tc>
        <w:tcPr>
          <w:tcW w:w="1962" w:type="dxa"/>
        </w:tcPr>
        <w:p w14:paraId="58113933" w14:textId="77777777" w:rsidR="00345B03" w:rsidRPr="006A7494" w:rsidRDefault="00345B03" w:rsidP="006A7494">
          <w:pPr>
            <w:pStyle w:val="Sidhuvud"/>
          </w:pPr>
        </w:p>
      </w:tc>
    </w:tr>
    <w:tr w:rsidR="00345B03" w14:paraId="72F36D81" w14:textId="77777777" w:rsidTr="003F35E7">
      <w:trPr>
        <w:trHeight w:val="238"/>
      </w:trPr>
      <w:tc>
        <w:tcPr>
          <w:tcW w:w="3521" w:type="dxa"/>
          <w:vMerge/>
        </w:tcPr>
        <w:p w14:paraId="62DDCC29" w14:textId="77777777" w:rsidR="00345B03" w:rsidRDefault="00345B03" w:rsidP="00345B03">
          <w:pPr>
            <w:pStyle w:val="Sidhuvud"/>
            <w:rPr>
              <w:b/>
            </w:rPr>
          </w:pPr>
        </w:p>
      </w:tc>
      <w:tc>
        <w:tcPr>
          <w:tcW w:w="1956" w:type="dxa"/>
        </w:tcPr>
        <w:p w14:paraId="71EE2260" w14:textId="77777777" w:rsidR="00345B03" w:rsidRPr="006A7494" w:rsidRDefault="00345B03" w:rsidP="006A7494">
          <w:pPr>
            <w:pStyle w:val="HeaderBold"/>
          </w:pPr>
        </w:p>
      </w:tc>
      <w:tc>
        <w:tcPr>
          <w:tcW w:w="226" w:type="dxa"/>
        </w:tcPr>
        <w:p w14:paraId="57A9A2C7" w14:textId="77777777" w:rsidR="00345B03" w:rsidRPr="006A7494" w:rsidRDefault="00345B03" w:rsidP="006A7494">
          <w:pPr>
            <w:pStyle w:val="HeaderBold"/>
          </w:pPr>
        </w:p>
      </w:tc>
      <w:tc>
        <w:tcPr>
          <w:tcW w:w="1962" w:type="dxa"/>
        </w:tcPr>
        <w:p w14:paraId="21D68755" w14:textId="77777777" w:rsidR="00345B03" w:rsidRPr="006A7494" w:rsidRDefault="00345B03" w:rsidP="006A7494">
          <w:pPr>
            <w:pStyle w:val="HeaderBold"/>
          </w:pPr>
        </w:p>
      </w:tc>
      <w:tc>
        <w:tcPr>
          <w:tcW w:w="226" w:type="dxa"/>
        </w:tcPr>
        <w:p w14:paraId="3E1295F4" w14:textId="77777777" w:rsidR="00345B03" w:rsidRPr="006A7494" w:rsidRDefault="00345B03" w:rsidP="006A7494">
          <w:pPr>
            <w:pStyle w:val="HeaderBold"/>
          </w:pPr>
        </w:p>
      </w:tc>
      <w:tc>
        <w:tcPr>
          <w:tcW w:w="1962" w:type="dxa"/>
        </w:tcPr>
        <w:p w14:paraId="6A0F95D1" w14:textId="77777777" w:rsidR="00345B03" w:rsidRPr="006A7494" w:rsidRDefault="00345B03" w:rsidP="006A7494">
          <w:pPr>
            <w:pStyle w:val="HeaderBold"/>
          </w:pPr>
        </w:p>
      </w:tc>
    </w:tr>
    <w:tr w:rsidR="00345B03" w14:paraId="13621F1B" w14:textId="77777777" w:rsidTr="00345B03">
      <w:tc>
        <w:tcPr>
          <w:tcW w:w="3521" w:type="dxa"/>
          <w:vMerge/>
        </w:tcPr>
        <w:p w14:paraId="7FBCF45B" w14:textId="77777777" w:rsidR="00345B03" w:rsidRDefault="00345B03" w:rsidP="00345B03">
          <w:pPr>
            <w:pStyle w:val="Sidhuvud"/>
            <w:rPr>
              <w:b/>
            </w:rPr>
          </w:pPr>
        </w:p>
      </w:tc>
      <w:tc>
        <w:tcPr>
          <w:tcW w:w="1956" w:type="dxa"/>
        </w:tcPr>
        <w:p w14:paraId="0EF74910" w14:textId="77777777" w:rsidR="00345B03" w:rsidRPr="006A7494" w:rsidRDefault="00345B03" w:rsidP="006A7494">
          <w:pPr>
            <w:pStyle w:val="Sidhuvud"/>
          </w:pPr>
        </w:p>
      </w:tc>
      <w:tc>
        <w:tcPr>
          <w:tcW w:w="226" w:type="dxa"/>
        </w:tcPr>
        <w:p w14:paraId="3FBAA3FC" w14:textId="77777777" w:rsidR="00345B03" w:rsidRPr="006A7494" w:rsidRDefault="00345B03" w:rsidP="006A7494">
          <w:pPr>
            <w:pStyle w:val="Sidhuvud"/>
          </w:pPr>
        </w:p>
      </w:tc>
      <w:tc>
        <w:tcPr>
          <w:tcW w:w="1962" w:type="dxa"/>
        </w:tcPr>
        <w:p w14:paraId="7631C4B9" w14:textId="77777777" w:rsidR="00345B03" w:rsidRPr="006A7494" w:rsidRDefault="00345B03" w:rsidP="006A7494">
          <w:pPr>
            <w:pStyle w:val="Sidhuvud"/>
          </w:pPr>
        </w:p>
      </w:tc>
      <w:tc>
        <w:tcPr>
          <w:tcW w:w="226" w:type="dxa"/>
        </w:tcPr>
        <w:p w14:paraId="6E54E6AA" w14:textId="77777777" w:rsidR="00345B03" w:rsidRPr="006A7494" w:rsidRDefault="00345B03" w:rsidP="006A7494">
          <w:pPr>
            <w:pStyle w:val="Sidhuvud"/>
          </w:pPr>
        </w:p>
      </w:tc>
      <w:tc>
        <w:tcPr>
          <w:tcW w:w="1962" w:type="dxa"/>
        </w:tcPr>
        <w:p w14:paraId="4A21F288" w14:textId="77777777" w:rsidR="00345B03" w:rsidRPr="006A7494" w:rsidRDefault="00345B03" w:rsidP="006A7494">
          <w:pPr>
            <w:pStyle w:val="Sidhuvud"/>
          </w:pPr>
        </w:p>
      </w:tc>
    </w:tr>
    <w:tr w:rsidR="00345B03" w14:paraId="543CC124" w14:textId="77777777" w:rsidTr="003F35E7">
      <w:trPr>
        <w:trHeight w:val="238"/>
      </w:trPr>
      <w:tc>
        <w:tcPr>
          <w:tcW w:w="3521" w:type="dxa"/>
          <w:vMerge/>
        </w:tcPr>
        <w:p w14:paraId="364FFE2A" w14:textId="77777777" w:rsidR="00345B03" w:rsidRDefault="00345B03" w:rsidP="00345B03">
          <w:pPr>
            <w:pStyle w:val="Sidhuvud"/>
            <w:rPr>
              <w:b/>
            </w:rPr>
          </w:pPr>
        </w:p>
      </w:tc>
      <w:tc>
        <w:tcPr>
          <w:tcW w:w="1956" w:type="dxa"/>
        </w:tcPr>
        <w:p w14:paraId="35D6634E" w14:textId="77777777" w:rsidR="00345B03" w:rsidRPr="006A7494" w:rsidRDefault="00345B03" w:rsidP="006A7494">
          <w:pPr>
            <w:pStyle w:val="HeaderBold"/>
          </w:pPr>
        </w:p>
      </w:tc>
      <w:tc>
        <w:tcPr>
          <w:tcW w:w="226" w:type="dxa"/>
        </w:tcPr>
        <w:p w14:paraId="7CAC7D33" w14:textId="77777777" w:rsidR="00345B03" w:rsidRPr="006A7494" w:rsidRDefault="00345B03" w:rsidP="006A7494">
          <w:pPr>
            <w:pStyle w:val="HeaderBold"/>
          </w:pPr>
        </w:p>
      </w:tc>
      <w:tc>
        <w:tcPr>
          <w:tcW w:w="1962" w:type="dxa"/>
        </w:tcPr>
        <w:p w14:paraId="004C13E1" w14:textId="77777777" w:rsidR="00345B03" w:rsidRPr="006A7494" w:rsidRDefault="00345B03" w:rsidP="006A7494">
          <w:pPr>
            <w:pStyle w:val="HeaderBold"/>
          </w:pPr>
        </w:p>
      </w:tc>
      <w:tc>
        <w:tcPr>
          <w:tcW w:w="226" w:type="dxa"/>
        </w:tcPr>
        <w:p w14:paraId="01A34614" w14:textId="77777777" w:rsidR="00345B03" w:rsidRPr="006A7494" w:rsidRDefault="00345B03" w:rsidP="006A7494">
          <w:pPr>
            <w:pStyle w:val="HeaderBold"/>
          </w:pPr>
        </w:p>
      </w:tc>
      <w:tc>
        <w:tcPr>
          <w:tcW w:w="1962" w:type="dxa"/>
        </w:tcPr>
        <w:p w14:paraId="6FC42E9A" w14:textId="77777777" w:rsidR="00345B03" w:rsidRPr="006A7494" w:rsidRDefault="00345B03" w:rsidP="006A7494">
          <w:pPr>
            <w:pStyle w:val="HeaderBold"/>
          </w:pPr>
        </w:p>
      </w:tc>
    </w:tr>
    <w:tr w:rsidR="00345B03" w14:paraId="693A0920" w14:textId="77777777" w:rsidTr="00345B03">
      <w:tc>
        <w:tcPr>
          <w:tcW w:w="3521" w:type="dxa"/>
          <w:vMerge/>
        </w:tcPr>
        <w:p w14:paraId="39CA7698" w14:textId="77777777" w:rsidR="00345B03" w:rsidRDefault="00345B03" w:rsidP="00345B03">
          <w:pPr>
            <w:pStyle w:val="Sidhuvud"/>
            <w:rPr>
              <w:b/>
            </w:rPr>
          </w:pPr>
        </w:p>
      </w:tc>
      <w:tc>
        <w:tcPr>
          <w:tcW w:w="1956" w:type="dxa"/>
        </w:tcPr>
        <w:p w14:paraId="27346A01" w14:textId="77777777" w:rsidR="00345B03" w:rsidRPr="006A7494" w:rsidRDefault="00345B03" w:rsidP="006A7494">
          <w:pPr>
            <w:pStyle w:val="Sidhuvud"/>
          </w:pPr>
        </w:p>
      </w:tc>
      <w:tc>
        <w:tcPr>
          <w:tcW w:w="226" w:type="dxa"/>
        </w:tcPr>
        <w:p w14:paraId="20D37877" w14:textId="77777777" w:rsidR="00345B03" w:rsidRPr="006A7494" w:rsidRDefault="00345B03" w:rsidP="006A7494">
          <w:pPr>
            <w:pStyle w:val="Sidhuvud"/>
          </w:pPr>
        </w:p>
      </w:tc>
      <w:tc>
        <w:tcPr>
          <w:tcW w:w="1962" w:type="dxa"/>
        </w:tcPr>
        <w:p w14:paraId="6BC1275F" w14:textId="77777777" w:rsidR="00345B03" w:rsidRPr="006A7494" w:rsidRDefault="00345B03" w:rsidP="006A7494">
          <w:pPr>
            <w:pStyle w:val="Sidhuvud"/>
          </w:pPr>
        </w:p>
      </w:tc>
      <w:tc>
        <w:tcPr>
          <w:tcW w:w="226" w:type="dxa"/>
        </w:tcPr>
        <w:p w14:paraId="6C1065EA" w14:textId="77777777" w:rsidR="00345B03" w:rsidRPr="006A7494" w:rsidRDefault="00345B03" w:rsidP="006A7494">
          <w:pPr>
            <w:pStyle w:val="Sidhuvud"/>
          </w:pPr>
        </w:p>
      </w:tc>
      <w:tc>
        <w:tcPr>
          <w:tcW w:w="1962" w:type="dxa"/>
        </w:tcPr>
        <w:p w14:paraId="4C22AC55" w14:textId="77777777" w:rsidR="00345B03" w:rsidRPr="006A7494" w:rsidRDefault="00345B03" w:rsidP="006A7494">
          <w:pPr>
            <w:pStyle w:val="Sidhuvud"/>
          </w:pPr>
        </w:p>
      </w:tc>
    </w:tr>
  </w:tbl>
  <w:p w14:paraId="727CFF11" w14:textId="77777777" w:rsidR="00345B03" w:rsidRPr="00B75534" w:rsidRDefault="00345B03" w:rsidP="00A011CC">
    <w:pPr>
      <w:pStyle w:val="Sidhuvu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E"/>
    <w:multiLevelType w:val="singleLevel"/>
    <w:tmpl w:val="1D48B74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1" w15:restartNumberingAfterBreak="0">
    <w:nsid w:val="FFFFFF7F"/>
    <w:multiLevelType w:val="singleLevel"/>
    <w:tmpl w:val="54C2019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2" w15:restartNumberingAfterBreak="0">
    <w:nsid w:val="FFFFFF82"/>
    <w:multiLevelType w:val="singleLevel"/>
    <w:tmpl w:val="31A8697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3" w15:restartNumberingAfterBreak="0">
    <w:nsid w:val="FFFFFF83"/>
    <w:multiLevelType w:val="singleLevel"/>
    <w:tmpl w:val="6986C584"/>
    <w:lvl w:ilvl="0">
      <w:start w:val="1"/>
      <w:numFmt w:val="bullet"/>
      <w:pStyle w:val="Punktlist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4" w15:restartNumberingAfterBreak="0">
    <w:nsid w:val="FFFFFF88"/>
    <w:multiLevelType w:val="singleLevel"/>
    <w:tmpl w:val="BA340F8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28272A27"/>
    <w:multiLevelType w:val="hybridMultilevel"/>
    <w:tmpl w:val="5ED69CEA"/>
    <w:lvl w:ilvl="0" w:tplc="E2927C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3887AD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77EF980">
      <w:start w:val="1"/>
      <w:numFmt w:val="bullet"/>
      <w:pStyle w:val="Punktlista3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55A78E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808834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AEA26D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00EC93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2D0820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2257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D610BF1"/>
    <w:multiLevelType w:val="multilevel"/>
    <w:tmpl w:val="9A4E4CEC"/>
    <w:lvl w:ilvl="0">
      <w:start w:val="1"/>
      <w:numFmt w:val="decimal"/>
      <w:pStyle w:val="KTHNumreradlistaNumreradlista"/>
      <w:lvlText w:val="%1."/>
      <w:lvlJc w:val="left"/>
      <w:pPr>
        <w:ind w:left="360" w:hanging="3"/>
      </w:pPr>
      <w:rPr>
        <w:rFonts w:hint="default"/>
      </w:rPr>
    </w:lvl>
    <w:lvl w:ilvl="1">
      <w:start w:val="1"/>
      <w:numFmt w:val="lowerLetter"/>
      <w:pStyle w:val="KTHNumreradlista2Numreradlista2"/>
      <w:lvlText w:val="%2."/>
      <w:lvlJc w:val="left"/>
      <w:pPr>
        <w:ind w:left="1077" w:firstLine="0"/>
      </w:pPr>
      <w:rPr>
        <w:rFonts w:hint="default"/>
      </w:rPr>
    </w:lvl>
    <w:lvl w:ilvl="2">
      <w:start w:val="1"/>
      <w:numFmt w:val="lowerRoman"/>
      <w:pStyle w:val="KTHNumreradlista3Numreradlista3"/>
      <w:lvlText w:val="%3."/>
      <w:lvlJc w:val="left"/>
      <w:pPr>
        <w:ind w:left="1979" w:firstLine="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 w15:restartNumberingAfterBreak="0">
    <w:nsid w:val="3485177B"/>
    <w:multiLevelType w:val="multilevel"/>
    <w:tmpl w:val="32C40BC8"/>
    <w:lvl w:ilvl="0">
      <w:start w:val="1"/>
      <w:numFmt w:val="bullet"/>
      <w:pStyle w:val="KTHPunktlistaPunktlista"/>
      <w:lvlText w:val=""/>
      <w:lvlJc w:val="left"/>
      <w:pPr>
        <w:ind w:left="360" w:hanging="3"/>
      </w:pPr>
      <w:rPr>
        <w:rFonts w:ascii="Symbol" w:hAnsi="Symbol" w:hint="default"/>
        <w:color w:val="auto"/>
      </w:rPr>
    </w:lvl>
    <w:lvl w:ilvl="1">
      <w:start w:val="1"/>
      <w:numFmt w:val="bullet"/>
      <w:pStyle w:val="KTHPunktlista2Punktlista2"/>
      <w:lvlText w:val="o"/>
      <w:lvlJc w:val="left"/>
      <w:pPr>
        <w:tabs>
          <w:tab w:val="num" w:pos="1077"/>
        </w:tabs>
        <w:ind w:left="1077" w:firstLine="0"/>
      </w:pPr>
      <w:rPr>
        <w:rFonts w:ascii="Courier New" w:hAnsi="Courier New" w:hint="default"/>
        <w:color w:val="auto"/>
      </w:rPr>
    </w:lvl>
    <w:lvl w:ilvl="2">
      <w:start w:val="1"/>
      <w:numFmt w:val="bullet"/>
      <w:pStyle w:val="KTHPunktlista3Punktlista3"/>
      <w:lvlText w:val=""/>
      <w:lvlJc w:val="left"/>
      <w:pPr>
        <w:ind w:left="1979" w:firstLine="0"/>
      </w:pPr>
      <w:rPr>
        <w:rFonts w:ascii="Wingdings" w:hAnsi="Wingdings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8" w15:restartNumberingAfterBreak="0">
    <w:nsid w:val="39A40E0F"/>
    <w:multiLevelType w:val="multilevel"/>
    <w:tmpl w:val="11EE27CE"/>
    <w:lvl w:ilvl="0">
      <w:start w:val="1"/>
      <w:numFmt w:val="decimal"/>
      <w:pStyle w:val="KTHnRubrik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KTHnRubrik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KTHnRubrik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KTHnRubrik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Rubrik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Rubrik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Rubrik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Rubrik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Rubrik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9" w15:restartNumberingAfterBreak="0">
    <w:nsid w:val="7B4D14AE"/>
    <w:multiLevelType w:val="hybridMultilevel"/>
    <w:tmpl w:val="2DA8DC40"/>
    <w:lvl w:ilvl="0" w:tplc="E8F49202">
      <w:start w:val="1"/>
      <w:numFmt w:val="bullet"/>
      <w:pStyle w:val="Punktlista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1" w:tplc="041D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0"/>
  </w:num>
  <w:num w:numId="4">
    <w:abstractNumId w:val="7"/>
  </w:num>
  <w:num w:numId="5">
    <w:abstractNumId w:val="3"/>
  </w:num>
  <w:num w:numId="6">
    <w:abstractNumId w:val="2"/>
  </w:num>
  <w:num w:numId="7">
    <w:abstractNumId w:val="4"/>
  </w:num>
  <w:num w:numId="8">
    <w:abstractNumId w:val="5"/>
  </w:num>
  <w:num w:numId="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</w:num>
  <w:num w:numId="11">
    <w:abstractNumId w:val="8"/>
  </w:num>
  <w:num w:numId="12">
    <w:abstractNumId w:val="6"/>
    <w:lvlOverride w:ilvl="0">
      <w:lvl w:ilvl="0">
        <w:start w:val="1"/>
        <w:numFmt w:val="decimal"/>
        <w:pStyle w:val="KTHNumreradlistaNumreradlista"/>
        <w:lvlText w:val="%1."/>
        <w:lvlJc w:val="left"/>
        <w:pPr>
          <w:ind w:left="360" w:hanging="3"/>
        </w:pPr>
        <w:rPr>
          <w:rFonts w:hint="default"/>
        </w:rPr>
      </w:lvl>
    </w:lvlOverride>
    <w:lvlOverride w:ilvl="1">
      <w:lvl w:ilvl="1">
        <w:start w:val="1"/>
        <w:numFmt w:val="lowerLetter"/>
        <w:pStyle w:val="KTHNumreradlista2Numreradlista2"/>
        <w:lvlText w:val="%2."/>
        <w:lvlJc w:val="left"/>
        <w:pPr>
          <w:tabs>
            <w:tab w:val="num" w:pos="1077"/>
          </w:tabs>
          <w:ind w:left="1077" w:firstLine="0"/>
        </w:pPr>
        <w:rPr>
          <w:rFonts w:hint="default"/>
        </w:rPr>
      </w:lvl>
    </w:lvlOverride>
    <w:lvlOverride w:ilvl="2">
      <w:lvl w:ilvl="2">
        <w:start w:val="1"/>
        <w:numFmt w:val="lowerRoman"/>
        <w:pStyle w:val="KTHNumreradlista3Numreradlista3"/>
        <w:lvlText w:val="%3."/>
        <w:lvlJc w:val="left"/>
        <w:pPr>
          <w:ind w:left="357" w:firstLine="1622"/>
        </w:pPr>
        <w:rPr>
          <w:rFonts w:hint="default"/>
        </w:rPr>
      </w:lvl>
    </w:lvlOverride>
    <w:lvlOverride w:ilvl="3">
      <w:lvl w:ilvl="3">
        <w:start w:val="1"/>
        <w:numFmt w:val="decimal"/>
        <w:lvlText w:val="(%4)"/>
        <w:lvlJc w:val="left"/>
        <w:pPr>
          <w:ind w:left="1440" w:hanging="360"/>
        </w:pPr>
        <w:rPr>
          <w:rFonts w:hint="default"/>
        </w:rPr>
      </w:lvl>
    </w:lvlOverride>
    <w:lvlOverride w:ilvl="4">
      <w:lvl w:ilvl="4">
        <w:start w:val="1"/>
        <w:numFmt w:val="lowerLetter"/>
        <w:lvlText w:val="(%5)"/>
        <w:lvlJc w:val="left"/>
        <w:pPr>
          <w:ind w:left="1800" w:hanging="360"/>
        </w:pPr>
        <w:rPr>
          <w:rFonts w:hint="default"/>
        </w:rPr>
      </w:lvl>
    </w:lvlOverride>
    <w:lvlOverride w:ilvl="5">
      <w:lvl w:ilvl="5">
        <w:start w:val="1"/>
        <w:numFmt w:val="lowerRoman"/>
        <w:lvlText w:val="(%6)"/>
        <w:lvlJc w:val="left"/>
        <w:pPr>
          <w:ind w:left="2160" w:hanging="360"/>
        </w:pPr>
        <w:rPr>
          <w:rFonts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2520" w:hanging="360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2880" w:hanging="360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left"/>
        <w:pPr>
          <w:ind w:left="3240" w:hanging="360"/>
        </w:pPr>
        <w:rPr>
          <w:rFonts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proofState w:spelling="clean" w:grammar="clean"/>
  <w:attachedTemplate r:id="rId1"/>
  <w:stylePaneFormatFilter w:val="D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1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5B03"/>
    <w:rsid w:val="0001568A"/>
    <w:rsid w:val="000226FB"/>
    <w:rsid w:val="00026693"/>
    <w:rsid w:val="00037A26"/>
    <w:rsid w:val="00061FFC"/>
    <w:rsid w:val="00090A15"/>
    <w:rsid w:val="000B4D37"/>
    <w:rsid w:val="000F0D78"/>
    <w:rsid w:val="001031CE"/>
    <w:rsid w:val="00136885"/>
    <w:rsid w:val="001621F9"/>
    <w:rsid w:val="001823C1"/>
    <w:rsid w:val="0018642A"/>
    <w:rsid w:val="001C1B13"/>
    <w:rsid w:val="001F3547"/>
    <w:rsid w:val="00200E95"/>
    <w:rsid w:val="00202E88"/>
    <w:rsid w:val="002179BC"/>
    <w:rsid w:val="002749BA"/>
    <w:rsid w:val="002A115A"/>
    <w:rsid w:val="002E47D4"/>
    <w:rsid w:val="00307DF0"/>
    <w:rsid w:val="00310604"/>
    <w:rsid w:val="00326A21"/>
    <w:rsid w:val="00345B03"/>
    <w:rsid w:val="00354E81"/>
    <w:rsid w:val="00383258"/>
    <w:rsid w:val="003A221F"/>
    <w:rsid w:val="003B55F6"/>
    <w:rsid w:val="003C5C7A"/>
    <w:rsid w:val="003D5E50"/>
    <w:rsid w:val="003D64EF"/>
    <w:rsid w:val="003F0FAA"/>
    <w:rsid w:val="003F35E7"/>
    <w:rsid w:val="004221B1"/>
    <w:rsid w:val="0045434F"/>
    <w:rsid w:val="00477748"/>
    <w:rsid w:val="0048033A"/>
    <w:rsid w:val="00484AB4"/>
    <w:rsid w:val="004964D0"/>
    <w:rsid w:val="004A3440"/>
    <w:rsid w:val="004F2161"/>
    <w:rsid w:val="00516DE4"/>
    <w:rsid w:val="00523FF5"/>
    <w:rsid w:val="0053636F"/>
    <w:rsid w:val="00547786"/>
    <w:rsid w:val="00547E65"/>
    <w:rsid w:val="0057553D"/>
    <w:rsid w:val="0058157A"/>
    <w:rsid w:val="00611A17"/>
    <w:rsid w:val="00611DEC"/>
    <w:rsid w:val="006202C9"/>
    <w:rsid w:val="006574CC"/>
    <w:rsid w:val="0066426E"/>
    <w:rsid w:val="00692949"/>
    <w:rsid w:val="00694485"/>
    <w:rsid w:val="006A1AD4"/>
    <w:rsid w:val="006A7494"/>
    <w:rsid w:val="006B160E"/>
    <w:rsid w:val="006C2776"/>
    <w:rsid w:val="006C3154"/>
    <w:rsid w:val="006E71A3"/>
    <w:rsid w:val="00730430"/>
    <w:rsid w:val="007835A7"/>
    <w:rsid w:val="00792464"/>
    <w:rsid w:val="007A5B84"/>
    <w:rsid w:val="007B03F4"/>
    <w:rsid w:val="007B7A4C"/>
    <w:rsid w:val="007E4B76"/>
    <w:rsid w:val="007F03CB"/>
    <w:rsid w:val="007F31CE"/>
    <w:rsid w:val="007F3C19"/>
    <w:rsid w:val="007F67AA"/>
    <w:rsid w:val="00825507"/>
    <w:rsid w:val="008408F1"/>
    <w:rsid w:val="00863257"/>
    <w:rsid w:val="00873303"/>
    <w:rsid w:val="008815CA"/>
    <w:rsid w:val="008822FA"/>
    <w:rsid w:val="008872C0"/>
    <w:rsid w:val="008E4593"/>
    <w:rsid w:val="008E5B7E"/>
    <w:rsid w:val="00916344"/>
    <w:rsid w:val="00922FFA"/>
    <w:rsid w:val="009361E7"/>
    <w:rsid w:val="00981197"/>
    <w:rsid w:val="009A3428"/>
    <w:rsid w:val="009A59C3"/>
    <w:rsid w:val="00A011CC"/>
    <w:rsid w:val="00A37248"/>
    <w:rsid w:val="00A506FD"/>
    <w:rsid w:val="00A77340"/>
    <w:rsid w:val="00A833EA"/>
    <w:rsid w:val="00AA3946"/>
    <w:rsid w:val="00AB37AC"/>
    <w:rsid w:val="00AB5D2D"/>
    <w:rsid w:val="00AC21B3"/>
    <w:rsid w:val="00AE299D"/>
    <w:rsid w:val="00AF0371"/>
    <w:rsid w:val="00B02309"/>
    <w:rsid w:val="00B411DA"/>
    <w:rsid w:val="00B5121A"/>
    <w:rsid w:val="00B90528"/>
    <w:rsid w:val="00BB6A8C"/>
    <w:rsid w:val="00BC64D7"/>
    <w:rsid w:val="00BD10EE"/>
    <w:rsid w:val="00C06690"/>
    <w:rsid w:val="00C46B7C"/>
    <w:rsid w:val="00C529DA"/>
    <w:rsid w:val="00C65034"/>
    <w:rsid w:val="00C87FA2"/>
    <w:rsid w:val="00CB7FC9"/>
    <w:rsid w:val="00CC086E"/>
    <w:rsid w:val="00CD516C"/>
    <w:rsid w:val="00D2245B"/>
    <w:rsid w:val="00D262EA"/>
    <w:rsid w:val="00D61408"/>
    <w:rsid w:val="00D73D14"/>
    <w:rsid w:val="00DE2E4D"/>
    <w:rsid w:val="00E179F1"/>
    <w:rsid w:val="00E24B6D"/>
    <w:rsid w:val="00E61ED9"/>
    <w:rsid w:val="00E74547"/>
    <w:rsid w:val="00E8722F"/>
    <w:rsid w:val="00EB07F4"/>
    <w:rsid w:val="00EB1D22"/>
    <w:rsid w:val="00EF1D64"/>
    <w:rsid w:val="00F32E5A"/>
    <w:rsid w:val="00F57388"/>
    <w:rsid w:val="00F7644C"/>
    <w:rsid w:val="00F91257"/>
    <w:rsid w:val="00F94E56"/>
    <w:rsid w:val="00FA2711"/>
    <w:rsid w:val="00FC5FBC"/>
    <w:rsid w:val="00FE3A70"/>
    <w:rsid w:val="00FF3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F85D9A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lang w:val="sv-S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/>
    <w:lsdException w:name="heading 1" w:uiPriority="3" w:qFormat="1"/>
    <w:lsdException w:name="heading 2" w:uiPriority="3" w:qFormat="1"/>
    <w:lsdException w:name="heading 3" w:uiPriority="3" w:qFormat="1"/>
    <w:lsdException w:name="heading 4" w:uiPriority="3" w:qFormat="1"/>
    <w:lsdException w:name="heading 5" w:semiHidden="1" w:uiPriority="9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/>
    <w:lsdException w:name="toc 2" w:uiPriority="39" w:unhideWhenUsed="1"/>
    <w:lsdException w:name="toc 3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8" w:unhideWhenUsed="1"/>
    <w:lsdException w:name="footer" w:uiPriority="8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uiPriority="7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8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5" w:unhideWhenUsed="1"/>
    <w:lsdException w:name="List Number" w:semiHidden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5" w:unhideWhenUsed="1"/>
    <w:lsdException w:name="List Bullet 3" w:uiPriority="5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4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4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8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E8722F"/>
  </w:style>
  <w:style w:type="paragraph" w:styleId="Rubrik1">
    <w:name w:val="heading 1"/>
    <w:aliases w:val="KTH Rubrik 1"/>
    <w:basedOn w:val="Normal"/>
    <w:next w:val="Brdtext"/>
    <w:link w:val="Rubrik1Char"/>
    <w:uiPriority w:val="3"/>
    <w:qFormat/>
    <w:rsid w:val="003C5C7A"/>
    <w:pPr>
      <w:keepNext/>
      <w:keepLines/>
      <w:spacing w:before="240" w:after="240" w:line="280" w:lineRule="atLeast"/>
      <w:outlineLvl w:val="0"/>
    </w:pPr>
    <w:rPr>
      <w:rFonts w:asciiTheme="majorHAnsi" w:eastAsiaTheme="majorEastAsia" w:hAnsiTheme="majorHAnsi" w:cstheme="majorBidi"/>
      <w:b/>
      <w:bCs/>
      <w:sz w:val="24"/>
      <w:szCs w:val="28"/>
    </w:rPr>
  </w:style>
  <w:style w:type="paragraph" w:styleId="Rubrik2">
    <w:name w:val="heading 2"/>
    <w:aliases w:val="KTH Rubrik 2"/>
    <w:basedOn w:val="Normal"/>
    <w:next w:val="Brdtext"/>
    <w:link w:val="Rubrik2Char"/>
    <w:uiPriority w:val="3"/>
    <w:qFormat/>
    <w:rsid w:val="003C5C7A"/>
    <w:pPr>
      <w:keepNext/>
      <w:keepLines/>
      <w:spacing w:before="240" w:after="80" w:line="260" w:lineRule="atLeast"/>
      <w:outlineLvl w:val="1"/>
    </w:pPr>
    <w:rPr>
      <w:rFonts w:asciiTheme="majorHAnsi" w:eastAsiaTheme="majorEastAsia" w:hAnsiTheme="majorHAnsi" w:cstheme="majorBidi"/>
      <w:b/>
      <w:bCs/>
      <w:szCs w:val="26"/>
    </w:rPr>
  </w:style>
  <w:style w:type="paragraph" w:styleId="Rubrik3">
    <w:name w:val="heading 3"/>
    <w:aliases w:val="KTH Rubrik 3"/>
    <w:basedOn w:val="Normal"/>
    <w:next w:val="Brdtext"/>
    <w:link w:val="Rubrik3Char"/>
    <w:uiPriority w:val="3"/>
    <w:qFormat/>
    <w:rsid w:val="003C5C7A"/>
    <w:pPr>
      <w:keepNext/>
      <w:keepLines/>
      <w:spacing w:before="240" w:after="60" w:line="260" w:lineRule="atLeast"/>
      <w:outlineLvl w:val="2"/>
    </w:pPr>
    <w:rPr>
      <w:rFonts w:asciiTheme="majorHAnsi" w:eastAsiaTheme="majorEastAsia" w:hAnsiTheme="majorHAnsi" w:cstheme="majorBidi"/>
      <w:bCs/>
    </w:rPr>
  </w:style>
  <w:style w:type="paragraph" w:styleId="Rubrik4">
    <w:name w:val="heading 4"/>
    <w:aliases w:val="KTH Rubrik 4"/>
    <w:basedOn w:val="Normal"/>
    <w:next w:val="Brdtext"/>
    <w:link w:val="Rubrik4Char"/>
    <w:uiPriority w:val="3"/>
    <w:qFormat/>
    <w:rsid w:val="003C5C7A"/>
    <w:pPr>
      <w:keepNext/>
      <w:keepLines/>
      <w:spacing w:before="240" w:after="40" w:line="260" w:lineRule="atLeast"/>
      <w:outlineLvl w:val="3"/>
    </w:pPr>
    <w:rPr>
      <w:rFonts w:asciiTheme="majorHAnsi" w:eastAsiaTheme="majorEastAsia" w:hAnsiTheme="majorHAnsi" w:cstheme="majorBidi"/>
      <w:bCs/>
      <w:i/>
      <w:iCs/>
    </w:rPr>
  </w:style>
  <w:style w:type="paragraph" w:styleId="Rubrik5">
    <w:name w:val="heading 5"/>
    <w:basedOn w:val="Normal"/>
    <w:next w:val="Normal"/>
    <w:link w:val="Rubrik5Char"/>
    <w:uiPriority w:val="9"/>
    <w:semiHidden/>
    <w:qFormat/>
    <w:rsid w:val="00611DEC"/>
    <w:pPr>
      <w:keepNext/>
      <w:keepLines/>
      <w:numPr>
        <w:ilvl w:val="4"/>
        <w:numId w:val="11"/>
      </w:numPr>
      <w:spacing w:before="200"/>
      <w:outlineLvl w:val="4"/>
    </w:pPr>
    <w:rPr>
      <w:rFonts w:asciiTheme="majorHAnsi" w:eastAsiaTheme="majorEastAsia" w:hAnsiTheme="majorHAnsi" w:cstheme="majorBidi"/>
      <w:color w:val="0C2952" w:themeColor="accent1" w:themeShade="7F"/>
    </w:rPr>
  </w:style>
  <w:style w:type="paragraph" w:styleId="Rubrik6">
    <w:name w:val="heading 6"/>
    <w:basedOn w:val="Normal"/>
    <w:next w:val="Normal"/>
    <w:link w:val="Rubrik6Char"/>
    <w:uiPriority w:val="9"/>
    <w:semiHidden/>
    <w:qFormat/>
    <w:rsid w:val="00611DEC"/>
    <w:pPr>
      <w:keepNext/>
      <w:keepLines/>
      <w:numPr>
        <w:ilvl w:val="5"/>
        <w:numId w:val="11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0C2952" w:themeColor="accent1" w:themeShade="7F"/>
    </w:rPr>
  </w:style>
  <w:style w:type="paragraph" w:styleId="Rubrik7">
    <w:name w:val="heading 7"/>
    <w:basedOn w:val="Normal"/>
    <w:next w:val="Normal"/>
    <w:link w:val="Rubrik7Char"/>
    <w:uiPriority w:val="9"/>
    <w:semiHidden/>
    <w:qFormat/>
    <w:rsid w:val="00611DEC"/>
    <w:pPr>
      <w:keepNext/>
      <w:keepLines/>
      <w:numPr>
        <w:ilvl w:val="6"/>
        <w:numId w:val="11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Rubrik8">
    <w:name w:val="heading 8"/>
    <w:basedOn w:val="Normal"/>
    <w:next w:val="Normal"/>
    <w:link w:val="Rubrik8Char"/>
    <w:uiPriority w:val="9"/>
    <w:semiHidden/>
    <w:qFormat/>
    <w:rsid w:val="00611DEC"/>
    <w:pPr>
      <w:keepNext/>
      <w:keepLines/>
      <w:numPr>
        <w:ilvl w:val="7"/>
        <w:numId w:val="11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Rubrik9">
    <w:name w:val="heading 9"/>
    <w:basedOn w:val="Normal"/>
    <w:next w:val="Normal"/>
    <w:link w:val="Rubrik9Char"/>
    <w:uiPriority w:val="9"/>
    <w:semiHidden/>
    <w:qFormat/>
    <w:rsid w:val="00611DEC"/>
    <w:pPr>
      <w:keepNext/>
      <w:keepLines/>
      <w:numPr>
        <w:ilvl w:val="8"/>
        <w:numId w:val="11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Brdtext">
    <w:name w:val="Body Text"/>
    <w:aliases w:val="KTH Brödtext"/>
    <w:basedOn w:val="Normal"/>
    <w:link w:val="BrdtextChar"/>
    <w:qFormat/>
    <w:rsid w:val="003C5C7A"/>
    <w:pPr>
      <w:spacing w:after="240" w:line="260" w:lineRule="atLeast"/>
    </w:pPr>
  </w:style>
  <w:style w:type="character" w:customStyle="1" w:styleId="BrdtextChar">
    <w:name w:val="Brödtext Char"/>
    <w:aliases w:val="KTH Brödtext Char"/>
    <w:basedOn w:val="Standardstycketeckensnitt"/>
    <w:link w:val="Brdtext"/>
    <w:rsid w:val="00E61ED9"/>
  </w:style>
  <w:style w:type="paragraph" w:styleId="Brdtext2">
    <w:name w:val="Body Text 2"/>
    <w:aliases w:val="KTH Brödtext 2"/>
    <w:basedOn w:val="Brdtext"/>
    <w:link w:val="Brdtext2Char"/>
    <w:uiPriority w:val="4"/>
    <w:rsid w:val="003C5C7A"/>
    <w:pPr>
      <w:ind w:firstLine="357"/>
    </w:pPr>
  </w:style>
  <w:style w:type="character" w:customStyle="1" w:styleId="Brdtext2Char">
    <w:name w:val="Brödtext 2 Char"/>
    <w:aliases w:val="KTH Brödtext 2 Char"/>
    <w:basedOn w:val="Standardstycketeckensnitt"/>
    <w:link w:val="Brdtext2"/>
    <w:uiPriority w:val="4"/>
    <w:rsid w:val="00E61ED9"/>
  </w:style>
  <w:style w:type="character" w:customStyle="1" w:styleId="Rubrik1Char">
    <w:name w:val="Rubrik 1 Char"/>
    <w:aliases w:val="KTH Rubrik 1 Char"/>
    <w:basedOn w:val="Standardstycketeckensnitt"/>
    <w:link w:val="Rubrik1"/>
    <w:uiPriority w:val="3"/>
    <w:rsid w:val="003C5C7A"/>
    <w:rPr>
      <w:rFonts w:asciiTheme="majorHAnsi" w:eastAsiaTheme="majorEastAsia" w:hAnsiTheme="majorHAnsi" w:cstheme="majorBidi"/>
      <w:b/>
      <w:bCs/>
      <w:sz w:val="24"/>
      <w:szCs w:val="28"/>
    </w:rPr>
  </w:style>
  <w:style w:type="character" w:customStyle="1" w:styleId="Rubrik2Char">
    <w:name w:val="Rubrik 2 Char"/>
    <w:aliases w:val="KTH Rubrik 2 Char"/>
    <w:basedOn w:val="Standardstycketeckensnitt"/>
    <w:link w:val="Rubrik2"/>
    <w:uiPriority w:val="3"/>
    <w:rsid w:val="003C5C7A"/>
    <w:rPr>
      <w:rFonts w:asciiTheme="majorHAnsi" w:eastAsiaTheme="majorEastAsia" w:hAnsiTheme="majorHAnsi" w:cstheme="majorBidi"/>
      <w:b/>
      <w:bCs/>
      <w:szCs w:val="26"/>
    </w:rPr>
  </w:style>
  <w:style w:type="character" w:customStyle="1" w:styleId="Rubrik3Char">
    <w:name w:val="Rubrik 3 Char"/>
    <w:aliases w:val="KTH Rubrik 3 Char"/>
    <w:basedOn w:val="Standardstycketeckensnitt"/>
    <w:link w:val="Rubrik3"/>
    <w:uiPriority w:val="3"/>
    <w:rsid w:val="003C5C7A"/>
    <w:rPr>
      <w:rFonts w:asciiTheme="majorHAnsi" w:eastAsiaTheme="majorEastAsia" w:hAnsiTheme="majorHAnsi" w:cstheme="majorBidi"/>
      <w:bCs/>
    </w:rPr>
  </w:style>
  <w:style w:type="character" w:customStyle="1" w:styleId="Rubrik4Char">
    <w:name w:val="Rubrik 4 Char"/>
    <w:aliases w:val="KTH Rubrik 4 Char"/>
    <w:basedOn w:val="Standardstycketeckensnitt"/>
    <w:link w:val="Rubrik4"/>
    <w:uiPriority w:val="3"/>
    <w:rsid w:val="003C5C7A"/>
    <w:rPr>
      <w:rFonts w:asciiTheme="majorHAnsi" w:eastAsiaTheme="majorEastAsia" w:hAnsiTheme="majorHAnsi" w:cstheme="majorBidi"/>
      <w:bCs/>
      <w:i/>
      <w:iCs/>
    </w:rPr>
  </w:style>
  <w:style w:type="paragraph" w:styleId="Rubrik">
    <w:name w:val="Title"/>
    <w:aliases w:val="KTH Rubrik"/>
    <w:basedOn w:val="Normal"/>
    <w:next w:val="Underrubrik"/>
    <w:link w:val="RubrikChar"/>
    <w:uiPriority w:val="1"/>
    <w:semiHidden/>
    <w:rsid w:val="0057553D"/>
    <w:pPr>
      <w:spacing w:after="480" w:line="600" w:lineRule="atLeast"/>
    </w:pPr>
    <w:rPr>
      <w:rFonts w:asciiTheme="majorHAnsi" w:eastAsiaTheme="majorEastAsia" w:hAnsiTheme="majorHAnsi" w:cstheme="majorBidi"/>
      <w:b/>
      <w:spacing w:val="5"/>
      <w:kern w:val="28"/>
      <w:sz w:val="56"/>
      <w:szCs w:val="52"/>
    </w:rPr>
  </w:style>
  <w:style w:type="character" w:customStyle="1" w:styleId="RubrikChar">
    <w:name w:val="Rubrik Char"/>
    <w:aliases w:val="KTH Rubrik Char"/>
    <w:basedOn w:val="Standardstycketeckensnitt"/>
    <w:link w:val="Rubrik"/>
    <w:uiPriority w:val="1"/>
    <w:semiHidden/>
    <w:rsid w:val="003F0FAA"/>
    <w:rPr>
      <w:rFonts w:asciiTheme="majorHAnsi" w:eastAsiaTheme="majorEastAsia" w:hAnsiTheme="majorHAnsi" w:cstheme="majorBidi"/>
      <w:b/>
      <w:spacing w:val="5"/>
      <w:kern w:val="28"/>
      <w:sz w:val="56"/>
      <w:szCs w:val="52"/>
    </w:rPr>
  </w:style>
  <w:style w:type="paragraph" w:customStyle="1" w:styleId="KTHTitel">
    <w:name w:val="KTH Titel"/>
    <w:basedOn w:val="Normal"/>
    <w:next w:val="Brdtext"/>
    <w:uiPriority w:val="2"/>
    <w:qFormat/>
    <w:rsid w:val="007F03CB"/>
    <w:pPr>
      <w:spacing w:line="0" w:lineRule="atLeast"/>
    </w:pPr>
    <w:rPr>
      <w:rFonts w:asciiTheme="majorHAnsi" w:hAnsiTheme="majorHAnsi"/>
      <w:b/>
      <w:sz w:val="28"/>
    </w:rPr>
  </w:style>
  <w:style w:type="paragraph" w:styleId="Underrubrik">
    <w:name w:val="Subtitle"/>
    <w:aliases w:val="KTH Underrubrik"/>
    <w:basedOn w:val="Normal"/>
    <w:next w:val="Brdtext"/>
    <w:link w:val="UnderrubrikChar"/>
    <w:uiPriority w:val="1"/>
    <w:semiHidden/>
    <w:rsid w:val="00A77340"/>
    <w:pPr>
      <w:numPr>
        <w:ilvl w:val="1"/>
      </w:numPr>
      <w:spacing w:after="480" w:line="380" w:lineRule="atLeast"/>
    </w:pPr>
    <w:rPr>
      <w:rFonts w:asciiTheme="majorHAnsi" w:eastAsiaTheme="majorEastAsia" w:hAnsiTheme="majorHAnsi" w:cstheme="majorBidi"/>
      <w:iCs/>
      <w:spacing w:val="15"/>
      <w:sz w:val="32"/>
      <w:szCs w:val="24"/>
    </w:rPr>
  </w:style>
  <w:style w:type="character" w:customStyle="1" w:styleId="UnderrubrikChar">
    <w:name w:val="Underrubrik Char"/>
    <w:aliases w:val="KTH Underrubrik Char"/>
    <w:basedOn w:val="Standardstycketeckensnitt"/>
    <w:link w:val="Underrubrik"/>
    <w:uiPriority w:val="1"/>
    <w:semiHidden/>
    <w:rsid w:val="003F0FAA"/>
    <w:rPr>
      <w:rFonts w:asciiTheme="majorHAnsi" w:eastAsiaTheme="majorEastAsia" w:hAnsiTheme="majorHAnsi" w:cstheme="majorBidi"/>
      <w:iCs/>
      <w:spacing w:val="15"/>
      <w:sz w:val="32"/>
      <w:szCs w:val="24"/>
    </w:rPr>
  </w:style>
  <w:style w:type="paragraph" w:customStyle="1" w:styleId="KTHPunktlistaPunktlista">
    <w:name w:val="KTH Punktlista  (Punktlista)"/>
    <w:basedOn w:val="Normal"/>
    <w:uiPriority w:val="5"/>
    <w:qFormat/>
    <w:rsid w:val="00981197"/>
    <w:pPr>
      <w:numPr>
        <w:numId w:val="4"/>
      </w:numPr>
      <w:spacing w:before="120" w:after="120" w:line="260" w:lineRule="atLeast"/>
      <w:ind w:left="714" w:hanging="357"/>
    </w:pPr>
  </w:style>
  <w:style w:type="paragraph" w:customStyle="1" w:styleId="KTHPunktlista2Punktlista2">
    <w:name w:val="KTH Punktlista 2  (Punktlista 2)"/>
    <w:basedOn w:val="Normal"/>
    <w:uiPriority w:val="5"/>
    <w:rsid w:val="00981197"/>
    <w:pPr>
      <w:numPr>
        <w:ilvl w:val="1"/>
        <w:numId w:val="4"/>
      </w:numPr>
      <w:spacing w:before="80" w:after="80" w:line="260" w:lineRule="atLeast"/>
      <w:ind w:left="1434" w:hanging="357"/>
    </w:pPr>
  </w:style>
  <w:style w:type="paragraph" w:customStyle="1" w:styleId="KTHPunktlista3Punktlista3">
    <w:name w:val="KTH Punktlista 3  (Punktlista 3)"/>
    <w:basedOn w:val="Normal"/>
    <w:uiPriority w:val="5"/>
    <w:rsid w:val="00981197"/>
    <w:pPr>
      <w:numPr>
        <w:ilvl w:val="2"/>
        <w:numId w:val="4"/>
      </w:numPr>
      <w:spacing w:before="40" w:after="40" w:line="260" w:lineRule="atLeast"/>
      <w:ind w:left="2336" w:hanging="357"/>
    </w:pPr>
  </w:style>
  <w:style w:type="paragraph" w:styleId="Punktlista">
    <w:name w:val="List Bullet"/>
    <w:aliases w:val="KTH Punktlista"/>
    <w:basedOn w:val="Normal"/>
    <w:uiPriority w:val="99"/>
    <w:semiHidden/>
    <w:rsid w:val="00922FFA"/>
    <w:pPr>
      <w:numPr>
        <w:numId w:val="10"/>
      </w:numPr>
      <w:contextualSpacing/>
    </w:pPr>
  </w:style>
  <w:style w:type="paragraph" w:styleId="Punktlista2">
    <w:name w:val="List Bullet 2"/>
    <w:aliases w:val="KTH Punktlista 2"/>
    <w:basedOn w:val="Normal"/>
    <w:uiPriority w:val="99"/>
    <w:semiHidden/>
    <w:rsid w:val="003D5E50"/>
    <w:pPr>
      <w:numPr>
        <w:numId w:val="5"/>
      </w:numPr>
      <w:contextualSpacing/>
    </w:pPr>
  </w:style>
  <w:style w:type="paragraph" w:styleId="Punktlista3">
    <w:name w:val="List Bullet 3"/>
    <w:aliases w:val="KTH Punktlista 3"/>
    <w:basedOn w:val="Punktlista"/>
    <w:uiPriority w:val="99"/>
    <w:semiHidden/>
    <w:rsid w:val="00922FFA"/>
    <w:pPr>
      <w:numPr>
        <w:ilvl w:val="2"/>
        <w:numId w:val="8"/>
      </w:numPr>
    </w:pPr>
  </w:style>
  <w:style w:type="paragraph" w:customStyle="1" w:styleId="KTHNumreradlistaNumreradlista">
    <w:name w:val="KTH Numrerad lista  (Numrerad lista)"/>
    <w:basedOn w:val="Normal"/>
    <w:uiPriority w:val="5"/>
    <w:qFormat/>
    <w:rsid w:val="006C3154"/>
    <w:pPr>
      <w:numPr>
        <w:numId w:val="1"/>
      </w:numPr>
      <w:spacing w:before="120" w:after="120" w:line="260" w:lineRule="atLeast"/>
      <w:ind w:left="714" w:hanging="357"/>
    </w:pPr>
  </w:style>
  <w:style w:type="paragraph" w:customStyle="1" w:styleId="KTHNumreradlista2Numreradlista2">
    <w:name w:val="KTH Numrerad lista 2  (Numrerad lista 2)"/>
    <w:basedOn w:val="Normal"/>
    <w:uiPriority w:val="5"/>
    <w:rsid w:val="00383258"/>
    <w:pPr>
      <w:numPr>
        <w:ilvl w:val="1"/>
        <w:numId w:val="1"/>
      </w:numPr>
      <w:spacing w:before="80" w:after="80" w:line="260" w:lineRule="atLeast"/>
      <w:ind w:left="1434" w:hanging="357"/>
    </w:pPr>
  </w:style>
  <w:style w:type="paragraph" w:customStyle="1" w:styleId="KTHNumreradlista3Numreradlista3">
    <w:name w:val="KTH Numrerad lista 3  (Numrerad lista 3)"/>
    <w:basedOn w:val="Normal"/>
    <w:uiPriority w:val="5"/>
    <w:rsid w:val="00383258"/>
    <w:pPr>
      <w:numPr>
        <w:ilvl w:val="2"/>
        <w:numId w:val="1"/>
      </w:numPr>
      <w:spacing w:before="40" w:after="40" w:line="260" w:lineRule="atLeast"/>
      <w:ind w:left="2336" w:hanging="357"/>
    </w:pPr>
  </w:style>
  <w:style w:type="paragraph" w:customStyle="1" w:styleId="KTHnRubrik1">
    <w:name w:val="KTH nRubrik 1"/>
    <w:basedOn w:val="Rubrik1"/>
    <w:next w:val="Brdtext"/>
    <w:uiPriority w:val="6"/>
    <w:qFormat/>
    <w:rsid w:val="003C5C7A"/>
    <w:pPr>
      <w:numPr>
        <w:numId w:val="11"/>
      </w:numPr>
      <w:ind w:left="431" w:hanging="431"/>
    </w:pPr>
  </w:style>
  <w:style w:type="paragraph" w:customStyle="1" w:styleId="KTHnRubrik2">
    <w:name w:val="KTH nRubrik 2"/>
    <w:basedOn w:val="Rubrik2"/>
    <w:next w:val="Brdtext"/>
    <w:uiPriority w:val="6"/>
    <w:qFormat/>
    <w:rsid w:val="003C5C7A"/>
    <w:pPr>
      <w:numPr>
        <w:ilvl w:val="1"/>
        <w:numId w:val="11"/>
      </w:numPr>
      <w:ind w:left="578" w:hanging="578"/>
    </w:pPr>
  </w:style>
  <w:style w:type="paragraph" w:customStyle="1" w:styleId="KTHnRubrik3">
    <w:name w:val="KTH nRubrik 3"/>
    <w:basedOn w:val="Rubrik3"/>
    <w:next w:val="Brdtext"/>
    <w:uiPriority w:val="6"/>
    <w:qFormat/>
    <w:rsid w:val="003C5C7A"/>
    <w:pPr>
      <w:numPr>
        <w:ilvl w:val="2"/>
        <w:numId w:val="11"/>
      </w:numPr>
    </w:pPr>
  </w:style>
  <w:style w:type="paragraph" w:customStyle="1" w:styleId="KTHnRubrik4">
    <w:name w:val="KTH nRubrik 4"/>
    <w:basedOn w:val="Rubrik4"/>
    <w:next w:val="Brdtext"/>
    <w:uiPriority w:val="6"/>
    <w:qFormat/>
    <w:rsid w:val="003C5C7A"/>
    <w:pPr>
      <w:numPr>
        <w:ilvl w:val="3"/>
        <w:numId w:val="11"/>
      </w:numPr>
      <w:ind w:left="862" w:hanging="862"/>
    </w:pPr>
  </w:style>
  <w:style w:type="character" w:customStyle="1" w:styleId="Rubrik5Char">
    <w:name w:val="Rubrik 5 Char"/>
    <w:basedOn w:val="Standardstycketeckensnitt"/>
    <w:link w:val="Rubrik5"/>
    <w:uiPriority w:val="9"/>
    <w:semiHidden/>
    <w:rsid w:val="00611DEC"/>
    <w:rPr>
      <w:rFonts w:asciiTheme="majorHAnsi" w:eastAsiaTheme="majorEastAsia" w:hAnsiTheme="majorHAnsi" w:cstheme="majorBidi"/>
      <w:color w:val="0C2952" w:themeColor="accent1" w:themeShade="7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611DEC"/>
    <w:rPr>
      <w:rFonts w:asciiTheme="majorHAnsi" w:eastAsiaTheme="majorEastAsia" w:hAnsiTheme="majorHAnsi" w:cstheme="majorBidi"/>
      <w:i/>
      <w:iCs/>
      <w:color w:val="0C2952" w:themeColor="accent1" w:themeShade="7F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611DE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611DEC"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611DE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Innehllsfrteckningsrubrik">
    <w:name w:val="TOC Heading"/>
    <w:basedOn w:val="KTHTitel"/>
    <w:next w:val="Normal"/>
    <w:uiPriority w:val="38"/>
    <w:semiHidden/>
    <w:rsid w:val="009A3428"/>
    <w:pPr>
      <w:spacing w:before="240" w:after="240"/>
    </w:pPr>
  </w:style>
  <w:style w:type="paragraph" w:styleId="Sidhuvud">
    <w:name w:val="header"/>
    <w:basedOn w:val="Normal"/>
    <w:link w:val="SidhuvudChar"/>
    <w:uiPriority w:val="8"/>
    <w:rsid w:val="00547786"/>
    <w:pPr>
      <w:tabs>
        <w:tab w:val="center" w:pos="4536"/>
        <w:tab w:val="right" w:pos="9072"/>
      </w:tabs>
      <w:spacing w:after="20"/>
    </w:pPr>
    <w:rPr>
      <w:rFonts w:asciiTheme="majorHAnsi" w:hAnsiTheme="majorHAnsi"/>
      <w:sz w:val="15"/>
    </w:rPr>
  </w:style>
  <w:style w:type="character" w:customStyle="1" w:styleId="SidhuvudChar">
    <w:name w:val="Sidhuvud Char"/>
    <w:basedOn w:val="Standardstycketeckensnitt"/>
    <w:link w:val="Sidhuvud"/>
    <w:uiPriority w:val="8"/>
    <w:rsid w:val="00547786"/>
    <w:rPr>
      <w:rFonts w:asciiTheme="majorHAnsi" w:hAnsiTheme="majorHAnsi"/>
      <w:sz w:val="15"/>
    </w:rPr>
  </w:style>
  <w:style w:type="character" w:styleId="Sidnummer">
    <w:name w:val="page number"/>
    <w:basedOn w:val="Standardstycketeckensnitt"/>
    <w:uiPriority w:val="8"/>
    <w:rsid w:val="003A221F"/>
    <w:rPr>
      <w:rFonts w:asciiTheme="majorHAnsi" w:hAnsiTheme="majorHAnsi"/>
      <w:sz w:val="15"/>
    </w:rPr>
  </w:style>
  <w:style w:type="paragraph" w:styleId="Sidfot">
    <w:name w:val="footer"/>
    <w:basedOn w:val="Normal"/>
    <w:link w:val="SidfotChar"/>
    <w:uiPriority w:val="8"/>
    <w:rsid w:val="00C87FA2"/>
    <w:pPr>
      <w:tabs>
        <w:tab w:val="center" w:pos="4536"/>
        <w:tab w:val="right" w:pos="9072"/>
      </w:tabs>
      <w:spacing w:line="210" w:lineRule="atLeast"/>
    </w:pPr>
    <w:rPr>
      <w:rFonts w:asciiTheme="majorHAnsi" w:hAnsiTheme="majorHAnsi"/>
      <w:sz w:val="15"/>
    </w:rPr>
  </w:style>
  <w:style w:type="character" w:customStyle="1" w:styleId="SidfotChar">
    <w:name w:val="Sidfot Char"/>
    <w:basedOn w:val="Standardstycketeckensnitt"/>
    <w:link w:val="Sidfot"/>
    <w:uiPriority w:val="8"/>
    <w:rsid w:val="00C87FA2"/>
    <w:rPr>
      <w:rFonts w:asciiTheme="majorHAnsi" w:hAnsiTheme="majorHAnsi"/>
      <w:sz w:val="15"/>
    </w:rPr>
  </w:style>
  <w:style w:type="paragraph" w:customStyle="1" w:styleId="HeaderBold">
    <w:name w:val="HeaderBold"/>
    <w:basedOn w:val="Sidhuvud"/>
    <w:uiPriority w:val="8"/>
    <w:rsid w:val="00547786"/>
    <w:pPr>
      <w:spacing w:before="20"/>
    </w:pPr>
    <w:rPr>
      <w:b/>
    </w:rPr>
  </w:style>
  <w:style w:type="paragraph" w:styleId="Innehll1">
    <w:name w:val="toc 1"/>
    <w:basedOn w:val="Normal"/>
    <w:next w:val="Normal"/>
    <w:uiPriority w:val="39"/>
    <w:semiHidden/>
    <w:rsid w:val="001F3547"/>
    <w:pPr>
      <w:spacing w:after="100"/>
    </w:pPr>
  </w:style>
  <w:style w:type="paragraph" w:styleId="Innehll2">
    <w:name w:val="toc 2"/>
    <w:basedOn w:val="Normal"/>
    <w:next w:val="Normal"/>
    <w:uiPriority w:val="39"/>
    <w:semiHidden/>
    <w:rsid w:val="001F3547"/>
    <w:pPr>
      <w:spacing w:after="100"/>
      <w:ind w:left="200"/>
    </w:pPr>
  </w:style>
  <w:style w:type="paragraph" w:styleId="Innehll3">
    <w:name w:val="toc 3"/>
    <w:basedOn w:val="Normal"/>
    <w:next w:val="Normal"/>
    <w:uiPriority w:val="39"/>
    <w:semiHidden/>
    <w:rsid w:val="001F3547"/>
    <w:pPr>
      <w:spacing w:after="100"/>
      <w:ind w:left="400"/>
    </w:pPr>
  </w:style>
  <w:style w:type="paragraph" w:styleId="Adress-brev">
    <w:name w:val="envelope address"/>
    <w:basedOn w:val="Normal"/>
    <w:uiPriority w:val="7"/>
    <w:semiHidden/>
    <w:rsid w:val="00873303"/>
    <w:rPr>
      <w:rFonts w:ascii="Arial" w:eastAsia="Georgia" w:hAnsi="Arial" w:cs="Arial"/>
    </w:rPr>
  </w:style>
  <w:style w:type="paragraph" w:customStyle="1" w:styleId="FooterBold">
    <w:name w:val="FooterBold"/>
    <w:basedOn w:val="Sidfot"/>
    <w:uiPriority w:val="8"/>
    <w:rsid w:val="00C87FA2"/>
    <w:pPr>
      <w:spacing w:line="200" w:lineRule="atLeast"/>
    </w:pPr>
    <w:rPr>
      <w:b/>
    </w:rPr>
  </w:style>
  <w:style w:type="table" w:styleId="Tabellrutnt">
    <w:name w:val="Table Grid"/>
    <w:basedOn w:val="Normaltabell"/>
    <w:uiPriority w:val="59"/>
    <w:rsid w:val="006A749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ngtext">
    <w:name w:val="Balloon Text"/>
    <w:basedOn w:val="Normal"/>
    <w:link w:val="BallongtextChar"/>
    <w:uiPriority w:val="99"/>
    <w:semiHidden/>
    <w:unhideWhenUsed/>
    <w:rsid w:val="006A7494"/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6A7494"/>
    <w:rPr>
      <w:rFonts w:ascii="Tahoma" w:hAnsi="Tahoma" w:cs="Tahoma"/>
      <w:sz w:val="16"/>
      <w:szCs w:val="16"/>
    </w:rPr>
  </w:style>
  <w:style w:type="paragraph" w:customStyle="1" w:styleId="Formulrtext">
    <w:name w:val="Formulärtext"/>
    <w:basedOn w:val="Brdtext"/>
    <w:rsid w:val="00E8722F"/>
    <w:pPr>
      <w:spacing w:after="0" w:line="240" w:lineRule="auto"/>
    </w:pPr>
    <w:rPr>
      <w:rFonts w:asciiTheme="majorHAnsi" w:hAnsiTheme="majorHAnsi"/>
      <w:sz w:val="16"/>
    </w:rPr>
  </w:style>
  <w:style w:type="paragraph" w:customStyle="1" w:styleId="Formulrrubrik">
    <w:name w:val="Formulärrubrik"/>
    <w:basedOn w:val="Formulrtext"/>
    <w:rsid w:val="00E8722F"/>
    <w:rPr>
      <w:b/>
    </w:rPr>
  </w:style>
  <w:style w:type="character" w:styleId="Kommentarsreferens">
    <w:name w:val="annotation reference"/>
    <w:basedOn w:val="Standardstycketeckensnitt"/>
    <w:uiPriority w:val="99"/>
    <w:semiHidden/>
    <w:unhideWhenUsed/>
    <w:rsid w:val="00136885"/>
    <w:rPr>
      <w:sz w:val="16"/>
      <w:szCs w:val="16"/>
    </w:rPr>
  </w:style>
  <w:style w:type="paragraph" w:styleId="Kommentarer">
    <w:name w:val="annotation text"/>
    <w:basedOn w:val="Normal"/>
    <w:link w:val="KommentarerChar"/>
    <w:uiPriority w:val="99"/>
    <w:semiHidden/>
    <w:unhideWhenUsed/>
    <w:rsid w:val="00136885"/>
  </w:style>
  <w:style w:type="character" w:customStyle="1" w:styleId="KommentarerChar">
    <w:name w:val="Kommentarer Char"/>
    <w:basedOn w:val="Standardstycketeckensnitt"/>
    <w:link w:val="Kommentarer"/>
    <w:uiPriority w:val="99"/>
    <w:semiHidden/>
    <w:rsid w:val="00136885"/>
  </w:style>
  <w:style w:type="paragraph" w:styleId="Kommentarsmne">
    <w:name w:val="annotation subject"/>
    <w:basedOn w:val="Kommentarer"/>
    <w:next w:val="Kommentarer"/>
    <w:link w:val="KommentarsmneChar"/>
    <w:uiPriority w:val="99"/>
    <w:semiHidden/>
    <w:unhideWhenUsed/>
    <w:rsid w:val="00136885"/>
    <w:rPr>
      <w:b/>
      <w:bCs/>
    </w:rPr>
  </w:style>
  <w:style w:type="character" w:customStyle="1" w:styleId="KommentarsmneChar">
    <w:name w:val="Kommentarsämne Char"/>
    <w:basedOn w:val="KommentarerChar"/>
    <w:link w:val="Kommentarsmne"/>
    <w:uiPriority w:val="99"/>
    <w:semiHidden/>
    <w:rsid w:val="00136885"/>
    <w:rPr>
      <w:b/>
      <w:bCs/>
    </w:rPr>
  </w:style>
  <w:style w:type="character" w:styleId="Hyperlnk">
    <w:name w:val="Hyperlink"/>
    <w:basedOn w:val="Standardstycketeckensnitt"/>
    <w:uiPriority w:val="99"/>
    <w:unhideWhenUsed/>
    <w:rsid w:val="00E7454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985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ennholm@kth.se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tefan\Downloads\KTH_Grundmall%20(1).dotx" TargetMode="External"/></Relationships>
</file>

<file path=word/theme/theme1.xml><?xml version="1.0" encoding="utf-8"?>
<a:theme xmlns:a="http://schemas.openxmlformats.org/drawingml/2006/main" name="Office-tema">
  <a:themeElements>
    <a:clrScheme name="KTH">
      <a:dk1>
        <a:sysClr val="windowText" lastClr="000000"/>
      </a:dk1>
      <a:lt1>
        <a:sysClr val="window" lastClr="FFFFFF"/>
      </a:lt1>
      <a:dk2>
        <a:srgbClr val="1954A6"/>
      </a:dk2>
      <a:lt2>
        <a:srgbClr val="E3E5E3"/>
      </a:lt2>
      <a:accent1>
        <a:srgbClr val="1954A6"/>
      </a:accent1>
      <a:accent2>
        <a:srgbClr val="24A0D8"/>
      </a:accent2>
      <a:accent3>
        <a:srgbClr val="B0C92B"/>
      </a:accent3>
      <a:accent4>
        <a:srgbClr val="D85497"/>
      </a:accent4>
      <a:accent5>
        <a:srgbClr val="E4363E"/>
      </a:accent5>
      <a:accent6>
        <a:srgbClr val="FAB919"/>
      </a:accent6>
      <a:hlink>
        <a:srgbClr val="0000FF"/>
      </a:hlink>
      <a:folHlink>
        <a:srgbClr val="800080"/>
      </a:folHlink>
    </a:clrScheme>
    <a:fontScheme name="KTH_Word">
      <a:majorFont>
        <a:latin typeface="Arial"/>
        <a:ea typeface=""/>
        <a:cs typeface=""/>
      </a:majorFont>
      <a:minorFont>
        <a:latin typeface="Georgi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1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6E375C0D-AD98-441A-9BBC-9AE7DFC23B27}">
  <we:reference id="wa104099688" version="1.3.0.0" store="en-US" storeType="OMEX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3EBF1D-DF4D-475D-A396-F81959E3FB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KTH_Grundmall (1)</Template>
  <TotalTime>0</TotalTime>
  <Pages>1</Pages>
  <Words>251</Words>
  <Characters>1334</Characters>
  <Application>Microsoft Office Word</Application>
  <DocSecurity>0</DocSecurity>
  <Lines>11</Lines>
  <Paragraphs>3</Paragraphs>
  <ScaleCrop>false</ScaleCrop>
  <HeadingPairs>
    <vt:vector size="4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1582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2019-05-21T07:05:00Z</dcterms:created>
  <dcterms:modified xsi:type="dcterms:W3CDTF">2019-05-21T07:05:00Z</dcterms:modified>
</cp:coreProperties>
</file>