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BAE" w:rsidRDefault="005B6AD4" w:rsidP="001741B3">
      <w:pPr>
        <w:rPr>
          <w:rFonts w:ascii="Times New Roman" w:hAnsi="Times New Roman" w:cs="Times New Roman"/>
          <w:b/>
          <w:sz w:val="24"/>
          <w:szCs w:val="24"/>
        </w:rPr>
      </w:pPr>
      <w:r w:rsidRPr="005B6AD4">
        <w:rPr>
          <w:rFonts w:ascii="Times New Roman" w:hAnsi="Times New Roman" w:cs="Times New Roman"/>
          <w:b/>
          <w:sz w:val="24"/>
          <w:szCs w:val="24"/>
        </w:rPr>
        <w:t>Kemitentam</w:t>
      </w:r>
      <w:r w:rsidR="00B6216F">
        <w:rPr>
          <w:rFonts w:ascii="Times New Roman" w:hAnsi="Times New Roman" w:cs="Times New Roman"/>
          <w:b/>
          <w:sz w:val="24"/>
          <w:szCs w:val="24"/>
        </w:rPr>
        <w:t>en 2019</w:t>
      </w:r>
      <w:r w:rsidR="00B6216F">
        <w:rPr>
          <w:rFonts w:ascii="Times New Roman" w:hAnsi="Times New Roman" w:cs="Times New Roman"/>
          <w:b/>
          <w:sz w:val="24"/>
          <w:szCs w:val="24"/>
        </w:rPr>
        <w:tab/>
      </w:r>
      <w:r w:rsidR="00B6216F">
        <w:rPr>
          <w:rFonts w:ascii="Times New Roman" w:hAnsi="Times New Roman" w:cs="Times New Roman"/>
          <w:b/>
          <w:sz w:val="24"/>
          <w:szCs w:val="24"/>
        </w:rPr>
        <w:tab/>
      </w:r>
      <w:r w:rsidR="00A70BAE">
        <w:rPr>
          <w:rFonts w:ascii="Times New Roman" w:hAnsi="Times New Roman" w:cs="Times New Roman"/>
          <w:b/>
          <w:sz w:val="24"/>
          <w:szCs w:val="24"/>
        </w:rPr>
        <w:t>Johans och Anders förslag</w:t>
      </w:r>
      <w:r w:rsidR="00155484">
        <w:rPr>
          <w:rFonts w:ascii="Times New Roman" w:hAnsi="Times New Roman" w:cs="Times New Roman"/>
          <w:b/>
          <w:sz w:val="24"/>
          <w:szCs w:val="24"/>
        </w:rPr>
        <w:t>, version 22</w:t>
      </w:r>
      <w:r w:rsidR="00B6216F">
        <w:rPr>
          <w:rFonts w:ascii="Times New Roman" w:hAnsi="Times New Roman" w:cs="Times New Roman"/>
          <w:b/>
          <w:sz w:val="24"/>
          <w:szCs w:val="24"/>
        </w:rPr>
        <w:t xml:space="preserve"> november</w:t>
      </w:r>
    </w:p>
    <w:p w:rsidR="00981197" w:rsidRDefault="00A70BAE" w:rsidP="001741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8E7677" w:rsidRDefault="003E5CD4" w:rsidP="001741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Del 1.</w:t>
      </w:r>
      <w:r>
        <w:rPr>
          <w:rFonts w:ascii="Times New Roman" w:hAnsi="Times New Roman" w:cs="Times New Roman"/>
          <w:b/>
          <w:sz w:val="24"/>
          <w:szCs w:val="24"/>
        </w:rPr>
        <w:tab/>
        <w:t>För godkänt betyg (E)</w:t>
      </w:r>
    </w:p>
    <w:p w:rsidR="00A70BAE" w:rsidRPr="00A70BAE" w:rsidRDefault="00A70BAE" w:rsidP="001741B3">
      <w:pPr>
        <w:rPr>
          <w:rFonts w:ascii="Times New Roman" w:hAnsi="Times New Roman" w:cs="Times New Roman"/>
          <w:b/>
          <w:sz w:val="24"/>
          <w:szCs w:val="24"/>
        </w:rPr>
      </w:pPr>
    </w:p>
    <w:p w:rsidR="008E7677" w:rsidRDefault="008E7677" w:rsidP="001741B3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Studenter med godkänd kontrollskrivning gör inte uppgift 1 – </w:t>
      </w:r>
      <w:r w:rsidR="009E707D">
        <w:rPr>
          <w:rFonts w:ascii="Times New Roman" w:hAnsi="Times New Roman" w:cs="Times New Roman"/>
          <w:b/>
          <w:i/>
          <w:sz w:val="24"/>
          <w:szCs w:val="24"/>
        </w:rPr>
        <w:t>6</w:t>
      </w:r>
    </w:p>
    <w:p w:rsidR="008E7677" w:rsidRDefault="008E7677" w:rsidP="001741B3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414B34" w:rsidRDefault="00367F3A" w:rsidP="008E76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Skriv kemiskt tecken</w:t>
      </w:r>
      <w:r w:rsidR="00DB60A3">
        <w:rPr>
          <w:rFonts w:ascii="Times New Roman" w:hAnsi="Times New Roman" w:cs="Times New Roman"/>
          <w:sz w:val="24"/>
          <w:szCs w:val="24"/>
        </w:rPr>
        <w:t xml:space="preserve"> för den jon som har 12</w:t>
      </w:r>
      <w:r w:rsidR="00414B34">
        <w:rPr>
          <w:rFonts w:ascii="Times New Roman" w:hAnsi="Times New Roman" w:cs="Times New Roman"/>
          <w:sz w:val="24"/>
          <w:szCs w:val="24"/>
        </w:rPr>
        <w:t xml:space="preserve"> protoner och 10 elektroner.</w:t>
      </w:r>
      <w:r w:rsidR="00414B34">
        <w:rPr>
          <w:rFonts w:ascii="Times New Roman" w:hAnsi="Times New Roman" w:cs="Times New Roman"/>
          <w:sz w:val="24"/>
          <w:szCs w:val="24"/>
        </w:rPr>
        <w:tab/>
        <w:t>(1p)</w:t>
      </w:r>
    </w:p>
    <w:p w:rsidR="00414B34" w:rsidRDefault="00414B34" w:rsidP="00414B34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94E5D" w:rsidRDefault="008B37BF" w:rsidP="00414B3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vilka</w:t>
      </w:r>
      <w:r w:rsidR="00EC6C72">
        <w:rPr>
          <w:rFonts w:ascii="Times New Roman" w:hAnsi="Times New Roman" w:cs="Times New Roman"/>
          <w:sz w:val="24"/>
          <w:szCs w:val="24"/>
        </w:rPr>
        <w:t xml:space="preserve"> </w:t>
      </w:r>
      <w:r w:rsidR="00CD5B8D">
        <w:rPr>
          <w:rFonts w:ascii="Times New Roman" w:hAnsi="Times New Roman" w:cs="Times New Roman"/>
          <w:sz w:val="24"/>
          <w:szCs w:val="24"/>
        </w:rPr>
        <w:t xml:space="preserve">två </w:t>
      </w:r>
      <w:r w:rsidR="00EC6C72">
        <w:rPr>
          <w:rFonts w:ascii="Times New Roman" w:hAnsi="Times New Roman" w:cs="Times New Roman"/>
          <w:sz w:val="24"/>
          <w:szCs w:val="24"/>
        </w:rPr>
        <w:t>av följande ämnen finns jonbindningar</w:t>
      </w:r>
      <w:r>
        <w:rPr>
          <w:rFonts w:ascii="Times New Roman" w:hAnsi="Times New Roman" w:cs="Times New Roman"/>
          <w:sz w:val="24"/>
          <w:szCs w:val="24"/>
        </w:rPr>
        <w:t>?</w:t>
      </w:r>
      <w:r w:rsidR="00815221">
        <w:rPr>
          <w:rFonts w:ascii="Times New Roman" w:hAnsi="Times New Roman" w:cs="Times New Roman"/>
          <w:sz w:val="24"/>
          <w:szCs w:val="24"/>
        </w:rPr>
        <w:tab/>
      </w:r>
      <w:r w:rsidR="00EC6C72">
        <w:rPr>
          <w:rFonts w:ascii="Times New Roman" w:hAnsi="Times New Roman" w:cs="Times New Roman"/>
          <w:sz w:val="24"/>
          <w:szCs w:val="24"/>
        </w:rPr>
        <w:tab/>
      </w:r>
      <w:r w:rsidR="00815221">
        <w:rPr>
          <w:rFonts w:ascii="Times New Roman" w:hAnsi="Times New Roman" w:cs="Times New Roman"/>
          <w:sz w:val="24"/>
          <w:szCs w:val="24"/>
        </w:rPr>
        <w:t>(2p)</w:t>
      </w:r>
    </w:p>
    <w:p w:rsidR="008B37BF" w:rsidRDefault="00EC6C72" w:rsidP="008B37B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DB60A3">
        <w:rPr>
          <w:rFonts w:ascii="Times New Roman" w:hAnsi="Times New Roman" w:cs="Times New Roman"/>
          <w:position w:val="-12"/>
          <w:sz w:val="24"/>
          <w:szCs w:val="24"/>
        </w:rPr>
        <w:object w:dxaOrig="10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8pt" o:ole="">
            <v:imagedata r:id="rId9" o:title=""/>
          </v:shape>
          <o:OLEObject Type="Embed" ProgID="Equation.DSMT4" ShapeID="_x0000_i1025" DrawAspect="Content" ObjectID="_1636273850" r:id="rId10"/>
        </w:object>
      </w:r>
    </w:p>
    <w:p w:rsidR="008B37BF" w:rsidRDefault="00EC6C72" w:rsidP="008B37B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EC6C72">
        <w:rPr>
          <w:rFonts w:ascii="Times New Roman" w:hAnsi="Times New Roman" w:cs="Times New Roman"/>
          <w:position w:val="-12"/>
          <w:sz w:val="24"/>
          <w:szCs w:val="24"/>
        </w:rPr>
        <w:object w:dxaOrig="900" w:dyaOrig="360">
          <v:shape id="_x0000_i1026" type="#_x0000_t75" style="width:45pt;height:18pt" o:ole="">
            <v:imagedata r:id="rId11" o:title=""/>
          </v:shape>
          <o:OLEObject Type="Embed" ProgID="Equation.DSMT4" ShapeID="_x0000_i1026" DrawAspect="Content" ObjectID="_1636273851" r:id="rId12"/>
        </w:object>
      </w:r>
    </w:p>
    <w:p w:rsidR="008B37BF" w:rsidRDefault="00EC6C72" w:rsidP="008B37B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DB60A3">
        <w:rPr>
          <w:rFonts w:ascii="Times New Roman" w:hAnsi="Times New Roman" w:cs="Times New Roman"/>
          <w:position w:val="-12"/>
          <w:sz w:val="24"/>
          <w:szCs w:val="24"/>
        </w:rPr>
        <w:object w:dxaOrig="1280" w:dyaOrig="360">
          <v:shape id="_x0000_i1027" type="#_x0000_t75" style="width:63.75pt;height:18pt" o:ole="">
            <v:imagedata r:id="rId13" o:title=""/>
          </v:shape>
          <o:OLEObject Type="Embed" ProgID="Equation.DSMT4" ShapeID="_x0000_i1027" DrawAspect="Content" ObjectID="_1636273852" r:id="rId14"/>
        </w:object>
      </w:r>
    </w:p>
    <w:p w:rsidR="00DB60A3" w:rsidRPr="009E707D" w:rsidRDefault="00EC6C72" w:rsidP="009E707D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DB60A3">
        <w:rPr>
          <w:rFonts w:ascii="Times New Roman" w:hAnsi="Times New Roman" w:cs="Times New Roman"/>
          <w:position w:val="-12"/>
          <w:sz w:val="24"/>
          <w:szCs w:val="24"/>
        </w:rPr>
        <w:object w:dxaOrig="540" w:dyaOrig="360">
          <v:shape id="_x0000_i1028" type="#_x0000_t75" style="width:27pt;height:18pt" o:ole="">
            <v:imagedata r:id="rId15" o:title=""/>
          </v:shape>
          <o:OLEObject Type="Embed" ProgID="Equation.DSMT4" ShapeID="_x0000_i1028" DrawAspect="Content" ObjectID="_1636273853" r:id="rId16"/>
        </w:object>
      </w:r>
    </w:p>
    <w:p w:rsidR="00815221" w:rsidRDefault="00815221" w:rsidP="00815221">
      <w:pPr>
        <w:rPr>
          <w:rFonts w:ascii="Times New Roman" w:hAnsi="Times New Roman" w:cs="Times New Roman"/>
          <w:sz w:val="24"/>
          <w:szCs w:val="24"/>
        </w:rPr>
      </w:pPr>
    </w:p>
    <w:p w:rsidR="00815221" w:rsidRDefault="00966BFE" w:rsidP="00815221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Balansera följande reaktionsformel.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(1p)</w:t>
      </w:r>
    </w:p>
    <w:p w:rsidR="00966BFE" w:rsidRPr="00815221" w:rsidRDefault="009E707D" w:rsidP="00966BF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966BFE">
        <w:rPr>
          <w:rFonts w:ascii="Times New Roman" w:hAnsi="Times New Roman" w:cs="Times New Roman"/>
          <w:position w:val="-12"/>
          <w:sz w:val="24"/>
          <w:szCs w:val="24"/>
        </w:rPr>
        <w:object w:dxaOrig="4280" w:dyaOrig="360">
          <v:shape id="_x0000_i1029" type="#_x0000_t75" style="width:214.5pt;height:18pt" o:ole="">
            <v:imagedata r:id="rId17" o:title=""/>
          </v:shape>
          <o:OLEObject Type="Embed" ProgID="Equation.DSMT4" ShapeID="_x0000_i1029" DrawAspect="Content" ObjectID="_1636273854" r:id="rId18"/>
        </w:object>
      </w:r>
    </w:p>
    <w:p w:rsidR="009F0780" w:rsidRDefault="00194E5D" w:rsidP="00194E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14B34" w:rsidRPr="00194E5D">
        <w:rPr>
          <w:rFonts w:ascii="Times New Roman" w:hAnsi="Times New Roman" w:cs="Times New Roman"/>
          <w:sz w:val="24"/>
          <w:szCs w:val="24"/>
        </w:rPr>
        <w:tab/>
      </w:r>
      <w:r w:rsidR="00414B34" w:rsidRPr="00194E5D">
        <w:rPr>
          <w:rFonts w:ascii="Times New Roman" w:hAnsi="Times New Roman" w:cs="Times New Roman"/>
          <w:sz w:val="24"/>
          <w:szCs w:val="24"/>
        </w:rPr>
        <w:tab/>
      </w:r>
      <w:r w:rsidR="00414B34" w:rsidRPr="00194E5D">
        <w:rPr>
          <w:rFonts w:ascii="Times New Roman" w:hAnsi="Times New Roman" w:cs="Times New Roman"/>
          <w:sz w:val="24"/>
          <w:szCs w:val="24"/>
        </w:rPr>
        <w:tab/>
      </w:r>
      <w:r w:rsidR="00414B34" w:rsidRPr="00194E5D">
        <w:rPr>
          <w:rFonts w:ascii="Times New Roman" w:hAnsi="Times New Roman" w:cs="Times New Roman"/>
          <w:sz w:val="24"/>
          <w:szCs w:val="24"/>
        </w:rPr>
        <w:tab/>
      </w:r>
    </w:p>
    <w:p w:rsidR="009F0780" w:rsidRDefault="009F0780" w:rsidP="009F0780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Hur många bindande </w:t>
      </w:r>
      <w:r w:rsidR="00367F3A">
        <w:rPr>
          <w:rFonts w:ascii="Times New Roman" w:hAnsi="Times New Roman" w:cs="Times New Roman"/>
          <w:sz w:val="24"/>
          <w:szCs w:val="24"/>
        </w:rPr>
        <w:t xml:space="preserve">elektronpar finns i </w:t>
      </w:r>
      <w:r w:rsidR="00183CA7">
        <w:rPr>
          <w:rFonts w:ascii="Times New Roman" w:hAnsi="Times New Roman" w:cs="Times New Roman"/>
          <w:sz w:val="24"/>
          <w:szCs w:val="24"/>
        </w:rPr>
        <w:t xml:space="preserve">en </w:t>
      </w:r>
      <w:r w:rsidR="00B6216F">
        <w:rPr>
          <w:rFonts w:ascii="Times New Roman" w:hAnsi="Times New Roman" w:cs="Times New Roman"/>
          <w:sz w:val="24"/>
          <w:szCs w:val="24"/>
        </w:rPr>
        <w:t>kväve</w:t>
      </w:r>
      <w:r w:rsidR="00367F3A">
        <w:rPr>
          <w:rFonts w:ascii="Times New Roman" w:hAnsi="Times New Roman" w:cs="Times New Roman"/>
          <w:sz w:val="24"/>
          <w:szCs w:val="24"/>
        </w:rPr>
        <w:t>molekyl</w:t>
      </w:r>
      <w:r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ab/>
      </w:r>
      <w:r w:rsidR="00B6216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(1p)</w:t>
      </w:r>
    </w:p>
    <w:p w:rsidR="009F0780" w:rsidRDefault="009F0780" w:rsidP="009F0780">
      <w:pPr>
        <w:rPr>
          <w:rFonts w:ascii="Times New Roman" w:hAnsi="Times New Roman" w:cs="Times New Roman"/>
          <w:sz w:val="24"/>
          <w:szCs w:val="24"/>
        </w:rPr>
      </w:pPr>
    </w:p>
    <w:p w:rsidR="00D54E8E" w:rsidRDefault="00CB07A5" w:rsidP="00C4599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Rita elektron</w:t>
      </w:r>
      <w:r w:rsidR="00C45998">
        <w:rPr>
          <w:rFonts w:ascii="Times New Roman" w:hAnsi="Times New Roman" w:cs="Times New Roman"/>
          <w:sz w:val="24"/>
          <w:szCs w:val="24"/>
        </w:rPr>
        <w:t>formel</w:t>
      </w:r>
      <w:r w:rsidR="002B57F0">
        <w:rPr>
          <w:rFonts w:ascii="Times New Roman" w:hAnsi="Times New Roman" w:cs="Times New Roman"/>
          <w:sz w:val="24"/>
          <w:szCs w:val="24"/>
        </w:rPr>
        <w:t xml:space="preserve"> för en valfri molekyl som </w:t>
      </w:r>
      <w:r w:rsidR="00C45998">
        <w:rPr>
          <w:rFonts w:ascii="Times New Roman" w:hAnsi="Times New Roman" w:cs="Times New Roman"/>
          <w:sz w:val="24"/>
          <w:szCs w:val="24"/>
        </w:rPr>
        <w:t xml:space="preserve">är en </w:t>
      </w:r>
      <w:proofErr w:type="spellStart"/>
      <w:r w:rsidR="00C45998">
        <w:rPr>
          <w:rFonts w:ascii="Times New Roman" w:hAnsi="Times New Roman" w:cs="Times New Roman"/>
          <w:sz w:val="24"/>
          <w:szCs w:val="24"/>
        </w:rPr>
        <w:t>dipol</w:t>
      </w:r>
      <w:proofErr w:type="spellEnd"/>
      <w:r w:rsidR="00C45998">
        <w:rPr>
          <w:rFonts w:ascii="Times New Roman" w:hAnsi="Times New Roman" w:cs="Times New Roman"/>
          <w:sz w:val="24"/>
          <w:szCs w:val="24"/>
        </w:rPr>
        <w:t>.</w:t>
      </w:r>
      <w:r w:rsidR="002B57F0">
        <w:rPr>
          <w:rFonts w:ascii="Times New Roman" w:hAnsi="Times New Roman" w:cs="Times New Roman"/>
          <w:sz w:val="24"/>
          <w:szCs w:val="24"/>
        </w:rPr>
        <w:tab/>
      </w:r>
      <w:r w:rsidR="00C45998">
        <w:rPr>
          <w:rFonts w:ascii="Times New Roman" w:hAnsi="Times New Roman" w:cs="Times New Roman"/>
          <w:sz w:val="24"/>
          <w:szCs w:val="24"/>
        </w:rPr>
        <w:tab/>
      </w:r>
      <w:r w:rsidR="00C45998" w:rsidRPr="00C45998">
        <w:rPr>
          <w:rFonts w:ascii="Times New Roman" w:hAnsi="Times New Roman" w:cs="Times New Roman"/>
          <w:sz w:val="24"/>
          <w:szCs w:val="24"/>
        </w:rPr>
        <w:t>(1p)</w:t>
      </w:r>
    </w:p>
    <w:p w:rsidR="000164B2" w:rsidRDefault="000164B2" w:rsidP="000164B2">
      <w:pPr>
        <w:rPr>
          <w:rFonts w:ascii="Times New Roman" w:hAnsi="Times New Roman" w:cs="Times New Roman"/>
          <w:sz w:val="24"/>
          <w:szCs w:val="24"/>
        </w:rPr>
      </w:pPr>
    </w:p>
    <w:p w:rsidR="000164B2" w:rsidRDefault="005321FE" w:rsidP="000164B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gascylinder med volymen 10,0 </w:t>
      </w:r>
      <w:r w:rsidRPr="005321FE">
        <w:rPr>
          <w:rFonts w:ascii="Times New Roman" w:hAnsi="Times New Roman" w:cs="Times New Roman"/>
          <w:position w:val="-6"/>
          <w:sz w:val="24"/>
          <w:szCs w:val="24"/>
        </w:rPr>
        <w:object w:dxaOrig="460" w:dyaOrig="320">
          <v:shape id="_x0000_i1030" type="#_x0000_t75" style="width:23.25pt;height:15.75pt" o:ole="">
            <v:imagedata r:id="rId19" o:title=""/>
          </v:shape>
          <o:OLEObject Type="Embed" ProgID="Equation.3" ShapeID="_x0000_i1030" DrawAspect="Content" ObjectID="_1636273855" r:id="rId20"/>
        </w:object>
      </w:r>
      <w:r w:rsidR="0015099F">
        <w:rPr>
          <w:rFonts w:ascii="Times New Roman" w:hAnsi="Times New Roman" w:cs="Times New Roman"/>
          <w:sz w:val="24"/>
          <w:szCs w:val="24"/>
        </w:rPr>
        <w:t xml:space="preserve"> innehåller 0,25</w:t>
      </w:r>
      <w:r>
        <w:rPr>
          <w:rFonts w:ascii="Times New Roman" w:hAnsi="Times New Roman" w:cs="Times New Roman"/>
          <w:sz w:val="24"/>
          <w:szCs w:val="24"/>
        </w:rPr>
        <w:t xml:space="preserve"> kg syre.</w:t>
      </w:r>
      <w:r>
        <w:rPr>
          <w:rFonts w:ascii="Times New Roman" w:hAnsi="Times New Roman" w:cs="Times New Roman"/>
          <w:sz w:val="24"/>
          <w:szCs w:val="24"/>
        </w:rPr>
        <w:tab/>
        <w:t>(2p)</w:t>
      </w:r>
    </w:p>
    <w:p w:rsidR="005321FE" w:rsidRDefault="005321FE" w:rsidP="005321F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Vilket är trycket i cylindern om temperaturen är 20,0 </w:t>
      </w:r>
      <w:r w:rsidRPr="005321FE">
        <w:rPr>
          <w:rFonts w:ascii="Times New Roman" w:hAnsi="Times New Roman" w:cs="Times New Roman"/>
          <w:position w:val="-6"/>
          <w:sz w:val="24"/>
          <w:szCs w:val="24"/>
        </w:rPr>
        <w:object w:dxaOrig="320" w:dyaOrig="279">
          <v:shape id="_x0000_i1031" type="#_x0000_t75" style="width:15.75pt;height:14.25pt" o:ole="">
            <v:imagedata r:id="rId21" o:title=""/>
          </v:shape>
          <o:OLEObject Type="Embed" ProgID="Equation.3" ShapeID="_x0000_i1031" DrawAspect="Content" ObjectID="_1636273856" r:id="rId22"/>
        </w:object>
      </w:r>
      <w:r>
        <w:rPr>
          <w:rFonts w:ascii="Times New Roman" w:hAnsi="Times New Roman" w:cs="Times New Roman"/>
          <w:sz w:val="24"/>
          <w:szCs w:val="24"/>
        </w:rPr>
        <w:t xml:space="preserve"> ?</w:t>
      </w:r>
    </w:p>
    <w:p w:rsidR="005321FE" w:rsidRDefault="005321FE" w:rsidP="005321FE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Redovisa fullständig lösning!</w:t>
      </w:r>
    </w:p>
    <w:p w:rsidR="005321FE" w:rsidRDefault="005321FE" w:rsidP="005321FE">
      <w:pPr>
        <w:rPr>
          <w:rFonts w:ascii="Times New Roman" w:hAnsi="Times New Roman" w:cs="Times New Roman"/>
          <w:i/>
          <w:sz w:val="24"/>
          <w:szCs w:val="24"/>
        </w:rPr>
      </w:pPr>
    </w:p>
    <w:p w:rsidR="009E707D" w:rsidRDefault="009E707D" w:rsidP="009E707D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Härifrån ska alla studenter göra uppgifterna.</w:t>
      </w:r>
    </w:p>
    <w:p w:rsidR="009E707D" w:rsidRDefault="009E707D" w:rsidP="005321FE">
      <w:pPr>
        <w:rPr>
          <w:rFonts w:ascii="Times New Roman" w:hAnsi="Times New Roman" w:cs="Times New Roman"/>
          <w:i/>
          <w:sz w:val="24"/>
          <w:szCs w:val="24"/>
        </w:rPr>
      </w:pPr>
    </w:p>
    <w:p w:rsidR="00B6216F" w:rsidRDefault="00B6216F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Koffein har den empiriska formeln </w:t>
      </w:r>
      <w:r w:rsidRPr="0015099F">
        <w:rPr>
          <w:rFonts w:ascii="Times New Roman" w:hAnsi="Times New Roman" w:cs="Times New Roman"/>
          <w:position w:val="-12"/>
          <w:sz w:val="24"/>
          <w:szCs w:val="24"/>
        </w:rPr>
        <w:object w:dxaOrig="1020" w:dyaOrig="360">
          <v:shape id="_x0000_i1032" type="#_x0000_t75" style="width:51pt;height:18pt" o:ole="">
            <v:imagedata r:id="rId23" o:title=""/>
          </v:shape>
          <o:OLEObject Type="Embed" ProgID="Equation.DSMT4" ShapeID="_x0000_i1032" DrawAspect="Content" ObjectID="_1636273857" r:id="rId24"/>
        </w:objec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(1p)</w:t>
      </w:r>
    </w:p>
    <w:p w:rsidR="00B6216F" w:rsidRDefault="00B6216F" w:rsidP="00B6216F">
      <w:pPr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Molmassan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är ungefär 194 g/mol.</w:t>
      </w:r>
    </w:p>
    <w:p w:rsidR="004D496C" w:rsidRPr="00B6216F" w:rsidRDefault="00B6216F" w:rsidP="00B6216F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Vilken molekylformel har koffein?</w:t>
      </w:r>
    </w:p>
    <w:p w:rsidR="00B6216F" w:rsidRDefault="00B6216F" w:rsidP="004D496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8E539B" w:rsidRDefault="00857FBC" w:rsidP="00857FBC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857FBC">
        <w:rPr>
          <w:rFonts w:ascii="Times New Roman" w:hAnsi="Times New Roman" w:cs="Times New Roman"/>
          <w:sz w:val="24"/>
          <w:szCs w:val="24"/>
        </w:rPr>
        <w:t>V</w:t>
      </w:r>
      <w:r w:rsidR="00B52C74" w:rsidRPr="00857FBC">
        <w:rPr>
          <w:rFonts w:ascii="Times New Roman" w:hAnsi="Times New Roman" w:cs="Times New Roman"/>
          <w:sz w:val="24"/>
          <w:szCs w:val="24"/>
        </w:rPr>
        <w:t xml:space="preserve">olymen 50,0 </w:t>
      </w:r>
      <w:r w:rsidR="003F2E96" w:rsidRPr="00857FBC">
        <w:rPr>
          <w:rFonts w:ascii="Times New Roman" w:hAnsi="Times New Roman" w:cs="Times New Roman"/>
          <w:position w:val="-6"/>
          <w:sz w:val="24"/>
          <w:szCs w:val="24"/>
        </w:rPr>
        <w:object w:dxaOrig="440" w:dyaOrig="320">
          <v:shape id="_x0000_i1033" type="#_x0000_t75" style="width:21.75pt;height:15.75pt" o:ole="">
            <v:imagedata r:id="rId25" o:title=""/>
          </v:shape>
          <o:OLEObject Type="Embed" ProgID="Equation.3" ShapeID="_x0000_i1033" DrawAspect="Content" ObjectID="_1636273858" r:id="rId26"/>
        </w:object>
      </w:r>
      <w:r w:rsidR="008E539B">
        <w:rPr>
          <w:rFonts w:ascii="Times New Roman" w:hAnsi="Times New Roman" w:cs="Times New Roman"/>
          <w:sz w:val="24"/>
          <w:szCs w:val="24"/>
        </w:rPr>
        <w:t>av en</w:t>
      </w:r>
      <w:r w:rsidRPr="00857FBC">
        <w:rPr>
          <w:rFonts w:ascii="Times New Roman" w:hAnsi="Times New Roman" w:cs="Times New Roman"/>
          <w:sz w:val="24"/>
          <w:szCs w:val="24"/>
        </w:rPr>
        <w:t xml:space="preserve"> saltsyralösning med </w:t>
      </w:r>
      <w:r w:rsidR="00B52C74" w:rsidRPr="00857FBC">
        <w:rPr>
          <w:rFonts w:ascii="Times New Roman" w:hAnsi="Times New Roman" w:cs="Times New Roman"/>
          <w:sz w:val="24"/>
          <w:szCs w:val="24"/>
        </w:rPr>
        <w:t xml:space="preserve">koncentrationen </w:t>
      </w:r>
      <w:r w:rsidR="008E539B">
        <w:rPr>
          <w:rFonts w:ascii="Times New Roman" w:hAnsi="Times New Roman" w:cs="Times New Roman"/>
          <w:sz w:val="24"/>
          <w:szCs w:val="24"/>
        </w:rPr>
        <w:tab/>
        <w:t>(2p)</w:t>
      </w:r>
    </w:p>
    <w:p w:rsidR="008E539B" w:rsidRDefault="00B52C74" w:rsidP="008E539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57FBC">
        <w:rPr>
          <w:rFonts w:ascii="Times New Roman" w:hAnsi="Times New Roman" w:cs="Times New Roman"/>
          <w:sz w:val="24"/>
          <w:szCs w:val="24"/>
        </w:rPr>
        <w:t>0,20</w:t>
      </w:r>
      <w:r w:rsidR="003F2E96" w:rsidRPr="00857FBC">
        <w:rPr>
          <w:rFonts w:ascii="Times New Roman" w:hAnsi="Times New Roman" w:cs="Times New Roman"/>
          <w:sz w:val="24"/>
          <w:szCs w:val="24"/>
        </w:rPr>
        <w:t xml:space="preserve"> </w:t>
      </w:r>
      <w:r w:rsidR="000328B2" w:rsidRPr="00857FBC">
        <w:rPr>
          <w:rFonts w:ascii="Times New Roman" w:hAnsi="Times New Roman" w:cs="Times New Roman"/>
          <w:position w:val="-6"/>
          <w:sz w:val="24"/>
          <w:szCs w:val="24"/>
        </w:rPr>
        <w:object w:dxaOrig="900" w:dyaOrig="320">
          <v:shape id="_x0000_i1034" type="#_x0000_t75" style="width:45pt;height:15.75pt" o:ole="">
            <v:imagedata r:id="rId27" o:title=""/>
          </v:shape>
          <o:OLEObject Type="Embed" ProgID="Equation.3" ShapeID="_x0000_i1034" DrawAspect="Content" ObjectID="_1636273859" r:id="rId28"/>
        </w:object>
      </w:r>
      <w:r w:rsidR="008E539B">
        <w:rPr>
          <w:rFonts w:ascii="Times New Roman" w:hAnsi="Times New Roman" w:cs="Times New Roman"/>
          <w:sz w:val="24"/>
          <w:szCs w:val="24"/>
        </w:rPr>
        <w:t xml:space="preserve"> </w:t>
      </w:r>
      <w:r w:rsidRPr="008E539B">
        <w:rPr>
          <w:rFonts w:ascii="Times New Roman" w:hAnsi="Times New Roman" w:cs="Times New Roman"/>
          <w:sz w:val="24"/>
          <w:szCs w:val="24"/>
        </w:rPr>
        <w:t>ska neutraliseras</w:t>
      </w:r>
      <w:r w:rsidR="00F84783" w:rsidRPr="008E539B">
        <w:rPr>
          <w:rFonts w:ascii="Times New Roman" w:hAnsi="Times New Roman" w:cs="Times New Roman"/>
          <w:sz w:val="24"/>
          <w:szCs w:val="24"/>
        </w:rPr>
        <w:t>. Hur stor volym natrium</w:t>
      </w:r>
      <w:r w:rsidR="00367F3A" w:rsidRPr="008E539B">
        <w:rPr>
          <w:rFonts w:ascii="Times New Roman" w:hAnsi="Times New Roman" w:cs="Times New Roman"/>
          <w:sz w:val="24"/>
          <w:szCs w:val="24"/>
        </w:rPr>
        <w:t>hydroxi</w:t>
      </w:r>
      <w:r w:rsidRPr="008E539B">
        <w:rPr>
          <w:rFonts w:ascii="Times New Roman" w:hAnsi="Times New Roman" w:cs="Times New Roman"/>
          <w:sz w:val="24"/>
          <w:szCs w:val="24"/>
        </w:rPr>
        <w:t xml:space="preserve">dlösning </w:t>
      </w:r>
    </w:p>
    <w:p w:rsidR="00367F3A" w:rsidRPr="008E539B" w:rsidRDefault="00B52C74" w:rsidP="008E539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E539B">
        <w:rPr>
          <w:rFonts w:ascii="Times New Roman" w:hAnsi="Times New Roman" w:cs="Times New Roman"/>
          <w:sz w:val="24"/>
          <w:szCs w:val="24"/>
        </w:rPr>
        <w:t>med koncentrationen 0,10</w:t>
      </w:r>
      <w:r w:rsidR="009164AC" w:rsidRPr="008E539B">
        <w:rPr>
          <w:rFonts w:ascii="Times New Roman" w:hAnsi="Times New Roman" w:cs="Times New Roman"/>
          <w:sz w:val="24"/>
          <w:szCs w:val="24"/>
        </w:rPr>
        <w:t xml:space="preserve"> mol/dm</w:t>
      </w:r>
      <w:r w:rsidR="009164AC" w:rsidRPr="00857FBC">
        <w:rPr>
          <w:position w:val="-4"/>
        </w:rPr>
        <w:object w:dxaOrig="139" w:dyaOrig="300">
          <v:shape id="_x0000_i1035" type="#_x0000_t75" style="width:6.75pt;height:15pt" o:ole="">
            <v:imagedata r:id="rId29" o:title=""/>
          </v:shape>
          <o:OLEObject Type="Embed" ProgID="Equation.3" ShapeID="_x0000_i1035" DrawAspect="Content" ObjectID="_1636273860" r:id="rId30"/>
        </w:object>
      </w:r>
      <w:r w:rsidR="00857FBC" w:rsidRPr="008E539B">
        <w:rPr>
          <w:rFonts w:ascii="Times New Roman" w:hAnsi="Times New Roman" w:cs="Times New Roman"/>
          <w:sz w:val="24"/>
          <w:szCs w:val="24"/>
        </w:rPr>
        <w:t xml:space="preserve">behövs </w:t>
      </w:r>
      <w:r w:rsidR="00BB7B3D" w:rsidRPr="008E539B">
        <w:rPr>
          <w:rFonts w:ascii="Times New Roman" w:hAnsi="Times New Roman" w:cs="Times New Roman"/>
          <w:sz w:val="24"/>
          <w:szCs w:val="24"/>
        </w:rPr>
        <w:t>för neutralisationen</w:t>
      </w:r>
      <w:r w:rsidR="009164AC" w:rsidRPr="008E539B">
        <w:rPr>
          <w:rFonts w:ascii="Times New Roman" w:hAnsi="Times New Roman" w:cs="Times New Roman"/>
          <w:sz w:val="24"/>
          <w:szCs w:val="24"/>
        </w:rPr>
        <w:t>?</w:t>
      </w:r>
    </w:p>
    <w:p w:rsidR="000328B2" w:rsidRDefault="000328B2" w:rsidP="003F2E96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Redovisa fullständig lösning!</w:t>
      </w:r>
    </w:p>
    <w:p w:rsidR="000328B2" w:rsidRDefault="000328B2" w:rsidP="000328B2">
      <w:pPr>
        <w:rPr>
          <w:rFonts w:ascii="Times New Roman" w:hAnsi="Times New Roman" w:cs="Times New Roman"/>
          <w:i/>
          <w:sz w:val="24"/>
          <w:szCs w:val="24"/>
        </w:rPr>
      </w:pPr>
    </w:p>
    <w:p w:rsidR="006E69E2" w:rsidRDefault="006E69E2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Rita cellschema för den galvaniska</w:t>
      </w:r>
      <w:r w:rsidR="006C69FB">
        <w:rPr>
          <w:rFonts w:ascii="Times New Roman" w:hAnsi="Times New Roman" w:cs="Times New Roman"/>
          <w:sz w:val="24"/>
          <w:szCs w:val="24"/>
        </w:rPr>
        <w:t xml:space="preserve"> cell som har totalreaktionen</w:t>
      </w:r>
      <w:r w:rsidR="006C69FB">
        <w:rPr>
          <w:rFonts w:ascii="Times New Roman" w:hAnsi="Times New Roman" w:cs="Times New Roman"/>
          <w:sz w:val="24"/>
          <w:szCs w:val="24"/>
        </w:rPr>
        <w:tab/>
        <w:t>(2</w:t>
      </w:r>
      <w:r>
        <w:rPr>
          <w:rFonts w:ascii="Times New Roman" w:hAnsi="Times New Roman" w:cs="Times New Roman"/>
          <w:sz w:val="24"/>
          <w:szCs w:val="24"/>
        </w:rPr>
        <w:t>p)</w:t>
      </w:r>
    </w:p>
    <w:p w:rsidR="009C4E29" w:rsidRDefault="00EC1A93" w:rsidP="00A70BA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E69E2">
        <w:rPr>
          <w:rFonts w:ascii="Times New Roman" w:hAnsi="Times New Roman" w:cs="Times New Roman"/>
          <w:position w:val="-10"/>
          <w:sz w:val="24"/>
          <w:szCs w:val="24"/>
        </w:rPr>
        <w:object w:dxaOrig="3159" w:dyaOrig="360">
          <v:shape id="_x0000_i1036" type="#_x0000_t75" style="width:158.25pt;height:18pt" o:ole="">
            <v:imagedata r:id="rId31" o:title=""/>
          </v:shape>
          <o:OLEObject Type="Embed" ProgID="Equation.3" ShapeID="_x0000_i1036" DrawAspect="Content" ObjectID="_1636273861" r:id="rId32"/>
        </w:object>
      </w:r>
    </w:p>
    <w:p w:rsidR="00F84783" w:rsidRDefault="00F84783" w:rsidP="003E5CD4">
      <w:pPr>
        <w:rPr>
          <w:rFonts w:ascii="Times New Roman" w:hAnsi="Times New Roman" w:cs="Times New Roman"/>
          <w:sz w:val="24"/>
          <w:szCs w:val="24"/>
        </w:rPr>
      </w:pPr>
    </w:p>
    <w:p w:rsidR="008E539B" w:rsidRDefault="00C56F1C" w:rsidP="00C56F1C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Vilket pH</w:t>
      </w:r>
      <w:r w:rsidR="008E539B">
        <w:rPr>
          <w:rFonts w:ascii="Times New Roman" w:hAnsi="Times New Roman" w:cs="Times New Roman"/>
          <w:sz w:val="24"/>
          <w:szCs w:val="24"/>
        </w:rPr>
        <w:t>-värde</w:t>
      </w:r>
      <w:r>
        <w:rPr>
          <w:rFonts w:ascii="Times New Roman" w:hAnsi="Times New Roman" w:cs="Times New Roman"/>
          <w:sz w:val="24"/>
          <w:szCs w:val="24"/>
        </w:rPr>
        <w:t xml:space="preserve"> har en lösning </w:t>
      </w:r>
      <w:r w:rsidR="008E539B">
        <w:rPr>
          <w:rFonts w:ascii="Times New Roman" w:hAnsi="Times New Roman" w:cs="Times New Roman"/>
          <w:sz w:val="24"/>
          <w:szCs w:val="24"/>
        </w:rPr>
        <w:t xml:space="preserve">med </w:t>
      </w:r>
      <w:proofErr w:type="spellStart"/>
      <w:r w:rsidR="008E539B">
        <w:rPr>
          <w:rFonts w:ascii="Times New Roman" w:hAnsi="Times New Roman" w:cs="Times New Roman"/>
          <w:sz w:val="24"/>
          <w:szCs w:val="24"/>
        </w:rPr>
        <w:t>oxonium</w:t>
      </w:r>
      <w:r w:rsidR="002B57F0">
        <w:rPr>
          <w:rFonts w:ascii="Times New Roman" w:hAnsi="Times New Roman" w:cs="Times New Roman"/>
          <w:sz w:val="24"/>
          <w:szCs w:val="24"/>
        </w:rPr>
        <w:t>jonkoncentrationen</w:t>
      </w:r>
      <w:proofErr w:type="spellEnd"/>
      <w:r w:rsidR="002B57F0">
        <w:rPr>
          <w:rFonts w:ascii="Times New Roman" w:hAnsi="Times New Roman" w:cs="Times New Roman"/>
          <w:sz w:val="24"/>
          <w:szCs w:val="24"/>
        </w:rPr>
        <w:t xml:space="preserve"> </w:t>
      </w:r>
      <w:r w:rsidR="008E539B">
        <w:rPr>
          <w:rFonts w:ascii="Times New Roman" w:hAnsi="Times New Roman" w:cs="Times New Roman"/>
          <w:sz w:val="24"/>
          <w:szCs w:val="24"/>
        </w:rPr>
        <w:tab/>
        <w:t>(1p)</w:t>
      </w:r>
    </w:p>
    <w:p w:rsidR="00F84783" w:rsidRDefault="002B57F0" w:rsidP="008E539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0,018</w:t>
      </w:r>
      <w:r w:rsidR="00C56F1C">
        <w:rPr>
          <w:rFonts w:ascii="Times New Roman" w:hAnsi="Times New Roman" w:cs="Times New Roman"/>
          <w:sz w:val="24"/>
          <w:szCs w:val="24"/>
        </w:rPr>
        <w:t xml:space="preserve"> mol/dm</w:t>
      </w:r>
      <w:r w:rsidR="00C56F1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8E539B">
        <w:rPr>
          <w:rFonts w:ascii="Times New Roman" w:hAnsi="Times New Roman" w:cs="Times New Roman"/>
          <w:sz w:val="24"/>
          <w:szCs w:val="24"/>
        </w:rPr>
        <w:t>?</w:t>
      </w:r>
    </w:p>
    <w:p w:rsidR="003E5CD4" w:rsidRDefault="00B95BB8" w:rsidP="003E5CD4">
      <w:pPr>
        <w:rPr>
          <w:rFonts w:ascii="Times New Roman" w:hAnsi="Times New Roman" w:cs="Times New Roman"/>
          <w:sz w:val="24"/>
          <w:szCs w:val="24"/>
        </w:rPr>
      </w:pPr>
      <w:r w:rsidRPr="00E93E87">
        <w:rPr>
          <w:rFonts w:ascii="Times New Roman" w:hAnsi="Times New Roman" w:cs="Times New Roman"/>
          <w:sz w:val="24"/>
          <w:szCs w:val="24"/>
        </w:rPr>
        <w:tab/>
      </w:r>
      <w:r w:rsidRPr="00E93E87">
        <w:rPr>
          <w:rFonts w:ascii="Times New Roman" w:hAnsi="Times New Roman" w:cs="Times New Roman"/>
          <w:sz w:val="24"/>
          <w:szCs w:val="24"/>
        </w:rPr>
        <w:tab/>
      </w:r>
      <w:r w:rsidRPr="00E93E87">
        <w:rPr>
          <w:rFonts w:ascii="Times New Roman" w:hAnsi="Times New Roman" w:cs="Times New Roman"/>
          <w:sz w:val="24"/>
          <w:szCs w:val="24"/>
        </w:rPr>
        <w:tab/>
      </w:r>
      <w:r w:rsidRPr="00E93E87">
        <w:rPr>
          <w:rFonts w:ascii="Times New Roman" w:hAnsi="Times New Roman" w:cs="Times New Roman"/>
          <w:sz w:val="24"/>
          <w:szCs w:val="24"/>
        </w:rPr>
        <w:tab/>
      </w:r>
    </w:p>
    <w:p w:rsidR="003E5CD4" w:rsidRDefault="00293855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Ange om det skett en oxidation, r</w:t>
      </w:r>
      <w:r w:rsidR="00A0128D">
        <w:rPr>
          <w:rFonts w:ascii="Times New Roman" w:hAnsi="Times New Roman" w:cs="Times New Roman"/>
          <w:sz w:val="24"/>
          <w:szCs w:val="24"/>
        </w:rPr>
        <w:t xml:space="preserve">eduktion eller ingetdera för </w:t>
      </w:r>
      <w:r w:rsidR="00A0128D">
        <w:rPr>
          <w:rFonts w:ascii="Times New Roman" w:hAnsi="Times New Roman" w:cs="Times New Roman"/>
          <w:sz w:val="24"/>
          <w:szCs w:val="24"/>
        </w:rPr>
        <w:tab/>
        <w:t>(2</w:t>
      </w:r>
      <w:r>
        <w:rPr>
          <w:rFonts w:ascii="Times New Roman" w:hAnsi="Times New Roman" w:cs="Times New Roman"/>
          <w:sz w:val="24"/>
          <w:szCs w:val="24"/>
        </w:rPr>
        <w:t>p)</w:t>
      </w:r>
    </w:p>
    <w:p w:rsidR="00293855" w:rsidRDefault="00293855" w:rsidP="0029385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givna atomslag i följande (obalanserade) </w:t>
      </w:r>
      <w:r w:rsidR="00BB7B3D">
        <w:rPr>
          <w:rFonts w:ascii="Times New Roman" w:hAnsi="Times New Roman" w:cs="Times New Roman"/>
          <w:sz w:val="24"/>
          <w:szCs w:val="24"/>
        </w:rPr>
        <w:t>del</w:t>
      </w:r>
      <w:r>
        <w:rPr>
          <w:rFonts w:ascii="Times New Roman" w:hAnsi="Times New Roman" w:cs="Times New Roman"/>
          <w:sz w:val="24"/>
          <w:szCs w:val="24"/>
        </w:rPr>
        <w:t>reaktioner.</w:t>
      </w:r>
    </w:p>
    <w:p w:rsidR="00293855" w:rsidRPr="003E3FAD" w:rsidRDefault="00BB7B3D" w:rsidP="003E3FAD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Svavel</w:t>
      </w:r>
      <w:r w:rsidR="00442CA4" w:rsidRPr="003E3FAD">
        <w:rPr>
          <w:rFonts w:ascii="Times New Roman" w:hAnsi="Times New Roman" w:cs="Times New Roman"/>
          <w:sz w:val="24"/>
          <w:szCs w:val="24"/>
        </w:rPr>
        <w:t xml:space="preserve"> i </w:t>
      </w:r>
      <w:r w:rsidR="002079C2">
        <w:rPr>
          <w:rFonts w:ascii="Times New Roman" w:hAnsi="Times New Roman" w:cs="Times New Roman"/>
          <w:sz w:val="24"/>
          <w:szCs w:val="24"/>
        </w:rPr>
        <w:t xml:space="preserve">den ofullständiga </w:t>
      </w:r>
      <w:r>
        <w:rPr>
          <w:rFonts w:ascii="Times New Roman" w:hAnsi="Times New Roman" w:cs="Times New Roman"/>
          <w:sz w:val="24"/>
          <w:szCs w:val="24"/>
        </w:rPr>
        <w:t>del</w:t>
      </w:r>
      <w:r w:rsidR="00293855" w:rsidRPr="003E3FAD">
        <w:rPr>
          <w:rFonts w:ascii="Times New Roman" w:hAnsi="Times New Roman" w:cs="Times New Roman"/>
          <w:sz w:val="24"/>
          <w:szCs w:val="24"/>
        </w:rPr>
        <w:t>reaktion</w:t>
      </w:r>
      <w:r w:rsidR="00442CA4" w:rsidRPr="003E3FAD">
        <w:rPr>
          <w:rFonts w:ascii="Times New Roman" w:hAnsi="Times New Roman" w:cs="Times New Roman"/>
          <w:sz w:val="24"/>
          <w:szCs w:val="24"/>
        </w:rPr>
        <w:t>en</w:t>
      </w:r>
      <w:r w:rsidR="00293855" w:rsidRPr="003E3FAD">
        <w:rPr>
          <w:rFonts w:ascii="Times New Roman" w:hAnsi="Times New Roman" w:cs="Times New Roman"/>
          <w:sz w:val="24"/>
          <w:szCs w:val="24"/>
        </w:rPr>
        <w:t xml:space="preserve"> </w:t>
      </w:r>
      <w:r w:rsidR="00F84783" w:rsidRPr="00293855">
        <w:rPr>
          <w:position w:val="-12"/>
        </w:rPr>
        <w:object w:dxaOrig="1480" w:dyaOrig="380">
          <v:shape id="_x0000_i1037" type="#_x0000_t75" style="width:73.5pt;height:19.5pt" o:ole="">
            <v:imagedata r:id="rId33" o:title=""/>
          </v:shape>
          <o:OLEObject Type="Embed" ProgID="Equation.DSMT4" ShapeID="_x0000_i1037" DrawAspect="Content" ObjectID="_1636273862" r:id="rId34"/>
        </w:object>
      </w:r>
    </w:p>
    <w:p w:rsidR="00442CA4" w:rsidRPr="00A0128D" w:rsidRDefault="00442CA4" w:rsidP="00A0128D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Kväve i </w:t>
      </w:r>
      <w:r w:rsidR="002079C2">
        <w:rPr>
          <w:rFonts w:ascii="Times New Roman" w:hAnsi="Times New Roman" w:cs="Times New Roman"/>
          <w:sz w:val="24"/>
          <w:szCs w:val="24"/>
        </w:rPr>
        <w:t xml:space="preserve">den ofullständiga </w:t>
      </w:r>
      <w:r w:rsidR="00BB7B3D">
        <w:rPr>
          <w:rFonts w:ascii="Times New Roman" w:hAnsi="Times New Roman" w:cs="Times New Roman"/>
          <w:sz w:val="24"/>
          <w:szCs w:val="24"/>
        </w:rPr>
        <w:t>del</w:t>
      </w:r>
      <w:r>
        <w:rPr>
          <w:rFonts w:ascii="Times New Roman" w:hAnsi="Times New Roman" w:cs="Times New Roman"/>
          <w:sz w:val="24"/>
          <w:szCs w:val="24"/>
        </w:rPr>
        <w:t xml:space="preserve">reaktionen </w:t>
      </w:r>
      <w:r w:rsidR="00F84783" w:rsidRPr="00442CA4">
        <w:rPr>
          <w:rFonts w:ascii="Times New Roman" w:hAnsi="Times New Roman" w:cs="Times New Roman"/>
          <w:position w:val="-12"/>
          <w:sz w:val="24"/>
          <w:szCs w:val="24"/>
        </w:rPr>
        <w:object w:dxaOrig="1420" w:dyaOrig="380">
          <v:shape id="_x0000_i1038" type="#_x0000_t75" style="width:71.25pt;height:19.5pt" o:ole="">
            <v:imagedata r:id="rId35" o:title=""/>
          </v:shape>
          <o:OLEObject Type="Embed" ProgID="Equation.DSMT4" ShapeID="_x0000_i1038" DrawAspect="Content" ObjectID="_1636273863" r:id="rId36"/>
        </w:object>
      </w:r>
    </w:p>
    <w:p w:rsidR="00857FBC" w:rsidRDefault="00857FBC" w:rsidP="00442CA4">
      <w:pPr>
        <w:rPr>
          <w:rFonts w:ascii="Times New Roman" w:hAnsi="Times New Roman" w:cs="Times New Roman"/>
          <w:sz w:val="24"/>
          <w:szCs w:val="24"/>
        </w:rPr>
      </w:pPr>
    </w:p>
    <w:p w:rsidR="00AA0614" w:rsidRPr="00EC6C72" w:rsidRDefault="00EC6C72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När en bit magnesiummetall antänds i luft bildas ett vitt fast pulver</w:t>
      </w:r>
      <w:r w:rsidR="00AA0614" w:rsidRPr="00EC6C72">
        <w:rPr>
          <w:rFonts w:ascii="Times New Roman" w:hAnsi="Times New Roman" w:cs="Times New Roman"/>
          <w:sz w:val="24"/>
          <w:szCs w:val="24"/>
        </w:rPr>
        <w:t>.</w:t>
      </w:r>
    </w:p>
    <w:p w:rsidR="00AA0614" w:rsidRPr="001644D8" w:rsidRDefault="001644D8" w:rsidP="001644D8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1644D8">
        <w:rPr>
          <w:rFonts w:ascii="Times New Roman" w:hAnsi="Times New Roman" w:cs="Times New Roman"/>
          <w:sz w:val="24"/>
          <w:szCs w:val="24"/>
        </w:rPr>
        <w:t>Skriv delreaktionen</w:t>
      </w:r>
      <w:r w:rsidR="00AA0614" w:rsidRPr="001644D8">
        <w:rPr>
          <w:rFonts w:ascii="Times New Roman" w:hAnsi="Times New Roman" w:cs="Times New Roman"/>
          <w:sz w:val="24"/>
          <w:szCs w:val="24"/>
        </w:rPr>
        <w:t xml:space="preserve"> för oxidationen.</w:t>
      </w:r>
      <w:r w:rsidR="00AA0614" w:rsidRPr="001644D8">
        <w:rPr>
          <w:rFonts w:ascii="Times New Roman" w:hAnsi="Times New Roman" w:cs="Times New Roman"/>
          <w:sz w:val="24"/>
          <w:szCs w:val="24"/>
        </w:rPr>
        <w:tab/>
      </w:r>
      <w:r w:rsidR="00AA0614" w:rsidRPr="001644D8">
        <w:rPr>
          <w:rFonts w:ascii="Times New Roman" w:hAnsi="Times New Roman" w:cs="Times New Roman"/>
          <w:sz w:val="24"/>
          <w:szCs w:val="24"/>
        </w:rPr>
        <w:tab/>
      </w:r>
      <w:r w:rsidR="00AA0614" w:rsidRPr="001644D8">
        <w:rPr>
          <w:rFonts w:ascii="Times New Roman" w:hAnsi="Times New Roman" w:cs="Times New Roman"/>
          <w:sz w:val="24"/>
          <w:szCs w:val="24"/>
        </w:rPr>
        <w:tab/>
        <w:t>(1p)</w:t>
      </w:r>
    </w:p>
    <w:p w:rsidR="001D61C8" w:rsidRPr="005733CD" w:rsidRDefault="001644D8" w:rsidP="005733CD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Skriv delreaktionen</w:t>
      </w:r>
      <w:r w:rsidR="00AA0614">
        <w:rPr>
          <w:rFonts w:ascii="Times New Roman" w:hAnsi="Times New Roman" w:cs="Times New Roman"/>
          <w:sz w:val="24"/>
          <w:szCs w:val="24"/>
        </w:rPr>
        <w:t xml:space="preserve"> för red</w:t>
      </w:r>
      <w:r w:rsidR="00B63346">
        <w:rPr>
          <w:rFonts w:ascii="Times New Roman" w:hAnsi="Times New Roman" w:cs="Times New Roman"/>
          <w:sz w:val="24"/>
          <w:szCs w:val="24"/>
        </w:rPr>
        <w:t>u</w:t>
      </w:r>
      <w:r w:rsidR="00AA0614">
        <w:rPr>
          <w:rFonts w:ascii="Times New Roman" w:hAnsi="Times New Roman" w:cs="Times New Roman"/>
          <w:sz w:val="24"/>
          <w:szCs w:val="24"/>
        </w:rPr>
        <w:t>ktionen.</w:t>
      </w:r>
      <w:r w:rsidR="00AA0614">
        <w:rPr>
          <w:rFonts w:ascii="Times New Roman" w:hAnsi="Times New Roman" w:cs="Times New Roman"/>
          <w:sz w:val="24"/>
          <w:szCs w:val="24"/>
        </w:rPr>
        <w:tab/>
      </w:r>
      <w:r w:rsidR="00AA0614">
        <w:rPr>
          <w:rFonts w:ascii="Times New Roman" w:hAnsi="Times New Roman" w:cs="Times New Roman"/>
          <w:sz w:val="24"/>
          <w:szCs w:val="24"/>
        </w:rPr>
        <w:tab/>
      </w:r>
      <w:r w:rsidR="00AA0614">
        <w:rPr>
          <w:rFonts w:ascii="Times New Roman" w:hAnsi="Times New Roman" w:cs="Times New Roman"/>
          <w:sz w:val="24"/>
          <w:szCs w:val="24"/>
        </w:rPr>
        <w:tab/>
        <w:t>(1p)</w:t>
      </w:r>
    </w:p>
    <w:p w:rsidR="00E162CE" w:rsidRDefault="00E162CE" w:rsidP="00E162CE">
      <w:pPr>
        <w:rPr>
          <w:rFonts w:ascii="Times New Roman" w:hAnsi="Times New Roman" w:cs="Times New Roman"/>
          <w:sz w:val="24"/>
          <w:szCs w:val="24"/>
        </w:rPr>
      </w:pPr>
    </w:p>
    <w:p w:rsidR="00E162CE" w:rsidRDefault="00E162CE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Vilka </w:t>
      </w:r>
      <w:r w:rsidR="002079C2">
        <w:rPr>
          <w:rFonts w:ascii="Times New Roman" w:hAnsi="Times New Roman" w:cs="Times New Roman"/>
          <w:sz w:val="24"/>
          <w:szCs w:val="24"/>
        </w:rPr>
        <w:t xml:space="preserve">tre </w:t>
      </w:r>
      <w:r>
        <w:rPr>
          <w:rFonts w:ascii="Times New Roman" w:hAnsi="Times New Roman" w:cs="Times New Roman"/>
          <w:sz w:val="24"/>
          <w:szCs w:val="24"/>
        </w:rPr>
        <w:t>av följande m</w:t>
      </w:r>
      <w:r w:rsidR="001644D8">
        <w:rPr>
          <w:rFonts w:ascii="Times New Roman" w:hAnsi="Times New Roman" w:cs="Times New Roman"/>
          <w:sz w:val="24"/>
          <w:szCs w:val="24"/>
        </w:rPr>
        <w:t xml:space="preserve">olekyler kan delta i </w:t>
      </w:r>
      <w:r w:rsidR="002079C2">
        <w:rPr>
          <w:rFonts w:ascii="Times New Roman" w:hAnsi="Times New Roman" w:cs="Times New Roman"/>
          <w:sz w:val="24"/>
          <w:szCs w:val="24"/>
        </w:rPr>
        <w:t>vätebindning?</w:t>
      </w:r>
      <w:r w:rsidR="002079C2">
        <w:rPr>
          <w:rFonts w:ascii="Times New Roman" w:hAnsi="Times New Roman" w:cs="Times New Roman"/>
          <w:sz w:val="24"/>
          <w:szCs w:val="24"/>
        </w:rPr>
        <w:tab/>
      </w:r>
      <w:r w:rsidR="002079C2">
        <w:rPr>
          <w:rFonts w:ascii="Times New Roman" w:hAnsi="Times New Roman" w:cs="Times New Roman"/>
          <w:sz w:val="24"/>
          <w:szCs w:val="24"/>
        </w:rPr>
        <w:tab/>
        <w:t>(1</w:t>
      </w:r>
      <w:r>
        <w:rPr>
          <w:rFonts w:ascii="Times New Roman" w:hAnsi="Times New Roman" w:cs="Times New Roman"/>
          <w:sz w:val="24"/>
          <w:szCs w:val="24"/>
        </w:rPr>
        <w:t>p)</w:t>
      </w:r>
    </w:p>
    <w:p w:rsidR="00E162CE" w:rsidRDefault="00E162CE" w:rsidP="00E162CE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162CE">
        <w:rPr>
          <w:rFonts w:ascii="Times New Roman" w:hAnsi="Times New Roman" w:cs="Times New Roman"/>
          <w:position w:val="-12"/>
          <w:sz w:val="24"/>
          <w:szCs w:val="24"/>
        </w:rPr>
        <w:object w:dxaOrig="520" w:dyaOrig="360">
          <v:shape id="_x0000_i1039" type="#_x0000_t75" style="width:26.25pt;height:18pt" o:ole="">
            <v:imagedata r:id="rId37" o:title=""/>
          </v:shape>
          <o:OLEObject Type="Embed" ProgID="Equation.3" ShapeID="_x0000_i1039" DrawAspect="Content" ObjectID="_1636273864" r:id="rId38"/>
        </w:object>
      </w:r>
    </w:p>
    <w:p w:rsidR="00E162CE" w:rsidRPr="00E162CE" w:rsidRDefault="00E162CE" w:rsidP="00E162CE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162CE">
        <w:rPr>
          <w:rFonts w:ascii="Times New Roman" w:hAnsi="Times New Roman" w:cs="Times New Roman"/>
          <w:position w:val="-12"/>
          <w:sz w:val="24"/>
          <w:szCs w:val="24"/>
        </w:rPr>
        <w:object w:dxaOrig="499" w:dyaOrig="360">
          <v:shape id="_x0000_i1040" type="#_x0000_t75" style="width:24.75pt;height:18pt" o:ole="">
            <v:imagedata r:id="rId39" o:title=""/>
          </v:shape>
          <o:OLEObject Type="Embed" ProgID="Equation.3" ShapeID="_x0000_i1040" DrawAspect="Content" ObjectID="_1636273865" r:id="rId40"/>
        </w:object>
      </w:r>
    </w:p>
    <w:p w:rsidR="00BF0516" w:rsidRDefault="00E162CE" w:rsidP="00E162CE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162CE">
        <w:rPr>
          <w:rFonts w:ascii="Times New Roman" w:hAnsi="Times New Roman" w:cs="Times New Roman"/>
          <w:position w:val="-12"/>
          <w:sz w:val="24"/>
          <w:szCs w:val="24"/>
        </w:rPr>
        <w:object w:dxaOrig="880" w:dyaOrig="360">
          <v:shape id="_x0000_i1041" type="#_x0000_t75" style="width:44.25pt;height:18pt" o:ole="">
            <v:imagedata r:id="rId41" o:title=""/>
          </v:shape>
          <o:OLEObject Type="Embed" ProgID="Equation.3" ShapeID="_x0000_i1041" DrawAspect="Content" ObjectID="_1636273866" r:id="rId42"/>
        </w:object>
      </w:r>
    </w:p>
    <w:p w:rsidR="006F37F4" w:rsidRPr="00A70BAE" w:rsidRDefault="00E162CE" w:rsidP="00E162CE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162CE">
        <w:rPr>
          <w:rFonts w:ascii="Times New Roman" w:hAnsi="Times New Roman" w:cs="Times New Roman"/>
          <w:position w:val="-4"/>
          <w:sz w:val="24"/>
          <w:szCs w:val="24"/>
        </w:rPr>
        <w:object w:dxaOrig="420" w:dyaOrig="260">
          <v:shape id="_x0000_i1042" type="#_x0000_t75" style="width:21pt;height:12.75pt" o:ole="">
            <v:imagedata r:id="rId43" o:title=""/>
          </v:shape>
          <o:OLEObject Type="Embed" ProgID="Equation.3" ShapeID="_x0000_i1042" DrawAspect="Content" ObjectID="_1636273867" r:id="rId44"/>
        </w:object>
      </w:r>
    </w:p>
    <w:p w:rsidR="006F37F4" w:rsidRDefault="006F37F4" w:rsidP="00E162CE">
      <w:pPr>
        <w:rPr>
          <w:rFonts w:ascii="Times New Roman" w:hAnsi="Times New Roman" w:cs="Times New Roman"/>
          <w:sz w:val="24"/>
          <w:szCs w:val="24"/>
        </w:rPr>
      </w:pPr>
    </w:p>
    <w:p w:rsidR="00A22B59" w:rsidRDefault="00EC6C72" w:rsidP="00A22B59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Vätesulfid</w:t>
      </w:r>
      <w:r w:rsidR="00E162CE">
        <w:rPr>
          <w:rFonts w:ascii="Times New Roman" w:hAnsi="Times New Roman" w:cs="Times New Roman"/>
          <w:sz w:val="24"/>
          <w:szCs w:val="24"/>
        </w:rPr>
        <w:t xml:space="preserve">jonen, </w:t>
      </w:r>
      <w:r w:rsidRPr="00EC6C72">
        <w:rPr>
          <w:rFonts w:ascii="Times New Roman" w:hAnsi="Times New Roman" w:cs="Times New Roman"/>
          <w:position w:val="-6"/>
          <w:sz w:val="24"/>
          <w:szCs w:val="24"/>
        </w:rPr>
        <w:object w:dxaOrig="480" w:dyaOrig="320">
          <v:shape id="_x0000_i1043" type="#_x0000_t75" style="width:24pt;height:16.5pt" o:ole="">
            <v:imagedata r:id="rId45" o:title=""/>
          </v:shape>
          <o:OLEObject Type="Embed" ProgID="Equation.DSMT4" ShapeID="_x0000_i1043" DrawAspect="Content" ObjectID="_1636273868" r:id="rId46"/>
        </w:object>
      </w:r>
      <w:r w:rsidR="00F744BE">
        <w:rPr>
          <w:rFonts w:ascii="Times New Roman" w:hAnsi="Times New Roman" w:cs="Times New Roman"/>
          <w:sz w:val="24"/>
          <w:szCs w:val="24"/>
        </w:rPr>
        <w:t>, är en bas i</w:t>
      </w:r>
      <w:r w:rsidR="00A22B59">
        <w:rPr>
          <w:rFonts w:ascii="Times New Roman" w:hAnsi="Times New Roman" w:cs="Times New Roman"/>
          <w:sz w:val="24"/>
          <w:szCs w:val="24"/>
        </w:rPr>
        <w:t xml:space="preserve"> ett </w:t>
      </w:r>
      <w:proofErr w:type="spellStart"/>
      <w:r w:rsidR="00A22B59">
        <w:rPr>
          <w:rFonts w:ascii="Times New Roman" w:hAnsi="Times New Roman" w:cs="Times New Roman"/>
          <w:sz w:val="24"/>
          <w:szCs w:val="24"/>
        </w:rPr>
        <w:t>syrabaspar</w:t>
      </w:r>
      <w:proofErr w:type="spellEnd"/>
      <w:r w:rsidR="00A22B59">
        <w:rPr>
          <w:rFonts w:ascii="Times New Roman" w:hAnsi="Times New Roman" w:cs="Times New Roman"/>
          <w:sz w:val="24"/>
          <w:szCs w:val="24"/>
        </w:rPr>
        <w:t xml:space="preserve">. </w:t>
      </w:r>
      <w:r w:rsidR="00A22B59" w:rsidRPr="00A22B59">
        <w:rPr>
          <w:rFonts w:ascii="Times New Roman" w:hAnsi="Times New Roman" w:cs="Times New Roman"/>
          <w:sz w:val="24"/>
          <w:szCs w:val="24"/>
        </w:rPr>
        <w:t xml:space="preserve">Ange kemisk </w:t>
      </w:r>
      <w:r w:rsidR="00A22B59">
        <w:rPr>
          <w:rFonts w:ascii="Times New Roman" w:hAnsi="Times New Roman" w:cs="Times New Roman"/>
          <w:sz w:val="24"/>
          <w:szCs w:val="24"/>
        </w:rPr>
        <w:tab/>
        <w:t>(1p)</w:t>
      </w:r>
    </w:p>
    <w:p w:rsidR="00E162CE" w:rsidRPr="00A22B59" w:rsidRDefault="00A22B59" w:rsidP="00A22B59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A22B59">
        <w:rPr>
          <w:rFonts w:ascii="Times New Roman" w:hAnsi="Times New Roman" w:cs="Times New Roman"/>
          <w:sz w:val="24"/>
          <w:szCs w:val="24"/>
        </w:rPr>
        <w:t xml:space="preserve">beteckning för syran i </w:t>
      </w:r>
      <w:proofErr w:type="spellStart"/>
      <w:r w:rsidRPr="00A22B59">
        <w:rPr>
          <w:rFonts w:ascii="Times New Roman" w:hAnsi="Times New Roman" w:cs="Times New Roman"/>
          <w:sz w:val="24"/>
          <w:szCs w:val="24"/>
        </w:rPr>
        <w:t>syrabasparet</w:t>
      </w:r>
      <w:proofErr w:type="spellEnd"/>
      <w:r w:rsidRPr="00A22B5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744BE" w:rsidRPr="00A22B59">
        <w:rPr>
          <w:rFonts w:ascii="Times New Roman" w:hAnsi="Times New Roman" w:cs="Times New Roman"/>
          <w:sz w:val="24"/>
          <w:szCs w:val="24"/>
        </w:rPr>
        <w:t xml:space="preserve"> </w:t>
      </w:r>
      <w:r w:rsidR="00F744BE" w:rsidRPr="00A22B59">
        <w:rPr>
          <w:rFonts w:ascii="Times New Roman" w:hAnsi="Times New Roman" w:cs="Times New Roman"/>
          <w:sz w:val="24"/>
          <w:szCs w:val="24"/>
        </w:rPr>
        <w:tab/>
      </w:r>
    </w:p>
    <w:p w:rsidR="00B63346" w:rsidRPr="006F37F4" w:rsidRDefault="00B63346" w:rsidP="006F37F4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36109E" w:rsidRPr="00131573" w:rsidRDefault="00E34853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vilket av följande fall sker en spontan reaktion?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F37F4" w:rsidRPr="00131573">
        <w:rPr>
          <w:rFonts w:ascii="Times New Roman" w:hAnsi="Times New Roman" w:cs="Times New Roman"/>
          <w:sz w:val="24"/>
          <w:szCs w:val="24"/>
        </w:rPr>
        <w:t>(1</w:t>
      </w:r>
      <w:r w:rsidR="0036109E" w:rsidRPr="00131573">
        <w:rPr>
          <w:rFonts w:ascii="Times New Roman" w:hAnsi="Times New Roman" w:cs="Times New Roman"/>
          <w:sz w:val="24"/>
          <w:szCs w:val="24"/>
        </w:rPr>
        <w:t>p)</w:t>
      </w:r>
    </w:p>
    <w:p w:rsidR="0036109E" w:rsidRDefault="00E34853" w:rsidP="0036109E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5459A">
        <w:rPr>
          <w:rFonts w:ascii="Times New Roman" w:hAnsi="Times New Roman" w:cs="Times New Roman"/>
          <w:position w:val="-12"/>
          <w:sz w:val="24"/>
          <w:szCs w:val="24"/>
        </w:rPr>
        <w:object w:dxaOrig="2280" w:dyaOrig="380">
          <v:shape id="_x0000_i1044" type="#_x0000_t75" style="width:114pt;height:18.75pt" o:ole="">
            <v:imagedata r:id="rId47" o:title=""/>
          </v:shape>
          <o:OLEObject Type="Embed" ProgID="Equation.DSMT4" ShapeID="_x0000_i1044" DrawAspect="Content" ObjectID="_1636273869" r:id="rId48"/>
        </w:object>
      </w:r>
    </w:p>
    <w:p w:rsidR="0036109E" w:rsidRDefault="00E34853" w:rsidP="0036109E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36109E">
        <w:rPr>
          <w:rFonts w:ascii="Times New Roman" w:hAnsi="Times New Roman" w:cs="Times New Roman"/>
          <w:position w:val="-10"/>
          <w:sz w:val="24"/>
          <w:szCs w:val="24"/>
        </w:rPr>
        <w:object w:dxaOrig="3340" w:dyaOrig="360">
          <v:shape id="_x0000_i1045" type="#_x0000_t75" style="width:166.5pt;height:18pt" o:ole="">
            <v:imagedata r:id="rId49" o:title=""/>
          </v:shape>
          <o:OLEObject Type="Embed" ProgID="Equation.DSMT4" ShapeID="_x0000_i1045" DrawAspect="Content" ObjectID="_1636273870" r:id="rId50"/>
        </w:object>
      </w:r>
    </w:p>
    <w:p w:rsidR="00131573" w:rsidRPr="00E34853" w:rsidRDefault="00E34853" w:rsidP="00E34853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36109E">
        <w:rPr>
          <w:rFonts w:ascii="Times New Roman" w:hAnsi="Times New Roman" w:cs="Times New Roman"/>
          <w:position w:val="-10"/>
          <w:sz w:val="24"/>
          <w:szCs w:val="24"/>
        </w:rPr>
        <w:object w:dxaOrig="3220" w:dyaOrig="360">
          <v:shape id="_x0000_i1046" type="#_x0000_t75" style="width:161.25pt;height:18pt" o:ole="">
            <v:imagedata r:id="rId51" o:title=""/>
          </v:shape>
          <o:OLEObject Type="Embed" ProgID="Equation.DSMT4" ShapeID="_x0000_i1046" DrawAspect="Content" ObjectID="_1636273871" r:id="rId52"/>
        </w:objec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F37F4" w:rsidRDefault="006F37F4" w:rsidP="006F37F4">
      <w:pPr>
        <w:rPr>
          <w:rFonts w:ascii="Times New Roman" w:hAnsi="Times New Roman" w:cs="Times New Roman"/>
          <w:sz w:val="24"/>
          <w:szCs w:val="24"/>
        </w:rPr>
      </w:pPr>
    </w:p>
    <w:p w:rsidR="00EE18F9" w:rsidRDefault="00131573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Smält litiumbr</w:t>
      </w:r>
      <w:r w:rsidR="0029614E">
        <w:rPr>
          <w:rFonts w:ascii="Times New Roman" w:hAnsi="Times New Roman" w:cs="Times New Roman"/>
          <w:sz w:val="24"/>
          <w:szCs w:val="24"/>
        </w:rPr>
        <w:t>om</w:t>
      </w:r>
      <w:r w:rsidR="00DC4819">
        <w:rPr>
          <w:rFonts w:ascii="Times New Roman" w:hAnsi="Times New Roman" w:cs="Times New Roman"/>
          <w:sz w:val="24"/>
          <w:szCs w:val="24"/>
        </w:rPr>
        <w:t xml:space="preserve">id elektrolyseras. </w:t>
      </w:r>
      <w:r>
        <w:rPr>
          <w:rFonts w:ascii="Times New Roman" w:hAnsi="Times New Roman" w:cs="Times New Roman"/>
          <w:sz w:val="24"/>
          <w:szCs w:val="24"/>
        </w:rPr>
        <w:t>Skriv reaktionsformel för</w:t>
      </w:r>
      <w:r>
        <w:rPr>
          <w:rFonts w:ascii="Times New Roman" w:hAnsi="Times New Roman" w:cs="Times New Roman"/>
          <w:sz w:val="24"/>
          <w:szCs w:val="24"/>
        </w:rPr>
        <w:tab/>
      </w:r>
      <w:r w:rsidR="0029614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1p)</w:t>
      </w:r>
    </w:p>
    <w:p w:rsidR="00131573" w:rsidRPr="00131573" w:rsidRDefault="00776AC2" w:rsidP="0013157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131573">
        <w:rPr>
          <w:rFonts w:ascii="Times New Roman" w:hAnsi="Times New Roman" w:cs="Times New Roman"/>
          <w:sz w:val="24"/>
          <w:szCs w:val="24"/>
        </w:rPr>
        <w:t>nodreaktionen.</w:t>
      </w:r>
    </w:p>
    <w:p w:rsidR="00B67B32" w:rsidRDefault="00B67B32" w:rsidP="003E5CD4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776AC2" w:rsidRDefault="00E34853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Batterier med kvicksilver har länge använts i hörapparater på grund av</w:t>
      </w:r>
      <w:r w:rsidR="00776AC2">
        <w:rPr>
          <w:rFonts w:ascii="Times New Roman" w:hAnsi="Times New Roman" w:cs="Times New Roman"/>
          <w:sz w:val="24"/>
          <w:szCs w:val="24"/>
        </w:rPr>
        <w:tab/>
        <w:t>(1p)</w:t>
      </w:r>
    </w:p>
    <w:p w:rsidR="00E34853" w:rsidRDefault="00E34853" w:rsidP="00E34853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sin förmåga att hålla konstant spänning under lång tid.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Men beroende på</w:t>
      </w:r>
    </w:p>
    <w:p w:rsidR="00E34853" w:rsidRDefault="00E34853" w:rsidP="00E3485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sitt innehåll av den farliga tungmetallen kvicksilver är marknadsföring av</w:t>
      </w:r>
    </w:p>
    <w:p w:rsidR="00E34853" w:rsidRDefault="00E34853" w:rsidP="00E3485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kvicksilveroxidbatterier förbjuden sedan 1999.</w:t>
      </w:r>
    </w:p>
    <w:p w:rsidR="00776AC2" w:rsidRPr="00DC2577" w:rsidRDefault="00DC2577" w:rsidP="00DC2577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Vid urla</w:t>
      </w:r>
      <w:r w:rsidR="00A0128D">
        <w:rPr>
          <w:rFonts w:ascii="Times New Roman" w:hAnsi="Times New Roman" w:cs="Times New Roman"/>
          <w:sz w:val="24"/>
          <w:szCs w:val="24"/>
        </w:rPr>
        <w:t>ddning av ett kvicksilveroxidba</w:t>
      </w:r>
      <w:r>
        <w:rPr>
          <w:rFonts w:ascii="Times New Roman" w:hAnsi="Times New Roman" w:cs="Times New Roman"/>
          <w:sz w:val="24"/>
          <w:szCs w:val="24"/>
        </w:rPr>
        <w:t>tteri sker följande delreaktion:</w:t>
      </w:r>
    </w:p>
    <w:p w:rsidR="00776AC2" w:rsidRDefault="00776AC2" w:rsidP="00776AC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776AC2">
        <w:rPr>
          <w:rFonts w:ascii="Times New Roman" w:hAnsi="Times New Roman" w:cs="Times New Roman"/>
          <w:position w:val="-12"/>
          <w:sz w:val="24"/>
          <w:szCs w:val="24"/>
        </w:rPr>
        <w:object w:dxaOrig="3980" w:dyaOrig="380">
          <v:shape id="_x0000_i1047" type="#_x0000_t75" style="width:198.75pt;height:19.5pt" o:ole="">
            <v:imagedata r:id="rId53" o:title=""/>
          </v:shape>
          <o:OLEObject Type="Embed" ProgID="Equation.DSMT4" ShapeID="_x0000_i1047" DrawAspect="Content" ObjectID="_1636273872" r:id="rId54"/>
        </w:object>
      </w:r>
      <w:r w:rsidRPr="00776AC2">
        <w:rPr>
          <w:rFonts w:ascii="Times New Roman" w:hAnsi="Times New Roman" w:cs="Times New Roman"/>
          <w:sz w:val="24"/>
          <w:szCs w:val="24"/>
        </w:rPr>
        <w:tab/>
      </w:r>
    </w:p>
    <w:p w:rsidR="00776AC2" w:rsidRPr="00776AC2" w:rsidRDefault="00857FBC" w:rsidP="00776AC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776AC2">
        <w:rPr>
          <w:rFonts w:ascii="Times New Roman" w:hAnsi="Times New Roman" w:cs="Times New Roman"/>
          <w:sz w:val="24"/>
          <w:szCs w:val="24"/>
        </w:rPr>
        <w:t>ker delreaktionen</w:t>
      </w:r>
      <w:r>
        <w:rPr>
          <w:rFonts w:ascii="Times New Roman" w:hAnsi="Times New Roman" w:cs="Times New Roman"/>
          <w:sz w:val="24"/>
          <w:szCs w:val="24"/>
        </w:rPr>
        <w:t xml:space="preserve"> vid plus- eller minuspolen</w:t>
      </w:r>
      <w:r w:rsidR="00776AC2">
        <w:rPr>
          <w:rFonts w:ascii="Times New Roman" w:hAnsi="Times New Roman" w:cs="Times New Roman"/>
          <w:sz w:val="24"/>
          <w:szCs w:val="24"/>
        </w:rPr>
        <w:t>?</w:t>
      </w:r>
      <w:r w:rsidR="00776AC2" w:rsidRPr="00776AC2">
        <w:rPr>
          <w:rFonts w:ascii="Times New Roman" w:hAnsi="Times New Roman" w:cs="Times New Roman"/>
          <w:sz w:val="24"/>
          <w:szCs w:val="24"/>
        </w:rPr>
        <w:tab/>
      </w:r>
    </w:p>
    <w:p w:rsidR="003E5CD4" w:rsidRDefault="003E5CD4" w:rsidP="003E5CD4">
      <w:pPr>
        <w:rPr>
          <w:rFonts w:ascii="Times New Roman" w:hAnsi="Times New Roman" w:cs="Times New Roman"/>
          <w:b/>
          <w:sz w:val="24"/>
          <w:szCs w:val="24"/>
        </w:rPr>
      </w:pPr>
    </w:p>
    <w:p w:rsidR="00DC4819" w:rsidRDefault="007C1118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Ange den minst</w:t>
      </w:r>
      <w:r w:rsidR="005733CD">
        <w:rPr>
          <w:rFonts w:ascii="Times New Roman" w:hAnsi="Times New Roman" w:cs="Times New Roman"/>
          <w:sz w:val="24"/>
          <w:szCs w:val="24"/>
        </w:rPr>
        <w:t>a partikeln i följande par.</w:t>
      </w:r>
      <w:r w:rsidR="005733CD">
        <w:rPr>
          <w:rFonts w:ascii="Times New Roman" w:hAnsi="Times New Roman" w:cs="Times New Roman"/>
          <w:sz w:val="24"/>
          <w:szCs w:val="24"/>
        </w:rPr>
        <w:tab/>
      </w:r>
      <w:r w:rsidR="005733CD">
        <w:rPr>
          <w:rFonts w:ascii="Times New Roman" w:hAnsi="Times New Roman" w:cs="Times New Roman"/>
          <w:sz w:val="24"/>
          <w:szCs w:val="24"/>
        </w:rPr>
        <w:tab/>
      </w:r>
      <w:r w:rsidR="005733CD">
        <w:rPr>
          <w:rFonts w:ascii="Times New Roman" w:hAnsi="Times New Roman" w:cs="Times New Roman"/>
          <w:sz w:val="24"/>
          <w:szCs w:val="24"/>
        </w:rPr>
        <w:tab/>
        <w:t>(1</w:t>
      </w:r>
      <w:r w:rsidR="00DC4819">
        <w:rPr>
          <w:rFonts w:ascii="Times New Roman" w:hAnsi="Times New Roman" w:cs="Times New Roman"/>
          <w:sz w:val="24"/>
          <w:szCs w:val="24"/>
        </w:rPr>
        <w:t>p)</w:t>
      </w:r>
    </w:p>
    <w:p w:rsidR="002B4965" w:rsidRPr="007C1118" w:rsidRDefault="00707AC6" w:rsidP="007C1118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Litiumatom och </w:t>
      </w:r>
      <w:proofErr w:type="spellStart"/>
      <w:r>
        <w:rPr>
          <w:rFonts w:ascii="Times New Roman" w:hAnsi="Times New Roman" w:cs="Times New Roman"/>
          <w:sz w:val="24"/>
          <w:szCs w:val="24"/>
        </w:rPr>
        <w:t>litiumjon</w:t>
      </w:r>
      <w:proofErr w:type="spellEnd"/>
    </w:p>
    <w:p w:rsidR="00995E28" w:rsidRPr="00707AC6" w:rsidRDefault="00707AC6" w:rsidP="00707AC6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Magnesiumjon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och </w:t>
      </w:r>
      <w:proofErr w:type="spellStart"/>
      <w:r>
        <w:rPr>
          <w:rFonts w:ascii="Times New Roman" w:hAnsi="Times New Roman" w:cs="Times New Roman"/>
          <w:sz w:val="24"/>
          <w:szCs w:val="24"/>
        </w:rPr>
        <w:t>kalciumjon</w:t>
      </w:r>
      <w:proofErr w:type="spellEnd"/>
    </w:p>
    <w:p w:rsidR="00B67B32" w:rsidRDefault="00B67B32" w:rsidP="00DB7EBA">
      <w:pPr>
        <w:ind w:firstLine="720"/>
        <w:rPr>
          <w:rFonts w:ascii="Times New Roman" w:hAnsi="Times New Roman" w:cs="Times New Roman"/>
          <w:i/>
          <w:sz w:val="24"/>
          <w:szCs w:val="24"/>
        </w:rPr>
      </w:pPr>
    </w:p>
    <w:p w:rsidR="00DC2577" w:rsidRDefault="00DC2577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Rita strukturformeln för </w:t>
      </w:r>
      <w:r w:rsidR="00637AA1">
        <w:rPr>
          <w:rFonts w:ascii="Times New Roman" w:hAnsi="Times New Roman" w:cs="Times New Roman"/>
          <w:sz w:val="24"/>
          <w:szCs w:val="24"/>
        </w:rPr>
        <w:t xml:space="preserve">den produkt som bildas vid addition av </w:t>
      </w:r>
      <w:r>
        <w:rPr>
          <w:rFonts w:ascii="Times New Roman" w:hAnsi="Times New Roman" w:cs="Times New Roman"/>
          <w:sz w:val="24"/>
          <w:szCs w:val="24"/>
        </w:rPr>
        <w:tab/>
        <w:t>(1p)</w:t>
      </w:r>
    </w:p>
    <w:p w:rsidR="00F80F57" w:rsidRDefault="00DC2577" w:rsidP="00DC2577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brom till propen.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</w:p>
    <w:p w:rsidR="00975D05" w:rsidRDefault="00975D05" w:rsidP="00975D05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75D05" w:rsidRPr="00DC2577" w:rsidRDefault="00975D05" w:rsidP="00DC2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Ammoniak bildas ur sina gr</w:t>
      </w:r>
      <w:r w:rsidR="00DC2577">
        <w:rPr>
          <w:rFonts w:ascii="Times New Roman" w:hAnsi="Times New Roman" w:cs="Times New Roman"/>
          <w:sz w:val="24"/>
          <w:szCs w:val="24"/>
        </w:rPr>
        <w:t>u</w:t>
      </w:r>
      <w:r w:rsidR="00CA4358">
        <w:rPr>
          <w:rFonts w:ascii="Times New Roman" w:hAnsi="Times New Roman" w:cs="Times New Roman"/>
          <w:sz w:val="24"/>
          <w:szCs w:val="24"/>
        </w:rPr>
        <w:t xml:space="preserve">ndämnen. </w:t>
      </w:r>
    </w:p>
    <w:p w:rsidR="00373A29" w:rsidRDefault="00CA4358" w:rsidP="00CA4358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CA4358">
        <w:rPr>
          <w:rFonts w:ascii="Times New Roman" w:hAnsi="Times New Roman" w:cs="Times New Roman"/>
          <w:sz w:val="24"/>
          <w:szCs w:val="24"/>
        </w:rPr>
        <w:t xml:space="preserve">Ange med hjälp av </w:t>
      </w:r>
      <w:r w:rsidR="00DC2577" w:rsidRPr="00CA4358">
        <w:rPr>
          <w:rFonts w:ascii="Times New Roman" w:hAnsi="Times New Roman" w:cs="Times New Roman"/>
          <w:sz w:val="24"/>
          <w:szCs w:val="24"/>
        </w:rPr>
        <w:t>b</w:t>
      </w:r>
      <w:r w:rsidR="00975D05" w:rsidRPr="00CA4358">
        <w:rPr>
          <w:rFonts w:ascii="Times New Roman" w:hAnsi="Times New Roman" w:cs="Times New Roman"/>
          <w:sz w:val="24"/>
          <w:szCs w:val="24"/>
        </w:rPr>
        <w:t>ildningsentalpi</w:t>
      </w:r>
      <w:r w:rsidR="00EF6F28">
        <w:rPr>
          <w:rFonts w:ascii="Times New Roman" w:hAnsi="Times New Roman" w:cs="Times New Roman"/>
          <w:sz w:val="24"/>
          <w:szCs w:val="24"/>
        </w:rPr>
        <w:t xml:space="preserve"> värdet på </w:t>
      </w:r>
      <w:r w:rsidRPr="00E162CE">
        <w:rPr>
          <w:position w:val="-4"/>
        </w:rPr>
        <w:object w:dxaOrig="420" w:dyaOrig="260">
          <v:shape id="_x0000_i1048" type="#_x0000_t75" style="width:21pt;height:12.75pt" o:ole="">
            <v:imagedata r:id="rId55" o:title=""/>
          </v:shape>
          <o:OLEObject Type="Embed" ProgID="Equation.DSMT4" ShapeID="_x0000_i1048" DrawAspect="Content" ObjectID="_1636273873" r:id="rId56"/>
        </w:object>
      </w:r>
      <w:r w:rsidRPr="00CA4358">
        <w:rPr>
          <w:rFonts w:ascii="Times New Roman" w:hAnsi="Times New Roman" w:cs="Times New Roman"/>
          <w:sz w:val="24"/>
          <w:szCs w:val="24"/>
        </w:rPr>
        <w:t xml:space="preserve">då 2,0 mol </w:t>
      </w:r>
      <w:r w:rsidR="00373A29">
        <w:rPr>
          <w:rFonts w:ascii="Times New Roman" w:hAnsi="Times New Roman" w:cs="Times New Roman"/>
          <w:sz w:val="24"/>
          <w:szCs w:val="24"/>
        </w:rPr>
        <w:tab/>
        <w:t>(1p)</w:t>
      </w:r>
    </w:p>
    <w:p w:rsidR="00975D05" w:rsidRPr="00CA4358" w:rsidRDefault="00CA4358" w:rsidP="00373A2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proofErr w:type="gramStart"/>
      <w:r w:rsidRPr="00CA4358">
        <w:rPr>
          <w:rFonts w:ascii="Times New Roman" w:hAnsi="Times New Roman" w:cs="Times New Roman"/>
          <w:sz w:val="24"/>
          <w:szCs w:val="24"/>
        </w:rPr>
        <w:t>ammoniak bildas.</w:t>
      </w:r>
      <w:proofErr w:type="gramEnd"/>
      <w:r w:rsidR="00373A29">
        <w:rPr>
          <w:rFonts w:ascii="Times New Roman" w:hAnsi="Times New Roman" w:cs="Times New Roman"/>
          <w:sz w:val="24"/>
          <w:szCs w:val="24"/>
        </w:rPr>
        <w:tab/>
      </w:r>
      <w:r w:rsidR="00373A29">
        <w:rPr>
          <w:rFonts w:ascii="Times New Roman" w:hAnsi="Times New Roman" w:cs="Times New Roman"/>
          <w:sz w:val="24"/>
          <w:szCs w:val="24"/>
        </w:rPr>
        <w:tab/>
      </w:r>
      <w:r w:rsidR="00373A29">
        <w:rPr>
          <w:rFonts w:ascii="Times New Roman" w:hAnsi="Times New Roman" w:cs="Times New Roman"/>
          <w:sz w:val="24"/>
          <w:szCs w:val="24"/>
        </w:rPr>
        <w:tab/>
      </w:r>
      <w:r w:rsidR="00373A29">
        <w:rPr>
          <w:rFonts w:ascii="Times New Roman" w:hAnsi="Times New Roman" w:cs="Times New Roman"/>
          <w:sz w:val="24"/>
          <w:szCs w:val="24"/>
        </w:rPr>
        <w:tab/>
      </w:r>
    </w:p>
    <w:p w:rsidR="00373A29" w:rsidRDefault="00CA4358" w:rsidP="00975D05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Beräkna med hjälp av </w:t>
      </w:r>
      <w:r w:rsidR="00DC2577">
        <w:rPr>
          <w:rFonts w:ascii="Times New Roman" w:hAnsi="Times New Roman" w:cs="Times New Roman"/>
          <w:sz w:val="24"/>
          <w:szCs w:val="24"/>
        </w:rPr>
        <w:t>bi</w:t>
      </w:r>
      <w:r w:rsidR="00975D05">
        <w:rPr>
          <w:rFonts w:ascii="Times New Roman" w:hAnsi="Times New Roman" w:cs="Times New Roman"/>
          <w:sz w:val="24"/>
          <w:szCs w:val="24"/>
        </w:rPr>
        <w:t>ndningsenergier</w:t>
      </w:r>
      <w:r w:rsidR="0020723A">
        <w:rPr>
          <w:rFonts w:ascii="Times New Roman" w:hAnsi="Times New Roman" w:cs="Times New Roman"/>
          <w:sz w:val="24"/>
          <w:szCs w:val="24"/>
        </w:rPr>
        <w:t xml:space="preserve"> </w:t>
      </w:r>
      <w:r w:rsidR="00373A29">
        <w:rPr>
          <w:rFonts w:ascii="Times New Roman" w:hAnsi="Times New Roman" w:cs="Times New Roman"/>
          <w:sz w:val="24"/>
          <w:szCs w:val="24"/>
        </w:rPr>
        <w:t xml:space="preserve">värdet på </w:t>
      </w:r>
      <w:r w:rsidRPr="00E162CE">
        <w:rPr>
          <w:position w:val="-4"/>
        </w:rPr>
        <w:object w:dxaOrig="420" w:dyaOrig="260">
          <v:shape id="_x0000_i1049" type="#_x0000_t75" style="width:21pt;height:12.75pt" o:ole="">
            <v:imagedata r:id="rId55" o:title=""/>
          </v:shape>
          <o:OLEObject Type="Embed" ProgID="Equation.DSMT4" ShapeID="_x0000_i1049" DrawAspect="Content" ObjectID="_1636273874" r:id="rId57"/>
        </w:object>
      </w:r>
      <w:r w:rsidRPr="00CA4358">
        <w:rPr>
          <w:rFonts w:ascii="Times New Roman" w:hAnsi="Times New Roman" w:cs="Times New Roman"/>
          <w:sz w:val="24"/>
          <w:szCs w:val="24"/>
        </w:rPr>
        <w:t xml:space="preserve">då 2,0 mol </w:t>
      </w:r>
      <w:r w:rsidR="00373A29">
        <w:rPr>
          <w:rFonts w:ascii="Times New Roman" w:hAnsi="Times New Roman" w:cs="Times New Roman"/>
          <w:sz w:val="24"/>
          <w:szCs w:val="24"/>
        </w:rPr>
        <w:tab/>
        <w:t>(3p)</w:t>
      </w:r>
    </w:p>
    <w:p w:rsidR="00CA4358" w:rsidRDefault="00CA4358" w:rsidP="00373A2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proofErr w:type="gramStart"/>
      <w:r w:rsidRPr="00CA4358">
        <w:rPr>
          <w:rFonts w:ascii="Times New Roman" w:hAnsi="Times New Roman" w:cs="Times New Roman"/>
          <w:sz w:val="24"/>
          <w:szCs w:val="24"/>
        </w:rPr>
        <w:t>ammoniak bildas.</w:t>
      </w:r>
      <w:proofErr w:type="gramEnd"/>
    </w:p>
    <w:p w:rsidR="00975D05" w:rsidRPr="00CA4358" w:rsidRDefault="00CA4358" w:rsidP="00CA4358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Redovisa fullständig lösning!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F3728E" w:rsidRDefault="00F3728E" w:rsidP="00220180">
      <w:pPr>
        <w:rPr>
          <w:rFonts w:ascii="Times New Roman" w:hAnsi="Times New Roman" w:cs="Times New Roman"/>
          <w:sz w:val="24"/>
          <w:szCs w:val="24"/>
        </w:rPr>
      </w:pPr>
    </w:p>
    <w:p w:rsidR="00A0128D" w:rsidRDefault="00EF6F28" w:rsidP="00A0128D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Vilken syra bildas </w:t>
      </w:r>
      <w:r w:rsidR="009C5C56">
        <w:rPr>
          <w:rFonts w:ascii="Times New Roman" w:hAnsi="Times New Roman" w:cs="Times New Roman"/>
          <w:sz w:val="24"/>
          <w:szCs w:val="24"/>
        </w:rPr>
        <w:t xml:space="preserve">efter ett tag </w:t>
      </w:r>
      <w:r>
        <w:rPr>
          <w:rFonts w:ascii="Times New Roman" w:hAnsi="Times New Roman" w:cs="Times New Roman"/>
          <w:sz w:val="24"/>
          <w:szCs w:val="24"/>
        </w:rPr>
        <w:t>av etanolen i e</w:t>
      </w:r>
      <w:r w:rsidR="009C5C56">
        <w:rPr>
          <w:rFonts w:ascii="Times New Roman" w:hAnsi="Times New Roman" w:cs="Times New Roman"/>
          <w:sz w:val="24"/>
          <w:szCs w:val="24"/>
        </w:rPr>
        <w:t>n öppnad vinflaska</w:t>
      </w:r>
      <w:r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ab/>
        <w:t>(1p)</w:t>
      </w:r>
    </w:p>
    <w:p w:rsidR="00EF6F28" w:rsidRDefault="00EF6F28" w:rsidP="00EF6F28">
      <w:pPr>
        <w:rPr>
          <w:rFonts w:ascii="Times New Roman" w:hAnsi="Times New Roman" w:cs="Times New Roman"/>
          <w:sz w:val="24"/>
          <w:szCs w:val="24"/>
        </w:rPr>
      </w:pPr>
    </w:p>
    <w:p w:rsidR="00EF6F28" w:rsidRDefault="00EF6F28" w:rsidP="00EF6F28">
      <w:pPr>
        <w:rPr>
          <w:rFonts w:ascii="Times New Roman" w:hAnsi="Times New Roman" w:cs="Times New Roman"/>
          <w:sz w:val="24"/>
          <w:szCs w:val="24"/>
        </w:rPr>
      </w:pPr>
    </w:p>
    <w:p w:rsidR="00EF6F28" w:rsidRDefault="00EF6F28" w:rsidP="00EF6F28">
      <w:pPr>
        <w:rPr>
          <w:rFonts w:ascii="Times New Roman" w:hAnsi="Times New Roman" w:cs="Times New Roman"/>
          <w:sz w:val="24"/>
          <w:szCs w:val="24"/>
        </w:rPr>
      </w:pPr>
    </w:p>
    <w:p w:rsidR="00D57979" w:rsidRDefault="00D57979" w:rsidP="00220180">
      <w:pPr>
        <w:rPr>
          <w:rFonts w:ascii="Times New Roman" w:hAnsi="Times New Roman" w:cs="Times New Roman"/>
          <w:i/>
          <w:sz w:val="24"/>
          <w:szCs w:val="24"/>
        </w:rPr>
      </w:pPr>
    </w:p>
    <w:p w:rsidR="005733CD" w:rsidRDefault="00F3728E" w:rsidP="002201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Del 2. För högre </w:t>
      </w:r>
      <w:r w:rsidR="005733CD">
        <w:rPr>
          <w:rFonts w:ascii="Times New Roman" w:hAnsi="Times New Roman" w:cs="Times New Roman"/>
          <w:b/>
          <w:sz w:val="24"/>
          <w:szCs w:val="24"/>
        </w:rPr>
        <w:t>betyg (A, B, C och D)</w:t>
      </w:r>
    </w:p>
    <w:p w:rsidR="009A096E" w:rsidRDefault="009A096E" w:rsidP="00220180">
      <w:pPr>
        <w:rPr>
          <w:rFonts w:ascii="Times New Roman" w:hAnsi="Times New Roman" w:cs="Times New Roman"/>
          <w:b/>
          <w:sz w:val="24"/>
          <w:szCs w:val="24"/>
        </w:rPr>
      </w:pPr>
    </w:p>
    <w:p w:rsidR="007C7714" w:rsidRDefault="009A096E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mol av en </w:t>
      </w:r>
      <w:proofErr w:type="spellStart"/>
      <w:r>
        <w:rPr>
          <w:rFonts w:ascii="Times New Roman" w:hAnsi="Times New Roman" w:cs="Times New Roman"/>
          <w:sz w:val="24"/>
          <w:szCs w:val="24"/>
        </w:rPr>
        <w:t>alken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7714">
        <w:rPr>
          <w:rFonts w:ascii="Times New Roman" w:hAnsi="Times New Roman" w:cs="Times New Roman"/>
          <w:sz w:val="24"/>
          <w:szCs w:val="24"/>
        </w:rPr>
        <w:t xml:space="preserve">(med en dubbelbindning) </w:t>
      </w:r>
      <w:r w:rsidR="00EF6F28">
        <w:rPr>
          <w:rFonts w:ascii="Times New Roman" w:hAnsi="Times New Roman" w:cs="Times New Roman"/>
          <w:sz w:val="24"/>
          <w:szCs w:val="24"/>
        </w:rPr>
        <w:t>kräver sex</w:t>
      </w:r>
      <w:r>
        <w:rPr>
          <w:rFonts w:ascii="Times New Roman" w:hAnsi="Times New Roman" w:cs="Times New Roman"/>
          <w:sz w:val="24"/>
          <w:szCs w:val="24"/>
        </w:rPr>
        <w:t xml:space="preserve"> mol syrgas </w:t>
      </w:r>
      <w:r w:rsidR="007C7714">
        <w:rPr>
          <w:rFonts w:ascii="Times New Roman" w:hAnsi="Times New Roman" w:cs="Times New Roman"/>
          <w:sz w:val="24"/>
          <w:szCs w:val="24"/>
        </w:rPr>
        <w:tab/>
        <w:t>(1p)</w:t>
      </w:r>
    </w:p>
    <w:p w:rsidR="009A096E" w:rsidRPr="00D57979" w:rsidRDefault="009A096E" w:rsidP="00D57979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för a</w:t>
      </w:r>
      <w:r w:rsidR="00D57979">
        <w:rPr>
          <w:rFonts w:ascii="Times New Roman" w:hAnsi="Times New Roman" w:cs="Times New Roman"/>
          <w:sz w:val="24"/>
          <w:szCs w:val="24"/>
        </w:rPr>
        <w:t>tt förbrännas fullständigt.</w:t>
      </w:r>
      <w:proofErr w:type="gramEnd"/>
      <w:r w:rsidR="00D57979">
        <w:rPr>
          <w:rFonts w:ascii="Times New Roman" w:hAnsi="Times New Roman" w:cs="Times New Roman"/>
          <w:sz w:val="24"/>
          <w:szCs w:val="24"/>
        </w:rPr>
        <w:t xml:space="preserve"> </w:t>
      </w:r>
      <w:r w:rsidRPr="00D57979">
        <w:rPr>
          <w:rFonts w:ascii="Times New Roman" w:hAnsi="Times New Roman" w:cs="Times New Roman"/>
          <w:sz w:val="24"/>
          <w:szCs w:val="24"/>
        </w:rPr>
        <w:t xml:space="preserve">Vilken är </w:t>
      </w:r>
      <w:proofErr w:type="spellStart"/>
      <w:r w:rsidRPr="00D57979">
        <w:rPr>
          <w:rFonts w:ascii="Times New Roman" w:hAnsi="Times New Roman" w:cs="Times New Roman"/>
          <w:sz w:val="24"/>
          <w:szCs w:val="24"/>
        </w:rPr>
        <w:t>alkenens</w:t>
      </w:r>
      <w:proofErr w:type="spellEnd"/>
      <w:r w:rsidRPr="00D57979">
        <w:rPr>
          <w:rFonts w:ascii="Times New Roman" w:hAnsi="Times New Roman" w:cs="Times New Roman"/>
          <w:sz w:val="24"/>
          <w:szCs w:val="24"/>
        </w:rPr>
        <w:t xml:space="preserve"> molekylformel?</w:t>
      </w:r>
    </w:p>
    <w:p w:rsidR="005733CD" w:rsidRDefault="005733CD" w:rsidP="00220180">
      <w:pPr>
        <w:rPr>
          <w:rFonts w:ascii="Times New Roman" w:hAnsi="Times New Roman" w:cs="Times New Roman"/>
          <w:i/>
          <w:sz w:val="24"/>
          <w:szCs w:val="24"/>
        </w:rPr>
      </w:pPr>
    </w:p>
    <w:p w:rsidR="00AD6DC6" w:rsidRDefault="00A35AAB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Balansera följande reaktionsformel.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(2p)</w:t>
      </w:r>
    </w:p>
    <w:p w:rsidR="00A35AAB" w:rsidRDefault="00254AAE" w:rsidP="00A35AA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54AAE">
        <w:rPr>
          <w:rFonts w:ascii="Times New Roman" w:hAnsi="Times New Roman" w:cs="Times New Roman"/>
          <w:position w:val="-10"/>
          <w:sz w:val="24"/>
          <w:szCs w:val="24"/>
        </w:rPr>
        <w:object w:dxaOrig="4900" w:dyaOrig="380">
          <v:shape id="_x0000_i1050" type="#_x0000_t75" style="width:245.25pt;height:18.75pt" o:ole="">
            <v:imagedata r:id="rId58" o:title=""/>
          </v:shape>
          <o:OLEObject Type="Embed" ProgID="Equation.3" ShapeID="_x0000_i1050" DrawAspect="Content" ObjectID="_1636273875" r:id="rId59"/>
        </w:object>
      </w:r>
    </w:p>
    <w:p w:rsidR="00295A5C" w:rsidRDefault="00295A5C" w:rsidP="00707AC6">
      <w:pPr>
        <w:rPr>
          <w:rFonts w:ascii="Times New Roman" w:hAnsi="Times New Roman" w:cs="Times New Roman"/>
          <w:sz w:val="24"/>
          <w:szCs w:val="24"/>
        </w:rPr>
      </w:pPr>
    </w:p>
    <w:p w:rsidR="009A096E" w:rsidRPr="007C7714" w:rsidRDefault="009A096E" w:rsidP="007C771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7C7714">
        <w:rPr>
          <w:rFonts w:ascii="Times New Roman" w:hAnsi="Times New Roman" w:cs="Times New Roman"/>
          <w:sz w:val="24"/>
          <w:szCs w:val="24"/>
        </w:rPr>
        <w:t>Rita strukt</w:t>
      </w:r>
      <w:r w:rsidR="00CC4920" w:rsidRPr="007C7714">
        <w:rPr>
          <w:rFonts w:ascii="Times New Roman" w:hAnsi="Times New Roman" w:cs="Times New Roman"/>
          <w:sz w:val="24"/>
          <w:szCs w:val="24"/>
        </w:rPr>
        <w:t xml:space="preserve">urformeln för en valfri </w:t>
      </w:r>
      <w:r w:rsidR="00CC4920" w:rsidRPr="007C7714">
        <w:rPr>
          <w:rFonts w:ascii="Times New Roman" w:hAnsi="Times New Roman" w:cs="Times New Roman"/>
          <w:i/>
          <w:sz w:val="24"/>
          <w:szCs w:val="24"/>
        </w:rPr>
        <w:t>trans</w:t>
      </w:r>
      <w:r w:rsidR="00CC4920" w:rsidRPr="007C771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CC4920" w:rsidRPr="007C7714">
        <w:rPr>
          <w:rFonts w:ascii="Times New Roman" w:hAnsi="Times New Roman" w:cs="Times New Roman"/>
          <w:sz w:val="24"/>
          <w:szCs w:val="24"/>
        </w:rPr>
        <w:t>alken</w:t>
      </w:r>
      <w:proofErr w:type="spellEnd"/>
      <w:r w:rsidR="00CC4920" w:rsidRPr="007C7714">
        <w:rPr>
          <w:rFonts w:ascii="Times New Roman" w:hAnsi="Times New Roman" w:cs="Times New Roman"/>
          <w:sz w:val="24"/>
          <w:szCs w:val="24"/>
        </w:rPr>
        <w:t>.</w:t>
      </w:r>
      <w:r w:rsidR="007C7714">
        <w:rPr>
          <w:rFonts w:ascii="Times New Roman" w:hAnsi="Times New Roman" w:cs="Times New Roman"/>
          <w:sz w:val="24"/>
          <w:szCs w:val="24"/>
        </w:rPr>
        <w:tab/>
      </w:r>
      <w:r w:rsidR="007C7714">
        <w:rPr>
          <w:rFonts w:ascii="Times New Roman" w:hAnsi="Times New Roman" w:cs="Times New Roman"/>
          <w:sz w:val="24"/>
          <w:szCs w:val="24"/>
        </w:rPr>
        <w:tab/>
      </w:r>
      <w:r w:rsidR="007C7714">
        <w:rPr>
          <w:rFonts w:ascii="Times New Roman" w:hAnsi="Times New Roman" w:cs="Times New Roman"/>
          <w:sz w:val="24"/>
          <w:szCs w:val="24"/>
        </w:rPr>
        <w:tab/>
        <w:t>(1p)</w:t>
      </w:r>
    </w:p>
    <w:p w:rsidR="00B95BB8" w:rsidRDefault="00B95BB8" w:rsidP="00295A5C">
      <w:pPr>
        <w:rPr>
          <w:rFonts w:ascii="Times New Roman" w:hAnsi="Times New Roman" w:cs="Times New Roman"/>
          <w:i/>
          <w:sz w:val="24"/>
          <w:szCs w:val="24"/>
        </w:rPr>
      </w:pPr>
    </w:p>
    <w:p w:rsidR="00295A5C" w:rsidRDefault="00707AC6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behållare innehåller 45</w:t>
      </w:r>
      <w:r w:rsidR="00295A5C">
        <w:rPr>
          <w:rFonts w:ascii="Times New Roman" w:hAnsi="Times New Roman" w:cs="Times New Roman"/>
          <w:sz w:val="24"/>
          <w:szCs w:val="24"/>
        </w:rPr>
        <w:t xml:space="preserve"> mg</w:t>
      </w:r>
      <w:r>
        <w:rPr>
          <w:rFonts w:ascii="Times New Roman" w:hAnsi="Times New Roman" w:cs="Times New Roman"/>
          <w:sz w:val="24"/>
          <w:szCs w:val="24"/>
        </w:rPr>
        <w:t xml:space="preserve"> vattenånga</w:t>
      </w:r>
      <w:r w:rsidR="00DB2FC0">
        <w:rPr>
          <w:rFonts w:ascii="Times New Roman" w:hAnsi="Times New Roman" w:cs="Times New Roman"/>
          <w:sz w:val="24"/>
          <w:szCs w:val="24"/>
        </w:rPr>
        <w:t>.</w:t>
      </w:r>
      <w:r w:rsidR="00EB4A6A">
        <w:rPr>
          <w:rFonts w:ascii="Times New Roman" w:hAnsi="Times New Roman" w:cs="Times New Roman"/>
          <w:sz w:val="24"/>
          <w:szCs w:val="24"/>
        </w:rPr>
        <w:tab/>
      </w:r>
      <w:r w:rsidR="00EB4A6A">
        <w:rPr>
          <w:rFonts w:ascii="Times New Roman" w:hAnsi="Times New Roman" w:cs="Times New Roman"/>
          <w:sz w:val="24"/>
          <w:szCs w:val="24"/>
        </w:rPr>
        <w:tab/>
      </w:r>
      <w:r w:rsidR="00DB2FC0">
        <w:rPr>
          <w:rFonts w:ascii="Times New Roman" w:hAnsi="Times New Roman" w:cs="Times New Roman"/>
          <w:sz w:val="24"/>
          <w:szCs w:val="24"/>
        </w:rPr>
        <w:tab/>
      </w:r>
      <w:r w:rsidR="00EB4A6A">
        <w:rPr>
          <w:rFonts w:ascii="Times New Roman" w:hAnsi="Times New Roman" w:cs="Times New Roman"/>
          <w:sz w:val="24"/>
          <w:szCs w:val="24"/>
        </w:rPr>
        <w:t>(1p)</w:t>
      </w:r>
    </w:p>
    <w:p w:rsidR="00EB4A6A" w:rsidRDefault="00EB4A6A" w:rsidP="00EB4A6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Vilken massa amm</w:t>
      </w:r>
      <w:r w:rsidR="00DB2FC0">
        <w:rPr>
          <w:rFonts w:ascii="Times New Roman" w:hAnsi="Times New Roman" w:cs="Times New Roman"/>
          <w:sz w:val="24"/>
          <w:szCs w:val="24"/>
        </w:rPr>
        <w:t xml:space="preserve">oniak </w:t>
      </w:r>
      <w:r>
        <w:rPr>
          <w:rFonts w:ascii="Times New Roman" w:hAnsi="Times New Roman" w:cs="Times New Roman"/>
          <w:sz w:val="24"/>
          <w:szCs w:val="24"/>
        </w:rPr>
        <w:t>ger upphov till samma tryck</w:t>
      </w:r>
    </w:p>
    <w:p w:rsidR="00EB4A6A" w:rsidRDefault="00EB4A6A" w:rsidP="00EB4A6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en exakt likadan behållare om temperaturen är densamma?</w:t>
      </w:r>
    </w:p>
    <w:p w:rsidR="00EB4A6A" w:rsidRPr="0018387E" w:rsidRDefault="00B95BB8" w:rsidP="00EB4A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C71B7" w:rsidRDefault="009C2377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Bildningen av </w:t>
      </w:r>
      <w:proofErr w:type="spellStart"/>
      <w:r>
        <w:rPr>
          <w:rFonts w:ascii="Times New Roman" w:hAnsi="Times New Roman" w:cs="Times New Roman"/>
          <w:sz w:val="24"/>
          <w:szCs w:val="24"/>
        </w:rPr>
        <w:t>kvävetrifluorid</w:t>
      </w:r>
      <w:proofErr w:type="spellEnd"/>
      <w:r w:rsidR="00511486">
        <w:rPr>
          <w:rFonts w:ascii="Times New Roman" w:hAnsi="Times New Roman" w:cs="Times New Roman"/>
          <w:sz w:val="24"/>
          <w:szCs w:val="24"/>
        </w:rPr>
        <w:t xml:space="preserve">, </w:t>
      </w:r>
      <w:r w:rsidRPr="009C2377">
        <w:rPr>
          <w:rFonts w:ascii="Times New Roman" w:hAnsi="Times New Roman" w:cs="Times New Roman"/>
          <w:position w:val="-12"/>
          <w:sz w:val="24"/>
          <w:szCs w:val="24"/>
        </w:rPr>
        <w:object w:dxaOrig="780" w:dyaOrig="360">
          <v:shape id="_x0000_i1114" type="#_x0000_t75" style="width:39pt;height:18pt" o:ole="">
            <v:imagedata r:id="rId60" o:title=""/>
          </v:shape>
          <o:OLEObject Type="Embed" ProgID="Equation.DSMT4" ShapeID="_x0000_i1114" DrawAspect="Content" ObjectID="_1636273876" r:id="rId61"/>
        </w:object>
      </w:r>
      <w:r>
        <w:rPr>
          <w:rFonts w:ascii="Times New Roman" w:hAnsi="Times New Roman" w:cs="Times New Roman"/>
          <w:sz w:val="24"/>
          <w:szCs w:val="24"/>
        </w:rPr>
        <w:t xml:space="preserve">, ur </w:t>
      </w:r>
      <w:proofErr w:type="spellStart"/>
      <w:r>
        <w:rPr>
          <w:rFonts w:ascii="Times New Roman" w:hAnsi="Times New Roman" w:cs="Times New Roman"/>
          <w:sz w:val="24"/>
          <w:szCs w:val="24"/>
        </w:rPr>
        <w:t>fluorga</w:t>
      </w:r>
      <w:r w:rsidR="00511486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511486">
        <w:rPr>
          <w:rFonts w:ascii="Times New Roman" w:hAnsi="Times New Roman" w:cs="Times New Roman"/>
          <w:sz w:val="24"/>
          <w:szCs w:val="24"/>
        </w:rPr>
        <w:t xml:space="preserve"> och kvävgas är en </w:t>
      </w:r>
      <w:r w:rsidR="00C23C33">
        <w:rPr>
          <w:rFonts w:ascii="Times New Roman" w:hAnsi="Times New Roman" w:cs="Times New Roman"/>
          <w:sz w:val="24"/>
          <w:szCs w:val="24"/>
        </w:rPr>
        <w:tab/>
        <w:t>(3</w:t>
      </w:r>
      <w:r w:rsidR="006C71B7">
        <w:rPr>
          <w:rFonts w:ascii="Times New Roman" w:hAnsi="Times New Roman" w:cs="Times New Roman"/>
          <w:sz w:val="24"/>
          <w:szCs w:val="24"/>
        </w:rPr>
        <w:t>p)</w:t>
      </w:r>
    </w:p>
    <w:p w:rsidR="00511486" w:rsidRPr="006C71B7" w:rsidRDefault="009C2377" w:rsidP="006C71B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exo</w:t>
      </w:r>
      <w:r w:rsidR="00511486">
        <w:rPr>
          <w:rFonts w:ascii="Times New Roman" w:hAnsi="Times New Roman" w:cs="Times New Roman"/>
          <w:sz w:val="24"/>
          <w:szCs w:val="24"/>
        </w:rPr>
        <w:t>term</w:t>
      </w:r>
      <w:r w:rsidR="006C71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reaktion där 113</w:t>
      </w:r>
      <w:r w:rsidR="00DB2FC0">
        <w:rPr>
          <w:rFonts w:ascii="Times New Roman" w:hAnsi="Times New Roman" w:cs="Times New Roman"/>
          <w:sz w:val="24"/>
          <w:szCs w:val="24"/>
        </w:rPr>
        <w:t xml:space="preserve"> kJ omsätts per mol bildad </w:t>
      </w:r>
      <w:r w:rsidRPr="009C2377">
        <w:rPr>
          <w:position w:val="-12"/>
        </w:rPr>
        <w:object w:dxaOrig="780" w:dyaOrig="360">
          <v:shape id="_x0000_i1116" type="#_x0000_t75" style="width:39pt;height:18pt" o:ole="">
            <v:imagedata r:id="rId62" o:title=""/>
          </v:shape>
          <o:OLEObject Type="Embed" ProgID="Equation.DSMT4" ShapeID="_x0000_i1116" DrawAspect="Content" ObjectID="_1636273877" r:id="rId63"/>
        </w:object>
      </w:r>
      <w:r w:rsidR="00511486" w:rsidRPr="006C71B7">
        <w:rPr>
          <w:rFonts w:ascii="Times New Roman" w:hAnsi="Times New Roman" w:cs="Times New Roman"/>
          <w:sz w:val="24"/>
          <w:szCs w:val="24"/>
        </w:rPr>
        <w:t>.</w:t>
      </w:r>
    </w:p>
    <w:p w:rsidR="00511486" w:rsidRDefault="00DB2FC0" w:rsidP="00511486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Beräkna bindningsenerg</w:t>
      </w:r>
      <w:r w:rsidR="009C2377">
        <w:rPr>
          <w:rFonts w:ascii="Times New Roman" w:hAnsi="Times New Roman" w:cs="Times New Roman"/>
          <w:sz w:val="24"/>
          <w:szCs w:val="24"/>
        </w:rPr>
        <w:t>in för bindningen mellan N och F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="00511486">
        <w:rPr>
          <w:rFonts w:ascii="Times New Roman" w:hAnsi="Times New Roman" w:cs="Times New Roman"/>
          <w:sz w:val="24"/>
          <w:szCs w:val="24"/>
        </w:rPr>
        <w:t xml:space="preserve"> </w:t>
      </w:r>
      <w:r w:rsidR="009C2377" w:rsidRPr="009C2377">
        <w:rPr>
          <w:rFonts w:ascii="Times New Roman" w:hAnsi="Times New Roman" w:cs="Times New Roman"/>
          <w:position w:val="-12"/>
          <w:sz w:val="24"/>
          <w:szCs w:val="24"/>
        </w:rPr>
        <w:object w:dxaOrig="780" w:dyaOrig="360">
          <v:shape id="_x0000_i1118" type="#_x0000_t75" style="width:39pt;height:18pt" o:ole="">
            <v:imagedata r:id="rId64" o:title=""/>
          </v:shape>
          <o:OLEObject Type="Embed" ProgID="Equation.DSMT4" ShapeID="_x0000_i1118" DrawAspect="Content" ObjectID="_1636273878" r:id="rId65"/>
        </w:object>
      </w:r>
      <w:r w:rsidR="00511486">
        <w:rPr>
          <w:rFonts w:ascii="Times New Roman" w:hAnsi="Times New Roman" w:cs="Times New Roman"/>
          <w:sz w:val="24"/>
          <w:szCs w:val="24"/>
        </w:rPr>
        <w:t>.</w:t>
      </w:r>
    </w:p>
    <w:p w:rsidR="009C0A1E" w:rsidRDefault="00776AC2" w:rsidP="00776AC2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Redovisa fullständig lösning</w:t>
      </w:r>
    </w:p>
    <w:p w:rsidR="002762C3" w:rsidRDefault="002762C3" w:rsidP="002762C3">
      <w:pPr>
        <w:rPr>
          <w:rFonts w:ascii="Times New Roman" w:hAnsi="Times New Roman" w:cs="Times New Roman"/>
          <w:i/>
          <w:sz w:val="24"/>
          <w:szCs w:val="24"/>
        </w:rPr>
      </w:pPr>
    </w:p>
    <w:p w:rsidR="002762C3" w:rsidRDefault="002762C3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vattenlösning av na</w:t>
      </w:r>
      <w:r w:rsidR="00DB2FC0">
        <w:rPr>
          <w:rFonts w:ascii="Times New Roman" w:hAnsi="Times New Roman" w:cs="Times New Roman"/>
          <w:sz w:val="24"/>
          <w:szCs w:val="24"/>
        </w:rPr>
        <w:t>triumvätekarbonat är basisk.</w:t>
      </w:r>
      <w:r w:rsidR="00DB2FC0">
        <w:rPr>
          <w:rFonts w:ascii="Times New Roman" w:hAnsi="Times New Roman" w:cs="Times New Roman"/>
          <w:sz w:val="24"/>
          <w:szCs w:val="24"/>
        </w:rPr>
        <w:tab/>
      </w:r>
      <w:r w:rsidR="00DB2FC0">
        <w:rPr>
          <w:rFonts w:ascii="Times New Roman" w:hAnsi="Times New Roman" w:cs="Times New Roman"/>
          <w:sz w:val="24"/>
          <w:szCs w:val="24"/>
        </w:rPr>
        <w:tab/>
        <w:t>(1</w:t>
      </w:r>
      <w:r>
        <w:rPr>
          <w:rFonts w:ascii="Times New Roman" w:hAnsi="Times New Roman" w:cs="Times New Roman"/>
          <w:sz w:val="24"/>
          <w:szCs w:val="24"/>
        </w:rPr>
        <w:t>p)</w:t>
      </w:r>
    </w:p>
    <w:p w:rsidR="002762C3" w:rsidRDefault="002762C3" w:rsidP="002762C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Visa med </w:t>
      </w:r>
      <w:r w:rsidR="0020723A">
        <w:rPr>
          <w:rFonts w:ascii="Times New Roman" w:hAnsi="Times New Roman" w:cs="Times New Roman"/>
          <w:sz w:val="24"/>
          <w:szCs w:val="24"/>
        </w:rPr>
        <w:t xml:space="preserve">två </w:t>
      </w:r>
      <w:r>
        <w:rPr>
          <w:rFonts w:ascii="Times New Roman" w:hAnsi="Times New Roman" w:cs="Times New Roman"/>
          <w:sz w:val="24"/>
          <w:szCs w:val="24"/>
        </w:rPr>
        <w:t>reaktionsformler hur det fasta saltet natriumvätekarbonat</w:t>
      </w:r>
    </w:p>
    <w:p w:rsidR="002762C3" w:rsidRDefault="002762C3" w:rsidP="002762C3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löses i vatten och hur vattenlösningen då blir basisk.</w:t>
      </w:r>
      <w:proofErr w:type="gramEnd"/>
    </w:p>
    <w:p w:rsidR="002762C3" w:rsidRDefault="002762C3" w:rsidP="002762C3">
      <w:pPr>
        <w:rPr>
          <w:rFonts w:ascii="Times New Roman" w:hAnsi="Times New Roman" w:cs="Times New Roman"/>
          <w:sz w:val="24"/>
          <w:szCs w:val="24"/>
        </w:rPr>
      </w:pPr>
    </w:p>
    <w:p w:rsidR="00761853" w:rsidRDefault="00761853" w:rsidP="00761853">
      <w:pPr>
        <w:rPr>
          <w:rFonts w:ascii="Times New Roman" w:hAnsi="Times New Roman" w:cs="Times New Roman"/>
          <w:sz w:val="24"/>
          <w:szCs w:val="24"/>
        </w:rPr>
      </w:pPr>
    </w:p>
    <w:p w:rsidR="00761853" w:rsidRDefault="00BD4C1E" w:rsidP="00B6216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flyktig vätska som endast innehöll kol och väte upphettades</w:t>
      </w:r>
      <w:r>
        <w:rPr>
          <w:rFonts w:ascii="Times New Roman" w:hAnsi="Times New Roman" w:cs="Times New Roman"/>
          <w:sz w:val="24"/>
          <w:szCs w:val="24"/>
        </w:rPr>
        <w:tab/>
        <w:t>(3p)</w:t>
      </w:r>
    </w:p>
    <w:p w:rsidR="00BD4C1E" w:rsidRDefault="00BD4C1E" w:rsidP="00BD4C1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till 100</w:t>
      </w:r>
      <w:r w:rsidR="005D408D">
        <w:rPr>
          <w:rFonts w:ascii="Times New Roman" w:hAnsi="Times New Roman" w:cs="Times New Roman"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4C1E">
        <w:rPr>
          <w:rFonts w:ascii="Times New Roman" w:hAnsi="Times New Roman" w:cs="Times New Roman"/>
          <w:position w:val="-6"/>
          <w:sz w:val="24"/>
          <w:szCs w:val="24"/>
        </w:rPr>
        <w:object w:dxaOrig="320" w:dyaOrig="320">
          <v:shape id="_x0000_i1054" type="#_x0000_t75" style="width:16.5pt;height:15.75pt" o:ole="">
            <v:imagedata r:id="rId66" o:title=""/>
          </v:shape>
          <o:OLEObject Type="Embed" ProgID="Equation.DSMT4" ShapeID="_x0000_i1054" DrawAspect="Content" ObjectID="_1636273879" r:id="rId67"/>
        </w:object>
      </w:r>
      <w:r w:rsidR="00F42781">
        <w:rPr>
          <w:rFonts w:ascii="Times New Roman" w:hAnsi="Times New Roman" w:cs="Times New Roman"/>
          <w:sz w:val="24"/>
          <w:szCs w:val="24"/>
        </w:rPr>
        <w:t xml:space="preserve"> och förgasades därmed. 0,118 g av det förgasade ämnet</w:t>
      </w:r>
    </w:p>
    <w:p w:rsidR="00F42781" w:rsidRDefault="00F42781" w:rsidP="00BD4C1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hade volymen 44 ml vid trycket 99 </w:t>
      </w:r>
      <w:proofErr w:type="spellStart"/>
      <w:r>
        <w:rPr>
          <w:rFonts w:ascii="Times New Roman" w:hAnsi="Times New Roman" w:cs="Times New Roman"/>
          <w:sz w:val="24"/>
          <w:szCs w:val="24"/>
        </w:rPr>
        <w:t>kPa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42781" w:rsidRDefault="00F42781" w:rsidP="00BD4C1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Bestäm ämnets molekylformel om man vet att molekylen innehåller</w:t>
      </w:r>
    </w:p>
    <w:p w:rsidR="00F42781" w:rsidRDefault="00F42781" w:rsidP="00BD4C1E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dubbelt så många väteatomer som kolatomer.</w:t>
      </w:r>
      <w:proofErr w:type="gramEnd"/>
    </w:p>
    <w:p w:rsidR="00F42781" w:rsidRDefault="00F42781" w:rsidP="00BD4C1E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Redovisa fullständig lösning!</w:t>
      </w:r>
    </w:p>
    <w:p w:rsidR="00F42781" w:rsidRDefault="00F42781" w:rsidP="00F42781">
      <w:pPr>
        <w:rPr>
          <w:rFonts w:ascii="Times New Roman" w:hAnsi="Times New Roman" w:cs="Times New Roman"/>
          <w:i/>
          <w:sz w:val="24"/>
          <w:szCs w:val="24"/>
        </w:rPr>
      </w:pPr>
    </w:p>
    <w:p w:rsidR="002352A8" w:rsidRDefault="002352A8" w:rsidP="002352A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Från en förrådsflaska </w:t>
      </w:r>
      <w:r w:rsidR="00373A29">
        <w:rPr>
          <w:rFonts w:ascii="Times New Roman" w:hAnsi="Times New Roman" w:cs="Times New Roman"/>
          <w:sz w:val="24"/>
          <w:szCs w:val="24"/>
        </w:rPr>
        <w:t>hade etiketten fallit bort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Pr="002352A8">
        <w:rPr>
          <w:rFonts w:ascii="Times New Roman" w:hAnsi="Times New Roman" w:cs="Times New Roman"/>
          <w:sz w:val="24"/>
          <w:szCs w:val="24"/>
        </w:rPr>
        <w:t xml:space="preserve">Man visste att flaskan </w:t>
      </w:r>
      <w:r>
        <w:rPr>
          <w:rFonts w:ascii="Times New Roman" w:hAnsi="Times New Roman" w:cs="Times New Roman"/>
          <w:sz w:val="24"/>
          <w:szCs w:val="24"/>
        </w:rPr>
        <w:tab/>
        <w:t>(1p)</w:t>
      </w:r>
    </w:p>
    <w:p w:rsidR="002352A8" w:rsidRDefault="002352A8" w:rsidP="002352A8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2352A8">
        <w:rPr>
          <w:rFonts w:ascii="Times New Roman" w:hAnsi="Times New Roman" w:cs="Times New Roman"/>
          <w:sz w:val="24"/>
          <w:szCs w:val="24"/>
        </w:rPr>
        <w:t>innehöll ett av nedanstående ämnen.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2A8">
        <w:rPr>
          <w:rFonts w:ascii="Times New Roman" w:hAnsi="Times New Roman" w:cs="Times New Roman"/>
          <w:sz w:val="24"/>
          <w:szCs w:val="24"/>
        </w:rPr>
        <w:t xml:space="preserve">Innehållet visade sig vara </w:t>
      </w:r>
    </w:p>
    <w:p w:rsidR="002352A8" w:rsidRDefault="002352A8" w:rsidP="002352A8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2352A8">
        <w:rPr>
          <w:rFonts w:ascii="Times New Roman" w:hAnsi="Times New Roman" w:cs="Times New Roman"/>
          <w:sz w:val="24"/>
          <w:szCs w:val="24"/>
        </w:rPr>
        <w:t>lättlösligt i vatten.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2A8">
        <w:rPr>
          <w:rFonts w:ascii="Times New Roman" w:hAnsi="Times New Roman" w:cs="Times New Roman"/>
          <w:sz w:val="24"/>
          <w:szCs w:val="24"/>
        </w:rPr>
        <w:t>Vattenlösningens pH-värde var ungefär 7.</w:t>
      </w:r>
    </w:p>
    <w:p w:rsidR="002352A8" w:rsidRDefault="002352A8" w:rsidP="002352A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Vilket av ämnena nedan innehöll förrådsflaskan?</w:t>
      </w:r>
    </w:p>
    <w:p w:rsidR="002352A8" w:rsidRDefault="002352A8" w:rsidP="002352A8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Bensen</w:t>
      </w:r>
    </w:p>
    <w:p w:rsidR="002352A8" w:rsidRDefault="005352BA" w:rsidP="002352A8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Ättiksyra</w:t>
      </w:r>
    </w:p>
    <w:p w:rsidR="005352BA" w:rsidRDefault="005352BA" w:rsidP="002352A8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Heptan</w:t>
      </w:r>
      <w:proofErr w:type="spellEnd"/>
    </w:p>
    <w:p w:rsidR="005352BA" w:rsidRDefault="005352BA" w:rsidP="002352A8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Etanol</w:t>
      </w:r>
    </w:p>
    <w:p w:rsidR="005352BA" w:rsidRDefault="005352BA" w:rsidP="005352BA">
      <w:pPr>
        <w:rPr>
          <w:rFonts w:ascii="Times New Roman" w:hAnsi="Times New Roman" w:cs="Times New Roman"/>
          <w:sz w:val="24"/>
          <w:szCs w:val="24"/>
        </w:rPr>
      </w:pPr>
    </w:p>
    <w:p w:rsidR="006C1C55" w:rsidRDefault="00681E21" w:rsidP="006C1C55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C1C55">
        <w:rPr>
          <w:rFonts w:ascii="Times New Roman" w:hAnsi="Times New Roman" w:cs="Times New Roman"/>
          <w:sz w:val="24"/>
          <w:szCs w:val="24"/>
        </w:rPr>
        <w:t>Rita strukturfo</w:t>
      </w:r>
      <w:r w:rsidR="006C1C55" w:rsidRPr="006C1C55">
        <w:rPr>
          <w:rFonts w:ascii="Times New Roman" w:hAnsi="Times New Roman" w:cs="Times New Roman"/>
          <w:sz w:val="24"/>
          <w:szCs w:val="24"/>
        </w:rPr>
        <w:t xml:space="preserve">rmler för de två </w:t>
      </w:r>
      <w:proofErr w:type="spellStart"/>
      <w:r w:rsidR="006C1C55" w:rsidRPr="006C1C55">
        <w:rPr>
          <w:rFonts w:ascii="Times New Roman" w:hAnsi="Times New Roman" w:cs="Times New Roman"/>
          <w:sz w:val="24"/>
          <w:szCs w:val="24"/>
        </w:rPr>
        <w:t>reaktanter</w:t>
      </w:r>
      <w:proofErr w:type="spellEnd"/>
      <w:r w:rsidR="006C1C55">
        <w:rPr>
          <w:rFonts w:ascii="Times New Roman" w:hAnsi="Times New Roman" w:cs="Times New Roman"/>
          <w:sz w:val="24"/>
          <w:szCs w:val="24"/>
        </w:rPr>
        <w:t xml:space="preserve"> som använts vid framställning</w:t>
      </w:r>
      <w:r w:rsidR="006C1C55">
        <w:rPr>
          <w:rFonts w:ascii="Times New Roman" w:hAnsi="Times New Roman" w:cs="Times New Roman"/>
          <w:sz w:val="24"/>
          <w:szCs w:val="24"/>
        </w:rPr>
        <w:tab/>
        <w:t>(2p)</w:t>
      </w:r>
    </w:p>
    <w:p w:rsidR="00681E21" w:rsidRPr="006C1C55" w:rsidRDefault="006C1C55" w:rsidP="006C1C55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av acetylsalicylsyra och vatten.</w:t>
      </w:r>
      <w:proofErr w:type="gramEnd"/>
    </w:p>
    <w:p w:rsidR="00681E21" w:rsidRPr="005352BA" w:rsidRDefault="00681E21" w:rsidP="00681E2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65715" w:rsidRPr="0020723A" w:rsidRDefault="00D40027" w:rsidP="0020723A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noProof/>
          <w:color w:val="0000FF"/>
          <w:lang w:eastAsia="sv-SE"/>
        </w:rPr>
        <w:drawing>
          <wp:inline distT="0" distB="0" distL="0" distR="0" wp14:anchorId="2687FA5B" wp14:editId="5A4581CD">
            <wp:extent cx="1461600" cy="1062000"/>
            <wp:effectExtent l="0" t="0" r="5715" b="5080"/>
            <wp:docPr id="1" name="irc_mi" descr="Bildresultat för acetylsalicylsyra strukturformel">
              <a:hlinkClick xmlns:a="http://schemas.openxmlformats.org/drawingml/2006/main" r:id="rId6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Bildresultat för acetylsalicylsyra strukturformel">
                      <a:hlinkClick r:id="rId6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600" cy="10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7979">
        <w:rPr>
          <w:rFonts w:ascii="Times New Roman" w:hAnsi="Times New Roman" w:cs="Times New Roman"/>
          <w:i/>
          <w:sz w:val="24"/>
          <w:szCs w:val="24"/>
        </w:rPr>
        <w:t>Bild: Acetylsalicylsyras strukturformel</w:t>
      </w:r>
    </w:p>
    <w:p w:rsidR="00797ED4" w:rsidRDefault="00A70BAE" w:rsidP="000D579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Kemitentamen 2019</w:t>
      </w:r>
      <w:r w:rsidR="00797ED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 xml:space="preserve">Johan och </w:t>
      </w:r>
      <w:r w:rsidR="00797ED4">
        <w:rPr>
          <w:rFonts w:ascii="Times New Roman" w:hAnsi="Times New Roman" w:cs="Times New Roman"/>
          <w:b/>
          <w:sz w:val="24"/>
          <w:szCs w:val="24"/>
        </w:rPr>
        <w:t>Anders)</w:t>
      </w:r>
      <w:r w:rsidR="00797ED4">
        <w:rPr>
          <w:rFonts w:ascii="Times New Roman" w:hAnsi="Times New Roman" w:cs="Times New Roman"/>
          <w:b/>
          <w:sz w:val="24"/>
          <w:szCs w:val="24"/>
        </w:rPr>
        <w:tab/>
      </w:r>
      <w:r w:rsidR="00797ED4">
        <w:rPr>
          <w:rFonts w:ascii="Times New Roman" w:hAnsi="Times New Roman" w:cs="Times New Roman"/>
          <w:b/>
          <w:sz w:val="24"/>
          <w:szCs w:val="24"/>
        </w:rPr>
        <w:tab/>
        <w:t>Lösningsförslag</w:t>
      </w:r>
    </w:p>
    <w:p w:rsidR="00797ED4" w:rsidRDefault="00797ED4" w:rsidP="000D5793">
      <w:pPr>
        <w:rPr>
          <w:rFonts w:ascii="Times New Roman" w:hAnsi="Times New Roman" w:cs="Times New Roman"/>
          <w:b/>
          <w:sz w:val="24"/>
          <w:szCs w:val="24"/>
        </w:rPr>
      </w:pPr>
    </w:p>
    <w:p w:rsidR="000D5793" w:rsidRDefault="00DB60A3" w:rsidP="00797ED4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DB60A3">
        <w:rPr>
          <w:rFonts w:ascii="Times New Roman" w:hAnsi="Times New Roman" w:cs="Times New Roman"/>
          <w:position w:val="-10"/>
          <w:sz w:val="24"/>
          <w:szCs w:val="24"/>
        </w:rPr>
        <w:object w:dxaOrig="580" w:dyaOrig="360">
          <v:shape id="_x0000_i1055" type="#_x0000_t75" style="width:29.25pt;height:18pt" o:ole="">
            <v:imagedata r:id="rId70" o:title=""/>
          </v:shape>
          <o:OLEObject Type="Embed" ProgID="Equation.DSMT4" ShapeID="_x0000_i1055" DrawAspect="Content" ObjectID="_1636273880" r:id="rId71"/>
        </w:object>
      </w:r>
      <w:r w:rsidR="000D5793" w:rsidRPr="00797ED4">
        <w:rPr>
          <w:rFonts w:ascii="Times New Roman" w:hAnsi="Times New Roman" w:cs="Times New Roman"/>
          <w:sz w:val="24"/>
          <w:szCs w:val="24"/>
        </w:rPr>
        <w:tab/>
      </w:r>
    </w:p>
    <w:p w:rsidR="00797ED4" w:rsidRDefault="00797ED4" w:rsidP="00797ED4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97ED4" w:rsidRDefault="00E40EBC" w:rsidP="00797ED4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och B</w:t>
      </w:r>
    </w:p>
    <w:p w:rsidR="00585FE3" w:rsidRPr="00585FE3" w:rsidRDefault="00585FE3" w:rsidP="00585FE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85FE3" w:rsidRDefault="00E40EBC" w:rsidP="00797ED4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585FE3">
        <w:rPr>
          <w:rFonts w:ascii="Times New Roman" w:hAnsi="Times New Roman" w:cs="Times New Roman"/>
          <w:position w:val="-12"/>
          <w:sz w:val="24"/>
          <w:szCs w:val="24"/>
        </w:rPr>
        <w:object w:dxaOrig="3879" w:dyaOrig="360">
          <v:shape id="_x0000_i1056" type="#_x0000_t75" style="width:194.25pt;height:18pt" o:ole="">
            <v:imagedata r:id="rId72" o:title=""/>
          </v:shape>
          <o:OLEObject Type="Embed" ProgID="Equation.DSMT4" ShapeID="_x0000_i1056" DrawAspect="Content" ObjectID="_1636273881" r:id="rId73"/>
        </w:object>
      </w:r>
    </w:p>
    <w:p w:rsidR="00585FE3" w:rsidRPr="00585FE3" w:rsidRDefault="00585FE3" w:rsidP="00585FE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85FE3" w:rsidRDefault="00585FE3" w:rsidP="00797ED4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 stycken bindande elektronpar.</w:t>
      </w:r>
    </w:p>
    <w:p w:rsidR="00584BFE" w:rsidRPr="00584BFE" w:rsidRDefault="00584BFE" w:rsidP="00584BF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84BFE" w:rsidRDefault="002B57F0" w:rsidP="00797ED4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2B57F0">
        <w:rPr>
          <w:rFonts w:ascii="Times New Roman" w:hAnsi="Times New Roman" w:cs="Times New Roman"/>
          <w:position w:val="-6"/>
          <w:sz w:val="24"/>
          <w:szCs w:val="24"/>
        </w:rPr>
        <w:object w:dxaOrig="820" w:dyaOrig="279">
          <v:shape id="_x0000_i1057" type="#_x0000_t75" style="width:41.25pt;height:14.25pt" o:ole="">
            <v:imagedata r:id="rId74" o:title=""/>
          </v:shape>
          <o:OLEObject Type="Embed" ProgID="Equation.DSMT4" ShapeID="_x0000_i1057" DrawAspect="Content" ObjectID="_1636273882" r:id="rId75"/>
        </w:object>
      </w:r>
    </w:p>
    <w:p w:rsidR="00A208B1" w:rsidRPr="002B57F0" w:rsidRDefault="00A208B1" w:rsidP="002B57F0">
      <w:pPr>
        <w:rPr>
          <w:rFonts w:ascii="Times New Roman" w:hAnsi="Times New Roman" w:cs="Times New Roman"/>
          <w:sz w:val="24"/>
          <w:szCs w:val="24"/>
        </w:rPr>
      </w:pPr>
    </w:p>
    <w:p w:rsidR="00A208B1" w:rsidRDefault="006542AD" w:rsidP="00797ED4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6542AD">
        <w:rPr>
          <w:rFonts w:ascii="Times New Roman" w:hAnsi="Times New Roman" w:cs="Times New Roman"/>
          <w:position w:val="-10"/>
          <w:sz w:val="24"/>
          <w:szCs w:val="24"/>
        </w:rPr>
        <w:object w:dxaOrig="1760" w:dyaOrig="360">
          <v:shape id="_x0000_i1058" type="#_x0000_t75" style="width:87.75pt;height:18pt" o:ole="">
            <v:imagedata r:id="rId76" o:title=""/>
          </v:shape>
          <o:OLEObject Type="Embed" ProgID="Equation.3" ShapeID="_x0000_i1058" DrawAspect="Content" ObjectID="_1636273883" r:id="rId77"/>
        </w:object>
      </w:r>
    </w:p>
    <w:p w:rsidR="006542AD" w:rsidRDefault="006542AD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6542AD">
        <w:rPr>
          <w:rFonts w:ascii="Times New Roman" w:hAnsi="Times New Roman" w:cs="Times New Roman"/>
          <w:position w:val="-10"/>
          <w:sz w:val="24"/>
          <w:szCs w:val="24"/>
        </w:rPr>
        <w:object w:dxaOrig="1340" w:dyaOrig="320">
          <v:shape id="_x0000_i1059" type="#_x0000_t75" style="width:66.75pt;height:15.75pt" o:ole="">
            <v:imagedata r:id="rId78" o:title=""/>
          </v:shape>
          <o:OLEObject Type="Embed" ProgID="Equation.3" ShapeID="_x0000_i1059" DrawAspect="Content" ObjectID="_1636273884" r:id="rId79"/>
        </w:object>
      </w:r>
    </w:p>
    <w:p w:rsidR="006542AD" w:rsidRDefault="006542AD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6542AD">
        <w:rPr>
          <w:rFonts w:ascii="Times New Roman" w:hAnsi="Times New Roman" w:cs="Times New Roman"/>
          <w:position w:val="-10"/>
          <w:sz w:val="24"/>
          <w:szCs w:val="24"/>
        </w:rPr>
        <w:object w:dxaOrig="2060" w:dyaOrig="320">
          <v:shape id="_x0000_i1060" type="#_x0000_t75" style="width:102.75pt;height:15.75pt" o:ole="">
            <v:imagedata r:id="rId80" o:title=""/>
          </v:shape>
          <o:OLEObject Type="Embed" ProgID="Equation.3" ShapeID="_x0000_i1060" DrawAspect="Content" ObjectID="_1636273885" r:id="rId81"/>
        </w:object>
      </w:r>
    </w:p>
    <w:p w:rsidR="006542AD" w:rsidRDefault="003B57EC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3B57EC">
        <w:rPr>
          <w:rFonts w:ascii="Times New Roman" w:hAnsi="Times New Roman" w:cs="Times New Roman"/>
          <w:position w:val="-12"/>
          <w:sz w:val="24"/>
          <w:szCs w:val="24"/>
        </w:rPr>
        <w:object w:dxaOrig="1440" w:dyaOrig="360">
          <v:shape id="_x0000_i1061" type="#_x0000_t75" style="width:1in;height:18pt" o:ole="">
            <v:imagedata r:id="rId82" o:title=""/>
          </v:shape>
          <o:OLEObject Type="Embed" ProgID="Equation.DSMT4" ShapeID="_x0000_i1061" DrawAspect="Content" ObjectID="_1636273886" r:id="rId83"/>
        </w:object>
      </w:r>
    </w:p>
    <w:p w:rsidR="006542AD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6542AD">
        <w:rPr>
          <w:rFonts w:ascii="Times New Roman" w:hAnsi="Times New Roman" w:cs="Times New Roman"/>
          <w:position w:val="-10"/>
          <w:sz w:val="24"/>
          <w:szCs w:val="24"/>
        </w:rPr>
        <w:object w:dxaOrig="2160" w:dyaOrig="340">
          <v:shape id="_x0000_i1062" type="#_x0000_t75" style="width:108pt;height:17.25pt" o:ole="">
            <v:imagedata r:id="rId84" o:title=""/>
          </v:shape>
          <o:OLEObject Type="Embed" ProgID="Equation.3" ShapeID="_x0000_i1062" DrawAspect="Content" ObjectID="_1636273887" r:id="rId85"/>
        </w:object>
      </w:r>
    </w:p>
    <w:p w:rsidR="00B42276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Först beräknas substansmängden syre:</w:t>
      </w:r>
    </w:p>
    <w:p w:rsidR="00B42276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B42276">
        <w:rPr>
          <w:rFonts w:ascii="Times New Roman" w:hAnsi="Times New Roman" w:cs="Times New Roman"/>
          <w:position w:val="-24"/>
          <w:sz w:val="24"/>
          <w:szCs w:val="24"/>
        </w:rPr>
        <w:object w:dxaOrig="740" w:dyaOrig="620">
          <v:shape id="_x0000_i1063" type="#_x0000_t75" style="width:36.75pt;height:30.75pt" o:ole="">
            <v:imagedata r:id="rId86" o:title=""/>
          </v:shape>
          <o:OLEObject Type="Embed" ProgID="Equation.3" ShapeID="_x0000_i1063" DrawAspect="Content" ObjectID="_1636273888" r:id="rId87"/>
        </w:object>
      </w:r>
    </w:p>
    <w:p w:rsidR="00B42276" w:rsidRDefault="003B57EC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B42276">
        <w:rPr>
          <w:rFonts w:ascii="Times New Roman" w:hAnsi="Times New Roman" w:cs="Times New Roman"/>
          <w:position w:val="-28"/>
          <w:sz w:val="24"/>
          <w:szCs w:val="24"/>
        </w:rPr>
        <w:object w:dxaOrig="1460" w:dyaOrig="660">
          <v:shape id="_x0000_i1064" type="#_x0000_t75" style="width:73.5pt;height:33pt" o:ole="">
            <v:imagedata r:id="rId88" o:title=""/>
          </v:shape>
          <o:OLEObject Type="Embed" ProgID="Equation.DSMT4" ShapeID="_x0000_i1064" DrawAspect="Content" ObjectID="_1636273889" r:id="rId89"/>
        </w:object>
      </w:r>
    </w:p>
    <w:p w:rsidR="00B42276" w:rsidRDefault="003B57EC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C51DD5">
        <w:rPr>
          <w:rFonts w:ascii="Times New Roman" w:hAnsi="Times New Roman" w:cs="Times New Roman"/>
          <w:position w:val="-10"/>
          <w:sz w:val="24"/>
          <w:szCs w:val="24"/>
        </w:rPr>
        <w:object w:dxaOrig="1540" w:dyaOrig="320">
          <v:shape id="_x0000_i1065" type="#_x0000_t75" style="width:78pt;height:16.5pt" o:ole="">
            <v:imagedata r:id="rId90" o:title=""/>
          </v:shape>
          <o:OLEObject Type="Embed" ProgID="Equation.DSMT4" ShapeID="_x0000_i1065" DrawAspect="Content" ObjectID="_1636273890" r:id="rId91"/>
        </w:object>
      </w:r>
    </w:p>
    <w:p w:rsidR="00B42276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Allmänna gaslagen för att beräkna trycket:</w:t>
      </w:r>
    </w:p>
    <w:p w:rsidR="00B42276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B42276">
        <w:rPr>
          <w:rFonts w:ascii="Times New Roman" w:hAnsi="Times New Roman" w:cs="Times New Roman"/>
          <w:position w:val="-10"/>
          <w:sz w:val="24"/>
          <w:szCs w:val="24"/>
        </w:rPr>
        <w:object w:dxaOrig="1100" w:dyaOrig="320">
          <v:shape id="_x0000_i1066" type="#_x0000_t75" style="width:54.75pt;height:15.75pt" o:ole="">
            <v:imagedata r:id="rId92" o:title=""/>
          </v:shape>
          <o:OLEObject Type="Embed" ProgID="Equation.3" ShapeID="_x0000_i1066" DrawAspect="Content" ObjectID="_1636273891" r:id="rId93"/>
        </w:object>
      </w:r>
    </w:p>
    <w:p w:rsidR="00B42276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B42276">
        <w:rPr>
          <w:rFonts w:ascii="Times New Roman" w:hAnsi="Times New Roman" w:cs="Times New Roman"/>
          <w:position w:val="-24"/>
          <w:sz w:val="24"/>
          <w:szCs w:val="24"/>
        </w:rPr>
        <w:object w:dxaOrig="960" w:dyaOrig="620">
          <v:shape id="_x0000_i1067" type="#_x0000_t75" style="width:48pt;height:30.75pt" o:ole="">
            <v:imagedata r:id="rId94" o:title=""/>
          </v:shape>
          <o:OLEObject Type="Embed" ProgID="Equation.3" ShapeID="_x0000_i1067" DrawAspect="Content" ObjectID="_1636273892" r:id="rId95"/>
        </w:object>
      </w:r>
    </w:p>
    <w:p w:rsidR="00B42276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 insatta värden får vi:</w:t>
      </w:r>
    </w:p>
    <w:p w:rsidR="00B42276" w:rsidRDefault="003B57EC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C51DD5">
        <w:rPr>
          <w:rFonts w:ascii="Times New Roman" w:hAnsi="Times New Roman" w:cs="Times New Roman"/>
          <w:position w:val="-28"/>
          <w:sz w:val="24"/>
          <w:szCs w:val="24"/>
        </w:rPr>
        <w:object w:dxaOrig="2920" w:dyaOrig="660">
          <v:shape id="_x0000_i1068" type="#_x0000_t75" style="width:147pt;height:33pt" o:ole="">
            <v:imagedata r:id="rId96" o:title=""/>
          </v:shape>
          <o:OLEObject Type="Embed" ProgID="Equation.DSMT4" ShapeID="_x0000_i1068" DrawAspect="Content" ObjectID="_1636273893" r:id="rId97"/>
        </w:object>
      </w:r>
    </w:p>
    <w:p w:rsidR="00C51DD5" w:rsidRDefault="003B57EC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 w:rsidRPr="00C51DD5">
        <w:rPr>
          <w:rFonts w:ascii="Times New Roman" w:hAnsi="Times New Roman" w:cs="Times New Roman"/>
          <w:position w:val="-10"/>
          <w:sz w:val="24"/>
          <w:szCs w:val="24"/>
        </w:rPr>
        <w:object w:dxaOrig="1480" w:dyaOrig="360">
          <v:shape id="_x0000_i1069" type="#_x0000_t75" style="width:74.25pt;height:18pt" o:ole="">
            <v:imagedata r:id="rId98" o:title=""/>
          </v:shape>
          <o:OLEObject Type="Embed" ProgID="Equation.DSMT4" ShapeID="_x0000_i1069" DrawAspect="Content" ObjectID="_1636273894" r:id="rId99"/>
        </w:object>
      </w:r>
    </w:p>
    <w:p w:rsidR="00B42276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B42276" w:rsidRDefault="00B42276" w:rsidP="006542AD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Svar: Trycket är</w:t>
      </w:r>
      <w:r w:rsidR="005A7360">
        <w:rPr>
          <w:rFonts w:ascii="Times New Roman" w:hAnsi="Times New Roman" w:cs="Times New Roman"/>
          <w:sz w:val="24"/>
          <w:szCs w:val="24"/>
        </w:rPr>
        <w:t xml:space="preserve"> 1</w:t>
      </w:r>
      <w:r w:rsidR="003B57EC">
        <w:rPr>
          <w:rFonts w:ascii="Times New Roman" w:hAnsi="Times New Roman" w:cs="Times New Roman"/>
          <w:sz w:val="24"/>
          <w:szCs w:val="24"/>
        </w:rPr>
        <w:t>,</w:t>
      </w:r>
      <w:r w:rsidR="005A7360"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 w:rsidR="005A7360">
        <w:rPr>
          <w:rFonts w:ascii="Times New Roman" w:hAnsi="Times New Roman" w:cs="Times New Roman"/>
          <w:sz w:val="24"/>
          <w:szCs w:val="24"/>
        </w:rPr>
        <w:t>MPa</w:t>
      </w:r>
      <w:proofErr w:type="spellEnd"/>
      <w:r w:rsidR="005A7360">
        <w:rPr>
          <w:rFonts w:ascii="Times New Roman" w:hAnsi="Times New Roman" w:cs="Times New Roman"/>
          <w:sz w:val="24"/>
          <w:szCs w:val="24"/>
        </w:rPr>
        <w:t>.</w:t>
      </w:r>
    </w:p>
    <w:p w:rsidR="00B42276" w:rsidRDefault="00B42276" w:rsidP="00B42276">
      <w:pPr>
        <w:rPr>
          <w:rFonts w:ascii="Times New Roman" w:hAnsi="Times New Roman" w:cs="Times New Roman"/>
          <w:sz w:val="24"/>
          <w:szCs w:val="24"/>
        </w:rPr>
      </w:pPr>
    </w:p>
    <w:p w:rsidR="00825796" w:rsidRDefault="00C45998" w:rsidP="00C45998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A208B1">
        <w:rPr>
          <w:rFonts w:ascii="Times New Roman" w:hAnsi="Times New Roman" w:cs="Times New Roman"/>
          <w:position w:val="-12"/>
          <w:sz w:val="24"/>
          <w:szCs w:val="24"/>
        </w:rPr>
        <w:object w:dxaOrig="1140" w:dyaOrig="360">
          <v:shape id="_x0000_i1070" type="#_x0000_t75" style="width:57pt;height:18pt" o:ole="">
            <v:imagedata r:id="rId100" o:title=""/>
          </v:shape>
          <o:OLEObject Type="Embed" ProgID="Equation.DSMT4" ShapeID="_x0000_i1070" DrawAspect="Content" ObjectID="_1636273895" r:id="rId101"/>
        </w:object>
      </w:r>
    </w:p>
    <w:p w:rsidR="006817CD" w:rsidRDefault="006817CD" w:rsidP="006817CD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”</w:t>
      </w:r>
      <w:proofErr w:type="spellStart"/>
      <w:r>
        <w:rPr>
          <w:rFonts w:ascii="Times New Roman" w:hAnsi="Times New Roman" w:cs="Times New Roman"/>
          <w:sz w:val="24"/>
          <w:szCs w:val="24"/>
        </w:rPr>
        <w:t>Molmassan</w:t>
      </w:r>
      <w:proofErr w:type="spellEnd"/>
      <w:r>
        <w:rPr>
          <w:rFonts w:ascii="Times New Roman" w:hAnsi="Times New Roman" w:cs="Times New Roman"/>
          <w:sz w:val="24"/>
          <w:szCs w:val="24"/>
        </w:rPr>
        <w:t>” för den givna empiriska formeln är ungefär 97 g/mol.</w:t>
      </w:r>
    </w:p>
    <w:p w:rsidR="006817CD" w:rsidRPr="00C45998" w:rsidRDefault="006817CD" w:rsidP="006817CD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Således behövs två empiriska formler för att erhålla den givna </w:t>
      </w:r>
      <w:proofErr w:type="spellStart"/>
      <w:r>
        <w:rPr>
          <w:rFonts w:ascii="Times New Roman" w:hAnsi="Times New Roman" w:cs="Times New Roman"/>
          <w:sz w:val="24"/>
          <w:szCs w:val="24"/>
        </w:rPr>
        <w:t>molmassan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194 g/mol.</w:t>
      </w:r>
    </w:p>
    <w:p w:rsidR="00B42276" w:rsidRDefault="00B42276" w:rsidP="00C45998">
      <w:pPr>
        <w:rPr>
          <w:rFonts w:ascii="Times New Roman" w:hAnsi="Times New Roman" w:cs="Times New Roman"/>
          <w:sz w:val="24"/>
          <w:szCs w:val="24"/>
        </w:rPr>
      </w:pPr>
    </w:p>
    <w:p w:rsidR="00B42276" w:rsidRDefault="00C14DE9" w:rsidP="00B42276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3D7307">
        <w:rPr>
          <w:rFonts w:ascii="Times New Roman" w:hAnsi="Times New Roman" w:cs="Times New Roman"/>
          <w:position w:val="-12"/>
          <w:sz w:val="24"/>
          <w:szCs w:val="24"/>
        </w:rPr>
        <w:object w:dxaOrig="4180" w:dyaOrig="360">
          <v:shape id="_x0000_i1071" type="#_x0000_t75" style="width:209.25pt;height:18pt" o:ole="">
            <v:imagedata r:id="rId102" o:title=""/>
          </v:shape>
          <o:OLEObject Type="Embed" ProgID="Equation.DSMT4" ShapeID="_x0000_i1071" DrawAspect="Content" ObjectID="_1636273896" r:id="rId103"/>
        </w:object>
      </w:r>
    </w:p>
    <w:p w:rsidR="009B372B" w:rsidRDefault="00C14DE9" w:rsidP="009B372B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B37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B372B">
        <w:rPr>
          <w:rFonts w:ascii="Times New Roman" w:hAnsi="Times New Roman" w:cs="Times New Roman"/>
          <w:sz w:val="24"/>
          <w:szCs w:val="24"/>
        </w:rPr>
        <w:t xml:space="preserve">mol      </w:t>
      </w:r>
      <w:r w:rsidR="009B372B" w:rsidRPr="009B372B">
        <w:rPr>
          <w:rFonts w:ascii="Times New Roman" w:hAnsi="Times New Roman" w:cs="Times New Roman"/>
          <w:position w:val="-6"/>
          <w:sz w:val="24"/>
          <w:szCs w:val="24"/>
        </w:rPr>
        <w:object w:dxaOrig="320" w:dyaOrig="220">
          <v:shape id="_x0000_i1072" type="#_x0000_t75" style="width:15.75pt;height:11.25pt" o:ole="">
            <v:imagedata r:id="rId104" o:title=""/>
          </v:shape>
          <o:OLEObject Type="Embed" ProgID="Equation.3" ShapeID="_x0000_i1072" DrawAspect="Content" ObjectID="_1636273897" r:id="rId105"/>
        </w:object>
      </w:r>
      <w:r w:rsidR="009B372B">
        <w:rPr>
          <w:rFonts w:ascii="Times New Roman" w:hAnsi="Times New Roman" w:cs="Times New Roman"/>
          <w:sz w:val="24"/>
          <w:szCs w:val="24"/>
        </w:rPr>
        <w:t xml:space="preserve">  1 mol</w:t>
      </w:r>
    </w:p>
    <w:p w:rsidR="009B372B" w:rsidRDefault="00AB1664" w:rsidP="009B3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F3685B" w:rsidRPr="00AB1664">
        <w:rPr>
          <w:rFonts w:ascii="Times New Roman" w:hAnsi="Times New Roman" w:cs="Times New Roman"/>
          <w:position w:val="-10"/>
          <w:sz w:val="24"/>
          <w:szCs w:val="24"/>
        </w:rPr>
        <w:object w:dxaOrig="2439" w:dyaOrig="360">
          <v:shape id="_x0000_i1073" type="#_x0000_t75" style="width:122.25pt;height:18pt" o:ole="">
            <v:imagedata r:id="rId106" o:title=""/>
          </v:shape>
          <o:OLEObject Type="Embed" ProgID="Equation.DSMT4" ShapeID="_x0000_i1073" DrawAspect="Content" ObjectID="_1636273898" r:id="rId107"/>
        </w:object>
      </w:r>
    </w:p>
    <w:p w:rsidR="00AB1664" w:rsidRDefault="00AB1664" w:rsidP="009B3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D4856" w:rsidRPr="00AB1664">
        <w:rPr>
          <w:rFonts w:ascii="Times New Roman" w:hAnsi="Times New Roman" w:cs="Times New Roman"/>
          <w:position w:val="-10"/>
          <w:sz w:val="24"/>
          <w:szCs w:val="24"/>
        </w:rPr>
        <w:object w:dxaOrig="2320" w:dyaOrig="360">
          <v:shape id="_x0000_i1074" type="#_x0000_t75" style="width:115.5pt;height:18pt" o:ole="">
            <v:imagedata r:id="rId108" o:title=""/>
          </v:shape>
          <o:OLEObject Type="Embed" ProgID="Equation.DSMT4" ShapeID="_x0000_i1074" DrawAspect="Content" ObjectID="_1636273899" r:id="rId109"/>
        </w:object>
      </w:r>
    </w:p>
    <w:p w:rsidR="00AB1664" w:rsidRDefault="00AB1664" w:rsidP="00806C4C">
      <w:pPr>
        <w:tabs>
          <w:tab w:val="left" w:pos="63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B1664">
        <w:rPr>
          <w:rFonts w:ascii="Times New Roman" w:hAnsi="Times New Roman" w:cs="Times New Roman"/>
          <w:position w:val="-6"/>
          <w:sz w:val="24"/>
          <w:szCs w:val="24"/>
        </w:rPr>
        <w:object w:dxaOrig="740" w:dyaOrig="279">
          <v:shape id="_x0000_i1075" type="#_x0000_t75" style="width:36.75pt;height:14.25pt" o:ole="">
            <v:imagedata r:id="rId110" o:title=""/>
          </v:shape>
          <o:OLEObject Type="Embed" ProgID="Equation.3" ShapeID="_x0000_i1075" DrawAspect="Content" ObjectID="_1636273900" r:id="rId111"/>
        </w:object>
      </w:r>
      <w:r w:rsidR="00806C4C">
        <w:rPr>
          <w:rFonts w:ascii="Times New Roman" w:hAnsi="Times New Roman" w:cs="Times New Roman"/>
          <w:sz w:val="24"/>
          <w:szCs w:val="24"/>
        </w:rPr>
        <w:tab/>
      </w:r>
    </w:p>
    <w:p w:rsidR="00AB1664" w:rsidRDefault="00AB1664" w:rsidP="009B3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D4856" w:rsidRPr="00AB1664">
        <w:rPr>
          <w:rFonts w:ascii="Times New Roman" w:hAnsi="Times New Roman" w:cs="Times New Roman"/>
          <w:position w:val="-10"/>
          <w:sz w:val="24"/>
          <w:szCs w:val="24"/>
        </w:rPr>
        <w:object w:dxaOrig="2960" w:dyaOrig="360">
          <v:shape id="_x0000_i1076" type="#_x0000_t75" style="width:147.75pt;height:18pt" o:ole="">
            <v:imagedata r:id="rId112" o:title=""/>
          </v:shape>
          <o:OLEObject Type="Embed" ProgID="Equation.DSMT4" ShapeID="_x0000_i1076" DrawAspect="Content" ObjectID="_1636273901" r:id="rId113"/>
        </w:objec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AB1664" w:rsidRDefault="00AB1664" w:rsidP="009B3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14DE9" w:rsidRPr="003D4856">
        <w:rPr>
          <w:rFonts w:ascii="Times New Roman" w:hAnsi="Times New Roman" w:cs="Times New Roman"/>
          <w:position w:val="-14"/>
          <w:sz w:val="24"/>
          <w:szCs w:val="24"/>
        </w:rPr>
        <w:object w:dxaOrig="4860" w:dyaOrig="400">
          <v:shape id="_x0000_i1077" type="#_x0000_t75" style="width:243pt;height:20.25pt" o:ole="">
            <v:imagedata r:id="rId114" o:title=""/>
          </v:shape>
          <o:OLEObject Type="Embed" ProgID="Equation.DSMT4" ShapeID="_x0000_i1077" DrawAspect="Content" ObjectID="_1636273902" r:id="rId115"/>
        </w:object>
      </w:r>
    </w:p>
    <w:p w:rsidR="006C688E" w:rsidRDefault="006C688E" w:rsidP="009B3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  <w:r w:rsidR="00C14DE9" w:rsidRPr="003D4856">
        <w:rPr>
          <w:rFonts w:ascii="Times New Roman" w:hAnsi="Times New Roman" w:cs="Times New Roman"/>
          <w:position w:val="-14"/>
          <w:sz w:val="24"/>
          <w:szCs w:val="24"/>
        </w:rPr>
        <w:object w:dxaOrig="2600" w:dyaOrig="400">
          <v:shape id="_x0000_i1078" type="#_x0000_t75" style="width:129.75pt;height:20.25pt" o:ole="">
            <v:imagedata r:id="rId116" o:title=""/>
          </v:shape>
          <o:OLEObject Type="Embed" ProgID="Equation.DSMT4" ShapeID="_x0000_i1078" DrawAspect="Content" ObjectID="_1636273903" r:id="rId117"/>
        </w:object>
      </w:r>
    </w:p>
    <w:p w:rsidR="006C688E" w:rsidRDefault="006C688E" w:rsidP="009B3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6C688E">
        <w:rPr>
          <w:rFonts w:ascii="Times New Roman" w:hAnsi="Times New Roman" w:cs="Times New Roman"/>
          <w:position w:val="-24"/>
          <w:sz w:val="24"/>
          <w:szCs w:val="24"/>
        </w:rPr>
        <w:object w:dxaOrig="660" w:dyaOrig="620">
          <v:shape id="_x0000_i1079" type="#_x0000_t75" style="width:33pt;height:30.75pt" o:ole="">
            <v:imagedata r:id="rId118" o:title=""/>
          </v:shape>
          <o:OLEObject Type="Embed" ProgID="Equation.3" ShapeID="_x0000_i1079" DrawAspect="Content" ObjectID="_1636273904" r:id="rId119"/>
        </w:object>
      </w:r>
    </w:p>
    <w:p w:rsidR="006C688E" w:rsidRDefault="006C688E" w:rsidP="009B3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C14DE9" w:rsidRPr="006C688E">
        <w:rPr>
          <w:rFonts w:ascii="Times New Roman" w:hAnsi="Times New Roman" w:cs="Times New Roman"/>
          <w:position w:val="-28"/>
          <w:sz w:val="24"/>
          <w:szCs w:val="24"/>
        </w:rPr>
        <w:object w:dxaOrig="2500" w:dyaOrig="660">
          <v:shape id="_x0000_i1080" type="#_x0000_t75" style="width:125.25pt;height:33pt" o:ole="">
            <v:imagedata r:id="rId120" o:title=""/>
          </v:shape>
          <o:OLEObject Type="Embed" ProgID="Equation.DSMT4" ShapeID="_x0000_i1080" DrawAspect="Content" ObjectID="_1636273905" r:id="rId121"/>
        </w:object>
      </w:r>
    </w:p>
    <w:p w:rsidR="006C688E" w:rsidRDefault="006C688E" w:rsidP="009B3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6817CD" w:rsidRPr="00D83C47">
        <w:rPr>
          <w:rFonts w:ascii="Times New Roman" w:hAnsi="Times New Roman" w:cs="Times New Roman"/>
          <w:position w:val="-14"/>
          <w:sz w:val="24"/>
          <w:szCs w:val="24"/>
        </w:rPr>
        <w:object w:dxaOrig="2200" w:dyaOrig="400">
          <v:shape id="_x0000_i1081" type="#_x0000_t75" style="width:111pt;height:20.25pt" o:ole="">
            <v:imagedata r:id="rId122" o:title=""/>
          </v:shape>
          <o:OLEObject Type="Embed" ProgID="Equation.DSMT4" ShapeID="_x0000_i1081" DrawAspect="Content" ObjectID="_1636273906" r:id="rId123"/>
        </w:object>
      </w:r>
    </w:p>
    <w:p w:rsidR="00F45487" w:rsidRDefault="00F45487" w:rsidP="009B372B">
      <w:pPr>
        <w:rPr>
          <w:rFonts w:ascii="Times New Roman" w:hAnsi="Times New Roman" w:cs="Times New Roman"/>
          <w:sz w:val="24"/>
          <w:szCs w:val="24"/>
        </w:rPr>
      </w:pPr>
    </w:p>
    <w:p w:rsidR="006C688E" w:rsidRDefault="006C688E" w:rsidP="006C688E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Svar: </w:t>
      </w:r>
      <w:r w:rsidR="00C14DE9">
        <w:rPr>
          <w:rFonts w:ascii="Times New Roman" w:hAnsi="Times New Roman" w:cs="Times New Roman"/>
          <w:sz w:val="24"/>
          <w:szCs w:val="24"/>
        </w:rPr>
        <w:t>1</w:t>
      </w:r>
      <w:r w:rsidR="00D83C47">
        <w:rPr>
          <w:rFonts w:ascii="Times New Roman" w:hAnsi="Times New Roman" w:cs="Times New Roman"/>
          <w:sz w:val="24"/>
          <w:szCs w:val="24"/>
        </w:rPr>
        <w:t>0</w:t>
      </w:r>
      <w:r w:rsidR="00EA3222">
        <w:rPr>
          <w:rFonts w:ascii="Times New Roman" w:hAnsi="Times New Roman" w:cs="Times New Roman"/>
          <w:sz w:val="24"/>
          <w:szCs w:val="24"/>
        </w:rPr>
        <w:t>0</w:t>
      </w:r>
      <w:r w:rsidR="00F45487">
        <w:rPr>
          <w:rFonts w:ascii="Times New Roman" w:hAnsi="Times New Roman" w:cs="Times New Roman"/>
          <w:sz w:val="24"/>
          <w:szCs w:val="24"/>
        </w:rPr>
        <w:t xml:space="preserve"> cm</w:t>
      </w:r>
      <w:r w:rsidR="000516BD" w:rsidRPr="00F45487">
        <w:rPr>
          <w:rFonts w:ascii="Times New Roman" w:hAnsi="Times New Roman" w:cs="Times New Roman"/>
          <w:position w:val="-4"/>
          <w:sz w:val="24"/>
          <w:szCs w:val="24"/>
        </w:rPr>
        <w:object w:dxaOrig="139" w:dyaOrig="300">
          <v:shape id="_x0000_i1082" type="#_x0000_t75" style="width:6.75pt;height:15pt" o:ole="">
            <v:imagedata r:id="rId124" o:title=""/>
          </v:shape>
          <o:OLEObject Type="Embed" ProgID="Equation.3" ShapeID="_x0000_i1082" DrawAspect="Content" ObjectID="_1636273907" r:id="rId125"/>
        </w:object>
      </w:r>
      <w:r w:rsidR="00EA3222">
        <w:rPr>
          <w:rFonts w:ascii="Times New Roman" w:hAnsi="Times New Roman" w:cs="Times New Roman"/>
          <w:sz w:val="24"/>
          <w:szCs w:val="24"/>
        </w:rPr>
        <w:t xml:space="preserve"> natr</w:t>
      </w:r>
      <w:r w:rsidR="00F45487">
        <w:rPr>
          <w:rFonts w:ascii="Times New Roman" w:hAnsi="Times New Roman" w:cs="Times New Roman"/>
          <w:sz w:val="24"/>
          <w:szCs w:val="24"/>
        </w:rPr>
        <w:t>iumhydroxidlösning behövs.</w:t>
      </w:r>
    </w:p>
    <w:p w:rsidR="00AB1664" w:rsidRDefault="00AB1664" w:rsidP="009B372B">
      <w:pPr>
        <w:rPr>
          <w:rFonts w:ascii="Times New Roman" w:hAnsi="Times New Roman" w:cs="Times New Roman"/>
          <w:sz w:val="24"/>
          <w:szCs w:val="24"/>
        </w:rPr>
      </w:pPr>
    </w:p>
    <w:p w:rsidR="008763B9" w:rsidRDefault="000E47CE" w:rsidP="00D83C47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9B372B">
        <w:rPr>
          <w:rFonts w:ascii="Times New Roman" w:hAnsi="Times New Roman" w:cs="Times New Roman"/>
          <w:position w:val="-16"/>
          <w:sz w:val="24"/>
          <w:szCs w:val="24"/>
        </w:rPr>
        <w:object w:dxaOrig="2659" w:dyaOrig="440">
          <v:shape id="_x0000_i1083" type="#_x0000_t75" style="width:132.75pt;height:21.75pt" o:ole="">
            <v:imagedata r:id="rId126" o:title=""/>
          </v:shape>
          <o:OLEObject Type="Embed" ProgID="Equation.DSMT4" ShapeID="_x0000_i1083" DrawAspect="Content" ObjectID="_1636273908" r:id="rId127"/>
        </w:object>
      </w:r>
      <w:r w:rsidR="00D83C47" w:rsidRPr="00D83C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6F1C" w:rsidRDefault="00C56F1C" w:rsidP="00C56F1C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C56F1C" w:rsidRPr="00D83C47" w:rsidRDefault="00F3728E" w:rsidP="00D83C47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pH=1,74</w:t>
      </w:r>
    </w:p>
    <w:p w:rsidR="008763B9" w:rsidRPr="008763B9" w:rsidRDefault="008763B9" w:rsidP="008763B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763B9" w:rsidRDefault="00D83C47" w:rsidP="009B372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6159">
        <w:rPr>
          <w:rFonts w:ascii="Times New Roman" w:hAnsi="Times New Roman" w:cs="Times New Roman"/>
          <w:sz w:val="24"/>
          <w:szCs w:val="24"/>
        </w:rPr>
        <w:t>a</w:t>
      </w:r>
      <w:r w:rsidR="004C7B9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Oxidation</w:t>
      </w:r>
    </w:p>
    <w:p w:rsidR="00E047F2" w:rsidRDefault="00F96159" w:rsidP="00A0128D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8763B9">
        <w:rPr>
          <w:rFonts w:ascii="Times New Roman" w:hAnsi="Times New Roman" w:cs="Times New Roman"/>
          <w:sz w:val="24"/>
          <w:szCs w:val="24"/>
        </w:rPr>
        <w:t xml:space="preserve">. </w:t>
      </w:r>
      <w:r w:rsidR="00E047F2">
        <w:rPr>
          <w:rFonts w:ascii="Times New Roman" w:hAnsi="Times New Roman" w:cs="Times New Roman"/>
          <w:sz w:val="24"/>
          <w:szCs w:val="24"/>
        </w:rPr>
        <w:t>Ingetdera</w:t>
      </w:r>
    </w:p>
    <w:p w:rsidR="00E047F2" w:rsidRDefault="00E047F2" w:rsidP="00E047F2">
      <w:pPr>
        <w:rPr>
          <w:rFonts w:ascii="Times New Roman" w:hAnsi="Times New Roman" w:cs="Times New Roman"/>
          <w:sz w:val="24"/>
          <w:szCs w:val="24"/>
        </w:rPr>
      </w:pPr>
    </w:p>
    <w:p w:rsidR="00E047F2" w:rsidRDefault="00F96159" w:rsidP="00E047F2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F32F9F">
        <w:rPr>
          <w:rFonts w:ascii="Times New Roman" w:hAnsi="Times New Roman" w:cs="Times New Roman"/>
          <w:sz w:val="24"/>
          <w:szCs w:val="24"/>
        </w:rPr>
        <w:t xml:space="preserve">. </w:t>
      </w:r>
      <w:r w:rsidR="00D83C47" w:rsidRPr="00D83C47">
        <w:rPr>
          <w:rFonts w:ascii="Times New Roman" w:hAnsi="Times New Roman" w:cs="Times New Roman"/>
          <w:position w:val="-10"/>
          <w:sz w:val="24"/>
          <w:szCs w:val="24"/>
        </w:rPr>
        <w:object w:dxaOrig="1820" w:dyaOrig="360">
          <v:shape id="_x0000_i1084" type="#_x0000_t75" style="width:91.5pt;height:18pt" o:ole="">
            <v:imagedata r:id="rId128" o:title=""/>
          </v:shape>
          <o:OLEObject Type="Embed" ProgID="Equation.DSMT4" ShapeID="_x0000_i1084" DrawAspect="Content" ObjectID="_1636273909" r:id="rId129"/>
        </w:object>
      </w:r>
    </w:p>
    <w:p w:rsidR="00D5688B" w:rsidRPr="00DA278E" w:rsidRDefault="00F96159" w:rsidP="00DA278E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D5688B">
        <w:rPr>
          <w:rFonts w:ascii="Times New Roman" w:hAnsi="Times New Roman" w:cs="Times New Roman"/>
          <w:sz w:val="24"/>
          <w:szCs w:val="24"/>
        </w:rPr>
        <w:t xml:space="preserve">. </w:t>
      </w:r>
      <w:r w:rsidR="00D83C47" w:rsidRPr="00D83C47">
        <w:rPr>
          <w:rFonts w:ascii="Times New Roman" w:hAnsi="Times New Roman" w:cs="Times New Roman"/>
          <w:position w:val="-12"/>
          <w:sz w:val="24"/>
          <w:szCs w:val="24"/>
        </w:rPr>
        <w:object w:dxaOrig="1680" w:dyaOrig="380">
          <v:shape id="_x0000_i1085" type="#_x0000_t75" style="width:84pt;height:18.75pt" o:ole="">
            <v:imagedata r:id="rId130" o:title=""/>
          </v:shape>
          <o:OLEObject Type="Embed" ProgID="Equation.DSMT4" ShapeID="_x0000_i1085" DrawAspect="Content" ObjectID="_1636273910" r:id="rId131"/>
        </w:object>
      </w:r>
    </w:p>
    <w:p w:rsidR="00642F82" w:rsidRDefault="00642F82" w:rsidP="00642F82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642F82" w:rsidRDefault="00642F82" w:rsidP="00642F82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A, C och D</w:t>
      </w:r>
    </w:p>
    <w:p w:rsidR="00642F82" w:rsidRPr="00642F82" w:rsidRDefault="00642F82" w:rsidP="00642F8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434C0" w:rsidRPr="00DA278E" w:rsidRDefault="00EA3222" w:rsidP="00DA278E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D83C47">
        <w:rPr>
          <w:rFonts w:ascii="Times New Roman" w:hAnsi="Times New Roman" w:cs="Times New Roman"/>
          <w:position w:val="-12"/>
          <w:sz w:val="24"/>
          <w:szCs w:val="24"/>
        </w:rPr>
        <w:object w:dxaOrig="499" w:dyaOrig="360">
          <v:shape id="_x0000_i1086" type="#_x0000_t75" style="width:24.75pt;height:18pt" o:ole="">
            <v:imagedata r:id="rId132" o:title=""/>
          </v:shape>
          <o:OLEObject Type="Embed" ProgID="Equation.DSMT4" ShapeID="_x0000_i1086" DrawAspect="Content" ObjectID="_1636273911" r:id="rId133"/>
        </w:object>
      </w:r>
    </w:p>
    <w:p w:rsidR="00B434C0" w:rsidRDefault="00B434C0" w:rsidP="00B434C0">
      <w:pPr>
        <w:rPr>
          <w:rFonts w:ascii="Times New Roman" w:hAnsi="Times New Roman" w:cs="Times New Roman"/>
          <w:sz w:val="24"/>
          <w:szCs w:val="24"/>
        </w:rPr>
      </w:pPr>
    </w:p>
    <w:p w:rsidR="0029614E" w:rsidRPr="00EA3222" w:rsidRDefault="0029614E" w:rsidP="00EA3222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A3222">
        <w:rPr>
          <w:rFonts w:ascii="Times New Roman" w:hAnsi="Times New Roman" w:cs="Times New Roman"/>
          <w:sz w:val="24"/>
          <w:szCs w:val="24"/>
        </w:rPr>
        <w:t>En spontan reaktion sker i fall C.</w:t>
      </w:r>
    </w:p>
    <w:p w:rsidR="00F96159" w:rsidRDefault="00F96159" w:rsidP="00F961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96159" w:rsidRDefault="0029614E" w:rsidP="00B434C0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29614E">
        <w:rPr>
          <w:rFonts w:ascii="Times New Roman" w:hAnsi="Times New Roman" w:cs="Times New Roman"/>
          <w:position w:val="-12"/>
          <w:sz w:val="24"/>
          <w:szCs w:val="24"/>
        </w:rPr>
        <w:object w:dxaOrig="1760" w:dyaOrig="380">
          <v:shape id="_x0000_i1087" type="#_x0000_t75" style="width:87.75pt;height:19.5pt" o:ole="">
            <v:imagedata r:id="rId134" o:title=""/>
          </v:shape>
          <o:OLEObject Type="Embed" ProgID="Equation.DSMT4" ShapeID="_x0000_i1087" DrawAspect="Content" ObjectID="_1636273912" r:id="rId135"/>
        </w:object>
      </w:r>
    </w:p>
    <w:p w:rsidR="00833F05" w:rsidRPr="00833F05" w:rsidRDefault="00833F05" w:rsidP="00833F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33F05" w:rsidRDefault="000E47CE" w:rsidP="00B434C0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Plus</w:t>
      </w:r>
      <w:r w:rsidR="00EA3222">
        <w:rPr>
          <w:rFonts w:ascii="Times New Roman" w:hAnsi="Times New Roman" w:cs="Times New Roman"/>
          <w:sz w:val="24"/>
          <w:szCs w:val="24"/>
        </w:rPr>
        <w:t>polen.</w:t>
      </w:r>
    </w:p>
    <w:p w:rsidR="0073606F" w:rsidRPr="0073606F" w:rsidRDefault="0073606F" w:rsidP="0073606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3606F" w:rsidRDefault="0073606F" w:rsidP="00B434C0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>
        <w:rPr>
          <w:rFonts w:ascii="Times New Roman" w:hAnsi="Times New Roman" w:cs="Times New Roman"/>
          <w:sz w:val="24"/>
          <w:szCs w:val="24"/>
        </w:rPr>
        <w:t>Litiumjon</w:t>
      </w:r>
      <w:proofErr w:type="spellEnd"/>
    </w:p>
    <w:p w:rsidR="0073606F" w:rsidRDefault="0073606F" w:rsidP="0073606F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proofErr w:type="spellStart"/>
      <w:r>
        <w:rPr>
          <w:rFonts w:ascii="Times New Roman" w:hAnsi="Times New Roman" w:cs="Times New Roman"/>
          <w:sz w:val="24"/>
          <w:szCs w:val="24"/>
        </w:rPr>
        <w:t>Magnesiumjon</w:t>
      </w:r>
      <w:proofErr w:type="spellEnd"/>
    </w:p>
    <w:p w:rsidR="00EA3222" w:rsidRDefault="00EA3222" w:rsidP="0073606F">
      <w:pPr>
        <w:ind w:left="644"/>
        <w:rPr>
          <w:rFonts w:ascii="Times New Roman" w:hAnsi="Times New Roman" w:cs="Times New Roman"/>
          <w:sz w:val="24"/>
          <w:szCs w:val="24"/>
        </w:rPr>
      </w:pPr>
    </w:p>
    <w:p w:rsidR="00EA3222" w:rsidRDefault="00EA3222" w:rsidP="001B0436">
      <w:pPr>
        <w:rPr>
          <w:rFonts w:ascii="Times New Roman" w:hAnsi="Times New Roman" w:cs="Times New Roman"/>
          <w:sz w:val="24"/>
          <w:szCs w:val="24"/>
        </w:rPr>
      </w:pPr>
    </w:p>
    <w:p w:rsidR="00C14DE9" w:rsidRDefault="00C14DE9" w:rsidP="00C14DE9">
      <w:pPr>
        <w:rPr>
          <w:rFonts w:ascii="Times New Roman" w:hAnsi="Times New Roman" w:cs="Times New Roman"/>
          <w:sz w:val="24"/>
          <w:szCs w:val="24"/>
        </w:rPr>
      </w:pPr>
    </w:p>
    <w:p w:rsidR="00C14DE9" w:rsidRPr="00C14DE9" w:rsidRDefault="00C14DE9" w:rsidP="00C14DE9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</w:p>
    <w:p w:rsidR="00874C04" w:rsidRDefault="00874C04" w:rsidP="0073606F">
      <w:pPr>
        <w:rPr>
          <w:rFonts w:ascii="Times New Roman" w:hAnsi="Times New Roman" w:cs="Times New Roman"/>
          <w:sz w:val="24"/>
          <w:szCs w:val="24"/>
        </w:rPr>
      </w:pPr>
    </w:p>
    <w:p w:rsidR="0020723A" w:rsidRDefault="00C14DE9" w:rsidP="006817CD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0000FF"/>
          <w:lang w:eastAsia="sv-SE"/>
        </w:rPr>
        <w:drawing>
          <wp:inline distT="0" distB="0" distL="0" distR="0" wp14:anchorId="2E374241" wp14:editId="18F57C40">
            <wp:extent cx="1720800" cy="975600"/>
            <wp:effectExtent l="0" t="0" r="0" b="0"/>
            <wp:docPr id="3" name="irc_mi" descr="Bildresultat för dibrompropan strukturformel">
              <a:hlinkClick xmlns:a="http://schemas.openxmlformats.org/drawingml/2006/main" r:id="rId13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Bildresultat för dibrompropan strukturformel">
                      <a:hlinkClick r:id="rId13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00" cy="9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23A" w:rsidRDefault="0020723A" w:rsidP="00965715">
      <w:pPr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965715">
      <w:pPr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965715">
      <w:pPr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965715">
      <w:pPr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965715">
      <w:pPr>
        <w:rPr>
          <w:rFonts w:ascii="Times New Roman" w:hAnsi="Times New Roman" w:cs="Times New Roman"/>
          <w:sz w:val="24"/>
          <w:szCs w:val="24"/>
        </w:rPr>
      </w:pPr>
    </w:p>
    <w:p w:rsidR="00A71C52" w:rsidRDefault="006817CD" w:rsidP="009657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20.</w:t>
      </w:r>
      <w:r>
        <w:rPr>
          <w:rFonts w:ascii="Times New Roman" w:hAnsi="Times New Roman" w:cs="Times New Roman"/>
          <w:sz w:val="24"/>
          <w:szCs w:val="24"/>
        </w:rPr>
        <w:tab/>
      </w:r>
      <w:r w:rsidR="00A71C52">
        <w:rPr>
          <w:rFonts w:ascii="Times New Roman" w:hAnsi="Times New Roman" w:cs="Times New Roman"/>
          <w:sz w:val="24"/>
          <w:szCs w:val="24"/>
        </w:rPr>
        <w:tab/>
      </w:r>
    </w:p>
    <w:p w:rsidR="0073606F" w:rsidRPr="00965715" w:rsidRDefault="0073606F" w:rsidP="00965715">
      <w:pPr>
        <w:rPr>
          <w:rFonts w:ascii="Times New Roman" w:hAnsi="Times New Roman" w:cs="Times New Roman"/>
          <w:sz w:val="24"/>
          <w:szCs w:val="24"/>
        </w:rPr>
      </w:pPr>
      <w:r w:rsidRPr="00965715">
        <w:rPr>
          <w:rFonts w:ascii="Times New Roman" w:hAnsi="Times New Roman" w:cs="Times New Roman"/>
          <w:sz w:val="24"/>
          <w:szCs w:val="24"/>
        </w:rPr>
        <w:tab/>
        <w:t xml:space="preserve">a. </w:t>
      </w:r>
      <w:r w:rsidR="00972C3F" w:rsidRPr="001E4E32">
        <w:object w:dxaOrig="5040" w:dyaOrig="380">
          <v:shape id="_x0000_i1088" type="#_x0000_t75" style="width:252.75pt;height:18.75pt" o:ole="">
            <v:imagedata r:id="rId138" o:title=""/>
          </v:shape>
          <o:OLEObject Type="Embed" ProgID="Equation.DSMT4" ShapeID="_x0000_i1088" DrawAspect="Content" ObjectID="_1636273913" r:id="rId139"/>
        </w:object>
      </w:r>
    </w:p>
    <w:p w:rsidR="001E4E32" w:rsidRDefault="001E4E32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Svar: </w:t>
      </w:r>
      <w:r w:rsidRPr="002E4B50">
        <w:rPr>
          <w:rFonts w:ascii="Times New Roman" w:hAnsi="Times New Roman" w:cs="Times New Roman"/>
          <w:position w:val="-10"/>
          <w:sz w:val="24"/>
          <w:szCs w:val="24"/>
        </w:rPr>
        <w:object w:dxaOrig="1320" w:dyaOrig="320">
          <v:shape id="_x0000_i1089" type="#_x0000_t75" style="width:66pt;height:15.75pt" o:ole="">
            <v:imagedata r:id="rId140" o:title=""/>
          </v:shape>
          <o:OLEObject Type="Embed" ProgID="Equation.DSMT4" ShapeID="_x0000_i1089" DrawAspect="Content" ObjectID="_1636273914" r:id="rId141"/>
        </w:object>
      </w:r>
    </w:p>
    <w:p w:rsidR="00924BC6" w:rsidRDefault="00924BC6" w:rsidP="0073606F">
      <w:pPr>
        <w:rPr>
          <w:rFonts w:ascii="Times New Roman" w:hAnsi="Times New Roman" w:cs="Times New Roman"/>
          <w:sz w:val="24"/>
          <w:szCs w:val="24"/>
        </w:rPr>
      </w:pPr>
    </w:p>
    <w:p w:rsidR="00CC3AEE" w:rsidRDefault="00CC3AEE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b. </w:t>
      </w:r>
      <w:r w:rsidRPr="0073606F">
        <w:rPr>
          <w:rFonts w:ascii="Times New Roman" w:hAnsi="Times New Roman" w:cs="Times New Roman"/>
          <w:position w:val="-12"/>
          <w:sz w:val="24"/>
          <w:szCs w:val="24"/>
        </w:rPr>
        <w:object w:dxaOrig="2840" w:dyaOrig="360">
          <v:shape id="_x0000_i1090" type="#_x0000_t75" style="width:142.5pt;height:18pt" o:ole="">
            <v:imagedata r:id="rId142" o:title=""/>
          </v:shape>
          <o:OLEObject Type="Embed" ProgID="Equation.DSMT4" ShapeID="_x0000_i1090" DrawAspect="Content" ObjectID="_1636273915" r:id="rId143"/>
        </w:object>
      </w:r>
    </w:p>
    <w:p w:rsidR="00972C3F" w:rsidRDefault="00972C3F" w:rsidP="0073606F">
      <w:pPr>
        <w:rPr>
          <w:rFonts w:ascii="Times New Roman" w:hAnsi="Times New Roman" w:cs="Times New Roman"/>
          <w:sz w:val="24"/>
          <w:szCs w:val="24"/>
        </w:rPr>
      </w:pPr>
    </w:p>
    <w:p w:rsidR="00CC3AEE" w:rsidRDefault="00CC3AEE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Bindningar som bryts:</w:t>
      </w:r>
    </w:p>
    <w:p w:rsidR="00CC3AEE" w:rsidRDefault="00CC3AEE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 mol </w:t>
      </w:r>
      <w:r w:rsidRPr="00CC3AEE">
        <w:rPr>
          <w:rFonts w:ascii="Times New Roman" w:hAnsi="Times New Roman" w:cs="Times New Roman"/>
          <w:position w:val="-4"/>
          <w:sz w:val="24"/>
          <w:szCs w:val="24"/>
        </w:rPr>
        <w:object w:dxaOrig="720" w:dyaOrig="260">
          <v:shape id="_x0000_i1091" type="#_x0000_t75" style="width:36pt;height:12.75pt" o:ole="">
            <v:imagedata r:id="rId144" o:title=""/>
          </v:shape>
          <o:OLEObject Type="Embed" ProgID="Equation.DSMT4" ShapeID="_x0000_i1091" DrawAspect="Content" ObjectID="_1636273916" r:id="rId145"/>
        </w:object>
      </w:r>
      <w:r>
        <w:rPr>
          <w:rFonts w:ascii="Times New Roman" w:hAnsi="Times New Roman" w:cs="Times New Roman"/>
          <w:sz w:val="24"/>
          <w:szCs w:val="24"/>
        </w:rPr>
        <w:t xml:space="preserve">och 1 mol </w:t>
      </w:r>
      <w:r w:rsidRPr="00CC3AEE">
        <w:rPr>
          <w:rFonts w:ascii="Times New Roman" w:hAnsi="Times New Roman" w:cs="Times New Roman"/>
          <w:position w:val="-6"/>
          <w:sz w:val="24"/>
          <w:szCs w:val="24"/>
        </w:rPr>
        <w:object w:dxaOrig="720" w:dyaOrig="279">
          <v:shape id="_x0000_i1092" type="#_x0000_t75" style="width:36pt;height:13.5pt" o:ole="">
            <v:imagedata r:id="rId146" o:title=""/>
          </v:shape>
          <o:OLEObject Type="Embed" ProgID="Equation.DSMT4" ShapeID="_x0000_i1092" DrawAspect="Content" ObjectID="_1636273917" r:id="rId147"/>
        </w:object>
      </w:r>
    </w:p>
    <w:p w:rsidR="00CC3AEE" w:rsidRDefault="00CC3AEE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C3AEE">
        <w:rPr>
          <w:rFonts w:ascii="Times New Roman" w:hAnsi="Times New Roman" w:cs="Times New Roman"/>
          <w:position w:val="-10"/>
          <w:sz w:val="24"/>
          <w:szCs w:val="24"/>
        </w:rPr>
        <w:object w:dxaOrig="2720" w:dyaOrig="320">
          <v:shape id="_x0000_i1093" type="#_x0000_t75" style="width:136.5pt;height:15.75pt" o:ole="">
            <v:imagedata r:id="rId148" o:title=""/>
          </v:shape>
          <o:OLEObject Type="Embed" ProgID="Equation.DSMT4" ShapeID="_x0000_i1093" DrawAspect="Content" ObjectID="_1636273918" r:id="rId149"/>
        </w:object>
      </w:r>
    </w:p>
    <w:p w:rsidR="00972C3F" w:rsidRDefault="00972C3F" w:rsidP="00972C3F">
      <w:pPr>
        <w:ind w:left="13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Detta innebär att 2253 kJ behövs för att bryta bindningarna i 3 mol vätgas och 1 mol kvävgas.</w:t>
      </w:r>
    </w:p>
    <w:p w:rsidR="00972C3F" w:rsidRDefault="00972C3F" w:rsidP="00972C3F">
      <w:pPr>
        <w:ind w:left="1304"/>
        <w:rPr>
          <w:rFonts w:ascii="Times New Roman" w:hAnsi="Times New Roman" w:cs="Times New Roman"/>
          <w:sz w:val="24"/>
          <w:szCs w:val="24"/>
        </w:rPr>
      </w:pPr>
    </w:p>
    <w:p w:rsidR="00CC3AEE" w:rsidRDefault="00226B46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Bindningar som skapas</w:t>
      </w:r>
      <w:r w:rsidR="00CC3AEE">
        <w:rPr>
          <w:rFonts w:ascii="Times New Roman" w:hAnsi="Times New Roman" w:cs="Times New Roman"/>
          <w:sz w:val="24"/>
          <w:szCs w:val="24"/>
        </w:rPr>
        <w:t>:</w:t>
      </w:r>
    </w:p>
    <w:p w:rsidR="00924BC6" w:rsidRDefault="00CC3AEE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24BC6" w:rsidRPr="00924BC6">
        <w:rPr>
          <w:rFonts w:ascii="Times New Roman" w:hAnsi="Times New Roman" w:cs="Times New Roman"/>
          <w:position w:val="-10"/>
          <w:sz w:val="24"/>
          <w:szCs w:val="24"/>
        </w:rPr>
        <w:object w:dxaOrig="1520" w:dyaOrig="320">
          <v:shape id="_x0000_i1094" type="#_x0000_t75" style="width:75.75pt;height:15.75pt" o:ole="">
            <v:imagedata r:id="rId150" o:title=""/>
          </v:shape>
          <o:OLEObject Type="Embed" ProgID="Equation.DSMT4" ShapeID="_x0000_i1094" DrawAspect="Content" ObjectID="_1636273919" r:id="rId151"/>
        </w:object>
      </w:r>
    </w:p>
    <w:p w:rsidR="00924BC6" w:rsidRDefault="00924BC6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24BC6">
        <w:rPr>
          <w:rFonts w:ascii="Times New Roman" w:hAnsi="Times New Roman" w:cs="Times New Roman"/>
          <w:position w:val="-10"/>
          <w:sz w:val="24"/>
          <w:szCs w:val="24"/>
        </w:rPr>
        <w:object w:dxaOrig="1800" w:dyaOrig="320">
          <v:shape id="_x0000_i1095" type="#_x0000_t75" style="width:90pt;height:15.75pt" o:ole="">
            <v:imagedata r:id="rId152" o:title=""/>
          </v:shape>
          <o:OLEObject Type="Embed" ProgID="Equation.DSMT4" ShapeID="_x0000_i1095" DrawAspect="Content" ObjectID="_1636273920" r:id="rId153"/>
        </w:object>
      </w:r>
    </w:p>
    <w:p w:rsidR="00972C3F" w:rsidRDefault="00972C3F" w:rsidP="00972C3F">
      <w:pPr>
        <w:ind w:left="13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 tre bindningar per molekyl får vi 6 mol bindningar och när dessa bildas avges 2346 kJ.</w:t>
      </w:r>
    </w:p>
    <w:p w:rsidR="001B0436" w:rsidRDefault="001B0436" w:rsidP="00972C3F">
      <w:pPr>
        <w:ind w:left="1304"/>
        <w:rPr>
          <w:rFonts w:ascii="Times New Roman" w:hAnsi="Times New Roman" w:cs="Times New Roman"/>
          <w:sz w:val="24"/>
          <w:szCs w:val="24"/>
        </w:rPr>
      </w:pPr>
    </w:p>
    <w:p w:rsidR="009A6A38" w:rsidRDefault="009A6A38" w:rsidP="00972C3F">
      <w:pPr>
        <w:ind w:left="1304"/>
        <w:rPr>
          <w:rFonts w:ascii="Times New Roman" w:hAnsi="Times New Roman" w:cs="Times New Roman"/>
          <w:sz w:val="24"/>
          <w:szCs w:val="24"/>
        </w:rPr>
      </w:pPr>
      <w:r w:rsidRPr="009A6A38">
        <w:rPr>
          <w:rFonts w:ascii="Times New Roman" w:hAnsi="Times New Roman" w:cs="Times New Roman"/>
          <w:position w:val="-4"/>
          <w:sz w:val="24"/>
          <w:szCs w:val="24"/>
        </w:rPr>
        <w:object w:dxaOrig="620" w:dyaOrig="260">
          <v:shape id="_x0000_i1096" type="#_x0000_t75" style="width:30.75pt;height:12.75pt" o:ole="">
            <v:imagedata r:id="rId154" o:title=""/>
          </v:shape>
          <o:OLEObject Type="Embed" ProgID="Equation.DSMT4" ShapeID="_x0000_i1096" DrawAspect="Content" ObjectID="_1636273921" r:id="rId155"/>
        </w:object>
      </w:r>
      <w:r>
        <w:rPr>
          <w:rFonts w:ascii="Times New Roman" w:hAnsi="Times New Roman" w:cs="Times New Roman"/>
          <w:sz w:val="24"/>
          <w:szCs w:val="24"/>
        </w:rPr>
        <w:t xml:space="preserve">energi för brytning av bindningar – energi </w:t>
      </w:r>
      <w:r w:rsidR="00226B46">
        <w:rPr>
          <w:rFonts w:ascii="Times New Roman" w:hAnsi="Times New Roman" w:cs="Times New Roman"/>
          <w:sz w:val="24"/>
          <w:szCs w:val="24"/>
        </w:rPr>
        <w:t>för skapande</w:t>
      </w:r>
      <w:r>
        <w:rPr>
          <w:rFonts w:ascii="Times New Roman" w:hAnsi="Times New Roman" w:cs="Times New Roman"/>
          <w:sz w:val="24"/>
          <w:szCs w:val="24"/>
        </w:rPr>
        <w:t xml:space="preserve"> av bindningar</w:t>
      </w:r>
    </w:p>
    <w:p w:rsidR="00972C3F" w:rsidRDefault="001B0436" w:rsidP="00972C3F">
      <w:pPr>
        <w:ind w:left="1304"/>
        <w:rPr>
          <w:rFonts w:ascii="Times New Roman" w:hAnsi="Times New Roman" w:cs="Times New Roman"/>
          <w:sz w:val="24"/>
          <w:szCs w:val="24"/>
        </w:rPr>
      </w:pPr>
      <w:r w:rsidRPr="00924BC6">
        <w:rPr>
          <w:rFonts w:ascii="Times New Roman" w:hAnsi="Times New Roman" w:cs="Times New Roman"/>
          <w:position w:val="-10"/>
          <w:sz w:val="24"/>
          <w:szCs w:val="24"/>
        </w:rPr>
        <w:object w:dxaOrig="3080" w:dyaOrig="320">
          <v:shape id="_x0000_i1097" type="#_x0000_t75" style="width:154.5pt;height:15.75pt" o:ole="">
            <v:imagedata r:id="rId156" o:title=""/>
          </v:shape>
          <o:OLEObject Type="Embed" ProgID="Equation.DSMT4" ShapeID="_x0000_i1097" DrawAspect="Content" ObjectID="_1636273922" r:id="rId157"/>
        </w:object>
      </w:r>
    </w:p>
    <w:p w:rsidR="00924BC6" w:rsidRDefault="00924BC6" w:rsidP="0073606F">
      <w:pPr>
        <w:rPr>
          <w:rFonts w:ascii="Times New Roman" w:hAnsi="Times New Roman" w:cs="Times New Roman"/>
          <w:sz w:val="24"/>
          <w:szCs w:val="24"/>
        </w:rPr>
      </w:pPr>
    </w:p>
    <w:p w:rsidR="00924BC6" w:rsidRDefault="00924BC6" w:rsidP="007360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Svar: </w:t>
      </w:r>
      <w:r w:rsidRPr="00924BC6">
        <w:rPr>
          <w:rFonts w:ascii="Times New Roman" w:hAnsi="Times New Roman" w:cs="Times New Roman"/>
          <w:position w:val="-10"/>
          <w:sz w:val="24"/>
          <w:szCs w:val="24"/>
        </w:rPr>
        <w:object w:dxaOrig="1300" w:dyaOrig="320">
          <v:shape id="_x0000_i1098" type="#_x0000_t75" style="width:65.25pt;height:15.75pt" o:ole="">
            <v:imagedata r:id="rId158" o:title=""/>
          </v:shape>
          <o:OLEObject Type="Embed" ProgID="Equation.DSMT4" ShapeID="_x0000_i1098" DrawAspect="Content" ObjectID="_1636273923" r:id="rId159"/>
        </w:object>
      </w:r>
    </w:p>
    <w:p w:rsidR="006817CD" w:rsidRDefault="006817CD" w:rsidP="0073606F">
      <w:pPr>
        <w:rPr>
          <w:rFonts w:ascii="Times New Roman" w:hAnsi="Times New Roman" w:cs="Times New Roman"/>
          <w:sz w:val="24"/>
          <w:szCs w:val="24"/>
        </w:rPr>
      </w:pPr>
    </w:p>
    <w:p w:rsidR="006817CD" w:rsidRPr="006817CD" w:rsidRDefault="006817CD" w:rsidP="006817CD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Ättiksyra</w:t>
      </w:r>
    </w:p>
    <w:p w:rsidR="00D76F36" w:rsidRDefault="00D76F36" w:rsidP="0073606F">
      <w:pPr>
        <w:rPr>
          <w:rFonts w:ascii="Times New Roman" w:hAnsi="Times New Roman" w:cs="Times New Roman"/>
          <w:sz w:val="24"/>
          <w:szCs w:val="24"/>
        </w:rPr>
      </w:pPr>
    </w:p>
    <w:p w:rsidR="00D76F36" w:rsidRPr="00D76F36" w:rsidRDefault="00EF6F28" w:rsidP="00A71C5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D76F36">
        <w:rPr>
          <w:rFonts w:ascii="Times New Roman" w:hAnsi="Times New Roman" w:cs="Times New Roman"/>
          <w:position w:val="-12"/>
          <w:sz w:val="24"/>
          <w:szCs w:val="24"/>
        </w:rPr>
        <w:object w:dxaOrig="580" w:dyaOrig="360">
          <v:shape id="_x0000_i1099" type="#_x0000_t75" style="width:29.25pt;height:18pt" o:ole="">
            <v:imagedata r:id="rId160" o:title=""/>
          </v:shape>
          <o:OLEObject Type="Embed" ProgID="Equation.DSMT4" ShapeID="_x0000_i1099" DrawAspect="Content" ObjectID="_1636273924" r:id="rId161"/>
        </w:object>
      </w:r>
    </w:p>
    <w:p w:rsidR="0073606F" w:rsidRPr="0073606F" w:rsidRDefault="0073606F" w:rsidP="0073606F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4C7B93" w:rsidRDefault="002E4B50" w:rsidP="00A71C5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2E4B50">
        <w:rPr>
          <w:rFonts w:ascii="Times New Roman" w:hAnsi="Times New Roman" w:cs="Times New Roman"/>
          <w:position w:val="-10"/>
          <w:sz w:val="24"/>
          <w:szCs w:val="24"/>
        </w:rPr>
        <w:object w:dxaOrig="4060" w:dyaOrig="380">
          <v:shape id="_x0000_i1100" type="#_x0000_t75" style="width:203.25pt;height:18.75pt" o:ole="">
            <v:imagedata r:id="rId162" o:title=""/>
          </v:shape>
          <o:OLEObject Type="Embed" ProgID="Equation.3" ShapeID="_x0000_i1100" DrawAspect="Content" ObjectID="_1636273925" r:id="rId163"/>
        </w:object>
      </w:r>
    </w:p>
    <w:p w:rsidR="003845A4" w:rsidRPr="003845A4" w:rsidRDefault="003845A4" w:rsidP="003845A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A6A38" w:rsidRPr="00226B46" w:rsidRDefault="009A6A38" w:rsidP="00226B46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</w:p>
    <w:p w:rsidR="003845A4" w:rsidRPr="00226B46" w:rsidRDefault="009A6A38" w:rsidP="00226B46">
      <w:pPr>
        <w:pStyle w:val="ListParagraph"/>
        <w:ind w:left="644"/>
        <w:rPr>
          <w:noProof/>
          <w:color w:val="0000FF"/>
          <w:lang w:eastAsia="sv-SE"/>
        </w:rPr>
      </w:pPr>
      <w:r>
        <w:rPr>
          <w:noProof/>
          <w:color w:val="0000FF"/>
          <w:lang w:eastAsia="sv-SE"/>
        </w:rPr>
        <w:drawing>
          <wp:inline distT="0" distB="0" distL="0" distR="0" wp14:anchorId="1831C1E6" wp14:editId="47E850CC">
            <wp:extent cx="1905000" cy="1428750"/>
            <wp:effectExtent l="0" t="0" r="0" b="0"/>
            <wp:docPr id="2" name="irc_mi" descr="Bildresultat för trans-but-2-en strukturformel">
              <a:hlinkClick xmlns:a="http://schemas.openxmlformats.org/drawingml/2006/main" r:id="rId16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Bildresultat för trans-but-2-en strukturformel">
                      <a:hlinkClick r:id="rId16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45A4" w:rsidRDefault="003845A4" w:rsidP="003845A4">
      <w:pPr>
        <w:rPr>
          <w:rFonts w:ascii="Times New Roman" w:hAnsi="Times New Roman" w:cs="Times New Roman"/>
          <w:sz w:val="24"/>
          <w:szCs w:val="24"/>
        </w:rPr>
      </w:pPr>
    </w:p>
    <w:p w:rsidR="004C7B93" w:rsidRDefault="003845A4" w:rsidP="00A71C5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B0436">
        <w:rPr>
          <w:rFonts w:ascii="Times New Roman" w:hAnsi="Times New Roman" w:cs="Times New Roman"/>
          <w:sz w:val="24"/>
          <w:szCs w:val="24"/>
        </w:rPr>
        <w:t>3</w:t>
      </w:r>
      <w:r w:rsidR="007F7914">
        <w:rPr>
          <w:rFonts w:ascii="Times New Roman" w:hAnsi="Times New Roman" w:cs="Times New Roman"/>
          <w:sz w:val="24"/>
          <w:szCs w:val="24"/>
        </w:rPr>
        <w:t xml:space="preserve"> mg</w:t>
      </w:r>
    </w:p>
    <w:p w:rsidR="00226B46" w:rsidRDefault="00226B46" w:rsidP="00226B46">
      <w:pPr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226B46">
      <w:pPr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226B46">
      <w:pPr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226B46">
      <w:pPr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226B46">
      <w:pPr>
        <w:rPr>
          <w:rFonts w:ascii="Times New Roman" w:hAnsi="Times New Roman" w:cs="Times New Roman"/>
          <w:sz w:val="24"/>
          <w:szCs w:val="24"/>
        </w:rPr>
      </w:pPr>
    </w:p>
    <w:p w:rsidR="00226B46" w:rsidRPr="00226B46" w:rsidRDefault="00226B46" w:rsidP="00226B46">
      <w:pPr>
        <w:rPr>
          <w:rFonts w:ascii="Times New Roman" w:hAnsi="Times New Roman" w:cs="Times New Roman"/>
          <w:sz w:val="24"/>
          <w:szCs w:val="24"/>
        </w:rPr>
      </w:pPr>
    </w:p>
    <w:p w:rsidR="002F7311" w:rsidRDefault="002F7311" w:rsidP="002F73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2F7311" w:rsidRDefault="009C2377" w:rsidP="00A71C5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9C2377">
        <w:rPr>
          <w:rFonts w:ascii="Times New Roman" w:hAnsi="Times New Roman" w:cs="Times New Roman"/>
          <w:position w:val="-12"/>
          <w:sz w:val="24"/>
          <w:szCs w:val="24"/>
        </w:rPr>
        <w:object w:dxaOrig="2720" w:dyaOrig="360">
          <v:shape id="_x0000_i1120" type="#_x0000_t75" style="width:135.75pt;height:18pt" o:ole="">
            <v:imagedata r:id="rId166" o:title=""/>
          </v:shape>
          <o:OLEObject Type="Embed" ProgID="Equation.DSMT4" ShapeID="_x0000_i1120" DrawAspect="Content" ObjectID="_1636273926" r:id="rId167"/>
        </w:object>
      </w:r>
    </w:p>
    <w:p w:rsidR="009F7298" w:rsidRDefault="009F7298" w:rsidP="009F7298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mol </w:t>
      </w:r>
      <w:r w:rsidRPr="009F7298">
        <w:rPr>
          <w:rFonts w:ascii="Times New Roman" w:hAnsi="Times New Roman" w:cs="Times New Roman"/>
          <w:position w:val="-6"/>
          <w:sz w:val="24"/>
          <w:szCs w:val="24"/>
        </w:rPr>
        <w:object w:dxaOrig="320" w:dyaOrig="220">
          <v:shape id="_x0000_i1102" type="#_x0000_t75" style="width:15.75pt;height:11.25pt" o:ole="">
            <v:imagedata r:id="rId168" o:title=""/>
          </v:shape>
          <o:OLEObject Type="Embed" ProgID="Equation.3" ShapeID="_x0000_i1102" DrawAspect="Content" ObjectID="_1636273927" r:id="rId169"/>
        </w:object>
      </w:r>
      <w:r w:rsidR="009C2377">
        <w:rPr>
          <w:rFonts w:ascii="Times New Roman" w:hAnsi="Times New Roman" w:cs="Times New Roman"/>
          <w:sz w:val="24"/>
          <w:szCs w:val="24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 xml:space="preserve"> mol </w:t>
      </w:r>
      <w:r w:rsidRPr="009F7298">
        <w:rPr>
          <w:rFonts w:ascii="Times New Roman" w:hAnsi="Times New Roman" w:cs="Times New Roman"/>
          <w:position w:val="-6"/>
          <w:sz w:val="24"/>
          <w:szCs w:val="24"/>
        </w:rPr>
        <w:object w:dxaOrig="320" w:dyaOrig="220">
          <v:shape id="_x0000_i1103" type="#_x0000_t75" style="width:15.75pt;height:11.25pt" o:ole="">
            <v:imagedata r:id="rId170" o:title=""/>
          </v:shape>
          <o:OLEObject Type="Embed" ProgID="Equation.3" ShapeID="_x0000_i1103" DrawAspect="Content" ObjectID="_1636273928" r:id="rId171"/>
        </w:object>
      </w:r>
      <w:r>
        <w:rPr>
          <w:rFonts w:ascii="Times New Roman" w:hAnsi="Times New Roman" w:cs="Times New Roman"/>
          <w:sz w:val="24"/>
          <w:szCs w:val="24"/>
        </w:rPr>
        <w:t xml:space="preserve"> 2 mol</w:t>
      </w:r>
    </w:p>
    <w:p w:rsidR="00AD0873" w:rsidRDefault="00AD0873" w:rsidP="00226B46">
      <w:pPr>
        <w:rPr>
          <w:rFonts w:ascii="Times New Roman" w:hAnsi="Times New Roman" w:cs="Times New Roman"/>
          <w:sz w:val="24"/>
          <w:szCs w:val="24"/>
        </w:rPr>
      </w:pPr>
    </w:p>
    <w:p w:rsidR="00AD0873" w:rsidRDefault="009C2377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r w:rsidRPr="003B307B">
        <w:rPr>
          <w:rFonts w:ascii="Times New Roman" w:hAnsi="Times New Roman" w:cs="Times New Roman"/>
          <w:position w:val="-14"/>
          <w:sz w:val="24"/>
          <w:szCs w:val="24"/>
        </w:rPr>
        <w:object w:dxaOrig="5420" w:dyaOrig="380">
          <v:shape id="_x0000_i1122" type="#_x0000_t75" style="width:270pt;height:19.5pt" o:ole="">
            <v:imagedata r:id="rId172" o:title=""/>
          </v:shape>
          <o:OLEObject Type="Embed" ProgID="Equation.DSMT4" ShapeID="_x0000_i1122" DrawAspect="Content" ObjectID="_1636273929" r:id="rId173"/>
        </w:object>
      </w:r>
    </w:p>
    <w:p w:rsidR="001857CA" w:rsidRDefault="009C2377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Totalt sett avges 226</w:t>
      </w:r>
      <w:r w:rsidR="000F2F9F">
        <w:rPr>
          <w:rFonts w:ascii="Times New Roman" w:hAnsi="Times New Roman" w:cs="Times New Roman"/>
          <w:sz w:val="24"/>
          <w:szCs w:val="24"/>
        </w:rPr>
        <w:t xml:space="preserve"> kJ vid reaktionen.</w:t>
      </w:r>
    </w:p>
    <w:p w:rsidR="00226B46" w:rsidRDefault="00226B46" w:rsidP="000F2F9F">
      <w:pPr>
        <w:ind w:left="644"/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r w:rsidRPr="000F2F9F">
        <w:rPr>
          <w:rFonts w:ascii="Times New Roman" w:hAnsi="Times New Roman" w:cs="Times New Roman"/>
          <w:position w:val="-10"/>
          <w:sz w:val="24"/>
          <w:szCs w:val="24"/>
        </w:rPr>
        <w:object w:dxaOrig="7540" w:dyaOrig="320">
          <v:shape id="_x0000_i1105" type="#_x0000_t75" style="width:376.5pt;height:16.5pt" o:ole="">
            <v:imagedata r:id="rId174" o:title=""/>
          </v:shape>
          <o:OLEObject Type="Embed" ProgID="Equation.DSMT4" ShapeID="_x0000_i1105" DrawAspect="Content" ObjectID="_1636273930" r:id="rId175"/>
        </w:object>
      </w:r>
    </w:p>
    <w:p w:rsidR="00226B46" w:rsidRDefault="00226B46" w:rsidP="000F2F9F">
      <w:pPr>
        <w:ind w:left="644"/>
        <w:rPr>
          <w:rFonts w:ascii="Times New Roman" w:hAnsi="Times New Roman" w:cs="Times New Roman"/>
          <w:sz w:val="24"/>
          <w:szCs w:val="24"/>
        </w:rPr>
      </w:pPr>
    </w:p>
    <w:p w:rsidR="00226B46" w:rsidRDefault="00226B46" w:rsidP="00226B46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Bindningar som bryts:</w:t>
      </w:r>
    </w:p>
    <w:p w:rsidR="00226B46" w:rsidRDefault="00226B46" w:rsidP="00226B46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mol trippelbindning i kvävemolekyler, 945 kJ</w:t>
      </w:r>
    </w:p>
    <w:p w:rsidR="00226B46" w:rsidRDefault="009C2377" w:rsidP="00226B46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mol enkelbindning i fluor</w:t>
      </w:r>
      <w:r w:rsidR="00226B46">
        <w:rPr>
          <w:rFonts w:ascii="Times New Roman" w:hAnsi="Times New Roman" w:cs="Times New Roman"/>
          <w:sz w:val="24"/>
          <w:szCs w:val="24"/>
        </w:rPr>
        <w:t xml:space="preserve">molekyler, </w:t>
      </w:r>
      <w:r>
        <w:rPr>
          <w:rFonts w:ascii="Times New Roman" w:hAnsi="Times New Roman" w:cs="Times New Roman"/>
          <w:sz w:val="24"/>
          <w:szCs w:val="24"/>
        </w:rPr>
        <w:t>3 gånger 158 kJ</w:t>
      </w:r>
    </w:p>
    <w:p w:rsidR="00226B46" w:rsidRDefault="00226B46" w:rsidP="00226B46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För att br</w:t>
      </w:r>
      <w:r w:rsidR="00BE631C">
        <w:rPr>
          <w:rFonts w:ascii="Times New Roman" w:hAnsi="Times New Roman" w:cs="Times New Roman"/>
          <w:sz w:val="24"/>
          <w:szCs w:val="24"/>
        </w:rPr>
        <w:t>yta dessa bindningar behövs 1419</w:t>
      </w:r>
      <w:r>
        <w:rPr>
          <w:rFonts w:ascii="Times New Roman" w:hAnsi="Times New Roman" w:cs="Times New Roman"/>
          <w:sz w:val="24"/>
          <w:szCs w:val="24"/>
        </w:rPr>
        <w:t xml:space="preserve"> kJ</w:t>
      </w:r>
    </w:p>
    <w:p w:rsidR="000F2F9F" w:rsidRDefault="000F2F9F" w:rsidP="000F2F9F">
      <w:pPr>
        <w:ind w:left="644"/>
        <w:rPr>
          <w:rFonts w:ascii="Times New Roman" w:hAnsi="Times New Roman" w:cs="Times New Roman"/>
          <w:sz w:val="24"/>
          <w:szCs w:val="24"/>
        </w:rPr>
      </w:pPr>
    </w:p>
    <w:p w:rsidR="000F2F9F" w:rsidRDefault="00226B46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Bindningar som skapas:</w:t>
      </w:r>
    </w:p>
    <w:p w:rsidR="00625FCD" w:rsidRDefault="00BE631C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>226 kJ = 1419</w:t>
      </w:r>
      <w:r w:rsidR="00625FCD">
        <w:rPr>
          <w:rFonts w:ascii="Times New Roman" w:hAnsi="Times New Roman" w:cs="Times New Roman"/>
          <w:sz w:val="24"/>
          <w:szCs w:val="24"/>
        </w:rPr>
        <w:t xml:space="preserve"> kJ – avgiven energi (bindningar skapas)</w:t>
      </w:r>
    </w:p>
    <w:p w:rsidR="00625FCD" w:rsidRDefault="00625FCD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Avgiven e</w:t>
      </w:r>
      <w:r w:rsidR="00BE631C">
        <w:rPr>
          <w:rFonts w:ascii="Times New Roman" w:hAnsi="Times New Roman" w:cs="Times New Roman"/>
          <w:sz w:val="24"/>
          <w:szCs w:val="24"/>
        </w:rPr>
        <w:t>nergi (bindningar skapas) = 1419</w:t>
      </w:r>
      <w:r>
        <w:rPr>
          <w:rFonts w:ascii="Times New Roman" w:hAnsi="Times New Roman" w:cs="Times New Roman"/>
          <w:sz w:val="24"/>
          <w:szCs w:val="24"/>
        </w:rPr>
        <w:t xml:space="preserve"> kJ – </w:t>
      </w:r>
      <w:r w:rsidR="00BE631C">
        <w:rPr>
          <w:rFonts w:ascii="Times New Roman" w:hAnsi="Times New Roman" w:cs="Times New Roman"/>
          <w:sz w:val="24"/>
          <w:szCs w:val="24"/>
        </w:rPr>
        <w:t>(-226</w:t>
      </w:r>
      <w:r>
        <w:rPr>
          <w:rFonts w:ascii="Times New Roman" w:hAnsi="Times New Roman" w:cs="Times New Roman"/>
          <w:sz w:val="24"/>
          <w:szCs w:val="24"/>
        </w:rPr>
        <w:t xml:space="preserve"> kJ</w:t>
      </w:r>
      <w:r w:rsidR="00BE631C">
        <w:rPr>
          <w:rFonts w:ascii="Times New Roman" w:hAnsi="Times New Roman" w:cs="Times New Roman"/>
          <w:sz w:val="24"/>
          <w:szCs w:val="24"/>
        </w:rPr>
        <w:t>)</w:t>
      </w:r>
    </w:p>
    <w:p w:rsidR="00625FCD" w:rsidRDefault="00625FCD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Avgiven ene</w:t>
      </w:r>
      <w:r w:rsidR="00BE631C">
        <w:rPr>
          <w:rFonts w:ascii="Times New Roman" w:hAnsi="Times New Roman" w:cs="Times New Roman"/>
          <w:sz w:val="24"/>
          <w:szCs w:val="24"/>
        </w:rPr>
        <w:t>rgi (bindningar skapas) = 1645</w:t>
      </w:r>
      <w:r>
        <w:rPr>
          <w:rFonts w:ascii="Times New Roman" w:hAnsi="Times New Roman" w:cs="Times New Roman"/>
          <w:sz w:val="24"/>
          <w:szCs w:val="24"/>
        </w:rPr>
        <w:t xml:space="preserve"> kJ</w:t>
      </w:r>
    </w:p>
    <w:p w:rsidR="00625FCD" w:rsidRDefault="00625FCD" w:rsidP="000F2F9F">
      <w:pPr>
        <w:ind w:left="644"/>
        <w:rPr>
          <w:rFonts w:ascii="Times New Roman" w:hAnsi="Times New Roman" w:cs="Times New Roman"/>
          <w:sz w:val="24"/>
          <w:szCs w:val="24"/>
        </w:rPr>
      </w:pPr>
    </w:p>
    <w:p w:rsidR="00625FCD" w:rsidRDefault="00BE631C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1645</w:t>
      </w:r>
      <w:r w:rsidR="00625FCD">
        <w:rPr>
          <w:rFonts w:ascii="Times New Roman" w:hAnsi="Times New Roman" w:cs="Times New Roman"/>
          <w:sz w:val="24"/>
          <w:szCs w:val="24"/>
        </w:rPr>
        <w:t xml:space="preserve"> kJ avges v</w:t>
      </w:r>
      <w:r>
        <w:rPr>
          <w:rFonts w:ascii="Times New Roman" w:hAnsi="Times New Roman" w:cs="Times New Roman"/>
          <w:sz w:val="24"/>
          <w:szCs w:val="24"/>
        </w:rPr>
        <w:t>id skapandet av bindningar för 2 gånger 3 mol N-F</w:t>
      </w:r>
      <w:r w:rsidR="00625FCD">
        <w:rPr>
          <w:rFonts w:ascii="Times New Roman" w:hAnsi="Times New Roman" w:cs="Times New Roman"/>
          <w:sz w:val="24"/>
          <w:szCs w:val="24"/>
        </w:rPr>
        <w:t>.</w:t>
      </w:r>
    </w:p>
    <w:p w:rsidR="00625FCD" w:rsidRDefault="00BE631C" w:rsidP="000F2F9F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mol bindningar mellan N och f</w:t>
      </w:r>
      <w:r w:rsidR="00625FCD">
        <w:rPr>
          <w:rFonts w:ascii="Times New Roman" w:hAnsi="Times New Roman" w:cs="Times New Roman"/>
          <w:sz w:val="24"/>
          <w:szCs w:val="24"/>
        </w:rPr>
        <w:t xml:space="preserve"> motsvarar d</w:t>
      </w:r>
      <w:r>
        <w:rPr>
          <w:rFonts w:ascii="Times New Roman" w:hAnsi="Times New Roman" w:cs="Times New Roman"/>
          <w:sz w:val="24"/>
          <w:szCs w:val="24"/>
        </w:rPr>
        <w:t>å 274</w:t>
      </w:r>
      <w:r w:rsidR="00625FCD">
        <w:rPr>
          <w:rFonts w:ascii="Times New Roman" w:hAnsi="Times New Roman" w:cs="Times New Roman"/>
          <w:sz w:val="24"/>
          <w:szCs w:val="24"/>
        </w:rPr>
        <w:t xml:space="preserve"> kJ</w:t>
      </w:r>
    </w:p>
    <w:p w:rsidR="005E1C6A" w:rsidRDefault="005E1C6A" w:rsidP="00625FCD">
      <w:pPr>
        <w:rPr>
          <w:rFonts w:ascii="Times New Roman" w:hAnsi="Times New Roman" w:cs="Times New Roman"/>
          <w:sz w:val="24"/>
          <w:szCs w:val="24"/>
        </w:rPr>
      </w:pPr>
    </w:p>
    <w:p w:rsidR="001857CA" w:rsidRDefault="00BE631C" w:rsidP="005E1C6A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Svar: 274</w:t>
      </w:r>
      <w:bookmarkStart w:id="0" w:name="_GoBack"/>
      <w:bookmarkEnd w:id="0"/>
      <w:r w:rsidR="005E1C6A">
        <w:rPr>
          <w:rFonts w:ascii="Times New Roman" w:hAnsi="Times New Roman" w:cs="Times New Roman"/>
          <w:sz w:val="24"/>
          <w:szCs w:val="24"/>
        </w:rPr>
        <w:t xml:space="preserve"> kJ/mol</w:t>
      </w:r>
    </w:p>
    <w:p w:rsidR="00E612AD" w:rsidRPr="00A06E3D" w:rsidRDefault="00A06E3D" w:rsidP="007F7914">
      <w:pPr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D0873" w:rsidRPr="00AD0873">
        <w:rPr>
          <w:rFonts w:ascii="Times New Roman" w:hAnsi="Times New Roman" w:cs="Times New Roman"/>
          <w:position w:val="-10"/>
          <w:sz w:val="24"/>
          <w:szCs w:val="24"/>
        </w:rPr>
        <w:object w:dxaOrig="1440" w:dyaOrig="340">
          <v:shape id="_x0000_i1106" type="#_x0000_t75" style="width:1in;height:17.25pt" o:ole="">
            <v:imagedata r:id="rId176" o:title=""/>
          </v:shape>
          <o:OLEObject Type="Embed" ProgID="Equation.3" ShapeID="_x0000_i1106" DrawAspect="Content" ObjectID="_1636273931" r:id="rId177"/>
        </w:object>
      </w:r>
    </w:p>
    <w:p w:rsidR="007F7914" w:rsidRPr="00965715" w:rsidRDefault="007F7914" w:rsidP="00A71C5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7F7914">
        <w:rPr>
          <w:rFonts w:ascii="Times New Roman" w:hAnsi="Times New Roman" w:cs="Times New Roman"/>
          <w:position w:val="-32"/>
          <w:sz w:val="24"/>
          <w:szCs w:val="24"/>
        </w:rPr>
        <w:object w:dxaOrig="3120" w:dyaOrig="760">
          <v:shape id="_x0000_i1107" type="#_x0000_t75" style="width:156pt;height:38.25pt" o:ole="">
            <v:imagedata r:id="rId178" o:title=""/>
          </v:shape>
          <o:OLEObject Type="Embed" ProgID="Equation.DSMT4" ShapeID="_x0000_i1107" DrawAspect="Content" ObjectID="_1636273932" r:id="rId179"/>
        </w:object>
      </w:r>
    </w:p>
    <w:p w:rsidR="00BD1B2A" w:rsidRPr="00BD1B2A" w:rsidRDefault="00BD1B2A" w:rsidP="00BD1B2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B6340" w:rsidRPr="00BD1B2A" w:rsidRDefault="00DB6340" w:rsidP="00A71C5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</w:p>
    <w:p w:rsidR="00DB6340" w:rsidRPr="007F7914" w:rsidRDefault="00DB6340" w:rsidP="00BD1B2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  <w:r w:rsidRPr="00DB6340">
        <w:rPr>
          <w:rFonts w:ascii="Times New Roman" w:hAnsi="Times New Roman" w:cs="Times New Roman"/>
          <w:position w:val="-18"/>
          <w:sz w:val="24"/>
          <w:szCs w:val="24"/>
        </w:rPr>
        <w:object w:dxaOrig="2420" w:dyaOrig="5600">
          <v:shape id="_x0000_i1108" type="#_x0000_t75" style="width:120.75pt;height:284.25pt" o:ole="">
            <v:imagedata r:id="rId180" o:title=""/>
          </v:shape>
          <o:OLEObject Type="Embed" ProgID="Equation.DSMT4" ShapeID="_x0000_i1108" DrawAspect="Content" ObjectID="_1636273933" r:id="rId181"/>
        </w:object>
      </w:r>
    </w:p>
    <w:p w:rsidR="006E6B6A" w:rsidRDefault="006E6B6A" w:rsidP="00C4431A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6E6B6A" w:rsidRDefault="00BD1B2A" w:rsidP="00C4431A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Den empiriska formeln är </w:t>
      </w:r>
      <w:r w:rsidRPr="007F7914">
        <w:rPr>
          <w:rFonts w:ascii="Times New Roman" w:hAnsi="Times New Roman" w:cs="Times New Roman"/>
          <w:position w:val="-12"/>
          <w:sz w:val="24"/>
          <w:szCs w:val="24"/>
        </w:rPr>
        <w:object w:dxaOrig="499" w:dyaOrig="360">
          <v:shape id="_x0000_i1109" type="#_x0000_t75" style="width:24.75pt;height:18pt" o:ole="">
            <v:imagedata r:id="rId182" o:title=""/>
          </v:shape>
          <o:OLEObject Type="Embed" ProgID="Equation.DSMT4" ShapeID="_x0000_i1109" DrawAspect="Content" ObjectID="_1636273934" r:id="rId183"/>
        </w:object>
      </w:r>
      <w:r>
        <w:rPr>
          <w:rFonts w:ascii="Times New Roman" w:hAnsi="Times New Roman" w:cs="Times New Roman"/>
          <w:sz w:val="24"/>
          <w:szCs w:val="24"/>
        </w:rPr>
        <w:t xml:space="preserve"> enligt texten.</w:t>
      </w:r>
    </w:p>
    <w:p w:rsidR="00BD1B2A" w:rsidRDefault="00BD1B2A" w:rsidP="00C4431A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En sådan empirisk formel har en teoretisk </w:t>
      </w:r>
      <w:proofErr w:type="spellStart"/>
      <w:r>
        <w:rPr>
          <w:rFonts w:ascii="Times New Roman" w:hAnsi="Times New Roman" w:cs="Times New Roman"/>
          <w:sz w:val="24"/>
          <w:szCs w:val="24"/>
        </w:rPr>
        <w:t>molmassa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på 14 g/mol.</w:t>
      </w:r>
    </w:p>
    <w:p w:rsidR="00BD1B2A" w:rsidRDefault="00BD1B2A" w:rsidP="00C4431A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D1B2A">
        <w:rPr>
          <w:rFonts w:ascii="Times New Roman" w:hAnsi="Times New Roman" w:cs="Times New Roman"/>
          <w:position w:val="-54"/>
          <w:sz w:val="24"/>
          <w:szCs w:val="24"/>
        </w:rPr>
        <w:object w:dxaOrig="880" w:dyaOrig="1260">
          <v:shape id="_x0000_i1110" type="#_x0000_t75" style="width:44.25pt;height:63.75pt" o:ole="">
            <v:imagedata r:id="rId184" o:title=""/>
          </v:shape>
          <o:OLEObject Type="Embed" ProgID="Equation.DSMT4" ShapeID="_x0000_i1110" DrawAspect="Content" ObjectID="_1636273935" r:id="rId185"/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Vi ser att 6 stycken </w:t>
      </w:r>
      <w:r w:rsidRPr="007F7914">
        <w:rPr>
          <w:rFonts w:ascii="Times New Roman" w:hAnsi="Times New Roman" w:cs="Times New Roman"/>
          <w:position w:val="-12"/>
          <w:sz w:val="24"/>
          <w:szCs w:val="24"/>
        </w:rPr>
        <w:object w:dxaOrig="499" w:dyaOrig="360">
          <v:shape id="_x0000_i1111" type="#_x0000_t75" style="width:24.75pt;height:18pt" o:ole="">
            <v:imagedata r:id="rId182" o:title=""/>
          </v:shape>
          <o:OLEObject Type="Embed" ProgID="Equation.DSMT4" ShapeID="_x0000_i1111" DrawAspect="Content" ObjectID="_1636273936" r:id="rId186"/>
        </w:object>
      </w:r>
      <w:r>
        <w:rPr>
          <w:rFonts w:ascii="Times New Roman" w:hAnsi="Times New Roman" w:cs="Times New Roman"/>
          <w:sz w:val="24"/>
          <w:szCs w:val="24"/>
        </w:rPr>
        <w:t xml:space="preserve"> behövs.</w:t>
      </w:r>
    </w:p>
    <w:p w:rsidR="00BD1B2A" w:rsidRDefault="00BD1B2A" w:rsidP="00C4431A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Svar: Molekylformeln blir </w:t>
      </w:r>
      <w:r w:rsidRPr="007F7914">
        <w:rPr>
          <w:rFonts w:ascii="Times New Roman" w:hAnsi="Times New Roman" w:cs="Times New Roman"/>
          <w:position w:val="-12"/>
          <w:sz w:val="24"/>
          <w:szCs w:val="24"/>
        </w:rPr>
        <w:object w:dxaOrig="639" w:dyaOrig="360">
          <v:shape id="_x0000_i1112" type="#_x0000_t75" style="width:32.25pt;height:18pt" o:ole="">
            <v:imagedata r:id="rId187" o:title=""/>
          </v:shape>
          <o:OLEObject Type="Embed" ProgID="Equation.DSMT4" ShapeID="_x0000_i1112" DrawAspect="Content" ObjectID="_1636273937" r:id="rId188"/>
        </w:object>
      </w:r>
    </w:p>
    <w:p w:rsidR="00C82E57" w:rsidRDefault="00C82E57" w:rsidP="00C4431A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A172C2" w:rsidRDefault="00A71C52" w:rsidP="00A71C5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etanol</w:t>
      </w:r>
    </w:p>
    <w:p w:rsidR="006817CD" w:rsidRDefault="006817CD" w:rsidP="006817CD">
      <w:pPr>
        <w:pStyle w:val="ListParagraph"/>
        <w:ind w:left="1004"/>
        <w:rPr>
          <w:rFonts w:ascii="Times New Roman" w:hAnsi="Times New Roman" w:cs="Times New Roman"/>
          <w:sz w:val="24"/>
          <w:szCs w:val="24"/>
        </w:rPr>
      </w:pPr>
    </w:p>
    <w:p w:rsidR="00A71C52" w:rsidRDefault="00A71C52" w:rsidP="00A71C52">
      <w:pPr>
        <w:pStyle w:val="ListParagraph"/>
        <w:ind w:left="1004"/>
        <w:rPr>
          <w:rFonts w:ascii="Times New Roman" w:hAnsi="Times New Roman" w:cs="Times New Roman"/>
          <w:sz w:val="24"/>
          <w:szCs w:val="24"/>
        </w:rPr>
      </w:pPr>
    </w:p>
    <w:p w:rsidR="00A71C52" w:rsidRDefault="00A71C52" w:rsidP="00A71C52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</w:p>
    <w:p w:rsidR="00A71C52" w:rsidRPr="00A71C52" w:rsidRDefault="00A71C52" w:rsidP="00485A35">
      <w:pPr>
        <w:ind w:firstLine="644"/>
        <w:rPr>
          <w:rFonts w:ascii="Times New Roman" w:hAnsi="Times New Roman" w:cs="Times New Roman"/>
          <w:sz w:val="24"/>
          <w:szCs w:val="24"/>
        </w:rPr>
      </w:pPr>
      <w:r w:rsidRPr="00A71C52">
        <w:rPr>
          <w:rFonts w:ascii="Times New Roman" w:hAnsi="Times New Roman" w:cs="Times New Roman"/>
          <w:sz w:val="24"/>
          <w:szCs w:val="24"/>
        </w:rPr>
        <w:tab/>
      </w:r>
      <w:r w:rsidR="00485A35">
        <w:rPr>
          <w:noProof/>
          <w:color w:val="0000FF"/>
          <w:lang w:eastAsia="sv-SE"/>
        </w:rPr>
        <w:drawing>
          <wp:inline distT="0" distB="0" distL="0" distR="0" wp14:anchorId="5E20DE39" wp14:editId="2DFA217A">
            <wp:extent cx="982800" cy="738000"/>
            <wp:effectExtent l="0" t="0" r="8255" b="5080"/>
            <wp:docPr id="6" name="irc_mi" descr="Bildresultat för ättiksyra strukturformel">
              <a:hlinkClick xmlns:a="http://schemas.openxmlformats.org/drawingml/2006/main" r:id="rId18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Bildresultat för ättiksyra strukturformel">
                      <a:hlinkClick r:id="rId18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800" cy="73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1C52">
        <w:rPr>
          <w:rFonts w:ascii="Times New Roman" w:hAnsi="Times New Roman" w:cs="Times New Roman"/>
          <w:sz w:val="24"/>
          <w:szCs w:val="24"/>
        </w:rPr>
        <w:tab/>
      </w:r>
      <w:r w:rsidRPr="00A71C52">
        <w:rPr>
          <w:rFonts w:ascii="Times New Roman" w:hAnsi="Times New Roman" w:cs="Times New Roman"/>
          <w:sz w:val="24"/>
          <w:szCs w:val="24"/>
        </w:rPr>
        <w:tab/>
      </w:r>
      <w:r w:rsidR="00485A35">
        <w:rPr>
          <w:noProof/>
          <w:color w:val="0000FF"/>
          <w:lang w:eastAsia="sv-SE"/>
        </w:rPr>
        <w:drawing>
          <wp:inline distT="0" distB="0" distL="0" distR="0" wp14:anchorId="2968AB4D" wp14:editId="2F8081C4">
            <wp:extent cx="979200" cy="1065600"/>
            <wp:effectExtent l="0" t="0" r="0" b="1270"/>
            <wp:docPr id="5" name="irc_mi" descr="Relaterad bild">
              <a:hlinkClick xmlns:a="http://schemas.openxmlformats.org/drawingml/2006/main" r:id="rId19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laterad bild">
                      <a:hlinkClick r:id="rId19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200" cy="10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485A35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Ättiksyra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Salicylsyra</w:t>
      </w: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A172C2" w:rsidRDefault="00A172C2" w:rsidP="005E1C6A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</w:p>
    <w:p w:rsidR="0073432A" w:rsidRDefault="0073432A" w:rsidP="00625FCD">
      <w:pPr>
        <w:rPr>
          <w:rFonts w:ascii="Times New Roman" w:hAnsi="Times New Roman" w:cs="Times New Roman"/>
          <w:sz w:val="24"/>
          <w:szCs w:val="24"/>
        </w:rPr>
      </w:pPr>
    </w:p>
    <w:p w:rsidR="00625FCD" w:rsidRDefault="00625FCD" w:rsidP="00625FCD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C82E57" w:rsidRDefault="00C82E57" w:rsidP="00C82E57">
      <w:pPr>
        <w:ind w:left="28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C82E57" w:rsidRPr="00C82E57" w:rsidRDefault="00C82E57" w:rsidP="00C82E57">
      <w:pPr>
        <w:ind w:left="284"/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sv-SE"/>
        </w:rPr>
      </w:pPr>
    </w:p>
    <w:p w:rsidR="00863247" w:rsidRDefault="00863247" w:rsidP="00862544">
      <w:pPr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Rättningsmall</w:t>
      </w:r>
      <w:r w:rsidR="00C82E57">
        <w:rPr>
          <w:rFonts w:ascii="Times New Roman" w:hAnsi="Times New Roman" w:cs="Times New Roman"/>
          <w:b/>
          <w:sz w:val="24"/>
          <w:szCs w:val="24"/>
        </w:rPr>
        <w:tab/>
        <w:t>Kemitentamen 2019</w:t>
      </w:r>
      <w:r w:rsidR="00C82E57">
        <w:rPr>
          <w:rFonts w:ascii="Times New Roman" w:hAnsi="Times New Roman" w:cs="Times New Roman"/>
          <w:b/>
          <w:sz w:val="24"/>
          <w:szCs w:val="24"/>
        </w:rPr>
        <w:tab/>
      </w:r>
      <w:r w:rsidR="00C82E57">
        <w:rPr>
          <w:rFonts w:ascii="Times New Roman" w:hAnsi="Times New Roman" w:cs="Times New Roman"/>
          <w:b/>
          <w:sz w:val="24"/>
          <w:szCs w:val="24"/>
        </w:rPr>
        <w:tab/>
        <w:t>Johan och Anders</w:t>
      </w:r>
    </w:p>
    <w:p w:rsidR="00A172C2" w:rsidRPr="00A172C2" w:rsidRDefault="00A172C2" w:rsidP="00862544">
      <w:pPr>
        <w:ind w:left="720"/>
        <w:rPr>
          <w:rFonts w:ascii="Times New Roman" w:hAnsi="Times New Roman" w:cs="Times New Roman"/>
          <w:i/>
          <w:sz w:val="24"/>
          <w:szCs w:val="24"/>
        </w:rPr>
      </w:pPr>
      <w:r w:rsidRPr="00A172C2">
        <w:rPr>
          <w:rFonts w:ascii="Times New Roman" w:hAnsi="Times New Roman" w:cs="Times New Roman"/>
          <w:i/>
          <w:sz w:val="24"/>
          <w:szCs w:val="24"/>
        </w:rPr>
        <w:t>Allmänna avdrag</w:t>
      </w:r>
    </w:p>
    <w:p w:rsidR="00A172C2" w:rsidRDefault="00A172C2" w:rsidP="0086254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Felaktigt/utelämnat bokstavssamband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-1p/gång</w:t>
      </w:r>
    </w:p>
    <w:p w:rsidR="00A172C2" w:rsidRDefault="00CD5B8D" w:rsidP="0086254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Felaktig/utelämnad enhet i svaret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-1p/gång</w:t>
      </w:r>
    </w:p>
    <w:p w:rsidR="00CD5B8D" w:rsidRDefault="00CD5B8D" w:rsidP="0086254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Avrundningsfel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-1p/gång</w:t>
      </w:r>
    </w:p>
    <w:p w:rsidR="00CD5B8D" w:rsidRDefault="00CD5B8D" w:rsidP="0086254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 antal värdesiffror (+/- 1 tillåten)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 andra gången</w:t>
      </w:r>
    </w:p>
    <w:p w:rsidR="00CD5B8D" w:rsidRDefault="00CD5B8D" w:rsidP="0086254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 värde/fel enhet insatt i samband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-1p/gång</w:t>
      </w:r>
    </w:p>
    <w:p w:rsidR="00CD5B8D" w:rsidRDefault="00CD5B8D" w:rsidP="0086254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Felaktigt/ </w:t>
      </w:r>
      <w:proofErr w:type="gramStart"/>
      <w:r>
        <w:rPr>
          <w:rFonts w:ascii="Times New Roman" w:hAnsi="Times New Roman" w:cs="Times New Roman"/>
          <w:sz w:val="24"/>
          <w:szCs w:val="24"/>
        </w:rPr>
        <w:t>ej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visat substansmängdförhållande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-1p/gång</w:t>
      </w:r>
    </w:p>
    <w:p w:rsidR="00CD5B8D" w:rsidRPr="00A172C2" w:rsidRDefault="00CD5B8D" w:rsidP="0086254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863247" w:rsidRDefault="00CB07A5" w:rsidP="00863247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Atomnummer behövs inte</w:t>
      </w:r>
    </w:p>
    <w:p w:rsidR="00863247" w:rsidRDefault="00863247" w:rsidP="00863247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rätt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2p</w:t>
      </w:r>
    </w:p>
    <w:p w:rsidR="00863247" w:rsidRPr="0081529A" w:rsidRDefault="0081529A" w:rsidP="0081529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rätt och 1</w:t>
      </w:r>
      <w:r w:rsidR="00863247">
        <w:rPr>
          <w:rFonts w:ascii="Times New Roman" w:hAnsi="Times New Roman" w:cs="Times New Roman"/>
          <w:sz w:val="24"/>
          <w:szCs w:val="24"/>
        </w:rPr>
        <w:t xml:space="preserve"> fel</w:t>
      </w:r>
      <w:r w:rsidR="00863247">
        <w:rPr>
          <w:rFonts w:ascii="Times New Roman" w:hAnsi="Times New Roman" w:cs="Times New Roman"/>
          <w:sz w:val="24"/>
          <w:szCs w:val="24"/>
        </w:rPr>
        <w:tab/>
      </w:r>
      <w:r w:rsidR="00863247">
        <w:rPr>
          <w:rFonts w:ascii="Times New Roman" w:hAnsi="Times New Roman" w:cs="Times New Roman"/>
          <w:sz w:val="24"/>
          <w:szCs w:val="24"/>
        </w:rPr>
        <w:tab/>
      </w:r>
      <w:r w:rsidR="00863247">
        <w:rPr>
          <w:rFonts w:ascii="Times New Roman" w:hAnsi="Times New Roman" w:cs="Times New Roman"/>
          <w:sz w:val="24"/>
          <w:szCs w:val="24"/>
        </w:rPr>
        <w:tab/>
      </w:r>
      <w:r w:rsidR="0086324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1p</w:t>
      </w:r>
    </w:p>
    <w:p w:rsidR="00863247" w:rsidRDefault="00863247" w:rsidP="0086324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Allt annat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0p</w:t>
      </w:r>
    </w:p>
    <w:p w:rsidR="00863247" w:rsidRDefault="00863247" w:rsidP="00863247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Minsta möjliga heltalskoefficienter </w:t>
      </w:r>
      <w:r w:rsidR="00CB07A5">
        <w:rPr>
          <w:rFonts w:ascii="Times New Roman" w:hAnsi="Times New Roman" w:cs="Times New Roman"/>
          <w:sz w:val="24"/>
          <w:szCs w:val="24"/>
        </w:rPr>
        <w:t xml:space="preserve">är </w:t>
      </w:r>
      <w:proofErr w:type="gramStart"/>
      <w:r>
        <w:rPr>
          <w:rFonts w:ascii="Times New Roman" w:hAnsi="Times New Roman" w:cs="Times New Roman"/>
          <w:sz w:val="24"/>
          <w:szCs w:val="24"/>
        </w:rPr>
        <w:t>ej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ett måste</w:t>
      </w:r>
    </w:p>
    <w:p w:rsidR="00863247" w:rsidRDefault="00CB07A5" w:rsidP="00863247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Svarar ”sex stycken elektroner”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OK</w:t>
      </w:r>
      <w:r w:rsidR="00863247">
        <w:rPr>
          <w:rFonts w:ascii="Times New Roman" w:hAnsi="Times New Roman" w:cs="Times New Roman"/>
          <w:sz w:val="24"/>
          <w:szCs w:val="24"/>
        </w:rPr>
        <w:tab/>
      </w:r>
    </w:p>
    <w:p w:rsidR="00863247" w:rsidRDefault="00CB07A5" w:rsidP="00863247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Fria elektronpar ska vara med</w:t>
      </w:r>
    </w:p>
    <w:p w:rsidR="00D836A9" w:rsidRPr="0081529A" w:rsidRDefault="00A22B59" w:rsidP="0081529A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Anser att syre är 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0p</w:t>
      </w:r>
      <w:r w:rsidR="00D836A9" w:rsidRPr="0081529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43D26" w:rsidRPr="0081529A" w:rsidRDefault="0081529A" w:rsidP="0081529A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Atomslagen behöver inte komma i ordningen C,</w:t>
      </w:r>
      <w:proofErr w:type="gramStart"/>
      <w:r>
        <w:rPr>
          <w:rFonts w:ascii="Times New Roman" w:hAnsi="Times New Roman" w:cs="Times New Roman"/>
          <w:sz w:val="24"/>
          <w:szCs w:val="24"/>
        </w:rPr>
        <w:t>H,N</w:t>
      </w:r>
      <w:proofErr w:type="gramEnd"/>
      <w:r>
        <w:rPr>
          <w:rFonts w:ascii="Times New Roman" w:hAnsi="Times New Roman" w:cs="Times New Roman"/>
          <w:sz w:val="24"/>
          <w:szCs w:val="24"/>
        </w:rPr>
        <w:t>,O</w:t>
      </w:r>
    </w:p>
    <w:p w:rsidR="006F423B" w:rsidRPr="0081529A" w:rsidRDefault="00A22B59" w:rsidP="0081529A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Ej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visat substansmängdförhållande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6F423B" w:rsidRPr="006250E5" w:rsidRDefault="006250E5" w:rsidP="006250E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Uteblivna </w:t>
      </w:r>
      <w:proofErr w:type="spellStart"/>
      <w:r>
        <w:rPr>
          <w:rFonts w:ascii="Times New Roman" w:hAnsi="Times New Roman" w:cs="Times New Roman"/>
          <w:sz w:val="24"/>
          <w:szCs w:val="24"/>
        </w:rPr>
        <w:t>poltecken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9F5FE2" w:rsidRPr="0081529A" w:rsidRDefault="006250E5" w:rsidP="0081529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Koefficientet</w:t>
      </w:r>
      <w:r w:rsidR="0081529A">
        <w:rPr>
          <w:rFonts w:ascii="Times New Roman" w:hAnsi="Times New Roman" w:cs="Times New Roman"/>
          <w:sz w:val="24"/>
          <w:szCs w:val="24"/>
        </w:rPr>
        <w:t>er  med</w:t>
      </w:r>
      <w:proofErr w:type="gramEnd"/>
      <w:r w:rsidR="0081529A">
        <w:rPr>
          <w:rFonts w:ascii="Times New Roman" w:hAnsi="Times New Roman" w:cs="Times New Roman"/>
          <w:sz w:val="24"/>
          <w:szCs w:val="24"/>
        </w:rPr>
        <w:t xml:space="preserve"> i cellschemat</w:t>
      </w:r>
      <w:r w:rsidR="0081529A">
        <w:rPr>
          <w:rFonts w:ascii="Times New Roman" w:hAnsi="Times New Roman" w:cs="Times New Roman"/>
          <w:sz w:val="24"/>
          <w:szCs w:val="24"/>
        </w:rPr>
        <w:tab/>
      </w:r>
      <w:r w:rsidR="0081529A">
        <w:rPr>
          <w:rFonts w:ascii="Times New Roman" w:hAnsi="Times New Roman" w:cs="Times New Roman"/>
          <w:sz w:val="24"/>
          <w:szCs w:val="24"/>
        </w:rPr>
        <w:tab/>
        <w:t>ej avdrag</w:t>
      </w:r>
    </w:p>
    <w:p w:rsidR="00DC75B5" w:rsidRPr="00F87826" w:rsidRDefault="00A22B59" w:rsidP="00F8782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87826" w:rsidRPr="00F87826">
        <w:rPr>
          <w:rFonts w:ascii="Times New Roman" w:hAnsi="Times New Roman" w:cs="Times New Roman"/>
          <w:sz w:val="24"/>
          <w:szCs w:val="24"/>
        </w:rPr>
        <w:tab/>
      </w:r>
      <w:r w:rsidR="00F87826" w:rsidRPr="00F87826">
        <w:rPr>
          <w:rFonts w:ascii="Times New Roman" w:hAnsi="Times New Roman" w:cs="Times New Roman"/>
          <w:sz w:val="24"/>
          <w:szCs w:val="24"/>
        </w:rPr>
        <w:tab/>
      </w:r>
    </w:p>
    <w:p w:rsidR="00DC75B5" w:rsidRPr="0081529A" w:rsidRDefault="0081529A" w:rsidP="0081529A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poäng per korrekt svar</w:t>
      </w:r>
    </w:p>
    <w:p w:rsidR="00DC75B5" w:rsidRPr="00F87826" w:rsidRDefault="00A22B59" w:rsidP="00F8782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Minsta möjliga koefficienter inget krav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87826">
        <w:rPr>
          <w:rFonts w:ascii="Times New Roman" w:hAnsi="Times New Roman" w:cs="Times New Roman"/>
          <w:sz w:val="24"/>
          <w:szCs w:val="24"/>
        </w:rPr>
        <w:tab/>
      </w:r>
    </w:p>
    <w:p w:rsidR="00143D26" w:rsidRDefault="0081529A" w:rsidP="00DC75B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6A12BA" w:rsidRPr="00F87826" w:rsidRDefault="00A22B59" w:rsidP="00F8782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Kemisk beteckning krävs</w:t>
      </w:r>
    </w:p>
    <w:p w:rsidR="006A12BA" w:rsidRPr="00862544" w:rsidRDefault="00862544" w:rsidP="00862544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6A12BA" w:rsidRPr="00862544" w:rsidRDefault="00690FD5" w:rsidP="00862544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2252DA" w:rsidRPr="00205385" w:rsidRDefault="00690FD5" w:rsidP="0020538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205385" w:rsidRDefault="00690FD5" w:rsidP="0020538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205385" w:rsidRPr="00862544" w:rsidRDefault="00690FD5" w:rsidP="00862544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Streckformel OK</w:t>
      </w:r>
    </w:p>
    <w:p w:rsidR="002252DA" w:rsidRPr="002364CE" w:rsidRDefault="00690FD5" w:rsidP="002364CE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Varje felaktigt värde ger minus en poäng.</w:t>
      </w:r>
    </w:p>
    <w:p w:rsidR="002364CE" w:rsidRDefault="008D6F3E" w:rsidP="00862544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Ättiksyra eller etansyra OK</w:t>
      </w:r>
    </w:p>
    <w:p w:rsidR="00CB07A5" w:rsidRPr="00862544" w:rsidRDefault="00CB07A5" w:rsidP="00862544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690FD5" w:rsidRDefault="00690FD5" w:rsidP="00690FD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Korrekt </w:t>
      </w:r>
      <w:proofErr w:type="spellStart"/>
      <w:r>
        <w:rPr>
          <w:rFonts w:ascii="Times New Roman" w:hAnsi="Times New Roman" w:cs="Times New Roman"/>
          <w:sz w:val="24"/>
          <w:szCs w:val="24"/>
        </w:rPr>
        <w:t>redoxbalansering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ger en poäng</w:t>
      </w:r>
    </w:p>
    <w:p w:rsidR="00690FD5" w:rsidRDefault="00690FD5" w:rsidP="00690FD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Streckformel OK</w:t>
      </w:r>
    </w:p>
    <w:p w:rsidR="00690FD5" w:rsidRPr="00690FD5" w:rsidRDefault="00690FD5" w:rsidP="00690FD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</w:p>
    <w:p w:rsidR="002252DA" w:rsidRDefault="00862544" w:rsidP="002252DA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Varje räknefel/resonemang</w:t>
      </w:r>
      <w:r w:rsidR="00690FD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5C773A" w:rsidRDefault="008D6F3E" w:rsidP="002252DA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Båda reaktionsformlerna krävs för poäng</w:t>
      </w:r>
    </w:p>
    <w:p w:rsidR="00862544" w:rsidRDefault="00557C46" w:rsidP="002252DA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680D12" w:rsidRPr="00690FD5" w:rsidRDefault="00690FD5" w:rsidP="00690FD5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557C46" w:rsidRPr="00557C46" w:rsidRDefault="008D6F3E" w:rsidP="00557C4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1p per korrekt strukturformel.</w:t>
      </w:r>
    </w:p>
    <w:p w:rsidR="00DC75B5" w:rsidRPr="00185A4C" w:rsidRDefault="005C773A" w:rsidP="0073432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85A4C">
        <w:rPr>
          <w:rFonts w:ascii="Times New Roman" w:hAnsi="Times New Roman" w:cs="Times New Roman"/>
          <w:sz w:val="24"/>
          <w:szCs w:val="24"/>
        </w:rPr>
        <w:tab/>
      </w:r>
      <w:r w:rsidRPr="00185A4C">
        <w:rPr>
          <w:rFonts w:ascii="Times New Roman" w:hAnsi="Times New Roman" w:cs="Times New Roman"/>
          <w:sz w:val="24"/>
          <w:szCs w:val="24"/>
        </w:rPr>
        <w:tab/>
      </w:r>
      <w:r w:rsidRPr="00185A4C">
        <w:rPr>
          <w:rFonts w:ascii="Times New Roman" w:hAnsi="Times New Roman" w:cs="Times New Roman"/>
          <w:sz w:val="24"/>
          <w:szCs w:val="24"/>
        </w:rPr>
        <w:tab/>
      </w:r>
      <w:r w:rsidR="006A12BA" w:rsidRPr="00185A4C">
        <w:rPr>
          <w:rFonts w:ascii="Times New Roman" w:hAnsi="Times New Roman" w:cs="Times New Roman"/>
          <w:sz w:val="24"/>
          <w:szCs w:val="24"/>
        </w:rPr>
        <w:tab/>
      </w:r>
      <w:r w:rsidR="006A12BA" w:rsidRPr="00185A4C">
        <w:rPr>
          <w:rFonts w:ascii="Times New Roman" w:hAnsi="Times New Roman" w:cs="Times New Roman"/>
          <w:sz w:val="24"/>
          <w:szCs w:val="24"/>
        </w:rPr>
        <w:tab/>
      </w:r>
      <w:r w:rsidR="00DC75B5" w:rsidRPr="00185A4C">
        <w:rPr>
          <w:rFonts w:ascii="Times New Roman" w:hAnsi="Times New Roman" w:cs="Times New Roman"/>
          <w:sz w:val="24"/>
          <w:szCs w:val="24"/>
        </w:rPr>
        <w:tab/>
      </w:r>
    </w:p>
    <w:p w:rsidR="00D836A9" w:rsidRDefault="00D836A9" w:rsidP="004B334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B334A" w:rsidRPr="00863247" w:rsidRDefault="004B334A" w:rsidP="004B334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B334A" w:rsidRPr="00863247" w:rsidSect="00C85A22">
      <w:headerReference w:type="even" r:id="rId193"/>
      <w:headerReference w:type="default" r:id="rId194"/>
      <w:footerReference w:type="even" r:id="rId195"/>
      <w:footerReference w:type="default" r:id="rId196"/>
      <w:headerReference w:type="first" r:id="rId197"/>
      <w:footerReference w:type="first" r:id="rId198"/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377" w:rsidRDefault="009C2377" w:rsidP="00AB37AC">
      <w:r>
        <w:separator/>
      </w:r>
    </w:p>
  </w:endnote>
  <w:endnote w:type="continuationSeparator" w:id="0">
    <w:p w:rsidR="009C2377" w:rsidRDefault="009C2377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377" w:rsidRDefault="009C237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377" w:rsidRDefault="009C237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377" w:rsidRDefault="009C23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377" w:rsidRDefault="009C2377" w:rsidP="00AB37AC">
      <w:r>
        <w:separator/>
      </w:r>
    </w:p>
  </w:footnote>
  <w:footnote w:type="continuationSeparator" w:id="0">
    <w:p w:rsidR="009C2377" w:rsidRDefault="009C2377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377" w:rsidRDefault="009C237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377" w:rsidRDefault="009C237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377" w:rsidRDefault="009C237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432112E"/>
    <w:multiLevelType w:val="hybridMultilevel"/>
    <w:tmpl w:val="82CEB61A"/>
    <w:lvl w:ilvl="0" w:tplc="BA1653A0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81833E1"/>
    <w:multiLevelType w:val="hybridMultilevel"/>
    <w:tmpl w:val="7930CBE8"/>
    <w:lvl w:ilvl="0" w:tplc="97F2949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5063E6A"/>
    <w:multiLevelType w:val="hybridMultilevel"/>
    <w:tmpl w:val="8BBE63AA"/>
    <w:lvl w:ilvl="0" w:tplc="8EE089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A739AA"/>
    <w:multiLevelType w:val="hybridMultilevel"/>
    <w:tmpl w:val="1554A77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EE00AF"/>
    <w:multiLevelType w:val="hybridMultilevel"/>
    <w:tmpl w:val="8146E0CE"/>
    <w:lvl w:ilvl="0" w:tplc="C1A2F16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DA56A1"/>
    <w:multiLevelType w:val="hybridMultilevel"/>
    <w:tmpl w:val="D59C611A"/>
    <w:lvl w:ilvl="0" w:tplc="3AA645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348D3F7B"/>
    <w:multiLevelType w:val="hybridMultilevel"/>
    <w:tmpl w:val="BB28757A"/>
    <w:lvl w:ilvl="0" w:tplc="8020EC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5217946"/>
    <w:multiLevelType w:val="hybridMultilevel"/>
    <w:tmpl w:val="00FC44E6"/>
    <w:lvl w:ilvl="0" w:tplc="8938BA6C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62C681D"/>
    <w:multiLevelType w:val="hybridMultilevel"/>
    <w:tmpl w:val="7A02FC68"/>
    <w:lvl w:ilvl="0" w:tplc="7A42B5A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>
    <w:nsid w:val="3C0B3553"/>
    <w:multiLevelType w:val="hybridMultilevel"/>
    <w:tmpl w:val="4A7ABF6A"/>
    <w:lvl w:ilvl="0" w:tplc="041D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EB3648"/>
    <w:multiLevelType w:val="hybridMultilevel"/>
    <w:tmpl w:val="A560EC7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9273E2"/>
    <w:multiLevelType w:val="hybridMultilevel"/>
    <w:tmpl w:val="5D74A968"/>
    <w:lvl w:ilvl="0" w:tplc="BDC49E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38D05AB"/>
    <w:multiLevelType w:val="hybridMultilevel"/>
    <w:tmpl w:val="860E2EA0"/>
    <w:lvl w:ilvl="0" w:tplc="E16684CA">
      <w:start w:val="2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724" w:hanging="360"/>
      </w:pPr>
    </w:lvl>
    <w:lvl w:ilvl="2" w:tplc="041D001B" w:tentative="1">
      <w:start w:val="1"/>
      <w:numFmt w:val="lowerRoman"/>
      <w:lvlText w:val="%3."/>
      <w:lvlJc w:val="right"/>
      <w:pPr>
        <w:ind w:left="2444" w:hanging="180"/>
      </w:pPr>
    </w:lvl>
    <w:lvl w:ilvl="3" w:tplc="041D000F" w:tentative="1">
      <w:start w:val="1"/>
      <w:numFmt w:val="decimal"/>
      <w:lvlText w:val="%4."/>
      <w:lvlJc w:val="left"/>
      <w:pPr>
        <w:ind w:left="3164" w:hanging="360"/>
      </w:pPr>
    </w:lvl>
    <w:lvl w:ilvl="4" w:tplc="041D0019" w:tentative="1">
      <w:start w:val="1"/>
      <w:numFmt w:val="lowerLetter"/>
      <w:lvlText w:val="%5."/>
      <w:lvlJc w:val="left"/>
      <w:pPr>
        <w:ind w:left="3884" w:hanging="360"/>
      </w:pPr>
    </w:lvl>
    <w:lvl w:ilvl="5" w:tplc="041D001B" w:tentative="1">
      <w:start w:val="1"/>
      <w:numFmt w:val="lowerRoman"/>
      <w:lvlText w:val="%6."/>
      <w:lvlJc w:val="right"/>
      <w:pPr>
        <w:ind w:left="4604" w:hanging="180"/>
      </w:pPr>
    </w:lvl>
    <w:lvl w:ilvl="6" w:tplc="041D000F" w:tentative="1">
      <w:start w:val="1"/>
      <w:numFmt w:val="decimal"/>
      <w:lvlText w:val="%7."/>
      <w:lvlJc w:val="left"/>
      <w:pPr>
        <w:ind w:left="5324" w:hanging="360"/>
      </w:pPr>
    </w:lvl>
    <w:lvl w:ilvl="7" w:tplc="041D0019" w:tentative="1">
      <w:start w:val="1"/>
      <w:numFmt w:val="lowerLetter"/>
      <w:lvlText w:val="%8."/>
      <w:lvlJc w:val="left"/>
      <w:pPr>
        <w:ind w:left="6044" w:hanging="360"/>
      </w:pPr>
    </w:lvl>
    <w:lvl w:ilvl="8" w:tplc="041D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5E5E140C"/>
    <w:multiLevelType w:val="hybridMultilevel"/>
    <w:tmpl w:val="A062687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DE28AC"/>
    <w:multiLevelType w:val="hybridMultilevel"/>
    <w:tmpl w:val="966C3214"/>
    <w:lvl w:ilvl="0" w:tplc="E35033C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73C1C12"/>
    <w:multiLevelType w:val="hybridMultilevel"/>
    <w:tmpl w:val="7758EF40"/>
    <w:lvl w:ilvl="0" w:tplc="95D699E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A806635"/>
    <w:multiLevelType w:val="hybridMultilevel"/>
    <w:tmpl w:val="E6BAF396"/>
    <w:lvl w:ilvl="0" w:tplc="638EAC90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0"/>
  </w:num>
  <w:num w:numId="4">
    <w:abstractNumId w:val="13"/>
  </w:num>
  <w:num w:numId="5">
    <w:abstractNumId w:val="3"/>
  </w:num>
  <w:num w:numId="6">
    <w:abstractNumId w:val="2"/>
  </w:num>
  <w:num w:numId="7">
    <w:abstractNumId w:val="4"/>
  </w:num>
  <w:num w:numId="8">
    <w:abstractNumId w:val="10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</w:num>
  <w:num w:numId="11">
    <w:abstractNumId w:val="17"/>
  </w:num>
  <w:num w:numId="12">
    <w:abstractNumId w:val="12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19"/>
  </w:num>
  <w:num w:numId="14">
    <w:abstractNumId w:val="6"/>
  </w:num>
  <w:num w:numId="15">
    <w:abstractNumId w:val="23"/>
  </w:num>
  <w:num w:numId="16">
    <w:abstractNumId w:val="16"/>
  </w:num>
  <w:num w:numId="17">
    <w:abstractNumId w:val="5"/>
  </w:num>
  <w:num w:numId="18">
    <w:abstractNumId w:val="25"/>
  </w:num>
  <w:num w:numId="19">
    <w:abstractNumId w:val="9"/>
  </w:num>
  <w:num w:numId="20">
    <w:abstractNumId w:val="15"/>
  </w:num>
  <w:num w:numId="21">
    <w:abstractNumId w:val="24"/>
  </w:num>
  <w:num w:numId="22">
    <w:abstractNumId w:val="18"/>
  </w:num>
  <w:num w:numId="23">
    <w:abstractNumId w:val="22"/>
  </w:num>
  <w:num w:numId="24">
    <w:abstractNumId w:val="7"/>
  </w:num>
  <w:num w:numId="25">
    <w:abstractNumId w:val="20"/>
  </w:num>
  <w:num w:numId="26">
    <w:abstractNumId w:val="14"/>
  </w:num>
  <w:num w:numId="27">
    <w:abstractNumId w:val="8"/>
  </w:num>
  <w:num w:numId="28">
    <w:abstractNumId w:val="11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AD4"/>
    <w:rsid w:val="00014FB3"/>
    <w:rsid w:val="000164B2"/>
    <w:rsid w:val="0002717C"/>
    <w:rsid w:val="00027E0F"/>
    <w:rsid w:val="000328B2"/>
    <w:rsid w:val="00036AB9"/>
    <w:rsid w:val="00037A26"/>
    <w:rsid w:val="000516BD"/>
    <w:rsid w:val="00083162"/>
    <w:rsid w:val="000963ED"/>
    <w:rsid w:val="000B4D37"/>
    <w:rsid w:val="000B7900"/>
    <w:rsid w:val="000C22B4"/>
    <w:rsid w:val="000D15DC"/>
    <w:rsid w:val="000D5793"/>
    <w:rsid w:val="000E0B56"/>
    <w:rsid w:val="000E47CE"/>
    <w:rsid w:val="000F0D78"/>
    <w:rsid w:val="000F2F9F"/>
    <w:rsid w:val="000F4326"/>
    <w:rsid w:val="00116701"/>
    <w:rsid w:val="00131573"/>
    <w:rsid w:val="00143D26"/>
    <w:rsid w:val="0015099F"/>
    <w:rsid w:val="00155484"/>
    <w:rsid w:val="001608E9"/>
    <w:rsid w:val="001621F9"/>
    <w:rsid w:val="001644D8"/>
    <w:rsid w:val="001741B3"/>
    <w:rsid w:val="0018387E"/>
    <w:rsid w:val="00183CA7"/>
    <w:rsid w:val="001857CA"/>
    <w:rsid w:val="00185A4C"/>
    <w:rsid w:val="0018642A"/>
    <w:rsid w:val="00194E5D"/>
    <w:rsid w:val="001B0436"/>
    <w:rsid w:val="001D61C8"/>
    <w:rsid w:val="001D652B"/>
    <w:rsid w:val="001E4C27"/>
    <w:rsid w:val="001E4E32"/>
    <w:rsid w:val="001F3547"/>
    <w:rsid w:val="00205385"/>
    <w:rsid w:val="0020723A"/>
    <w:rsid w:val="002079C2"/>
    <w:rsid w:val="00215529"/>
    <w:rsid w:val="00220180"/>
    <w:rsid w:val="002235B4"/>
    <w:rsid w:val="002252DA"/>
    <w:rsid w:val="00226B46"/>
    <w:rsid w:val="0023449E"/>
    <w:rsid w:val="002352A8"/>
    <w:rsid w:val="002364CE"/>
    <w:rsid w:val="00254AAE"/>
    <w:rsid w:val="00266202"/>
    <w:rsid w:val="002762C3"/>
    <w:rsid w:val="0027681E"/>
    <w:rsid w:val="00293855"/>
    <w:rsid w:val="00295A5C"/>
    <w:rsid w:val="0029614E"/>
    <w:rsid w:val="002A115A"/>
    <w:rsid w:val="002B4965"/>
    <w:rsid w:val="002B57F0"/>
    <w:rsid w:val="002D2339"/>
    <w:rsid w:val="002E47D4"/>
    <w:rsid w:val="002E4B50"/>
    <w:rsid w:val="002F682D"/>
    <w:rsid w:val="002F7311"/>
    <w:rsid w:val="00310604"/>
    <w:rsid w:val="00354006"/>
    <w:rsid w:val="0036109E"/>
    <w:rsid w:val="00367F3A"/>
    <w:rsid w:val="0037014F"/>
    <w:rsid w:val="00373A29"/>
    <w:rsid w:val="00383258"/>
    <w:rsid w:val="003845A4"/>
    <w:rsid w:val="003977EF"/>
    <w:rsid w:val="003A221F"/>
    <w:rsid w:val="003B0D0D"/>
    <w:rsid w:val="003B307B"/>
    <w:rsid w:val="003B55F6"/>
    <w:rsid w:val="003B57EC"/>
    <w:rsid w:val="003C70D2"/>
    <w:rsid w:val="003D3923"/>
    <w:rsid w:val="003D4856"/>
    <w:rsid w:val="003D5E50"/>
    <w:rsid w:val="003D7307"/>
    <w:rsid w:val="003E3FAD"/>
    <w:rsid w:val="003E5CD4"/>
    <w:rsid w:val="003F2E96"/>
    <w:rsid w:val="00405B8D"/>
    <w:rsid w:val="00414B34"/>
    <w:rsid w:val="00442CA4"/>
    <w:rsid w:val="00444542"/>
    <w:rsid w:val="00484AB4"/>
    <w:rsid w:val="00485A35"/>
    <w:rsid w:val="004A04C7"/>
    <w:rsid w:val="004A3440"/>
    <w:rsid w:val="004B334A"/>
    <w:rsid w:val="004B3394"/>
    <w:rsid w:val="004C2ADE"/>
    <w:rsid w:val="004C76C9"/>
    <w:rsid w:val="004C7B93"/>
    <w:rsid w:val="004D496C"/>
    <w:rsid w:val="004F684C"/>
    <w:rsid w:val="0050159C"/>
    <w:rsid w:val="00502879"/>
    <w:rsid w:val="00511486"/>
    <w:rsid w:val="00516DE4"/>
    <w:rsid w:val="00521907"/>
    <w:rsid w:val="00521D21"/>
    <w:rsid w:val="00523469"/>
    <w:rsid w:val="00523FF5"/>
    <w:rsid w:val="005321FE"/>
    <w:rsid w:val="005352BA"/>
    <w:rsid w:val="00545A7A"/>
    <w:rsid w:val="00547786"/>
    <w:rsid w:val="00547E65"/>
    <w:rsid w:val="00556CC2"/>
    <w:rsid w:val="00557C46"/>
    <w:rsid w:val="005733CD"/>
    <w:rsid w:val="0057553D"/>
    <w:rsid w:val="00584BFE"/>
    <w:rsid w:val="00585FE3"/>
    <w:rsid w:val="005A1BE6"/>
    <w:rsid w:val="005A7360"/>
    <w:rsid w:val="005B6AD4"/>
    <w:rsid w:val="005C3ED7"/>
    <w:rsid w:val="005C773A"/>
    <w:rsid w:val="005D408D"/>
    <w:rsid w:val="005E1C6A"/>
    <w:rsid w:val="00611DEC"/>
    <w:rsid w:val="006250E5"/>
    <w:rsid w:val="00625FCD"/>
    <w:rsid w:val="00637AA1"/>
    <w:rsid w:val="00642F82"/>
    <w:rsid w:val="006542AD"/>
    <w:rsid w:val="006574CC"/>
    <w:rsid w:val="00680D12"/>
    <w:rsid w:val="006817CD"/>
    <w:rsid w:val="00681E21"/>
    <w:rsid w:val="00690FD5"/>
    <w:rsid w:val="006A12BA"/>
    <w:rsid w:val="006C1C55"/>
    <w:rsid w:val="006C3154"/>
    <w:rsid w:val="006C37F5"/>
    <w:rsid w:val="006C688E"/>
    <w:rsid w:val="006C69FB"/>
    <w:rsid w:val="006C71B7"/>
    <w:rsid w:val="006D45AF"/>
    <w:rsid w:val="006E5D33"/>
    <w:rsid w:val="006E67F8"/>
    <w:rsid w:val="006E69E2"/>
    <w:rsid w:val="006E6B6A"/>
    <w:rsid w:val="006F28A1"/>
    <w:rsid w:val="006F37F4"/>
    <w:rsid w:val="006F423B"/>
    <w:rsid w:val="00707AC6"/>
    <w:rsid w:val="0073432A"/>
    <w:rsid w:val="0073606F"/>
    <w:rsid w:val="00751A2B"/>
    <w:rsid w:val="0075459A"/>
    <w:rsid w:val="00761853"/>
    <w:rsid w:val="00776AC2"/>
    <w:rsid w:val="007835A7"/>
    <w:rsid w:val="00792464"/>
    <w:rsid w:val="00797ED4"/>
    <w:rsid w:val="007C1118"/>
    <w:rsid w:val="007C7714"/>
    <w:rsid w:val="007D0976"/>
    <w:rsid w:val="007D2D36"/>
    <w:rsid w:val="007F3C19"/>
    <w:rsid w:val="007F7914"/>
    <w:rsid w:val="008039DC"/>
    <w:rsid w:val="00806C4C"/>
    <w:rsid w:val="00815221"/>
    <w:rsid w:val="0081529A"/>
    <w:rsid w:val="00825507"/>
    <w:rsid w:val="00825796"/>
    <w:rsid w:val="00826287"/>
    <w:rsid w:val="00833F05"/>
    <w:rsid w:val="00842094"/>
    <w:rsid w:val="00857FBC"/>
    <w:rsid w:val="00862544"/>
    <w:rsid w:val="00863247"/>
    <w:rsid w:val="00863257"/>
    <w:rsid w:val="00873303"/>
    <w:rsid w:val="00874C04"/>
    <w:rsid w:val="00875710"/>
    <w:rsid w:val="008763B9"/>
    <w:rsid w:val="008815CA"/>
    <w:rsid w:val="008822FA"/>
    <w:rsid w:val="00887FFD"/>
    <w:rsid w:val="008971BD"/>
    <w:rsid w:val="008A009D"/>
    <w:rsid w:val="008B37BF"/>
    <w:rsid w:val="008C774A"/>
    <w:rsid w:val="008D6F3E"/>
    <w:rsid w:val="008E0CB2"/>
    <w:rsid w:val="008E33EB"/>
    <w:rsid w:val="008E4593"/>
    <w:rsid w:val="008E539B"/>
    <w:rsid w:val="008E7677"/>
    <w:rsid w:val="009164AC"/>
    <w:rsid w:val="00922FFA"/>
    <w:rsid w:val="00923193"/>
    <w:rsid w:val="00924BC6"/>
    <w:rsid w:val="0093122F"/>
    <w:rsid w:val="009361E7"/>
    <w:rsid w:val="00960ED3"/>
    <w:rsid w:val="00965715"/>
    <w:rsid w:val="00966BFE"/>
    <w:rsid w:val="00972C3F"/>
    <w:rsid w:val="00975D05"/>
    <w:rsid w:val="00981197"/>
    <w:rsid w:val="00995E28"/>
    <w:rsid w:val="009A096E"/>
    <w:rsid w:val="009A3428"/>
    <w:rsid w:val="009A59C3"/>
    <w:rsid w:val="009A6A38"/>
    <w:rsid w:val="009A7AFF"/>
    <w:rsid w:val="009B372B"/>
    <w:rsid w:val="009C0A1E"/>
    <w:rsid w:val="009C2377"/>
    <w:rsid w:val="009C4E29"/>
    <w:rsid w:val="009C5C56"/>
    <w:rsid w:val="009E707D"/>
    <w:rsid w:val="009F0780"/>
    <w:rsid w:val="009F1096"/>
    <w:rsid w:val="009F338F"/>
    <w:rsid w:val="009F5FE2"/>
    <w:rsid w:val="009F7298"/>
    <w:rsid w:val="00A0128D"/>
    <w:rsid w:val="00A04C2A"/>
    <w:rsid w:val="00A0541F"/>
    <w:rsid w:val="00A06E3D"/>
    <w:rsid w:val="00A172C2"/>
    <w:rsid w:val="00A208B1"/>
    <w:rsid w:val="00A22B59"/>
    <w:rsid w:val="00A3094A"/>
    <w:rsid w:val="00A35AAB"/>
    <w:rsid w:val="00A37248"/>
    <w:rsid w:val="00A41B78"/>
    <w:rsid w:val="00A506FD"/>
    <w:rsid w:val="00A6322C"/>
    <w:rsid w:val="00A70BAE"/>
    <w:rsid w:val="00A71C52"/>
    <w:rsid w:val="00A77340"/>
    <w:rsid w:val="00A80E03"/>
    <w:rsid w:val="00A833EA"/>
    <w:rsid w:val="00A85CF4"/>
    <w:rsid w:val="00AA0614"/>
    <w:rsid w:val="00AA3946"/>
    <w:rsid w:val="00AB1664"/>
    <w:rsid w:val="00AB37AC"/>
    <w:rsid w:val="00AC31ED"/>
    <w:rsid w:val="00AC785E"/>
    <w:rsid w:val="00AD0873"/>
    <w:rsid w:val="00AD10EB"/>
    <w:rsid w:val="00AD5B1E"/>
    <w:rsid w:val="00AD6DC6"/>
    <w:rsid w:val="00AD719D"/>
    <w:rsid w:val="00AF0371"/>
    <w:rsid w:val="00B02309"/>
    <w:rsid w:val="00B03913"/>
    <w:rsid w:val="00B33916"/>
    <w:rsid w:val="00B411DA"/>
    <w:rsid w:val="00B42276"/>
    <w:rsid w:val="00B434C0"/>
    <w:rsid w:val="00B47DC2"/>
    <w:rsid w:val="00B5121A"/>
    <w:rsid w:val="00B52C74"/>
    <w:rsid w:val="00B6216F"/>
    <w:rsid w:val="00B63346"/>
    <w:rsid w:val="00B67B32"/>
    <w:rsid w:val="00B90528"/>
    <w:rsid w:val="00B95BB8"/>
    <w:rsid w:val="00B96329"/>
    <w:rsid w:val="00BB7B3D"/>
    <w:rsid w:val="00BC64D7"/>
    <w:rsid w:val="00BC7B1B"/>
    <w:rsid w:val="00BC7DF3"/>
    <w:rsid w:val="00BD10EE"/>
    <w:rsid w:val="00BD1B2A"/>
    <w:rsid w:val="00BD4C1E"/>
    <w:rsid w:val="00BE4892"/>
    <w:rsid w:val="00BE631C"/>
    <w:rsid w:val="00BE686E"/>
    <w:rsid w:val="00BE779B"/>
    <w:rsid w:val="00BF0516"/>
    <w:rsid w:val="00C06690"/>
    <w:rsid w:val="00C14DE9"/>
    <w:rsid w:val="00C23C33"/>
    <w:rsid w:val="00C33F81"/>
    <w:rsid w:val="00C36C62"/>
    <w:rsid w:val="00C4431A"/>
    <w:rsid w:val="00C45998"/>
    <w:rsid w:val="00C46B7C"/>
    <w:rsid w:val="00C51DD5"/>
    <w:rsid w:val="00C56F1C"/>
    <w:rsid w:val="00C65034"/>
    <w:rsid w:val="00C82E57"/>
    <w:rsid w:val="00C85A22"/>
    <w:rsid w:val="00C87FA2"/>
    <w:rsid w:val="00CA4358"/>
    <w:rsid w:val="00CA476D"/>
    <w:rsid w:val="00CB07A5"/>
    <w:rsid w:val="00CC3AEE"/>
    <w:rsid w:val="00CC4920"/>
    <w:rsid w:val="00CD5B8D"/>
    <w:rsid w:val="00D06CDF"/>
    <w:rsid w:val="00D2245B"/>
    <w:rsid w:val="00D40027"/>
    <w:rsid w:val="00D54E8E"/>
    <w:rsid w:val="00D5688B"/>
    <w:rsid w:val="00D57979"/>
    <w:rsid w:val="00D76F36"/>
    <w:rsid w:val="00D836A9"/>
    <w:rsid w:val="00D83C47"/>
    <w:rsid w:val="00D94664"/>
    <w:rsid w:val="00DA278E"/>
    <w:rsid w:val="00DB2FC0"/>
    <w:rsid w:val="00DB60A3"/>
    <w:rsid w:val="00DB62D7"/>
    <w:rsid w:val="00DB6340"/>
    <w:rsid w:val="00DB7EBA"/>
    <w:rsid w:val="00DC2577"/>
    <w:rsid w:val="00DC4819"/>
    <w:rsid w:val="00DC75B5"/>
    <w:rsid w:val="00DE54A7"/>
    <w:rsid w:val="00DF065E"/>
    <w:rsid w:val="00E047F2"/>
    <w:rsid w:val="00E1297F"/>
    <w:rsid w:val="00E162CE"/>
    <w:rsid w:val="00E2050C"/>
    <w:rsid w:val="00E34853"/>
    <w:rsid w:val="00E40EBC"/>
    <w:rsid w:val="00E5551C"/>
    <w:rsid w:val="00E612AD"/>
    <w:rsid w:val="00E6656F"/>
    <w:rsid w:val="00E93E87"/>
    <w:rsid w:val="00EA3222"/>
    <w:rsid w:val="00EA675D"/>
    <w:rsid w:val="00EB07F4"/>
    <w:rsid w:val="00EB174C"/>
    <w:rsid w:val="00EB4A6A"/>
    <w:rsid w:val="00EC1A93"/>
    <w:rsid w:val="00EC6C72"/>
    <w:rsid w:val="00ED52CC"/>
    <w:rsid w:val="00ED6883"/>
    <w:rsid w:val="00EE18F9"/>
    <w:rsid w:val="00EE477D"/>
    <w:rsid w:val="00EF1D64"/>
    <w:rsid w:val="00EF6F28"/>
    <w:rsid w:val="00F02A20"/>
    <w:rsid w:val="00F0682F"/>
    <w:rsid w:val="00F23686"/>
    <w:rsid w:val="00F24872"/>
    <w:rsid w:val="00F32F9F"/>
    <w:rsid w:val="00F3323C"/>
    <w:rsid w:val="00F34025"/>
    <w:rsid w:val="00F3685B"/>
    <w:rsid w:val="00F3728E"/>
    <w:rsid w:val="00F42781"/>
    <w:rsid w:val="00F4290F"/>
    <w:rsid w:val="00F45487"/>
    <w:rsid w:val="00F57388"/>
    <w:rsid w:val="00F744BE"/>
    <w:rsid w:val="00F747C0"/>
    <w:rsid w:val="00F80F57"/>
    <w:rsid w:val="00F84783"/>
    <w:rsid w:val="00F87826"/>
    <w:rsid w:val="00F94E56"/>
    <w:rsid w:val="00F96159"/>
    <w:rsid w:val="00FA2711"/>
    <w:rsid w:val="00FC5FBC"/>
    <w:rsid w:val="00FC7D60"/>
    <w:rsid w:val="00FD285B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semiHidden/>
    <w:qFormat/>
    <w:rsid w:val="008E76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1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DD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60A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semiHidden/>
    <w:qFormat/>
    <w:rsid w:val="008E76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1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DD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60A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3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03533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80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10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228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03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268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4646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328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630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336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6024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9451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62774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1506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89363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48987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4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oleObject" Target="embeddings/oleObject28.bin"/><Relationship Id="rId84" Type="http://schemas.openxmlformats.org/officeDocument/2006/relationships/image" Target="media/image38.wmf"/><Relationship Id="rId138" Type="http://schemas.openxmlformats.org/officeDocument/2006/relationships/image" Target="media/image65.wmf"/><Relationship Id="rId159" Type="http://schemas.openxmlformats.org/officeDocument/2006/relationships/oleObject" Target="embeddings/oleObject74.bin"/><Relationship Id="rId170" Type="http://schemas.openxmlformats.org/officeDocument/2006/relationships/image" Target="media/image81.wmf"/><Relationship Id="rId191" Type="http://schemas.openxmlformats.org/officeDocument/2006/relationships/hyperlink" Target="https://www.google.se/url?sa=i&amp;rct=j&amp;q=&amp;esrc=s&amp;source=images&amp;cd=&amp;cad=rja&amp;uact=8&amp;ved=&amp;url=https://92olshar.wordpress.com/2011/02/02/salicylsyra/&amp;psig=AOvVaw2aP86qmOX6S5tD8qY-IMjR&amp;ust=1574424227803847" TargetMode="External"/><Relationship Id="rId196" Type="http://schemas.openxmlformats.org/officeDocument/2006/relationships/footer" Target="footer2.xml"/><Relationship Id="rId200" Type="http://schemas.openxmlformats.org/officeDocument/2006/relationships/theme" Target="theme/theme1.xml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49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57.bin"/><Relationship Id="rId128" Type="http://schemas.openxmlformats.org/officeDocument/2006/relationships/image" Target="media/image60.wmf"/><Relationship Id="rId144" Type="http://schemas.openxmlformats.org/officeDocument/2006/relationships/image" Target="media/image68.wmf"/><Relationship Id="rId149" Type="http://schemas.openxmlformats.org/officeDocument/2006/relationships/oleObject" Target="embeddings/oleObject69.bin"/><Relationship Id="rId5" Type="http://schemas.openxmlformats.org/officeDocument/2006/relationships/settings" Target="settings.xml"/><Relationship Id="rId90" Type="http://schemas.openxmlformats.org/officeDocument/2006/relationships/image" Target="media/image41.wmf"/><Relationship Id="rId95" Type="http://schemas.openxmlformats.org/officeDocument/2006/relationships/oleObject" Target="embeddings/oleObject43.bin"/><Relationship Id="rId160" Type="http://schemas.openxmlformats.org/officeDocument/2006/relationships/image" Target="media/image76.wmf"/><Relationship Id="rId165" Type="http://schemas.openxmlformats.org/officeDocument/2006/relationships/image" Target="media/image78.png"/><Relationship Id="rId181" Type="http://schemas.openxmlformats.org/officeDocument/2006/relationships/oleObject" Target="embeddings/oleObject84.bin"/><Relationship Id="rId186" Type="http://schemas.openxmlformats.org/officeDocument/2006/relationships/oleObject" Target="embeddings/oleObject87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64" Type="http://schemas.openxmlformats.org/officeDocument/2006/relationships/image" Target="media/image28.wmf"/><Relationship Id="rId69" Type="http://schemas.openxmlformats.org/officeDocument/2006/relationships/image" Target="media/image30.jpeg"/><Relationship Id="rId113" Type="http://schemas.openxmlformats.org/officeDocument/2006/relationships/oleObject" Target="embeddings/oleObject52.bin"/><Relationship Id="rId118" Type="http://schemas.openxmlformats.org/officeDocument/2006/relationships/image" Target="media/image55.wmf"/><Relationship Id="rId134" Type="http://schemas.openxmlformats.org/officeDocument/2006/relationships/image" Target="media/image63.wmf"/><Relationship Id="rId139" Type="http://schemas.openxmlformats.org/officeDocument/2006/relationships/oleObject" Target="embeddings/oleObject64.bin"/><Relationship Id="rId80" Type="http://schemas.openxmlformats.org/officeDocument/2006/relationships/image" Target="media/image36.wmf"/><Relationship Id="rId85" Type="http://schemas.openxmlformats.org/officeDocument/2006/relationships/oleObject" Target="embeddings/oleObject38.bin"/><Relationship Id="rId150" Type="http://schemas.openxmlformats.org/officeDocument/2006/relationships/image" Target="media/image71.wmf"/><Relationship Id="rId155" Type="http://schemas.openxmlformats.org/officeDocument/2006/relationships/oleObject" Target="embeddings/oleObject72.bin"/><Relationship Id="rId171" Type="http://schemas.openxmlformats.org/officeDocument/2006/relationships/oleObject" Target="embeddings/oleObject79.bin"/><Relationship Id="rId176" Type="http://schemas.openxmlformats.org/officeDocument/2006/relationships/image" Target="media/image84.wmf"/><Relationship Id="rId192" Type="http://schemas.openxmlformats.org/officeDocument/2006/relationships/image" Target="media/image91.png"/><Relationship Id="rId197" Type="http://schemas.openxmlformats.org/officeDocument/2006/relationships/header" Target="header3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0.wmf"/><Relationship Id="rId124" Type="http://schemas.openxmlformats.org/officeDocument/2006/relationships/image" Target="media/image58.wmf"/><Relationship Id="rId129" Type="http://schemas.openxmlformats.org/officeDocument/2006/relationships/oleObject" Target="embeddings/oleObject60.bin"/><Relationship Id="rId54" Type="http://schemas.openxmlformats.org/officeDocument/2006/relationships/oleObject" Target="embeddings/oleObject23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image" Target="media/image44.wmf"/><Relationship Id="rId140" Type="http://schemas.openxmlformats.org/officeDocument/2006/relationships/image" Target="media/image66.wmf"/><Relationship Id="rId145" Type="http://schemas.openxmlformats.org/officeDocument/2006/relationships/oleObject" Target="embeddings/oleObject67.bin"/><Relationship Id="rId161" Type="http://schemas.openxmlformats.org/officeDocument/2006/relationships/oleObject" Target="embeddings/oleObject75.bin"/><Relationship Id="rId166" Type="http://schemas.openxmlformats.org/officeDocument/2006/relationships/image" Target="media/image79.wmf"/><Relationship Id="rId182" Type="http://schemas.openxmlformats.org/officeDocument/2006/relationships/image" Target="media/image87.wmf"/><Relationship Id="rId187" Type="http://schemas.openxmlformats.org/officeDocument/2006/relationships/image" Target="media/image8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image" Target="media/image53.wmf"/><Relationship Id="rId119" Type="http://schemas.openxmlformats.org/officeDocument/2006/relationships/oleObject" Target="embeddings/oleObject55.bin"/><Relationship Id="rId44" Type="http://schemas.openxmlformats.org/officeDocument/2006/relationships/oleObject" Target="embeddings/oleObject18.bin"/><Relationship Id="rId60" Type="http://schemas.openxmlformats.org/officeDocument/2006/relationships/image" Target="media/image26.wmf"/><Relationship Id="rId65" Type="http://schemas.openxmlformats.org/officeDocument/2006/relationships/oleObject" Target="embeddings/oleObject29.bin"/><Relationship Id="rId81" Type="http://schemas.openxmlformats.org/officeDocument/2006/relationships/oleObject" Target="embeddings/oleObject36.bin"/><Relationship Id="rId86" Type="http://schemas.openxmlformats.org/officeDocument/2006/relationships/image" Target="media/image39.wmf"/><Relationship Id="rId130" Type="http://schemas.openxmlformats.org/officeDocument/2006/relationships/image" Target="media/image61.wmf"/><Relationship Id="rId135" Type="http://schemas.openxmlformats.org/officeDocument/2006/relationships/oleObject" Target="embeddings/oleObject63.bin"/><Relationship Id="rId151" Type="http://schemas.openxmlformats.org/officeDocument/2006/relationships/oleObject" Target="embeddings/oleObject70.bin"/><Relationship Id="rId156" Type="http://schemas.openxmlformats.org/officeDocument/2006/relationships/image" Target="media/image74.wmf"/><Relationship Id="rId177" Type="http://schemas.openxmlformats.org/officeDocument/2006/relationships/oleObject" Target="embeddings/oleObject82.bin"/><Relationship Id="rId198" Type="http://schemas.openxmlformats.org/officeDocument/2006/relationships/footer" Target="footer3.xml"/><Relationship Id="rId172" Type="http://schemas.openxmlformats.org/officeDocument/2006/relationships/image" Target="media/image82.wmf"/><Relationship Id="rId193" Type="http://schemas.openxmlformats.org/officeDocument/2006/relationships/header" Target="header1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50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oleObject" Target="embeddings/oleObject44.bin"/><Relationship Id="rId104" Type="http://schemas.openxmlformats.org/officeDocument/2006/relationships/image" Target="media/image48.wmf"/><Relationship Id="rId120" Type="http://schemas.openxmlformats.org/officeDocument/2006/relationships/image" Target="media/image56.wmf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5.bin"/><Relationship Id="rId146" Type="http://schemas.openxmlformats.org/officeDocument/2006/relationships/image" Target="media/image69.wmf"/><Relationship Id="rId167" Type="http://schemas.openxmlformats.org/officeDocument/2006/relationships/oleObject" Target="embeddings/oleObject77.bin"/><Relationship Id="rId188" Type="http://schemas.openxmlformats.org/officeDocument/2006/relationships/oleObject" Target="embeddings/oleObject88.bin"/><Relationship Id="rId7" Type="http://schemas.openxmlformats.org/officeDocument/2006/relationships/footnotes" Target="footnotes.xml"/><Relationship Id="rId71" Type="http://schemas.openxmlformats.org/officeDocument/2006/relationships/oleObject" Target="embeddings/oleObject31.bin"/><Relationship Id="rId92" Type="http://schemas.openxmlformats.org/officeDocument/2006/relationships/image" Target="media/image42.wmf"/><Relationship Id="rId162" Type="http://schemas.openxmlformats.org/officeDocument/2006/relationships/image" Target="media/image77.wmf"/><Relationship Id="rId183" Type="http://schemas.openxmlformats.org/officeDocument/2006/relationships/oleObject" Target="embeddings/oleObject85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image" Target="media/image29.wmf"/><Relationship Id="rId87" Type="http://schemas.openxmlformats.org/officeDocument/2006/relationships/oleObject" Target="embeddings/oleObject39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hyperlink" Target="https://www.google.se/url?sa=i&amp;rct=j&amp;q=&amp;esrc=s&amp;source=images&amp;cd=&amp;ved=2ahUKEwjA38rbrNHlAhVOR5oKHShrBEAQjRx6BAgBEAQ&amp;url=https://en.wikipedia.org/wiki/File:Vicinal-propan-14052012.svg&amp;psig=AOvVaw2bDNrpMPGOS39PCagZeBX1&amp;ust=1572984144761321" TargetMode="External"/><Relationship Id="rId157" Type="http://schemas.openxmlformats.org/officeDocument/2006/relationships/oleObject" Target="embeddings/oleObject73.bin"/><Relationship Id="rId178" Type="http://schemas.openxmlformats.org/officeDocument/2006/relationships/image" Target="media/image85.wmf"/><Relationship Id="rId61" Type="http://schemas.openxmlformats.org/officeDocument/2006/relationships/oleObject" Target="embeddings/oleObject27.bin"/><Relationship Id="rId82" Type="http://schemas.openxmlformats.org/officeDocument/2006/relationships/image" Target="media/image37.wmf"/><Relationship Id="rId152" Type="http://schemas.openxmlformats.org/officeDocument/2006/relationships/image" Target="media/image72.wmf"/><Relationship Id="rId173" Type="http://schemas.openxmlformats.org/officeDocument/2006/relationships/oleObject" Target="embeddings/oleObject80.bin"/><Relationship Id="rId194" Type="http://schemas.openxmlformats.org/officeDocument/2006/relationships/header" Target="header2.xml"/><Relationship Id="rId199" Type="http://schemas.openxmlformats.org/officeDocument/2006/relationships/fontTable" Target="fontTable.xml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4.bin"/><Relationship Id="rId77" Type="http://schemas.openxmlformats.org/officeDocument/2006/relationships/oleObject" Target="embeddings/oleObject34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59.wmf"/><Relationship Id="rId147" Type="http://schemas.openxmlformats.org/officeDocument/2006/relationships/oleObject" Target="embeddings/oleObject68.bin"/><Relationship Id="rId168" Type="http://schemas.openxmlformats.org/officeDocument/2006/relationships/image" Target="media/image80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93" Type="http://schemas.openxmlformats.org/officeDocument/2006/relationships/oleObject" Target="embeddings/oleObject42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56.bin"/><Relationship Id="rId142" Type="http://schemas.openxmlformats.org/officeDocument/2006/relationships/image" Target="media/image67.wmf"/><Relationship Id="rId163" Type="http://schemas.openxmlformats.org/officeDocument/2006/relationships/oleObject" Target="embeddings/oleObject76.bin"/><Relationship Id="rId184" Type="http://schemas.openxmlformats.org/officeDocument/2006/relationships/image" Target="media/image88.wmf"/><Relationship Id="rId189" Type="http://schemas.openxmlformats.org/officeDocument/2006/relationships/hyperlink" Target="http://www.google.se/url?sa=i&amp;rct=j&amp;q=&amp;esrc=s&amp;source=images&amp;cd=&amp;cad=rja&amp;uact=8&amp;ved=&amp;url=/url?sa%3Di%26rct%3Dj%26q%3D%26esrc%3Ds%26source%3Dimages%26cd%3D%26ved%3D%26url%3Dhttps://ehinger.nu/undervisning/kurser/kemi-1/lektioner/syror-och-baser/4856-karboxylsyror.html%26psig%3DAOvVaw0hWEbk1pF9HgYsZltDu9Tt%26ust%3D1574424962376668&amp;psig=AOvVaw0hWEbk1pF9HgYsZltDu9Tt&amp;ust=1574424962376668" TargetMode="External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oleObject" Target="embeddings/oleObject30.bin"/><Relationship Id="rId116" Type="http://schemas.openxmlformats.org/officeDocument/2006/relationships/image" Target="media/image54.wmf"/><Relationship Id="rId137" Type="http://schemas.openxmlformats.org/officeDocument/2006/relationships/image" Target="media/image64.png"/><Relationship Id="rId158" Type="http://schemas.openxmlformats.org/officeDocument/2006/relationships/image" Target="media/image75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image" Target="media/image27.wmf"/><Relationship Id="rId83" Type="http://schemas.openxmlformats.org/officeDocument/2006/relationships/oleObject" Target="embeddings/oleObject37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1.bin"/><Relationship Id="rId132" Type="http://schemas.openxmlformats.org/officeDocument/2006/relationships/image" Target="media/image62.wmf"/><Relationship Id="rId153" Type="http://schemas.openxmlformats.org/officeDocument/2006/relationships/oleObject" Target="embeddings/oleObject71.bin"/><Relationship Id="rId174" Type="http://schemas.openxmlformats.org/officeDocument/2006/relationships/image" Target="media/image83.wmf"/><Relationship Id="rId179" Type="http://schemas.openxmlformats.org/officeDocument/2006/relationships/oleObject" Target="embeddings/oleObject83.bin"/><Relationship Id="rId195" Type="http://schemas.openxmlformats.org/officeDocument/2006/relationships/footer" Target="footer1.xml"/><Relationship Id="rId190" Type="http://schemas.openxmlformats.org/officeDocument/2006/relationships/image" Target="media/image90.png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49.wmf"/><Relationship Id="rId127" Type="http://schemas.openxmlformats.org/officeDocument/2006/relationships/oleObject" Target="embeddings/oleObject59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5.wmf"/><Relationship Id="rId94" Type="http://schemas.openxmlformats.org/officeDocument/2006/relationships/image" Target="media/image43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57.wmf"/><Relationship Id="rId143" Type="http://schemas.openxmlformats.org/officeDocument/2006/relationships/oleObject" Target="embeddings/oleObject66.bin"/><Relationship Id="rId148" Type="http://schemas.openxmlformats.org/officeDocument/2006/relationships/image" Target="media/image70.wmf"/><Relationship Id="rId164" Type="http://schemas.openxmlformats.org/officeDocument/2006/relationships/hyperlink" Target="https://deacademic.com/dic.nsf/dewiki/217866" TargetMode="External"/><Relationship Id="rId169" Type="http://schemas.openxmlformats.org/officeDocument/2006/relationships/oleObject" Target="embeddings/oleObject78.bin"/><Relationship Id="rId185" Type="http://schemas.openxmlformats.org/officeDocument/2006/relationships/oleObject" Target="embeddings/oleObject86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86.wmf"/><Relationship Id="rId26" Type="http://schemas.openxmlformats.org/officeDocument/2006/relationships/oleObject" Target="embeddings/oleObject9.bin"/><Relationship Id="rId47" Type="http://schemas.openxmlformats.org/officeDocument/2006/relationships/image" Target="media/image20.wmf"/><Relationship Id="rId68" Type="http://schemas.openxmlformats.org/officeDocument/2006/relationships/hyperlink" Target="http://www.google.se/url?sa=i&amp;rct=j&amp;q=&amp;esrc=s&amp;source=images&amp;cd=&amp;cad=rja&amp;uact=8&amp;ved=&amp;url=/url?sa%3Di%26rct%3Dj%26q%3D%26esrc%3Ds%26source%3Dimages%26cd%3D%26ved%3D%26url%3Dhttps://se.depositphotos.com/12100598/stock-illustration-aspirin-structural-formula.html%26psig%3DAOvVaw2aP86qmOX6S5tD8qY-IMjR%26ust%3D1574424227803847&amp;psig=AOvVaw2aP86qmOX6S5tD8qY-IMjR&amp;ust=1574424227803847" TargetMode="External"/><Relationship Id="rId89" Type="http://schemas.openxmlformats.org/officeDocument/2006/relationships/oleObject" Target="embeddings/oleObject40.bin"/><Relationship Id="rId112" Type="http://schemas.openxmlformats.org/officeDocument/2006/relationships/image" Target="media/image52.wmf"/><Relationship Id="rId133" Type="http://schemas.openxmlformats.org/officeDocument/2006/relationships/oleObject" Target="embeddings/oleObject62.bin"/><Relationship Id="rId154" Type="http://schemas.openxmlformats.org/officeDocument/2006/relationships/image" Target="media/image73.wmf"/><Relationship Id="rId175" Type="http://schemas.openxmlformats.org/officeDocument/2006/relationships/oleObject" Target="embeddings/oleObject81.bin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499FC-1424-4968-9299-2A5C0BBDB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A1AB9ABD</Template>
  <TotalTime>0</TotalTime>
  <Pages>9</Pages>
  <Words>1549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2019-11-26T10:40:00Z</dcterms:created>
  <dcterms:modified xsi:type="dcterms:W3CDTF">2019-11-26T10:40:00Z</dcterms:modified>
</cp:coreProperties>
</file>