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197" w:rsidRDefault="00D22EFA" w:rsidP="001741B3">
      <w:r>
        <w:rPr>
          <w:noProof/>
          <w:color w:val="0000FF"/>
          <w:lang w:eastAsia="sv-SE"/>
        </w:rPr>
        <w:drawing>
          <wp:inline distT="0" distB="0" distL="0" distR="0">
            <wp:extent cx="1027743" cy="1027743"/>
            <wp:effectExtent l="0" t="0" r="1270" b="1270"/>
            <wp:docPr id="21" name="Bildobjekt 21" descr="http://www.nada.kth.se/~erikf/kth_rgb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da.kth.se/~erikf/kth_rgb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63" cy="10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624" w:rsidRDefault="00236624" w:rsidP="001741B3"/>
    <w:p w:rsidR="00236624" w:rsidRDefault="00236624" w:rsidP="001741B3"/>
    <w:p w:rsidR="00236624" w:rsidRDefault="00236624" w:rsidP="001741B3"/>
    <w:p w:rsidR="00236624" w:rsidRDefault="00236624" w:rsidP="001741B3"/>
    <w:p w:rsidR="00236624" w:rsidRDefault="00236624" w:rsidP="001741B3"/>
    <w:p w:rsidR="00236624" w:rsidRDefault="00236624" w:rsidP="001741B3"/>
    <w:p w:rsidR="00236624" w:rsidRPr="000F4E9A" w:rsidRDefault="00236624" w:rsidP="000F4E9A">
      <w:pPr>
        <w:jc w:val="center"/>
        <w:rPr>
          <w:rFonts w:ascii="Cambria" w:hAnsi="Cambria"/>
          <w:sz w:val="48"/>
          <w:szCs w:val="48"/>
        </w:rPr>
      </w:pPr>
      <w:r w:rsidRPr="000F4E9A">
        <w:rPr>
          <w:rFonts w:ascii="Cambria" w:hAnsi="Cambria"/>
          <w:sz w:val="48"/>
          <w:szCs w:val="48"/>
        </w:rPr>
        <w:t>Tekniskt basår</w:t>
      </w:r>
    </w:p>
    <w:p w:rsidR="00236624" w:rsidRDefault="00236624" w:rsidP="001741B3"/>
    <w:p w:rsidR="00236624" w:rsidRPr="000F4E9A" w:rsidRDefault="00236624" w:rsidP="000F4E9A">
      <w:pPr>
        <w:jc w:val="center"/>
        <w:rPr>
          <w:rFonts w:ascii="Cambria" w:hAnsi="Cambria"/>
          <w:sz w:val="144"/>
          <w:szCs w:val="144"/>
        </w:rPr>
      </w:pPr>
      <w:r w:rsidRPr="000F4E9A">
        <w:rPr>
          <w:rFonts w:ascii="Cambria" w:hAnsi="Cambria"/>
          <w:sz w:val="144"/>
          <w:szCs w:val="144"/>
        </w:rPr>
        <w:t>Matematik I</w:t>
      </w:r>
    </w:p>
    <w:p w:rsidR="00236624" w:rsidRDefault="00236624" w:rsidP="001741B3"/>
    <w:p w:rsidR="00236624" w:rsidRDefault="00236624" w:rsidP="001741B3"/>
    <w:p w:rsidR="00236624" w:rsidRDefault="00236624" w:rsidP="001741B3"/>
    <w:p w:rsidR="00236624" w:rsidRDefault="000F4E9A" w:rsidP="001741B3">
      <w:r>
        <w:t xml:space="preserve">              </w:t>
      </w:r>
      <w:r w:rsidR="00236624">
        <w:rPr>
          <w:noProof/>
          <w:lang w:eastAsia="sv-SE"/>
        </w:rPr>
        <w:drawing>
          <wp:inline distT="0" distB="0" distL="0" distR="0" wp14:anchorId="5873B7D6" wp14:editId="6A6062FB">
            <wp:extent cx="4915586" cy="1209844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äxa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9A" w:rsidRDefault="000F4E9A" w:rsidP="001741B3"/>
    <w:p w:rsidR="000F4E9A" w:rsidRDefault="000F4E9A" w:rsidP="000F4E9A"/>
    <w:p w:rsidR="000F4E9A" w:rsidRDefault="000F4E9A" w:rsidP="000F4E9A"/>
    <w:p w:rsidR="000F4E9A" w:rsidRDefault="000F4E9A" w:rsidP="000F4E9A">
      <w:pPr>
        <w:jc w:val="center"/>
        <w:rPr>
          <w:rFonts w:ascii="Cambria" w:hAnsi="Cambria"/>
          <w:sz w:val="44"/>
          <w:szCs w:val="44"/>
        </w:rPr>
      </w:pPr>
    </w:p>
    <w:p w:rsidR="00FB2838" w:rsidRDefault="000F4E9A" w:rsidP="000F4E9A">
      <w:pPr>
        <w:jc w:val="center"/>
        <w:rPr>
          <w:rFonts w:ascii="Cambria" w:hAnsi="Cambria"/>
          <w:sz w:val="44"/>
          <w:szCs w:val="44"/>
        </w:rPr>
      </w:pPr>
      <w:r w:rsidRPr="000F4E9A">
        <w:rPr>
          <w:rFonts w:ascii="Cambria" w:hAnsi="Cambria"/>
          <w:sz w:val="44"/>
          <w:szCs w:val="44"/>
        </w:rPr>
        <w:t>Kursbunt</w:t>
      </w:r>
      <w:r w:rsidR="00020718">
        <w:rPr>
          <w:rFonts w:ascii="Cambria" w:hAnsi="Cambria"/>
          <w:sz w:val="44"/>
          <w:szCs w:val="44"/>
        </w:rPr>
        <w:t xml:space="preserve"> </w:t>
      </w:r>
      <w:r w:rsidR="00073339">
        <w:rPr>
          <w:rFonts w:ascii="Cambria" w:hAnsi="Cambria"/>
          <w:sz w:val="44"/>
          <w:szCs w:val="44"/>
        </w:rPr>
        <w:t>V</w:t>
      </w:r>
      <w:r w:rsidR="00FB2838">
        <w:rPr>
          <w:rFonts w:ascii="Cambria" w:hAnsi="Cambria"/>
          <w:sz w:val="44"/>
          <w:szCs w:val="44"/>
        </w:rPr>
        <w:t xml:space="preserve">T </w:t>
      </w:r>
      <w:r w:rsidR="00073339">
        <w:rPr>
          <w:rFonts w:ascii="Cambria" w:hAnsi="Cambria"/>
          <w:sz w:val="44"/>
          <w:szCs w:val="44"/>
        </w:rPr>
        <w:t>2020</w:t>
      </w:r>
    </w:p>
    <w:p w:rsidR="000F4E9A" w:rsidRDefault="00FB2838" w:rsidP="000F4E9A">
      <w:pPr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Campus Flemingsberg</w:t>
      </w:r>
      <w:r w:rsidR="00B856AD">
        <w:rPr>
          <w:rFonts w:ascii="Cambria" w:hAnsi="Cambria"/>
          <w:sz w:val="44"/>
          <w:szCs w:val="44"/>
        </w:rPr>
        <w:t xml:space="preserve"> </w:t>
      </w:r>
    </w:p>
    <w:p w:rsidR="00B856AD" w:rsidRPr="00B856AD" w:rsidRDefault="00B856AD" w:rsidP="000F4E9A">
      <w:pPr>
        <w:jc w:val="center"/>
        <w:rPr>
          <w:rFonts w:ascii="Cambria" w:hAnsi="Cambria"/>
          <w:sz w:val="36"/>
          <w:szCs w:val="44"/>
        </w:rPr>
      </w:pPr>
      <w:r w:rsidRPr="00B856AD">
        <w:rPr>
          <w:rFonts w:ascii="Cambria" w:hAnsi="Cambria"/>
          <w:sz w:val="36"/>
          <w:szCs w:val="44"/>
        </w:rPr>
        <w:t>Ma I del A</w:t>
      </w:r>
    </w:p>
    <w:p w:rsidR="000F4E9A" w:rsidRPr="000F4E9A" w:rsidRDefault="000F4E9A" w:rsidP="001741B3">
      <w:pPr>
        <w:rPr>
          <w:i/>
        </w:rPr>
      </w:pPr>
    </w:p>
    <w:p w:rsidR="00236624" w:rsidRDefault="00236624" w:rsidP="001741B3"/>
    <w:p w:rsidR="00236624" w:rsidRDefault="00236624" w:rsidP="001741B3"/>
    <w:p w:rsidR="00236624" w:rsidRDefault="00236624" w:rsidP="001741B3"/>
    <w:p w:rsidR="00236624" w:rsidRDefault="00236624" w:rsidP="001741B3"/>
    <w:p w:rsidR="00236624" w:rsidRDefault="00236624" w:rsidP="001741B3"/>
    <w:p w:rsidR="00077D1C" w:rsidRDefault="00077D1C" w:rsidP="001741B3"/>
    <w:p w:rsidR="00077D1C" w:rsidRDefault="00077D1C" w:rsidP="001741B3"/>
    <w:p w:rsidR="00077D1C" w:rsidRDefault="00077D1C" w:rsidP="001741B3"/>
    <w:p w:rsidR="00077D1C" w:rsidRDefault="00077D1C" w:rsidP="001741B3"/>
    <w:p w:rsidR="00077D1C" w:rsidRDefault="00077D1C" w:rsidP="001741B3"/>
    <w:p w:rsidR="005341DD" w:rsidRPr="00DE3D6F" w:rsidRDefault="005341DD" w:rsidP="00D6560F">
      <w:pPr>
        <w:spacing w:line="360" w:lineRule="auto"/>
        <w:jc w:val="right"/>
        <w:rPr>
          <w:rFonts w:ascii="Cambria" w:hAnsi="Cambria"/>
          <w:sz w:val="24"/>
          <w:szCs w:val="24"/>
        </w:rPr>
      </w:pPr>
    </w:p>
    <w:p w:rsidR="005341DD" w:rsidRDefault="005341DD" w:rsidP="005341DD">
      <w:pPr>
        <w:rPr>
          <w:rFonts w:ascii="Cambria" w:hAnsi="Cambria"/>
          <w:sz w:val="24"/>
          <w:szCs w:val="24"/>
        </w:rPr>
      </w:pPr>
    </w:p>
    <w:p w:rsidR="00D02F21" w:rsidRPr="00DE3D6F" w:rsidRDefault="005341DD" w:rsidP="005341D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236624" w:rsidRPr="005341DD" w:rsidRDefault="005341DD" w:rsidP="005341DD">
      <w:pPr>
        <w:spacing w:line="360" w:lineRule="auto"/>
        <w:jc w:val="right"/>
        <w:rPr>
          <w:rFonts w:ascii="Cambria" w:hAnsi="Cambria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hAnsi="Cambria"/>
          <w:sz w:val="24"/>
          <w:szCs w:val="24"/>
        </w:rPr>
        <w:t>201</w:t>
      </w:r>
      <w:r w:rsidR="00FB2838">
        <w:rPr>
          <w:rFonts w:ascii="Cambria" w:hAnsi="Cambria"/>
          <w:sz w:val="24"/>
          <w:szCs w:val="24"/>
        </w:rPr>
        <w:t>9</w:t>
      </w:r>
      <w:r>
        <w:rPr>
          <w:rFonts w:ascii="Cambria" w:hAnsi="Cambria"/>
          <w:sz w:val="24"/>
          <w:szCs w:val="24"/>
        </w:rPr>
        <w:t>-</w:t>
      </w:r>
      <w:r w:rsidR="00073339">
        <w:rPr>
          <w:rFonts w:ascii="Cambria" w:hAnsi="Cambria"/>
          <w:sz w:val="24"/>
          <w:szCs w:val="24"/>
        </w:rPr>
        <w:t>12</w:t>
      </w:r>
      <w:r w:rsidR="00077D1C">
        <w:rPr>
          <w:rFonts w:ascii="Cambria" w:hAnsi="Cambria"/>
          <w:sz w:val="24"/>
          <w:szCs w:val="24"/>
        </w:rPr>
        <w:t>-</w:t>
      </w:r>
      <w:r w:rsidR="00073339">
        <w:rPr>
          <w:rFonts w:ascii="Cambria" w:hAnsi="Cambria"/>
          <w:sz w:val="24"/>
          <w:szCs w:val="24"/>
        </w:rPr>
        <w:t>17</w:t>
      </w:r>
    </w:p>
    <w:p w:rsidR="00DF379D" w:rsidRPr="00DF379D" w:rsidRDefault="00DF379D" w:rsidP="00884069">
      <w:pPr>
        <w:tabs>
          <w:tab w:val="right" w:pos="9070"/>
        </w:tabs>
        <w:spacing w:line="360" w:lineRule="auto"/>
        <w:rPr>
          <w:rFonts w:ascii="Cambria" w:hAnsi="Cambria"/>
          <w:color w:val="0C2953" w:themeColor="accent1" w:themeShade="80"/>
          <w:sz w:val="52"/>
          <w:szCs w:val="52"/>
        </w:rPr>
      </w:pPr>
      <w:r w:rsidRPr="00DF379D">
        <w:rPr>
          <w:rFonts w:ascii="Cambria" w:hAnsi="Cambria"/>
          <w:color w:val="0C2953" w:themeColor="accent1" w:themeShade="80"/>
          <w:sz w:val="52"/>
          <w:szCs w:val="52"/>
        </w:rPr>
        <w:lastRenderedPageBreak/>
        <w:t>INNEHÅLLSFÖRTECKNING</w:t>
      </w:r>
      <w:r w:rsidR="00884069">
        <w:rPr>
          <w:rFonts w:ascii="Cambria" w:hAnsi="Cambria"/>
          <w:color w:val="0C2953" w:themeColor="accent1" w:themeShade="80"/>
          <w:sz w:val="52"/>
          <w:szCs w:val="52"/>
        </w:rPr>
        <w:tab/>
      </w:r>
    </w:p>
    <w:p w:rsidR="00DF379D" w:rsidRDefault="00DF379D" w:rsidP="0076603C">
      <w:pPr>
        <w:spacing w:line="360" w:lineRule="auto"/>
        <w:rPr>
          <w:rFonts w:ascii="Cambria" w:hAnsi="Cambria"/>
          <w:b/>
          <w:color w:val="663300"/>
          <w:sz w:val="24"/>
          <w:szCs w:val="24"/>
        </w:rPr>
      </w:pPr>
    </w:p>
    <w:p w:rsidR="00DF379D" w:rsidRPr="004E6633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  <w:r w:rsidRPr="004E6633">
        <w:rPr>
          <w:rFonts w:ascii="Cambria" w:hAnsi="Cambria"/>
          <w:color w:val="000000" w:themeColor="text1"/>
          <w:sz w:val="24"/>
          <w:szCs w:val="24"/>
        </w:rPr>
        <w:t xml:space="preserve">3 </w:t>
      </w:r>
      <w:r w:rsidR="00353C4D">
        <w:rPr>
          <w:rFonts w:ascii="Cambria" w:hAnsi="Cambria"/>
          <w:color w:val="000000" w:themeColor="text1"/>
          <w:sz w:val="24"/>
          <w:szCs w:val="24"/>
        </w:rPr>
        <w:t>Mer om v</w:t>
      </w:r>
      <w:r w:rsidRPr="004E6633">
        <w:rPr>
          <w:rFonts w:ascii="Cambria" w:hAnsi="Cambria"/>
          <w:color w:val="000000" w:themeColor="text1"/>
          <w:sz w:val="24"/>
          <w:szCs w:val="24"/>
        </w:rPr>
        <w:t xml:space="preserve">ektorer </w:t>
      </w:r>
      <w:r w:rsidR="00DF379D" w:rsidRPr="004E6633">
        <w:rPr>
          <w:rFonts w:ascii="Cambria" w:hAnsi="Cambria"/>
          <w:color w:val="000000" w:themeColor="text1"/>
          <w:sz w:val="24"/>
          <w:szCs w:val="24"/>
        </w:rPr>
        <w:tab/>
      </w:r>
      <w:r w:rsidR="009268D2">
        <w:rPr>
          <w:rFonts w:ascii="Cambria" w:hAnsi="Cambria"/>
          <w:color w:val="000000" w:themeColor="text1"/>
          <w:sz w:val="24"/>
          <w:szCs w:val="24"/>
        </w:rPr>
        <w:t>2</w:t>
      </w:r>
    </w:p>
    <w:p w:rsidR="00E065AF" w:rsidRPr="004E6633" w:rsidRDefault="009D6364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4 Absolutbelopp</w:t>
      </w:r>
      <w:r>
        <w:rPr>
          <w:rFonts w:ascii="Cambria" w:hAnsi="Cambria"/>
          <w:color w:val="000000" w:themeColor="text1"/>
          <w:sz w:val="24"/>
          <w:szCs w:val="24"/>
        </w:rPr>
        <w:tab/>
      </w:r>
      <w:r w:rsidR="009268D2">
        <w:rPr>
          <w:rFonts w:ascii="Cambria" w:hAnsi="Cambria"/>
          <w:color w:val="000000" w:themeColor="text1"/>
          <w:sz w:val="24"/>
          <w:szCs w:val="24"/>
        </w:rPr>
        <w:t>6</w:t>
      </w: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  <w:r w:rsidRPr="004E6633">
        <w:rPr>
          <w:rFonts w:ascii="Cambria" w:hAnsi="Cambria"/>
          <w:color w:val="000000" w:themeColor="text1"/>
          <w:sz w:val="24"/>
          <w:szCs w:val="24"/>
        </w:rPr>
        <w:t>6 Area- och v</w:t>
      </w:r>
      <w:r w:rsidR="00353C4D">
        <w:rPr>
          <w:rFonts w:ascii="Cambria" w:hAnsi="Cambria"/>
          <w:color w:val="000000" w:themeColor="text1"/>
          <w:sz w:val="24"/>
          <w:szCs w:val="24"/>
        </w:rPr>
        <w:t>olymskala</w:t>
      </w:r>
      <w:r w:rsidR="00353C4D">
        <w:rPr>
          <w:rFonts w:ascii="Cambria" w:hAnsi="Cambria"/>
          <w:color w:val="000000" w:themeColor="text1"/>
          <w:sz w:val="24"/>
          <w:szCs w:val="24"/>
        </w:rPr>
        <w:tab/>
      </w:r>
      <w:r w:rsidR="009D6364">
        <w:rPr>
          <w:rFonts w:ascii="Cambria" w:hAnsi="Cambria"/>
          <w:color w:val="000000" w:themeColor="text1"/>
          <w:sz w:val="24"/>
          <w:szCs w:val="24"/>
        </w:rPr>
        <w:t>11</w:t>
      </w:r>
    </w:p>
    <w:p w:rsidR="008C14D3" w:rsidRPr="003C46F7" w:rsidRDefault="00C05254" w:rsidP="00DF379D">
      <w:pPr>
        <w:tabs>
          <w:tab w:val="left" w:leader="dot" w:pos="7938"/>
        </w:tabs>
        <w:spacing w:line="360" w:lineRule="auto"/>
        <w:rPr>
          <w:rFonts w:ascii="Cambria" w:hAnsi="Cambria"/>
          <w:i/>
          <w:color w:val="000000" w:themeColor="text1"/>
          <w:sz w:val="24"/>
          <w:szCs w:val="24"/>
        </w:rPr>
      </w:pPr>
      <w:r>
        <w:rPr>
          <w:rFonts w:ascii="Cambria" w:hAnsi="Cambria"/>
          <w:i/>
          <w:color w:val="000000" w:themeColor="text1"/>
          <w:sz w:val="24"/>
          <w:szCs w:val="24"/>
        </w:rPr>
        <w:t>Överkurs. Mer om absolutbelopp och ekvationer</w:t>
      </w:r>
      <w:r w:rsidR="008C14D3" w:rsidRPr="003C46F7">
        <w:rPr>
          <w:rFonts w:ascii="Cambria" w:hAnsi="Cambria"/>
          <w:i/>
          <w:color w:val="000000" w:themeColor="text1"/>
          <w:sz w:val="24"/>
          <w:szCs w:val="24"/>
        </w:rPr>
        <w:tab/>
      </w:r>
      <w:r w:rsidR="009D6364">
        <w:rPr>
          <w:rFonts w:ascii="Cambria" w:hAnsi="Cambria"/>
          <w:color w:val="000000" w:themeColor="text1"/>
          <w:sz w:val="24"/>
          <w:szCs w:val="24"/>
        </w:rPr>
        <w:t>15</w:t>
      </w:r>
    </w:p>
    <w:p w:rsidR="00E065AF" w:rsidRPr="004E6633" w:rsidRDefault="003C46F7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Facit</w:t>
      </w:r>
      <w:r>
        <w:rPr>
          <w:rFonts w:ascii="Cambria" w:hAnsi="Cambria"/>
          <w:color w:val="000000" w:themeColor="text1"/>
          <w:sz w:val="24"/>
          <w:szCs w:val="24"/>
        </w:rPr>
        <w:tab/>
      </w:r>
      <w:r w:rsidR="009D6364">
        <w:rPr>
          <w:rFonts w:ascii="Cambria" w:hAnsi="Cambria"/>
          <w:color w:val="000000" w:themeColor="text1"/>
          <w:sz w:val="24"/>
          <w:szCs w:val="24"/>
        </w:rPr>
        <w:t>17</w:t>
      </w: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E065AF" w:rsidRDefault="00E065AF" w:rsidP="00DF379D">
      <w:pPr>
        <w:tabs>
          <w:tab w:val="left" w:leader="dot" w:pos="7938"/>
        </w:tabs>
        <w:spacing w:line="360" w:lineRule="auto"/>
        <w:rPr>
          <w:rFonts w:ascii="Cambria" w:hAnsi="Cambria"/>
          <w:color w:val="000000" w:themeColor="text1"/>
          <w:sz w:val="24"/>
          <w:szCs w:val="24"/>
        </w:rPr>
      </w:pPr>
    </w:p>
    <w:p w:rsidR="00073339" w:rsidRDefault="00073339" w:rsidP="001B4A72">
      <w:pPr>
        <w:rPr>
          <w:rFonts w:ascii="Cambria" w:hAnsi="Cambria"/>
          <w:color w:val="0C2953" w:themeColor="text2" w:themeShade="80"/>
          <w:sz w:val="52"/>
          <w:szCs w:val="52"/>
        </w:rPr>
      </w:pPr>
    </w:p>
    <w:p w:rsidR="00073339" w:rsidRDefault="00073339" w:rsidP="001B4A72">
      <w:pPr>
        <w:rPr>
          <w:rFonts w:ascii="Cambria" w:hAnsi="Cambria"/>
          <w:color w:val="0C2953" w:themeColor="text2" w:themeShade="80"/>
          <w:sz w:val="52"/>
          <w:szCs w:val="52"/>
        </w:rPr>
      </w:pPr>
    </w:p>
    <w:p w:rsidR="00073339" w:rsidRDefault="00073339" w:rsidP="001B4A72">
      <w:pPr>
        <w:rPr>
          <w:rFonts w:ascii="Cambria" w:hAnsi="Cambria"/>
          <w:color w:val="0C2953" w:themeColor="text2" w:themeShade="80"/>
          <w:sz w:val="52"/>
          <w:szCs w:val="52"/>
        </w:rPr>
      </w:pPr>
    </w:p>
    <w:p w:rsidR="00070A1D" w:rsidRDefault="00070A1D" w:rsidP="00D22EFA">
      <w:pPr>
        <w:rPr>
          <w:rFonts w:ascii="Cambria" w:hAnsi="Cambria"/>
          <w:sz w:val="24"/>
          <w:szCs w:val="24"/>
        </w:rPr>
      </w:pPr>
    </w:p>
    <w:p w:rsidR="00EB0FEB" w:rsidRPr="009C4531" w:rsidRDefault="00191640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color w:val="124F6C" w:themeColor="accent2" w:themeShade="80"/>
          <w:sz w:val="52"/>
          <w:szCs w:val="52"/>
        </w:rPr>
      </w:pPr>
      <w:r>
        <w:rPr>
          <w:rFonts w:ascii="Cambria" w:hAnsi="Cambria"/>
          <w:noProof/>
          <w:color w:val="0C2953" w:themeColor="text2" w:themeShade="80"/>
          <w:sz w:val="52"/>
          <w:szCs w:val="52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204CBC4A" wp14:editId="3AE034DB">
                <wp:simplePos x="0" y="0"/>
                <wp:positionH relativeFrom="margin">
                  <wp:align>left</wp:align>
                </wp:positionH>
                <wp:positionV relativeFrom="paragraph">
                  <wp:posOffset>-24386</wp:posOffset>
                </wp:positionV>
                <wp:extent cx="575953" cy="510639"/>
                <wp:effectExtent l="0" t="0" r="0" b="3810"/>
                <wp:wrapNone/>
                <wp:docPr id="73" name="Textrut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53" cy="510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191640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386715" cy="386715"/>
                                  <wp:effectExtent l="0" t="0" r="0" b="0"/>
                                  <wp:docPr id="76" name="Bildobjekt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kap3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CBC4A" id="_x0000_t202" coordsize="21600,21600" o:spt="202" path="m,l,21600r21600,l21600,xe">
                <v:stroke joinstyle="miter"/>
                <v:path gradientshapeok="t" o:connecttype="rect"/>
              </v:shapetype>
              <v:shape id="Textruta 73" o:spid="_x0000_s1026" type="#_x0000_t202" style="position:absolute;margin-left:0;margin-top:-1.9pt;width:45.35pt;height:40.2pt;z-index:25194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" filled="f" stroked="f" strokeweight=".5pt">
                <v:textbox>
                  <w:txbxContent>
                    <w:p w:rsidR="00073339" w:rsidRDefault="00073339" w:rsidP="00191640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386715" cy="386715"/>
                            <wp:effectExtent l="0" t="0" r="0" b="0"/>
                            <wp:docPr id="76" name="Bildobjekt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kap3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eastAsiaTheme="minorEastAsia" w:hAnsi="Cambria"/>
          <w:color w:val="0C2953" w:themeColor="accent1" w:themeShade="80"/>
          <w:sz w:val="52"/>
          <w:szCs w:val="52"/>
        </w:rPr>
        <w:t xml:space="preserve">        </w:t>
      </w:r>
      <w:r w:rsidR="00B77FAC">
        <w:rPr>
          <w:rFonts w:ascii="Cambria" w:eastAsiaTheme="minorEastAsia" w:hAnsi="Cambria"/>
          <w:color w:val="0C2953" w:themeColor="accent1" w:themeShade="80"/>
          <w:sz w:val="52"/>
          <w:szCs w:val="52"/>
        </w:rPr>
        <w:t xml:space="preserve">MER OM </w:t>
      </w:r>
      <w:r w:rsidR="00EB0FEB" w:rsidRPr="006D01E5">
        <w:rPr>
          <w:rFonts w:ascii="Cambria" w:eastAsiaTheme="minorEastAsia" w:hAnsi="Cambria"/>
          <w:color w:val="0C2953" w:themeColor="accent1" w:themeShade="80"/>
          <w:sz w:val="52"/>
          <w:szCs w:val="52"/>
        </w:rPr>
        <w:t>VEKTORER</w:t>
      </w:r>
      <w:r w:rsidR="00A17397">
        <w:rPr>
          <w:rStyle w:val="FootnoteReference"/>
          <w:rFonts w:ascii="Cambria" w:eastAsiaTheme="minorEastAsia" w:hAnsi="Cambria"/>
          <w:color w:val="0C2953" w:themeColor="accent1" w:themeShade="80"/>
          <w:sz w:val="52"/>
          <w:szCs w:val="52"/>
        </w:rPr>
        <w:footnoteReference w:id="1"/>
      </w:r>
    </w:p>
    <w:p w:rsidR="00EB0FEB" w:rsidRPr="00290B21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</w:rPr>
      </w:pPr>
    </w:p>
    <w:p w:rsidR="00EB0FEB" w:rsidRPr="00290B21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</w:rPr>
      </w:pPr>
    </w:p>
    <w:p w:rsidR="00F15776" w:rsidRDefault="00EB0FEB" w:rsidP="00362118">
      <w:pPr>
        <w:tabs>
          <w:tab w:val="left" w:pos="1701"/>
          <w:tab w:val="left" w:pos="2835"/>
          <w:tab w:val="left" w:pos="3119"/>
        </w:tabs>
        <w:ind w:left="1701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>En vektor kan alltid delas upp i kompos</w:t>
      </w:r>
      <w:r w:rsidR="004262A8">
        <w:rPr>
          <w:rFonts w:ascii="Cambria" w:eastAsiaTheme="minorEastAsia" w:hAnsi="Cambria"/>
          <w:sz w:val="24"/>
          <w:szCs w:val="24"/>
        </w:rPr>
        <w:t>anter längs två givna</w:t>
      </w:r>
      <w:r>
        <w:rPr>
          <w:rFonts w:ascii="Cambria" w:eastAsiaTheme="minorEastAsia" w:hAnsi="Cambria"/>
          <w:sz w:val="24"/>
          <w:szCs w:val="24"/>
        </w:rPr>
        <w:t xml:space="preserve"> riktningar. Dessa riktningar ges i planet av två vektorer,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och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</m:oMath>
      <w:r w:rsidR="00362118">
        <w:rPr>
          <w:rFonts w:ascii="Cambria" w:eastAsiaTheme="minorEastAsia" w:hAnsi="Cambria"/>
          <w:sz w:val="24"/>
          <w:szCs w:val="24"/>
        </w:rPr>
        <w:t xml:space="preserve">, dvs. i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625090">
        <w:rPr>
          <w:rFonts w:ascii="Cambria" w:eastAsiaTheme="minorEastAsia" w:hAnsi="Cambria"/>
          <w:sz w:val="24"/>
          <w:szCs w:val="24"/>
        </w:rPr>
        <w:t>-</w:t>
      </w:r>
      <w:r w:rsidR="00362118">
        <w:rPr>
          <w:rFonts w:ascii="Cambria" w:eastAsiaTheme="minorEastAsia" w:hAnsi="Cambria"/>
          <w:sz w:val="24"/>
          <w:szCs w:val="24"/>
        </w:rPr>
        <w:t xml:space="preserve"> respektive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</m:oMath>
      <w:r>
        <w:rPr>
          <w:rFonts w:ascii="Cambria" w:eastAsiaTheme="minorEastAsia" w:hAnsi="Cambria"/>
          <w:sz w:val="24"/>
          <w:szCs w:val="24"/>
        </w:rPr>
        <w:t>-riktning. Om de väljs så att de inte är p</w:t>
      </w:r>
      <w:r w:rsidR="00362118">
        <w:rPr>
          <w:rFonts w:ascii="Cambria" w:eastAsiaTheme="minorEastAsia" w:hAnsi="Cambria"/>
          <w:sz w:val="24"/>
          <w:szCs w:val="24"/>
        </w:rPr>
        <w:t>arallella s</w:t>
      </w:r>
      <w:r w:rsidR="00F15776">
        <w:rPr>
          <w:rFonts w:ascii="Cambria" w:eastAsiaTheme="minorEastAsia" w:hAnsi="Cambria"/>
          <w:sz w:val="24"/>
          <w:szCs w:val="24"/>
        </w:rPr>
        <w:t>ägs</w:t>
      </w:r>
      <w:r w:rsidR="004262A8">
        <w:rPr>
          <w:rFonts w:ascii="Cambria" w:eastAsiaTheme="minorEastAsia" w:hAnsi="Cambria"/>
          <w:sz w:val="24"/>
          <w:szCs w:val="24"/>
        </w:rPr>
        <w:t xml:space="preserve"> vektorparet vara</w:t>
      </w:r>
    </w:p>
    <w:p w:rsidR="00EB0FEB" w:rsidRDefault="00F15776" w:rsidP="00F15776">
      <w:pPr>
        <w:tabs>
          <w:tab w:val="left" w:pos="1701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F15776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Basvektorer</w:t>
      </w:r>
      <w:r>
        <w:rPr>
          <w:rFonts w:ascii="Cambria" w:eastAsiaTheme="minorEastAsia" w:hAnsi="Cambr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tab/>
      </w:r>
      <w:r w:rsidR="00EB0FEB" w:rsidRPr="00E30640">
        <w:rPr>
          <w:rFonts w:ascii="Cambria" w:eastAsiaTheme="minorEastAsia" w:hAnsi="Cambria"/>
          <w:i/>
          <w:sz w:val="24"/>
          <w:szCs w:val="24"/>
        </w:rPr>
        <w:t>basvektorer</w:t>
      </w:r>
      <w:r w:rsidR="00EB0FEB">
        <w:rPr>
          <w:rFonts w:ascii="Cambria" w:eastAsiaTheme="minorEastAsia" w:hAnsi="Cambria"/>
          <w:sz w:val="24"/>
          <w:szCs w:val="24"/>
        </w:rPr>
        <w:t xml:space="preserve">, de utgör en bas. Om de dessutom är vinkelräta och har längden </w:t>
      </w:r>
      <w:r w:rsidR="00EB0FEB" w:rsidRPr="00362118">
        <w:rPr>
          <w:rFonts w:ascii="Cambria" w:eastAsiaTheme="minorEastAsia" w:hAnsi="Cambria"/>
          <w:i/>
          <w:sz w:val="24"/>
          <w:szCs w:val="24"/>
        </w:rPr>
        <w:t>ett</w:t>
      </w:r>
      <w:r w:rsidR="00EB0FEB">
        <w:rPr>
          <w:rFonts w:ascii="Cambria" w:eastAsiaTheme="minorEastAsia" w:hAnsi="Cambria"/>
          <w:sz w:val="24"/>
          <w:szCs w:val="24"/>
        </w:rPr>
        <w:t xml:space="preserve"> utgör de en så kallad ON-bas, ett ON-system. </w:t>
      </w:r>
    </w:p>
    <w:p w:rsidR="00F15776" w:rsidRDefault="00F15776" w:rsidP="00362118">
      <w:pPr>
        <w:tabs>
          <w:tab w:val="left" w:pos="1701"/>
          <w:tab w:val="left" w:pos="2835"/>
          <w:tab w:val="left" w:pos="3119"/>
        </w:tabs>
        <w:ind w:left="1701"/>
        <w:rPr>
          <w:rFonts w:ascii="Cambria" w:eastAsiaTheme="minorEastAsia" w:hAnsi="Cambria"/>
          <w:sz w:val="24"/>
          <w:szCs w:val="24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6D01E5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ON-system</w:t>
      </w:r>
      <w:r>
        <w:rPr>
          <w:rFonts w:ascii="Cambria" w:eastAsiaTheme="minorEastAsia" w:hAnsi="Cambria"/>
          <w:sz w:val="24"/>
          <w:szCs w:val="24"/>
        </w:rPr>
        <w:tab/>
      </w:r>
      <w:r w:rsidR="00F15776">
        <w:rPr>
          <w:rFonts w:ascii="Cambria" w:eastAsiaTheme="minorEastAsia" w:hAnsi="Cambria"/>
          <w:sz w:val="24"/>
          <w:szCs w:val="24"/>
        </w:rPr>
        <w:t>ON betyder</w:t>
      </w:r>
      <w:r w:rsidR="00F15776" w:rsidRPr="00E30640">
        <w:rPr>
          <w:rFonts w:ascii="Cambria" w:eastAsiaTheme="minorEastAsia" w:hAnsi="Cambria"/>
          <w:i/>
          <w:sz w:val="24"/>
          <w:szCs w:val="24"/>
        </w:rPr>
        <w:t xml:space="preserve"> </w:t>
      </w:r>
      <w:r w:rsidRPr="00E30640">
        <w:rPr>
          <w:rFonts w:ascii="Cambria" w:eastAsiaTheme="minorEastAsia" w:hAnsi="Cambria"/>
          <w:i/>
          <w:sz w:val="24"/>
          <w:szCs w:val="24"/>
        </w:rPr>
        <w:t>ortonormal</w:t>
      </w:r>
      <w:r>
        <w:rPr>
          <w:rFonts w:ascii="Cambria" w:eastAsiaTheme="minorEastAsia" w:hAnsi="Cambria"/>
          <w:sz w:val="24"/>
          <w:szCs w:val="24"/>
        </w:rPr>
        <w:t xml:space="preserve">, </w:t>
      </w:r>
      <w:r w:rsidRPr="00E30640">
        <w:rPr>
          <w:rFonts w:ascii="Cambria" w:eastAsiaTheme="minorEastAsia" w:hAnsi="Cambria"/>
          <w:i/>
          <w:sz w:val="24"/>
          <w:szCs w:val="24"/>
        </w:rPr>
        <w:t>orto</w:t>
      </w:r>
      <w:r>
        <w:rPr>
          <w:rFonts w:ascii="Cambria" w:eastAsiaTheme="minorEastAsia" w:hAnsi="Cambria"/>
          <w:sz w:val="24"/>
          <w:szCs w:val="24"/>
        </w:rPr>
        <w:t xml:space="preserve"> från </w:t>
      </w:r>
      <m:oMath>
        <m:r>
          <w:rPr>
            <w:rFonts w:ascii="Cambria Math" w:eastAsiaTheme="minorEastAsia" w:hAnsi="Cambria Math"/>
            <w:sz w:val="24"/>
            <w:szCs w:val="24"/>
          </w:rPr>
          <m:t>ortogonal</m:t>
        </m:r>
      </m:oMath>
      <w:r>
        <w:rPr>
          <w:rFonts w:ascii="Cambria" w:eastAsiaTheme="minorEastAsia" w:hAnsi="Cambria"/>
          <w:sz w:val="24"/>
          <w:szCs w:val="24"/>
        </w:rPr>
        <w:t xml:space="preserve"> (vinkelrät) och normerat därför att basvektorerna har längden ett.</w:t>
      </w:r>
    </w:p>
    <w:p w:rsidR="00EB0FEB" w:rsidRPr="00290B21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</w:rPr>
      </w:pPr>
    </w:p>
    <w:p w:rsidR="00E1409F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>Varje vektor ka</w:t>
      </w:r>
      <w:r w:rsidR="00362118">
        <w:rPr>
          <w:rFonts w:ascii="Cambria" w:eastAsiaTheme="minorEastAsia" w:hAnsi="Cambria"/>
          <w:sz w:val="24"/>
          <w:szCs w:val="24"/>
        </w:rPr>
        <w:t>n</w:t>
      </w:r>
      <w:r>
        <w:rPr>
          <w:rFonts w:ascii="Cambria" w:eastAsiaTheme="minorEastAsia" w:hAnsi="Cambria"/>
          <w:sz w:val="24"/>
          <w:szCs w:val="24"/>
        </w:rPr>
        <w:t xml:space="preserve"> alltid skrivas som en summa av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och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. I figuren nedan blir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+2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eller om man underförstår basvektorerna,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3, 2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. Man säger att vektorn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har koordinaterna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3, 2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. Komposanterna till vektor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är </w:t>
      </w: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och 2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>.</w:t>
      </w:r>
      <w:r w:rsidR="00136437">
        <w:rPr>
          <w:rFonts w:ascii="Cambria" w:eastAsiaTheme="minorEastAsia" w:hAnsi="Cambria"/>
          <w:sz w:val="24"/>
          <w:szCs w:val="24"/>
        </w:rPr>
        <w:t xml:space="preserve"> </w:t>
      </w:r>
    </w:p>
    <w:p w:rsidR="00A94048" w:rsidRDefault="00E1409F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Tyvärr används samma beteckning för en punkt. </w:t>
      </w:r>
      <w:r w:rsidR="00A94048">
        <w:rPr>
          <w:rFonts w:ascii="Cambria" w:eastAsiaTheme="minorEastAsia" w:hAnsi="Cambria"/>
          <w:sz w:val="24"/>
          <w:szCs w:val="24"/>
        </w:rPr>
        <w:t>I figuren nedan gäller att</w:t>
      </w:r>
      <w:r w:rsidR="00590E60">
        <w:rPr>
          <w:rFonts w:ascii="Cambria" w:eastAsiaTheme="minorEastAsia" w:hAnsi="Cambria"/>
          <w:sz w:val="24"/>
          <w:szCs w:val="24"/>
        </w:rPr>
        <w:t xml:space="preserve"> vektorn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3, 2</m:t>
            </m:r>
          </m:e>
        </m:d>
      </m:oMath>
      <w:r w:rsidR="00A94048">
        <w:rPr>
          <w:rFonts w:ascii="Cambria" w:eastAsiaTheme="minorEastAsia" w:hAnsi="Cambria"/>
          <w:sz w:val="24"/>
          <w:szCs w:val="24"/>
        </w:rPr>
        <w:t xml:space="preserve"> och</w:t>
      </w:r>
      <w:r w:rsidR="00590E60">
        <w:rPr>
          <w:rFonts w:ascii="Cambria" w:eastAsiaTheme="minorEastAsia" w:hAnsi="Cambria"/>
          <w:sz w:val="24"/>
          <w:szCs w:val="24"/>
        </w:rPr>
        <w:t xml:space="preserve"> punkten</w:t>
      </w:r>
      <w:r w:rsidR="00A94048">
        <w:rPr>
          <w:rFonts w:ascii="Cambria" w:eastAsiaTheme="minorEastAsia" w:hAnsi="Cambr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P=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1,2</m:t>
            </m:r>
          </m:e>
        </m:d>
      </m:oMath>
      <w:r w:rsidR="00A94048">
        <w:rPr>
          <w:rFonts w:ascii="Cambria" w:eastAsiaTheme="minorEastAsia" w:hAnsi="Cambria"/>
          <w:sz w:val="24"/>
          <w:szCs w:val="24"/>
        </w:rPr>
        <w:t xml:space="preserve">. Om inga missförstånd kan ske, använd detta beteckningssätt, annars bör du skriva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=3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+2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</m:acc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sub>
        </m:sSub>
      </m:oMath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EB0FEB" w:rsidRDefault="00A94048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 wp14:anchorId="6015BD65" wp14:editId="3D0FB93D">
                <wp:simplePos x="0" y="0"/>
                <wp:positionH relativeFrom="column">
                  <wp:posOffset>3052445</wp:posOffset>
                </wp:positionH>
                <wp:positionV relativeFrom="paragraph">
                  <wp:posOffset>254000</wp:posOffset>
                </wp:positionV>
                <wp:extent cx="342900" cy="257175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Pr="00A94048" w:rsidRDefault="000733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BD65" id="Textruta 4" o:spid="_x0000_s1027" type="#_x0000_t202" style="position:absolute;left:0;text-align:left;margin-left:240.35pt;margin-top:20pt;width:27pt;height:20.25pt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" filled="f" stroked="f" strokeweight=".5pt">
                <v:textbox>
                  <w:txbxContent>
                    <w:p w:rsidR="00073339" w:rsidRPr="00A94048" w:rsidRDefault="00073339">
                      <w:pPr>
                        <w:rPr>
                          <w:sz w:val="22"/>
                          <w:szCs w:val="2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Theme="minorEastAs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465455</wp:posOffset>
                </wp:positionV>
                <wp:extent cx="45719" cy="45719"/>
                <wp:effectExtent l="0" t="0" r="12065" b="12065"/>
                <wp:wrapNone/>
                <wp:docPr id="3" name="Ellip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083D87" id="Ellips 3" o:spid="_x0000_s1026" style="position:absolute;margin-left:245pt;margin-top:36.65pt;width:3.6pt;height:3.6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" fillcolor="black [3213]" strokecolor="#0c2952 [1604]" strokeweight="2pt"/>
            </w:pict>
          </mc:Fallback>
        </mc:AlternateContent>
      </w:r>
      <w:r w:rsidR="00EB0FEB">
        <w:rPr>
          <w:rFonts w:ascii="Cambria" w:eastAsiaTheme="minorEastAsia" w:hAnsi="Cambria"/>
          <w:sz w:val="24"/>
          <w:szCs w:val="24"/>
        </w:rPr>
        <w:t xml:space="preserve">                                                                        </w:t>
      </w:r>
      <w:r w:rsidR="00EB0FEB">
        <w:rPr>
          <w:rFonts w:ascii="Cambria" w:eastAsiaTheme="minorEastAsia" w:hAnsi="Cambria"/>
          <w:noProof/>
          <w:sz w:val="24"/>
          <w:szCs w:val="24"/>
          <w:lang w:eastAsia="sv-SE"/>
        </w:rPr>
        <w:drawing>
          <wp:inline distT="0" distB="0" distL="0" distR="0" wp14:anchorId="5078F8F5" wp14:editId="4BF39DAE">
            <wp:extent cx="1468991" cy="1440000"/>
            <wp:effectExtent l="0" t="0" r="0" b="8255"/>
            <wp:docPr id="119" name="Bildobjekt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kursbunt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99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EB" w:rsidRPr="00290B21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</w:rPr>
      </w:pPr>
    </w:p>
    <w:p w:rsidR="00C31241" w:rsidRDefault="00EB0FEB" w:rsidP="00C31241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476145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Parallella</w:t>
      </w:r>
      <w:r>
        <w:rPr>
          <w:rFonts w:ascii="Cambria" w:eastAsiaTheme="minorEastAsia" w:hAnsi="Cambria"/>
          <w:sz w:val="24"/>
          <w:szCs w:val="24"/>
        </w:rPr>
        <w:tab/>
        <w:t xml:space="preserve">Två vektorer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och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är parallella om och endast om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=k∙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v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</m:oMath>
      <w:r w:rsidR="00C31241">
        <w:rPr>
          <w:rFonts w:ascii="Cambria" w:eastAsiaTheme="minorEastAsia" w:hAnsi="Cambria"/>
          <w:sz w:val="24"/>
          <w:szCs w:val="24"/>
        </w:rPr>
        <w:t xml:space="preserve">där </w:t>
      </w:r>
      <w:r w:rsidR="00C31241" w:rsidRPr="00C31241">
        <w:rPr>
          <w:rFonts w:ascii="Cambria" w:eastAsiaTheme="minorEastAsia" w:hAnsi="Cambria"/>
          <w:i/>
          <w:sz w:val="24"/>
          <w:szCs w:val="24"/>
        </w:rPr>
        <w:t>k</w:t>
      </w:r>
      <w:r w:rsidR="00C31241">
        <w:rPr>
          <w:rFonts w:ascii="Cambria" w:eastAsiaTheme="minorEastAsia" w:hAnsi="Cambria"/>
          <w:sz w:val="24"/>
          <w:szCs w:val="24"/>
        </w:rPr>
        <w:t xml:space="preserve"> är en</w:t>
      </w:r>
    </w:p>
    <w:p w:rsidR="00EB0FEB" w:rsidRPr="00C31241" w:rsidRDefault="00C31241" w:rsidP="00C31241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</w:pP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v</w:t>
      </w:r>
      <w:r w:rsidRPr="00476145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ektorer</w:t>
      </w: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 xml:space="preserve">konstant. </w:t>
      </w:r>
    </w:p>
    <w:p w:rsidR="00EB0FEB" w:rsidRPr="00290B21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</w:rPr>
      </w:pPr>
      <w:r w:rsidRPr="00290B21">
        <w:rPr>
          <w:rFonts w:ascii="Cambria" w:eastAsiaTheme="minorEastAsia" w:hAnsi="Cambria"/>
        </w:rPr>
        <w:tab/>
      </w: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5A5326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 xml:space="preserve">Exempel </w:t>
      </w:r>
      <w:r w:rsidR="00D6560F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1</w:t>
      </w:r>
      <w:r>
        <w:rPr>
          <w:rFonts w:ascii="Cambria" w:eastAsiaTheme="minorEastAsia" w:hAnsi="Cambria"/>
          <w:sz w:val="24"/>
          <w:szCs w:val="24"/>
        </w:rPr>
        <w:tab/>
        <w:t>Bestäm det reella talet</w:t>
      </w:r>
      <w:r w:rsidRPr="00E1409F">
        <w:rPr>
          <w:rFonts w:ascii="Cambria" w:eastAsiaTheme="minorEastAsia" w:hAnsi="Cambria"/>
          <w:i/>
          <w:sz w:val="24"/>
          <w:szCs w:val="24"/>
        </w:rPr>
        <w:t xml:space="preserve"> t</w:t>
      </w:r>
      <w:r>
        <w:rPr>
          <w:rFonts w:ascii="Cambria" w:eastAsiaTheme="minorEastAsia" w:hAnsi="Cambria"/>
          <w:sz w:val="24"/>
          <w:szCs w:val="24"/>
        </w:rPr>
        <w:t xml:space="preserve"> så att vektor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+t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1, 2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blir parallell med vektor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1, 1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>.</w:t>
      </w:r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i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Pr="005A5326">
        <w:rPr>
          <w:rFonts w:ascii="Cambria" w:eastAsiaTheme="minorEastAsia" w:hAnsi="Cambria"/>
          <w:i/>
          <w:sz w:val="24"/>
          <w:szCs w:val="24"/>
        </w:rPr>
        <w:t>Lösning:</w:t>
      </w:r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+t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3+t, 1+2t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ska vara parallell med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1, 1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>. Det ska alltså finnas ett tal k, sådant att</w:t>
      </w:r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BF4EB69" wp14:editId="5DF7F4C2">
                <wp:simplePos x="0" y="0"/>
                <wp:positionH relativeFrom="margin">
                  <wp:posOffset>3557270</wp:posOffset>
                </wp:positionH>
                <wp:positionV relativeFrom="margin">
                  <wp:posOffset>6499860</wp:posOffset>
                </wp:positionV>
                <wp:extent cx="2298700" cy="1657350"/>
                <wp:effectExtent l="0" t="0" r="0" b="0"/>
                <wp:wrapSquare wrapText="bothSides"/>
                <wp:docPr id="57" name="Textrut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EB0FEB">
                            <w:r>
                              <w:rPr>
                                <w:rFonts w:ascii="Cambria" w:eastAsiaTheme="minorEastAsia" w:hAnsi="Cambria"/>
                                <w:noProof/>
                                <w:sz w:val="24"/>
                                <w:szCs w:val="24"/>
                                <w:lang w:eastAsia="sv-SE"/>
                              </w:rPr>
                              <w:drawing>
                                <wp:inline distT="0" distB="0" distL="0" distR="0" wp14:anchorId="0A889910" wp14:editId="35649F4E">
                                  <wp:extent cx="2083456" cy="1440000"/>
                                  <wp:effectExtent l="0" t="0" r="0" b="8255"/>
                                  <wp:docPr id="58" name="Bildobjekt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kursbunt11.PN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3456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4EB69" id="Textruta 57" o:spid="_x0000_s1028" type="#_x0000_t202" style="position:absolute;left:0;text-align:left;margin-left:280.1pt;margin-top:511.8pt;width:181pt;height:130.5pt;z-index:25191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" filled="f" stroked="f" strokeweight=".5pt">
                <v:textbox>
                  <w:txbxContent>
                    <w:p w:rsidR="00073339" w:rsidRDefault="00073339" w:rsidP="00EB0FEB">
                      <w:r>
                        <w:rPr>
                          <w:rFonts w:ascii="Cambria" w:eastAsiaTheme="minorEastAsia" w:hAnsi="Cambria"/>
                          <w:noProof/>
                          <w:sz w:val="24"/>
                          <w:szCs w:val="24"/>
                          <w:lang w:eastAsia="sv-SE"/>
                        </w:rPr>
                        <w:drawing>
                          <wp:inline distT="0" distB="0" distL="0" distR="0" wp14:anchorId="0A889910" wp14:editId="35649F4E">
                            <wp:extent cx="2083456" cy="1440000"/>
                            <wp:effectExtent l="0" t="0" r="0" b="8255"/>
                            <wp:docPr id="58" name="Bildobjekt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kursbunt11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3456" cy="14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mbria" w:eastAsiaTheme="minorEastAsia" w:hAnsi="Cambr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k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3+t, 1+2t</m:t>
            </m:r>
          </m:e>
        </m:d>
      </m:oMath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>Denna vektorekvation ger upphov till ekvationssystemet:</w:t>
      </w:r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3+t=k  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1+2t=k</m:t>
                </m:r>
              </m:e>
            </m:eqArr>
          </m:e>
        </m:d>
      </m:oMath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>som har lösningen</w:t>
      </w:r>
    </w:p>
    <w:p w:rsidR="00EB0FEB" w:rsidRPr="005A5326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lastRenderedPageBreak/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t=2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k=5</m:t>
                </m:r>
              </m:e>
            </m:eqArr>
          </m:e>
        </m:d>
      </m:oMath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Det reella talet </w:t>
      </w:r>
      <m:oMath>
        <m:r>
          <w:rPr>
            <w:rFonts w:ascii="Cambria Math" w:eastAsiaTheme="minorEastAsia" w:hAnsi="Cambria Math"/>
            <w:sz w:val="24"/>
            <w:szCs w:val="24"/>
          </w:rPr>
          <m:t>t=2</m:t>
        </m:r>
      </m:oMath>
      <w:r>
        <w:rPr>
          <w:rFonts w:ascii="Cambria" w:eastAsiaTheme="minorEastAsia" w:hAnsi="Cambria"/>
          <w:sz w:val="24"/>
          <w:szCs w:val="24"/>
        </w:rPr>
        <w:t xml:space="preserve"> gör att  </w:t>
      </w: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+t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+2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2, 4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5, 5</m:t>
            </m:r>
          </m:e>
        </m:d>
      </m:oMath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vilket är parallell med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1, 1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>.</w:t>
      </w: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304" w:hanging="1304"/>
        <w:rPr>
          <w:rFonts w:ascii="Cambria" w:eastAsiaTheme="minorEastAsia" w:hAnsi="Cambria"/>
          <w:sz w:val="24"/>
          <w:szCs w:val="24"/>
        </w:rPr>
      </w:pPr>
      <w:r w:rsidRPr="00BD6A00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Ekvivalen</w:t>
      </w:r>
      <w:r w:rsidR="00092500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s</w:t>
      </w: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-</w:t>
      </w: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ab/>
      </w: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 xml:space="preserve">Två vektorer sägs vara ekvivalenta om de är lika långa och har samma </w:t>
      </w: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A7018E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klass</w:t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riktning. Man kan också säga att de tillhör samma ekvivalensklass. </w:t>
      </w:r>
    </w:p>
    <w:p w:rsidR="00313DDA" w:rsidRPr="00313DDA" w:rsidRDefault="00313DDA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313DDA" w:rsidRPr="00313DDA" w:rsidRDefault="00313DDA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                                                                </w:t>
      </w:r>
      <w:r>
        <w:rPr>
          <w:noProof/>
          <w:lang w:eastAsia="sv-SE"/>
        </w:rPr>
        <w:drawing>
          <wp:inline distT="0" distB="0" distL="0" distR="0" wp14:anchorId="0C75999C" wp14:editId="1692B510">
            <wp:extent cx="2083770" cy="1440000"/>
            <wp:effectExtent l="0" t="0" r="0" b="8255"/>
            <wp:docPr id="1385" name="Bildobjekt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37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EB" w:rsidRPr="00554A84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</w:rPr>
      </w:pP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       </w:t>
      </w:r>
      <w:r w:rsidRPr="00554A84">
        <w:rPr>
          <w:rFonts w:ascii="Cambria" w:eastAsiaTheme="minorEastAsia" w:hAnsi="Cambria"/>
        </w:rPr>
        <w:t>Vektorer ur samma ekvivalensklass</w:t>
      </w:r>
      <w:r>
        <w:rPr>
          <w:rFonts w:ascii="Cambria" w:eastAsiaTheme="minorEastAsia" w:hAnsi="Cambria"/>
        </w:rPr>
        <w:t>.</w:t>
      </w:r>
    </w:p>
    <w:p w:rsidR="00EB0FEB" w:rsidRPr="00554A84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Pr="00554A84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2"/>
          <w:szCs w:val="12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="00313DDA">
        <w:rPr>
          <w:rFonts w:ascii="Cambria" w:eastAsiaTheme="minorEastAsia" w:hAnsi="Cambria"/>
          <w:sz w:val="24"/>
          <w:szCs w:val="24"/>
        </w:rPr>
        <w:t>Om e</w:t>
      </w:r>
      <w:r>
        <w:rPr>
          <w:rFonts w:ascii="Cambria" w:eastAsiaTheme="minorEastAsia" w:hAnsi="Cambria"/>
          <w:sz w:val="24"/>
          <w:szCs w:val="24"/>
        </w:rPr>
        <w:t xml:space="preserve">n </w:t>
      </w:r>
      <w:r w:rsidRPr="005020A1">
        <w:rPr>
          <w:rFonts w:ascii="Cambria" w:eastAsiaTheme="minorEastAsia" w:hAnsi="Cambria"/>
          <w:i/>
          <w:sz w:val="24"/>
          <w:szCs w:val="24"/>
        </w:rPr>
        <w:t>vektor</w:t>
      </w:r>
      <w:r>
        <w:rPr>
          <w:rFonts w:ascii="Cambria" w:eastAsiaTheme="minorEastAsia" w:hAnsi="Cambria"/>
          <w:sz w:val="24"/>
          <w:szCs w:val="24"/>
        </w:rPr>
        <w:t xml:space="preserve"> i ekvivalensk</w:t>
      </w:r>
      <w:r w:rsidR="00313DDA">
        <w:rPr>
          <w:rFonts w:ascii="Cambria" w:eastAsiaTheme="minorEastAsia" w:hAnsi="Cambria"/>
          <w:sz w:val="24"/>
          <w:szCs w:val="24"/>
        </w:rPr>
        <w:t>lassen har sin början i origo, så har denna vektor</w:t>
      </w:r>
      <w:r>
        <w:rPr>
          <w:rFonts w:ascii="Cambria" w:eastAsiaTheme="minorEastAsia" w:hAnsi="Cambria"/>
          <w:sz w:val="24"/>
          <w:szCs w:val="24"/>
        </w:rPr>
        <w:t xml:space="preserve"> samma koordinater som den </w:t>
      </w:r>
      <w:r w:rsidRPr="005020A1">
        <w:rPr>
          <w:rFonts w:ascii="Cambria" w:eastAsiaTheme="minorEastAsia" w:hAnsi="Cambria"/>
          <w:i/>
          <w:sz w:val="24"/>
          <w:szCs w:val="24"/>
        </w:rPr>
        <w:t>punkt</w:t>
      </w:r>
      <w:r>
        <w:rPr>
          <w:rFonts w:ascii="Cambria" w:eastAsiaTheme="minorEastAsia" w:hAnsi="Cambria"/>
          <w:sz w:val="24"/>
          <w:szCs w:val="24"/>
        </w:rPr>
        <w:t xml:space="preserve"> där vektorn slutar</w:t>
      </w:r>
      <w:r w:rsidR="00313DDA">
        <w:rPr>
          <w:rFonts w:ascii="Cambria" w:eastAsiaTheme="minorEastAsia" w:hAnsi="Cambria"/>
          <w:sz w:val="24"/>
          <w:szCs w:val="24"/>
        </w:rPr>
        <w:t>, och kallas</w:t>
      </w:r>
      <w:r>
        <w:rPr>
          <w:rFonts w:ascii="Cambria" w:eastAsiaTheme="minorEastAsia" w:hAnsi="Cambria"/>
          <w:sz w:val="24"/>
          <w:szCs w:val="24"/>
        </w:rPr>
        <w:t xml:space="preserve"> </w:t>
      </w:r>
    </w:p>
    <w:p w:rsidR="00423C2A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A7018E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Ortvektor</w:t>
      </w:r>
      <w:r>
        <w:rPr>
          <w:rFonts w:ascii="Cambria" w:eastAsiaTheme="minorEastAsia" w:hAnsi="Cambria"/>
          <w:b/>
          <w:color w:val="124F6C" w:themeColor="accent2" w:themeShade="80"/>
          <w:sz w:val="24"/>
          <w:szCs w:val="24"/>
        </w:rPr>
        <w:tab/>
      </w:r>
      <w:r w:rsidRPr="00D17C67">
        <w:rPr>
          <w:rFonts w:ascii="Cambria" w:eastAsiaTheme="minorEastAsia" w:hAnsi="Cambria"/>
          <w:i/>
          <w:sz w:val="24"/>
          <w:szCs w:val="24"/>
        </w:rPr>
        <w:t>ortsvektor</w:t>
      </w:r>
      <w:r>
        <w:rPr>
          <w:rFonts w:ascii="Cambria" w:eastAsiaTheme="minorEastAsia" w:hAnsi="Cambria"/>
          <w:sz w:val="24"/>
          <w:szCs w:val="24"/>
        </w:rPr>
        <w:t xml:space="preserve">. </w:t>
      </w:r>
    </w:p>
    <w:p w:rsidR="00423C2A" w:rsidRDefault="00423C2A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EB0FEB" w:rsidRDefault="00423C2A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="00EB0FEB">
        <w:rPr>
          <w:rFonts w:ascii="Cambria" w:eastAsiaTheme="minorEastAsia" w:hAnsi="Cambria"/>
          <w:sz w:val="24"/>
          <w:szCs w:val="24"/>
        </w:rPr>
        <w:t xml:space="preserve">Om man i sitt koordinatsystem ritar in en vektor med start i punkten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EB0FEB">
        <w:rPr>
          <w:rFonts w:ascii="Cambria" w:eastAsiaTheme="minorEastAsia" w:hAnsi="Cambria"/>
          <w:sz w:val="24"/>
          <w:szCs w:val="24"/>
        </w:rPr>
        <w:t xml:space="preserve"> och slut i punkten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EB0FEB">
        <w:rPr>
          <w:rFonts w:ascii="Cambria" w:eastAsiaTheme="minorEastAsia" w:hAnsi="Cambria"/>
          <w:sz w:val="24"/>
          <w:szCs w:val="24"/>
        </w:rPr>
        <w:t xml:space="preserve"> kan man kalla denna vektor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EB0FEB">
        <w:rPr>
          <w:rFonts w:ascii="Cambria" w:eastAsiaTheme="minorEastAsia" w:hAnsi="Cambria"/>
          <w:sz w:val="24"/>
          <w:szCs w:val="24"/>
        </w:rPr>
        <w:t xml:space="preserve">. Koordinaterna för vektorn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EB0FEB">
        <w:rPr>
          <w:rFonts w:ascii="Cambria" w:eastAsiaTheme="minorEastAsia" w:hAnsi="Cambria"/>
          <w:sz w:val="24"/>
          <w:szCs w:val="24"/>
        </w:rPr>
        <w:t xml:space="preserve"> blir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d>
      </m:oMath>
      <w:r w:rsidR="00EB0FEB">
        <w:rPr>
          <w:rFonts w:ascii="Cambria" w:eastAsiaTheme="minorEastAsia" w:hAnsi="Cambria"/>
          <w:sz w:val="24"/>
          <w:szCs w:val="24"/>
        </w:rPr>
        <w:t xml:space="preserve"> om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d>
      </m:oMath>
      <w:r w:rsidR="00EB0FEB">
        <w:rPr>
          <w:rFonts w:ascii="Cambria" w:eastAsiaTheme="minorEastAsia" w:hAnsi="Cambria"/>
          <w:sz w:val="24"/>
          <w:szCs w:val="24"/>
        </w:rPr>
        <w:t xml:space="preserve"> och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d>
      </m:oMath>
      <w:r w:rsidR="00F438FC">
        <w:rPr>
          <w:rFonts w:ascii="Cambria" w:eastAsiaTheme="minorEastAsia" w:hAnsi="Cambria"/>
          <w:sz w:val="24"/>
          <w:szCs w:val="24"/>
        </w:rPr>
        <w:t xml:space="preserve">, dvs. </w:t>
      </w:r>
      <w:r w:rsidR="00EB0FEB" w:rsidRPr="00645CDF">
        <w:rPr>
          <w:rFonts w:ascii="Cambria" w:eastAsiaTheme="minorEastAsia" w:hAnsi="Cambria"/>
          <w:b/>
          <w:sz w:val="24"/>
          <w:szCs w:val="24"/>
        </w:rPr>
        <w:t>slut</w:t>
      </w:r>
      <w:r w:rsidR="00F438FC" w:rsidRPr="00645CDF">
        <w:rPr>
          <w:rFonts w:ascii="Cambria" w:eastAsiaTheme="minorEastAsia" w:hAnsi="Cambria"/>
          <w:b/>
          <w:sz w:val="24"/>
          <w:szCs w:val="24"/>
        </w:rPr>
        <w:t>punkten</w:t>
      </w:r>
      <w:r w:rsidR="00F438FC">
        <w:rPr>
          <w:rFonts w:ascii="Cambria" w:eastAsiaTheme="minorEastAsia" w:hAnsi="Cambria"/>
          <w:sz w:val="24"/>
          <w:szCs w:val="24"/>
        </w:rPr>
        <w:t>s</w:t>
      </w:r>
      <w:r w:rsidR="00EB0FEB">
        <w:rPr>
          <w:rFonts w:ascii="Cambria" w:eastAsiaTheme="minorEastAsia" w:hAnsi="Cambria"/>
          <w:sz w:val="24"/>
          <w:szCs w:val="24"/>
        </w:rPr>
        <w:t xml:space="preserve"> koordinater </w:t>
      </w:r>
      <w:r w:rsidR="00EB0FEB" w:rsidRPr="00F438FC">
        <w:rPr>
          <w:rFonts w:ascii="Cambria" w:eastAsiaTheme="minorEastAsia" w:hAnsi="Cambria"/>
          <w:b/>
          <w:sz w:val="24"/>
          <w:szCs w:val="24"/>
        </w:rPr>
        <w:t>minus</w:t>
      </w:r>
      <w:r w:rsidR="00F438FC">
        <w:rPr>
          <w:rFonts w:ascii="Cambria" w:eastAsiaTheme="minorEastAsia" w:hAnsi="Cambria"/>
          <w:sz w:val="24"/>
          <w:szCs w:val="24"/>
        </w:rPr>
        <w:t xml:space="preserve"> </w:t>
      </w:r>
      <w:r w:rsidR="00EB0FEB" w:rsidRPr="00645CDF">
        <w:rPr>
          <w:rFonts w:ascii="Cambria" w:eastAsiaTheme="minorEastAsia" w:hAnsi="Cambria"/>
          <w:b/>
          <w:sz w:val="24"/>
          <w:szCs w:val="24"/>
        </w:rPr>
        <w:t>star</w:t>
      </w:r>
      <w:r w:rsidR="00F438FC" w:rsidRPr="00645CDF">
        <w:rPr>
          <w:rFonts w:ascii="Cambria" w:eastAsiaTheme="minorEastAsia" w:hAnsi="Cambria"/>
          <w:b/>
          <w:sz w:val="24"/>
          <w:szCs w:val="24"/>
        </w:rPr>
        <w:t>tpunkten</w:t>
      </w:r>
      <w:r w:rsidR="00F438FC">
        <w:rPr>
          <w:rFonts w:ascii="Cambria" w:eastAsiaTheme="minorEastAsia" w:hAnsi="Cambria"/>
          <w:sz w:val="24"/>
          <w:szCs w:val="24"/>
        </w:rPr>
        <w:t>s</w:t>
      </w:r>
      <w:r w:rsidR="00EB0FEB">
        <w:rPr>
          <w:rFonts w:ascii="Cambria" w:eastAsiaTheme="minorEastAsia" w:hAnsi="Cambria"/>
          <w:sz w:val="24"/>
          <w:szCs w:val="24"/>
        </w:rPr>
        <w:t xml:space="preserve"> koordinater.</w:t>
      </w:r>
    </w:p>
    <w:p w:rsidR="00EB0FEB" w:rsidRPr="00554A84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b/>
          <w:color w:val="0C2953" w:themeColor="accent1" w:themeShade="80"/>
          <w:sz w:val="16"/>
          <w:szCs w:val="16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                               </w:t>
      </w:r>
      <w:r>
        <w:rPr>
          <w:rFonts w:ascii="Cambria" w:eastAsiaTheme="minorEastAsia" w:hAnsi="Cambria"/>
          <w:noProof/>
          <w:sz w:val="24"/>
          <w:szCs w:val="24"/>
          <w:lang w:eastAsia="sv-SE"/>
        </w:rPr>
        <w:drawing>
          <wp:inline distT="0" distB="0" distL="0" distR="0" wp14:anchorId="1538F3EB" wp14:editId="44F22E53">
            <wp:extent cx="2083392" cy="1440000"/>
            <wp:effectExtent l="0" t="0" r="0" b="8255"/>
            <wp:docPr id="121" name="Bildobjekt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kursbunt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EB" w:rsidRPr="00554A84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16"/>
          <w:szCs w:val="16"/>
        </w:rPr>
      </w:pP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I figuren inses </w:t>
      </w:r>
      <w:r w:rsidR="00C34C77">
        <w:rPr>
          <w:rFonts w:ascii="Cambria" w:eastAsiaTheme="minorEastAsia" w:hAnsi="Cambria"/>
          <w:sz w:val="24"/>
          <w:szCs w:val="24"/>
        </w:rPr>
        <w:t xml:space="preserve">även </w:t>
      </w:r>
      <w:r>
        <w:rPr>
          <w:rFonts w:ascii="Cambria" w:eastAsiaTheme="minorEastAsia" w:hAnsi="Cambria"/>
          <w:sz w:val="24"/>
          <w:szCs w:val="24"/>
        </w:rPr>
        <w:t>att</w:t>
      </w:r>
    </w:p>
    <w:p w:rsidR="00EB0FEB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</m:oMath>
    </w:p>
    <w:p w:rsidR="00885724" w:rsidRDefault="00885724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885724" w:rsidRDefault="00885724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885724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 xml:space="preserve">Exempel </w:t>
      </w:r>
      <w:r w:rsidR="00D6560F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2</w:t>
      </w:r>
      <w:r w:rsidR="00423C2A">
        <w:rPr>
          <w:rFonts w:ascii="Cambria" w:eastAsiaTheme="minorEastAsia" w:hAnsi="Cambria"/>
          <w:sz w:val="24"/>
          <w:szCs w:val="24"/>
        </w:rPr>
        <w:tab/>
        <w:t xml:space="preserve">Punkterna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och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har koordinaterna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3, 4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respektive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5, 3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>. Bestäm koordinaterna för vektorerna</w:t>
      </w:r>
      <w:r w:rsidR="00423C2A">
        <w:rPr>
          <w:rFonts w:ascii="Cambria" w:eastAsiaTheme="minorEastAsia" w:hAnsi="Cambria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OP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423C2A">
        <w:rPr>
          <w:rFonts w:ascii="Cambria" w:eastAsiaTheme="minorEastAsia" w:hAnsi="Cambria"/>
          <w:sz w:val="24"/>
          <w:szCs w:val="24"/>
        </w:rPr>
        <w:t xml:space="preserve"> </w:t>
      </w:r>
      <w:r>
        <w:rPr>
          <w:rFonts w:ascii="Cambria" w:eastAsiaTheme="minorEastAsia" w:hAnsi="Cambria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och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>.</w:t>
      </w:r>
    </w:p>
    <w:p w:rsidR="00885724" w:rsidRDefault="00885724" w:rsidP="00EB0FE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EB0FEB" w:rsidRPr="00885724" w:rsidRDefault="00EB0FEB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423C2A" w:rsidRDefault="00885724" w:rsidP="00423C2A">
      <w:pPr>
        <w:tabs>
          <w:tab w:val="left" w:pos="1710"/>
          <w:tab w:val="left" w:pos="2552"/>
          <w:tab w:val="left" w:pos="2835"/>
          <w:tab w:val="left" w:pos="3119"/>
        </w:tabs>
        <w:ind w:left="1710" w:hanging="1710"/>
        <w:rPr>
          <w:rFonts w:ascii="Cambria" w:eastAsiaTheme="minorEastAsia" w:hAnsi="Cambria"/>
          <w:sz w:val="24"/>
          <w:szCs w:val="24"/>
        </w:rPr>
      </w:pPr>
      <w:r w:rsidRPr="00B21F0A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Lösning</w:t>
      </w:r>
      <w:r>
        <w:rPr>
          <w:rFonts w:ascii="Cambria" w:eastAsiaTheme="minorEastAsia" w:hAnsi="Cambria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423C2A">
        <w:rPr>
          <w:rFonts w:ascii="Cambria" w:eastAsiaTheme="minorEastAsia" w:hAnsi="Cambria"/>
          <w:sz w:val="24"/>
          <w:szCs w:val="24"/>
        </w:rPr>
        <w:t xml:space="preserve"> är vektorn som går mellan origo och punkten P</w:t>
      </w:r>
      <w:r w:rsidR="00423C2A">
        <w:rPr>
          <w:rFonts w:ascii="Cambria" w:eastAsiaTheme="minorEastAsia" w:hAnsi="Cambria"/>
          <w:sz w:val="24"/>
          <w:szCs w:val="24"/>
          <w:vertAlign w:val="subscript"/>
        </w:rPr>
        <w:t>1</w:t>
      </w:r>
      <w:r w:rsidR="00423C2A" w:rsidRPr="00526288">
        <w:rPr>
          <w:rFonts w:ascii="Cambria" w:eastAsiaTheme="minorEastAsia" w:hAnsi="Cambria"/>
          <w:sz w:val="24"/>
          <w:szCs w:val="24"/>
        </w:rPr>
        <w:t xml:space="preserve"> </w:t>
      </w:r>
      <w:r w:rsidR="00423C2A">
        <w:rPr>
          <w:rFonts w:ascii="Cambria" w:eastAsiaTheme="minorEastAsia" w:hAnsi="Cambria"/>
          <w:sz w:val="24"/>
          <w:szCs w:val="24"/>
        </w:rPr>
        <w:t>och vektorns koordinater</w:t>
      </w:r>
      <w:r w:rsidR="00423C2A" w:rsidRPr="00526288">
        <w:rPr>
          <w:rFonts w:ascii="Cambria" w:eastAsiaTheme="minorEastAsia" w:hAnsi="Cambria"/>
          <w:sz w:val="24"/>
          <w:szCs w:val="24"/>
        </w:rPr>
        <w:t xml:space="preserve"> </w:t>
      </w:r>
      <w:r w:rsidR="00423C2A">
        <w:rPr>
          <w:rFonts w:ascii="Cambria" w:eastAsiaTheme="minorEastAsia" w:hAnsi="Cambria"/>
          <w:sz w:val="24"/>
          <w:szCs w:val="24"/>
        </w:rPr>
        <w:t xml:space="preserve">är naturligtvis </w:t>
      </w:r>
      <m:oMath>
        <m:r>
          <w:rPr>
            <w:rFonts w:ascii="Cambria Math" w:eastAsiaTheme="minorEastAsia" w:hAnsi="Cambria Math"/>
            <w:sz w:val="24"/>
            <w:szCs w:val="24"/>
          </w:rPr>
          <m:t>(3,4)</m:t>
        </m:r>
      </m:oMath>
    </w:p>
    <w:p w:rsidR="00EB0FEB" w:rsidRPr="00423C2A" w:rsidRDefault="00073339" w:rsidP="00423C2A">
      <w:pPr>
        <w:tabs>
          <w:tab w:val="left" w:pos="2552"/>
          <w:tab w:val="left" w:pos="2835"/>
          <w:tab w:val="left" w:pos="3119"/>
        </w:tabs>
        <w:ind w:left="1710"/>
        <w:rPr>
          <w:rFonts w:ascii="Cambria" w:eastAsiaTheme="minorEastAsia" w:hAnsi="Cambria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sub>
              </m:sSub>
            </m:e>
          </m:acc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5-3, 3-4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2, -1</m:t>
              </m:r>
            </m:e>
          </m:d>
        </m:oMath>
      </m:oMathPara>
    </w:p>
    <w:p w:rsidR="00B21F0A" w:rsidRPr="00885724" w:rsidRDefault="00B21F0A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3-5, 4-3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-2, 1</m:t>
            </m:r>
          </m:e>
        </m:d>
      </m:oMath>
    </w:p>
    <w:p w:rsidR="001B7DD1" w:rsidRDefault="001B7DD1" w:rsidP="001B7DD1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DD26AF" w:rsidRPr="00885724" w:rsidRDefault="00DD26AF" w:rsidP="001B7DD1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F438FC" w:rsidRDefault="00F438FC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lastRenderedPageBreak/>
        <w:t>Exempel 3</w:t>
      </w:r>
      <w:r>
        <w:rPr>
          <w:rFonts w:ascii="Cambria" w:eastAsiaTheme="minorEastAsia" w:hAnsi="Cambria"/>
          <w:sz w:val="24"/>
          <w:szCs w:val="24"/>
        </w:rPr>
        <w:tab/>
        <w:t xml:space="preserve">Punkterna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och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har koordinaterna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1, 1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respektive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3, 0</m:t>
            </m:r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. </w:t>
      </w:r>
    </w:p>
    <w:p w:rsidR="0085073B" w:rsidRPr="000F2840" w:rsidRDefault="0085073B" w:rsidP="00F6587B">
      <w:pPr>
        <w:pStyle w:val="ListParagraph"/>
        <w:numPr>
          <w:ilvl w:val="0"/>
          <w:numId w:val="125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</w:rPr>
      </w:pPr>
      <w:r w:rsidRPr="000F2840">
        <w:rPr>
          <w:rFonts w:ascii="Cambria" w:eastAsiaTheme="minorEastAsia" w:hAnsi="Cambria"/>
        </w:rPr>
        <w:t xml:space="preserve">Skriv vektorerna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acc>
      </m:oMath>
      <w:r w:rsidRPr="000F2840">
        <w:rPr>
          <w:rFonts w:ascii="Cambria" w:eastAsiaTheme="minorEastAsia" w:hAnsi="Cambria"/>
        </w:rPr>
        <w:t xml:space="preserve"> och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Pr="000F2840">
        <w:rPr>
          <w:rFonts w:ascii="Cambria" w:eastAsiaTheme="minorEastAsia" w:hAnsi="Cambria"/>
        </w:rPr>
        <w:t xml:space="preserve"> med hjälp av basvektorerna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x</m:t>
                </m:r>
              </m:sub>
            </m:sSub>
          </m:e>
        </m:acc>
      </m:oMath>
      <w:r w:rsidRPr="000F2840">
        <w:rPr>
          <w:rFonts w:ascii="Cambria" w:eastAsiaTheme="minorEastAsia" w:hAnsi="Cambria"/>
        </w:rPr>
        <w:t xml:space="preserve"> och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y</m:t>
                </m:r>
              </m:sub>
            </m:sSub>
          </m:e>
        </m:acc>
      </m:oMath>
    </w:p>
    <w:p w:rsidR="0085073B" w:rsidRDefault="0085073B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0F2840" w:rsidRDefault="000F2840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b)  </w:t>
      </w:r>
      <w:r w:rsidR="0085073B">
        <w:rPr>
          <w:rFonts w:ascii="Cambria" w:eastAsiaTheme="minorEastAsia" w:hAnsi="Cambria"/>
          <w:sz w:val="24"/>
          <w:szCs w:val="24"/>
        </w:rPr>
        <w:t xml:space="preserve">Skriv även vektorn </w:t>
      </w:r>
      <m:oMath>
        <m:acc>
          <m:accPr>
            <m:chr m:val="⃗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F438FC">
        <w:rPr>
          <w:rFonts w:ascii="Cambria" w:eastAsiaTheme="minorEastAsia" w:hAnsi="Cambria"/>
          <w:sz w:val="24"/>
          <w:szCs w:val="24"/>
        </w:rPr>
        <w:t xml:space="preserve"> </w:t>
      </w:r>
      <w:r w:rsidR="0085073B">
        <w:rPr>
          <w:rFonts w:ascii="Cambria" w:eastAsiaTheme="minorEastAsia" w:hAnsi="Cambria"/>
          <w:sz w:val="24"/>
          <w:szCs w:val="24"/>
        </w:rPr>
        <w:t xml:space="preserve">med hjälp av basvektorerna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</m:oMath>
      <w:r w:rsidR="0085073B">
        <w:rPr>
          <w:rFonts w:ascii="Cambria" w:eastAsiaTheme="minorEastAsia" w:hAnsi="Cambria"/>
          <w:sz w:val="24"/>
          <w:szCs w:val="24"/>
        </w:rPr>
        <w:t xml:space="preserve"> och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</m:oMath>
      <w:r w:rsidR="0085073B">
        <w:rPr>
          <w:rFonts w:ascii="Cambria" w:eastAsiaTheme="minorEastAsia" w:hAnsi="Cambria"/>
          <w:sz w:val="24"/>
          <w:szCs w:val="24"/>
        </w:rPr>
        <w:t>.</w:t>
      </w:r>
      <w:r w:rsidR="00A5397A">
        <w:rPr>
          <w:rFonts w:ascii="Cambria" w:eastAsiaTheme="minorEastAsia" w:hAnsi="Cambria"/>
          <w:sz w:val="24"/>
          <w:szCs w:val="24"/>
        </w:rPr>
        <w:t xml:space="preserve"> </w:t>
      </w:r>
    </w:p>
    <w:p w:rsidR="00F438FC" w:rsidRDefault="000F2840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      </w:t>
      </w:r>
      <w:r w:rsidR="00A5397A">
        <w:rPr>
          <w:rFonts w:ascii="Cambria" w:eastAsiaTheme="minorEastAsia" w:hAnsi="Cambria"/>
          <w:sz w:val="24"/>
          <w:szCs w:val="24"/>
        </w:rPr>
        <w:t xml:space="preserve">Bestäm även koordinaterna för vektorn  </w:t>
      </w:r>
      <m:oMath>
        <m:acc>
          <m:accPr>
            <m:chr m:val="⃗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A5397A">
        <w:rPr>
          <w:rFonts w:ascii="Cambria" w:eastAsiaTheme="minorEastAsia" w:hAnsi="Cambria"/>
          <w:sz w:val="24"/>
          <w:szCs w:val="24"/>
        </w:rPr>
        <w:t>.</w:t>
      </w:r>
    </w:p>
    <w:p w:rsidR="000F2840" w:rsidRPr="000F2840" w:rsidRDefault="00F438FC" w:rsidP="00F6587B">
      <w:pPr>
        <w:pStyle w:val="ListParagraph"/>
        <w:numPr>
          <w:ilvl w:val="0"/>
          <w:numId w:val="125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</w:rPr>
      </w:pPr>
      <w:r w:rsidRPr="000F2840">
        <w:rPr>
          <w:rFonts w:ascii="Cambria" w:eastAsiaTheme="minorEastAsia" w:hAnsi="Cambria"/>
        </w:rPr>
        <w:t xml:space="preserve">Vektorn </w:t>
      </w:r>
      <m:oMath>
        <m:acc>
          <m:accPr>
            <m:chr m:val="⃗"/>
            <m:ctrlPr>
              <w:rPr>
                <w:rFonts w:ascii="Cambria Math" w:eastAsiaTheme="minorEastAsia" w:hAnsi="Cambria Math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acc>
      </m:oMath>
      <w:r w:rsidRPr="000F2840">
        <w:rPr>
          <w:rFonts w:ascii="Cambria" w:eastAsiaTheme="minorEastAsia" w:hAnsi="Cambria"/>
        </w:rPr>
        <w:t xml:space="preserve"> är ekvivalent med av vektorerna i Exempel 2. </w:t>
      </w:r>
      <w:r w:rsidR="000F2840">
        <w:rPr>
          <w:rFonts w:ascii="Cambria" w:eastAsiaTheme="minorEastAsia" w:hAnsi="Cambria"/>
        </w:rPr>
        <w:br/>
        <w:t>Vilken och Varför?</w:t>
      </w:r>
    </w:p>
    <w:p w:rsidR="0085073B" w:rsidRDefault="00F438FC" w:rsidP="001D6AAE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BA7F18">
        <w:rPr>
          <w:rFonts w:ascii="Cambria" w:eastAsiaTheme="minorEastAsia" w:hAnsi="Cambria"/>
          <w:sz w:val="24"/>
          <w:szCs w:val="24"/>
        </w:rPr>
        <w:tab/>
      </w:r>
      <w:r w:rsidR="0085073B">
        <w:rPr>
          <w:rFonts w:ascii="Cambria" w:eastAsiaTheme="minorEastAsia" w:hAnsi="Cambria"/>
          <w:sz w:val="24"/>
          <w:szCs w:val="24"/>
        </w:rPr>
        <w:t>d</w:t>
      </w:r>
      <w:r w:rsidRPr="00BA7F18">
        <w:rPr>
          <w:rFonts w:ascii="Cambria" w:eastAsiaTheme="minorEastAsia" w:hAnsi="Cambria"/>
          <w:sz w:val="24"/>
          <w:szCs w:val="24"/>
        </w:rPr>
        <w:t>)</w:t>
      </w:r>
      <w:r w:rsidR="000F2840">
        <w:rPr>
          <w:rFonts w:ascii="Cambria" w:eastAsiaTheme="minorEastAsia" w:hAnsi="Cambria"/>
          <w:sz w:val="24"/>
          <w:szCs w:val="24"/>
        </w:rPr>
        <w:t xml:space="preserve">   </w:t>
      </w:r>
      <w:r w:rsidRPr="00BA7F18">
        <w:rPr>
          <w:rFonts w:ascii="Cambria" w:eastAsiaTheme="minorEastAsia" w:hAnsi="Cambria"/>
          <w:sz w:val="24"/>
          <w:szCs w:val="24"/>
        </w:rPr>
        <w:t>Ort</w:t>
      </w:r>
      <w:r>
        <w:rPr>
          <w:rFonts w:ascii="Cambria" w:eastAsiaTheme="minorEastAsia" w:hAnsi="Cambria"/>
          <w:sz w:val="24"/>
          <w:szCs w:val="24"/>
        </w:rPr>
        <w:t>svektorn i denna ekvivalensklass startar i origo och s</w:t>
      </w:r>
      <w:r w:rsidR="001D6AAE">
        <w:rPr>
          <w:rFonts w:ascii="Cambria" w:eastAsiaTheme="minorEastAsia" w:hAnsi="Cambria"/>
          <w:sz w:val="24"/>
          <w:szCs w:val="24"/>
        </w:rPr>
        <w:t xml:space="preserve">lutar i en punkt. </w:t>
      </w:r>
      <w:r w:rsidR="000F2840">
        <w:rPr>
          <w:rFonts w:ascii="Cambria" w:eastAsiaTheme="minorEastAsia" w:hAnsi="Cambria"/>
          <w:sz w:val="24"/>
          <w:szCs w:val="24"/>
        </w:rPr>
        <w:br/>
        <w:t xml:space="preserve">       </w:t>
      </w:r>
      <w:r w:rsidR="001D6AAE">
        <w:rPr>
          <w:rFonts w:ascii="Cambria" w:eastAsiaTheme="minorEastAsia" w:hAnsi="Cambria"/>
          <w:sz w:val="24"/>
          <w:szCs w:val="24"/>
        </w:rPr>
        <w:t>Vilken punkt?</w:t>
      </w:r>
    </w:p>
    <w:p w:rsidR="0085073B" w:rsidRDefault="0085073B" w:rsidP="0085073B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="001D6AAE">
        <w:rPr>
          <w:rFonts w:ascii="Cambria" w:eastAsiaTheme="minorEastAsia" w:hAnsi="Cambria"/>
          <w:sz w:val="24"/>
          <w:szCs w:val="24"/>
        </w:rPr>
        <w:t>e</w:t>
      </w:r>
      <w:r w:rsidR="00F438FC" w:rsidRPr="00BA7F18">
        <w:rPr>
          <w:rFonts w:ascii="Cambria" w:eastAsiaTheme="minorEastAsia" w:hAnsi="Cambria"/>
          <w:sz w:val="24"/>
          <w:szCs w:val="24"/>
        </w:rPr>
        <w:t>)</w:t>
      </w:r>
      <w:r>
        <w:rPr>
          <w:rFonts w:ascii="Cambria" w:eastAsiaTheme="minorEastAsia" w:hAnsi="Cambria"/>
          <w:sz w:val="24"/>
          <w:szCs w:val="24"/>
        </w:rPr>
        <w:t xml:space="preserve"> </w:t>
      </w:r>
      <w:r w:rsidR="000F2840">
        <w:rPr>
          <w:rFonts w:ascii="Cambria" w:eastAsiaTheme="minorEastAsia" w:hAnsi="Cambria"/>
          <w:sz w:val="24"/>
          <w:szCs w:val="24"/>
        </w:rPr>
        <w:t xml:space="preserve">  </w:t>
      </w:r>
      <w:r>
        <w:rPr>
          <w:rFonts w:ascii="Cambria" w:eastAsiaTheme="minorEastAsia" w:hAnsi="Cambria"/>
          <w:sz w:val="24"/>
          <w:szCs w:val="24"/>
        </w:rPr>
        <w:t xml:space="preserve">En annan vektor i denna ekvivalensklass slutar i punkten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2"/>
                <w:szCs w:val="24"/>
              </w:rPr>
              <m:t>2</m:t>
            </m:r>
          </m:sub>
        </m:sSub>
      </m:oMath>
      <w:r w:rsidR="001D6AAE">
        <w:rPr>
          <w:rFonts w:ascii="Cambria" w:eastAsiaTheme="minorEastAsia" w:hAnsi="Cambria"/>
          <w:sz w:val="24"/>
          <w:szCs w:val="24"/>
        </w:rPr>
        <w:t xml:space="preserve"> som har </w:t>
      </w:r>
      <w:r w:rsidR="00856E81">
        <w:rPr>
          <w:rFonts w:ascii="Cambria" w:eastAsiaTheme="minorEastAsia" w:hAnsi="Cambria"/>
          <w:sz w:val="24"/>
          <w:szCs w:val="24"/>
        </w:rPr>
        <w:br/>
        <w:t xml:space="preserve">       </w:t>
      </w:r>
      <w:r w:rsidR="001D6AAE">
        <w:rPr>
          <w:rFonts w:ascii="Cambria" w:eastAsiaTheme="minorEastAsia" w:hAnsi="Cambria"/>
          <w:sz w:val="24"/>
          <w:szCs w:val="24"/>
        </w:rPr>
        <w:t>koordinaterna (</w:t>
      </w:r>
      <w:r w:rsidR="00A5397A">
        <w:rPr>
          <w:rFonts w:ascii="Cambria" w:eastAsiaTheme="minorEastAsia" w:hAnsi="Cambria"/>
          <w:sz w:val="24"/>
          <w:szCs w:val="24"/>
        </w:rPr>
        <w:t>-3</w:t>
      </w:r>
      <w:r w:rsidR="001D6AAE">
        <w:rPr>
          <w:rFonts w:ascii="Cambria" w:eastAsiaTheme="minorEastAsia" w:hAnsi="Cambria"/>
          <w:sz w:val="24"/>
          <w:szCs w:val="24"/>
        </w:rPr>
        <w:t xml:space="preserve">, </w:t>
      </w:r>
      <w:r w:rsidR="00A5397A">
        <w:rPr>
          <w:rFonts w:ascii="Cambria" w:eastAsiaTheme="minorEastAsia" w:hAnsi="Cambria"/>
          <w:sz w:val="24"/>
          <w:szCs w:val="24"/>
        </w:rPr>
        <w:t>-2</w:t>
      </w:r>
      <w:r w:rsidR="001D6AAE">
        <w:rPr>
          <w:rFonts w:ascii="Cambria" w:eastAsiaTheme="minorEastAsia" w:hAnsi="Cambria"/>
          <w:sz w:val="24"/>
          <w:szCs w:val="24"/>
        </w:rPr>
        <w:t>)</w:t>
      </w:r>
      <w:r w:rsidR="00856E81">
        <w:rPr>
          <w:rFonts w:ascii="Cambria" w:eastAsiaTheme="minorEastAsia" w:hAnsi="Cambria"/>
          <w:sz w:val="24"/>
          <w:szCs w:val="24"/>
        </w:rPr>
        <w:t>.</w:t>
      </w:r>
      <w:r w:rsidR="001D6AAE">
        <w:rPr>
          <w:rFonts w:ascii="Cambria" w:eastAsiaTheme="minorEastAsia" w:hAnsi="Cambria"/>
          <w:sz w:val="24"/>
          <w:szCs w:val="24"/>
        </w:rPr>
        <w:t xml:space="preserve"> Vad är koordinaterna för startpunkten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22"/>
                <w:szCs w:val="24"/>
              </w:rPr>
              <m:t>1</m:t>
            </m:r>
          </m:sub>
        </m:sSub>
      </m:oMath>
      <w:r w:rsidR="001D6AAE">
        <w:rPr>
          <w:rFonts w:ascii="Cambria" w:eastAsiaTheme="minorEastAsia" w:hAnsi="Cambria"/>
          <w:sz w:val="22"/>
          <w:szCs w:val="24"/>
        </w:rPr>
        <w:t>?</w:t>
      </w:r>
    </w:p>
    <w:p w:rsidR="00F438FC" w:rsidRDefault="00F438FC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F438FC" w:rsidRPr="00885724" w:rsidRDefault="00F438FC" w:rsidP="00F438FC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1D6AAE" w:rsidRDefault="00F438FC" w:rsidP="00F438FC">
      <w:pPr>
        <w:tabs>
          <w:tab w:val="left" w:pos="1653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 w:rsidRPr="00B21F0A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Lösning</w:t>
      </w: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ab/>
      </w:r>
      <w:r w:rsidR="001D6AAE" w:rsidRPr="00BA7F18">
        <w:rPr>
          <w:rFonts w:ascii="Cambria" w:eastAsiaTheme="minorEastAsia" w:hAnsi="Cambria"/>
          <w:sz w:val="24"/>
          <w:szCs w:val="24"/>
        </w:rPr>
        <w:t>a)</w:t>
      </w:r>
      <w:r w:rsidR="001D6AAE">
        <w:rPr>
          <w:rFonts w:ascii="Cambria" w:eastAsiaTheme="minorEastAsia" w:hAnsi="Cambria"/>
          <w:sz w:val="24"/>
          <w:szCs w:val="24"/>
        </w:rPr>
        <w:t xml:space="preserve">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=1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+1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</m:oMath>
      <w:r w:rsidR="001D6AAE">
        <w:rPr>
          <w:rFonts w:ascii="Cambria" w:eastAsiaTheme="minorEastAsia" w:hAnsi="Cambria"/>
          <w:sz w:val="24"/>
          <w:szCs w:val="24"/>
        </w:rPr>
        <w:t xml:space="preserve">  och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</m:oMath>
    </w:p>
    <w:p w:rsidR="001D6AAE" w:rsidRDefault="001D6AAE" w:rsidP="00F438FC">
      <w:pPr>
        <w:tabs>
          <w:tab w:val="left" w:pos="1653"/>
          <w:tab w:val="left" w:pos="2552"/>
          <w:tab w:val="left" w:pos="2835"/>
          <w:tab w:val="left" w:pos="3119"/>
        </w:tabs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</w:pPr>
    </w:p>
    <w:p w:rsidR="009E7D75" w:rsidRDefault="001D6AAE" w:rsidP="00F438FC">
      <w:pPr>
        <w:tabs>
          <w:tab w:val="left" w:pos="1653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>b</w:t>
      </w:r>
      <w:r w:rsidR="00F438FC" w:rsidRPr="00BA7F18">
        <w:rPr>
          <w:rFonts w:ascii="Cambria" w:eastAsiaTheme="minorEastAsia" w:hAnsi="Cambria"/>
          <w:sz w:val="24"/>
          <w:szCs w:val="24"/>
        </w:rPr>
        <w:t>)</w:t>
      </w:r>
      <w:r w:rsidR="00F438FC">
        <w:rPr>
          <w:rFonts w:ascii="Cambria" w:eastAsiaTheme="minorEastAsia" w:hAnsi="Cambria"/>
          <w:sz w:val="24"/>
          <w:szCs w:val="24"/>
        </w:rPr>
        <w:t xml:space="preserve">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sub>
                </m:sSub>
              </m:e>
            </m:acc>
            <m:r>
              <w:rPr>
                <w:rFonts w:ascii="Cambria Math" w:eastAsiaTheme="minorEastAsia" w:hAnsi="Cambria Math"/>
                <w:sz w:val="24"/>
                <w:szCs w:val="24"/>
              </w:rPr>
              <m:t>+1</m:t>
            </m:r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</m:t>
                    </m:r>
                  </m:sub>
                </m:sSub>
              </m:e>
            </m:acc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-1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=(2,-1) </m:t>
        </m:r>
      </m:oMath>
      <w:r w:rsidR="003E4F98">
        <w:rPr>
          <w:rFonts w:ascii="Cambria" w:eastAsiaTheme="minorEastAsia" w:hAnsi="Cambria"/>
          <w:sz w:val="24"/>
          <w:szCs w:val="24"/>
        </w:rPr>
        <w:br/>
      </w:r>
      <w:r w:rsidR="003E4F98">
        <w:rPr>
          <w:rFonts w:ascii="Cambria" w:eastAsiaTheme="minorEastAsia" w:hAnsi="Cambria"/>
          <w:sz w:val="24"/>
          <w:szCs w:val="24"/>
        </w:rPr>
        <w:tab/>
        <w:t xml:space="preserve">       Svar: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-1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sub>
            </m:sSub>
          </m:e>
        </m:acc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=(2,-1)</m:t>
        </m:r>
      </m:oMath>
    </w:p>
    <w:p w:rsidR="000F2840" w:rsidRDefault="00F438FC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="00171DDB">
        <w:rPr>
          <w:rFonts w:ascii="Cambria" w:eastAsiaTheme="minorEastAsia" w:hAnsi="Cambria"/>
          <w:sz w:val="24"/>
          <w:szCs w:val="24"/>
        </w:rPr>
        <w:t>c</w:t>
      </w:r>
      <w:r w:rsidRPr="00BA7F18">
        <w:rPr>
          <w:rFonts w:ascii="Cambria" w:eastAsiaTheme="minorEastAsia" w:hAnsi="Cambria"/>
          <w:sz w:val="24"/>
          <w:szCs w:val="24"/>
        </w:rPr>
        <w:t>)</w:t>
      </w:r>
      <w:r w:rsidR="000F2840">
        <w:rPr>
          <w:rFonts w:ascii="Cambria" w:eastAsiaTheme="minorEastAsia" w:hAnsi="Cambria"/>
          <w:sz w:val="24"/>
          <w:szCs w:val="24"/>
        </w:rPr>
        <w:t xml:space="preserve">  </w:t>
      </w:r>
      <w:r>
        <w:rPr>
          <w:rFonts w:ascii="Cambria" w:eastAsiaTheme="minorEastAsia" w:hAnsi="Cambria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 har samma längd och riktning som </w:t>
      </w:r>
      <m:oMath>
        <m:acc>
          <m:accPr>
            <m:chr m:val="⃗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 eftersom vektorernas</w:t>
      </w:r>
    </w:p>
    <w:p w:rsidR="00F438FC" w:rsidRDefault="00F438FC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 </w:t>
      </w:r>
      <w:r w:rsidR="000F2840">
        <w:rPr>
          <w:rFonts w:ascii="Cambria" w:eastAsiaTheme="minorEastAsia" w:hAnsi="Cambria"/>
          <w:sz w:val="24"/>
          <w:szCs w:val="24"/>
        </w:rPr>
        <w:t xml:space="preserve">     </w:t>
      </w:r>
      <w:r w:rsidR="000F2840">
        <w:rPr>
          <w:rFonts w:ascii="Cambria" w:eastAsiaTheme="minorEastAsia" w:hAnsi="Cambria"/>
          <w:sz w:val="24"/>
          <w:szCs w:val="24"/>
        </w:rPr>
        <w:tab/>
      </w:r>
      <w:r w:rsidR="000F2840">
        <w:rPr>
          <w:rFonts w:ascii="Cambria" w:eastAsiaTheme="minorEastAsia" w:hAnsi="Cambria"/>
          <w:sz w:val="24"/>
          <w:szCs w:val="24"/>
        </w:rPr>
        <w:tab/>
        <w:t xml:space="preserve">       </w:t>
      </w:r>
      <w:r>
        <w:rPr>
          <w:rFonts w:ascii="Cambria" w:eastAsiaTheme="minorEastAsia" w:hAnsi="Cambria"/>
          <w:sz w:val="24"/>
          <w:szCs w:val="24"/>
        </w:rPr>
        <w:t>koordinater är samma.</w:t>
      </w:r>
    </w:p>
    <w:p w:rsidR="000F2840" w:rsidRDefault="000F2840" w:rsidP="00F438FC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       Svar: </w:t>
      </w:r>
      <m:oMath>
        <m:acc>
          <m:accPr>
            <m:chr m:val="⃗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</w:p>
    <w:p w:rsidR="009E7D75" w:rsidRDefault="00171DDB" w:rsidP="009E7D75">
      <w:pPr>
        <w:tabs>
          <w:tab w:val="left" w:pos="1710"/>
          <w:tab w:val="left" w:pos="2552"/>
          <w:tab w:val="left" w:pos="2835"/>
          <w:tab w:val="left" w:pos="3119"/>
        </w:tabs>
        <w:ind w:left="1710" w:hanging="171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>d</w:t>
      </w:r>
      <w:r w:rsidR="00F438FC">
        <w:rPr>
          <w:rFonts w:ascii="Cambria" w:eastAsiaTheme="minorEastAsia" w:hAnsi="Cambria"/>
          <w:sz w:val="24"/>
          <w:szCs w:val="24"/>
        </w:rPr>
        <w:t xml:space="preserve">) </w:t>
      </w:r>
      <w:r w:rsidR="00856E81">
        <w:rPr>
          <w:rFonts w:ascii="Cambria" w:eastAsiaTheme="minorEastAsia" w:hAnsi="Cambria"/>
          <w:sz w:val="24"/>
          <w:szCs w:val="24"/>
        </w:rPr>
        <w:t xml:space="preserve">  </w:t>
      </w:r>
      <w:r w:rsidR="00F438FC">
        <w:rPr>
          <w:rFonts w:ascii="Cambria" w:eastAsiaTheme="minorEastAsia" w:hAnsi="Cambria"/>
          <w:sz w:val="24"/>
          <w:szCs w:val="24"/>
        </w:rPr>
        <w:t xml:space="preserve">En vektor som börjar i origo och slutar i punkten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2,-1</m:t>
            </m:r>
          </m:e>
        </m:d>
      </m:oMath>
      <w:r w:rsidR="00F438FC">
        <w:rPr>
          <w:rFonts w:ascii="Cambria" w:eastAsiaTheme="minorEastAsia" w:hAnsi="Cambria"/>
          <w:sz w:val="24"/>
          <w:szCs w:val="24"/>
        </w:rPr>
        <w:t xml:space="preserve"> har samma </w:t>
      </w:r>
      <w:r w:rsidR="00856E81">
        <w:rPr>
          <w:rFonts w:ascii="Cambria" w:eastAsiaTheme="minorEastAsia" w:hAnsi="Cambria"/>
          <w:sz w:val="24"/>
          <w:szCs w:val="24"/>
        </w:rPr>
        <w:br/>
        <w:t xml:space="preserve">       l</w:t>
      </w:r>
      <w:r w:rsidR="00F438FC">
        <w:rPr>
          <w:rFonts w:ascii="Cambria" w:eastAsiaTheme="minorEastAsia" w:hAnsi="Cambria"/>
          <w:sz w:val="24"/>
          <w:szCs w:val="24"/>
        </w:rPr>
        <w:t xml:space="preserve">ängd och riktning som </w:t>
      </w:r>
      <m:oMath>
        <m:acc>
          <m:accPr>
            <m:chr m:val="⃗"/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</m:oMath>
      <w:r w:rsidR="00856E81">
        <w:rPr>
          <w:rFonts w:ascii="Cambria" w:eastAsiaTheme="minorEastAsia" w:hAnsi="Cambria"/>
          <w:sz w:val="24"/>
          <w:szCs w:val="24"/>
        </w:rPr>
        <w:br/>
        <w:t xml:space="preserve">       Svar: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2,-1</m:t>
            </m:r>
          </m:e>
        </m:d>
      </m:oMath>
    </w:p>
    <w:p w:rsidR="00171DDB" w:rsidRDefault="00171DDB" w:rsidP="00171DDB">
      <w:pPr>
        <w:tabs>
          <w:tab w:val="left" w:pos="1710"/>
          <w:tab w:val="left" w:pos="2552"/>
          <w:tab w:val="left" w:pos="2835"/>
          <w:tab w:val="left" w:pos="3119"/>
        </w:tabs>
        <w:ind w:left="1710" w:hanging="171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>e</w:t>
      </w:r>
      <w:r w:rsidRPr="00BA7F18">
        <w:rPr>
          <w:rFonts w:ascii="Cambria" w:eastAsiaTheme="minorEastAsia" w:hAnsi="Cambria"/>
          <w:sz w:val="24"/>
          <w:szCs w:val="24"/>
        </w:rPr>
        <w:t>)</w:t>
      </w:r>
      <w:r w:rsidR="00A5397A">
        <w:rPr>
          <w:rFonts w:ascii="Cambria" w:eastAsiaTheme="minorEastAsia" w:hAnsi="Cambria"/>
          <w:sz w:val="24"/>
          <w:szCs w:val="24"/>
        </w:rPr>
        <w:t xml:space="preserve"> </w:t>
      </w:r>
      <w:r w:rsidR="00856E81">
        <w:rPr>
          <w:rFonts w:ascii="Cambria" w:eastAsiaTheme="minorEastAsia" w:hAnsi="Cambria"/>
          <w:sz w:val="24"/>
          <w:szCs w:val="24"/>
        </w:rPr>
        <w:t xml:space="preserve">  </w:t>
      </w:r>
      <w:r w:rsidR="00A5397A">
        <w:rPr>
          <w:rFonts w:ascii="Cambria" w:eastAsiaTheme="minorEastAsia" w:hAnsi="Cambria"/>
          <w:sz w:val="24"/>
          <w:szCs w:val="24"/>
        </w:rPr>
        <w:t>V</w:t>
      </w:r>
      <w:r>
        <w:rPr>
          <w:rFonts w:ascii="Cambria" w:eastAsiaTheme="minorEastAsia" w:hAnsi="Cambria"/>
          <w:sz w:val="24"/>
          <w:szCs w:val="24"/>
        </w:rPr>
        <w:t xml:space="preserve">i </w:t>
      </w:r>
      <w:r w:rsidR="00A5397A">
        <w:rPr>
          <w:rFonts w:ascii="Cambria" w:eastAsiaTheme="minorEastAsia" w:hAnsi="Cambria"/>
          <w:sz w:val="24"/>
          <w:szCs w:val="24"/>
        </w:rPr>
        <w:t>söker</w:t>
      </w:r>
      <w:r w:rsidR="005020A1">
        <w:rPr>
          <w:rFonts w:ascii="Cambria" w:eastAsiaTheme="minorEastAsia" w:hAnsi="Cambria"/>
          <w:sz w:val="24"/>
          <w:szCs w:val="24"/>
        </w:rPr>
        <w:t xml:space="preserve"> </w:t>
      </w:r>
      <w:r w:rsidR="00A5397A">
        <w:rPr>
          <w:rFonts w:ascii="Cambria" w:eastAsiaTheme="minorEastAsia" w:hAnsi="Cambria"/>
          <w:sz w:val="24"/>
          <w:szCs w:val="24"/>
        </w:rPr>
        <w:t>koordinaterna till vektorn</w:t>
      </w:r>
      <w:r>
        <w:rPr>
          <w:rFonts w:ascii="Cambria" w:eastAsiaTheme="minorEastAsia" w:hAnsi="Cambria"/>
          <w:sz w:val="24"/>
          <w:szCs w:val="24"/>
        </w:rPr>
        <w:t xml:space="preserve">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1x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1y</m:t>
                </m:r>
              </m:sub>
            </m:sSub>
          </m:e>
        </m:d>
      </m:oMath>
      <w:r>
        <w:rPr>
          <w:rFonts w:ascii="Cambria" w:eastAsiaTheme="minorEastAsia" w:hAnsi="Cambria"/>
          <w:sz w:val="24"/>
          <w:szCs w:val="24"/>
        </w:rPr>
        <w:t xml:space="preserve"> .</w:t>
      </w:r>
    </w:p>
    <w:p w:rsidR="00171DDB" w:rsidRDefault="00171DDB" w:rsidP="00171DDB">
      <w:pPr>
        <w:tabs>
          <w:tab w:val="left" w:pos="1710"/>
          <w:tab w:val="left" w:pos="2552"/>
          <w:tab w:val="left" w:pos="2835"/>
          <w:tab w:val="left" w:pos="3119"/>
        </w:tabs>
        <w:ind w:left="1710" w:hanging="171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="00A5397A">
        <w:rPr>
          <w:rFonts w:ascii="Cambria" w:eastAsiaTheme="minorEastAsia" w:hAnsi="Cambria"/>
          <w:sz w:val="24"/>
          <w:szCs w:val="24"/>
        </w:rPr>
        <w:t xml:space="preserve">    </w:t>
      </w:r>
      <w:r w:rsidR="00856E81">
        <w:rPr>
          <w:rFonts w:ascii="Cambria" w:eastAsiaTheme="minorEastAsia" w:hAnsi="Cambria"/>
          <w:sz w:val="24"/>
          <w:szCs w:val="24"/>
        </w:rPr>
        <w:t xml:space="preserve">   </w:t>
      </w:r>
      <w:r>
        <w:rPr>
          <w:rFonts w:ascii="Cambria" w:eastAsiaTheme="minorEastAsia" w:hAnsi="Cambria"/>
          <w:sz w:val="24"/>
          <w:szCs w:val="24"/>
        </w:rPr>
        <w:t xml:space="preserve">Vi </w:t>
      </w:r>
      <w:r w:rsidR="00A5397A">
        <w:rPr>
          <w:rFonts w:ascii="Cambria" w:eastAsiaTheme="minorEastAsia" w:hAnsi="Cambria"/>
          <w:sz w:val="24"/>
          <w:szCs w:val="24"/>
        </w:rPr>
        <w:t>löser</w:t>
      </w:r>
      <w:r>
        <w:rPr>
          <w:rFonts w:ascii="Cambria" w:eastAsiaTheme="minorEastAsia" w:hAnsi="Cambria"/>
          <w:sz w:val="24"/>
          <w:szCs w:val="24"/>
        </w:rPr>
        <w:t xml:space="preserve"> </w:t>
      </w:r>
      <w:r w:rsidR="00A5397A">
        <w:rPr>
          <w:rFonts w:ascii="Cambria" w:eastAsiaTheme="minorEastAsia" w:hAnsi="Cambria"/>
          <w:sz w:val="24"/>
          <w:szCs w:val="24"/>
        </w:rPr>
        <w:t xml:space="preserve">därför </w:t>
      </w:r>
      <w:r>
        <w:rPr>
          <w:rFonts w:ascii="Cambria" w:eastAsiaTheme="minorEastAsia" w:hAnsi="Cambria"/>
          <w:sz w:val="24"/>
          <w:szCs w:val="24"/>
        </w:rPr>
        <w:t>ekvationen</w:t>
      </w:r>
      <w:r w:rsidR="00A5397A">
        <w:rPr>
          <w:rFonts w:ascii="Cambria" w:eastAsiaTheme="minorEastAsia" w:hAnsi="Cambria"/>
          <w:sz w:val="24"/>
          <w:szCs w:val="24"/>
        </w:rPr>
        <w:t xml:space="preserve">     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 xml:space="preserve">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sz w:val="24"/>
            <w:szCs w:val="24"/>
          </w:rPr>
          <m:t>=(2, -1)</m:t>
        </m:r>
      </m:oMath>
    </w:p>
    <w:p w:rsidR="00171DDB" w:rsidRDefault="00171DDB" w:rsidP="00171DDB">
      <w:pPr>
        <w:tabs>
          <w:tab w:val="left" w:pos="1710"/>
          <w:tab w:val="left" w:pos="2552"/>
          <w:tab w:val="left" w:pos="2835"/>
          <w:tab w:val="left" w:pos="3119"/>
        </w:tabs>
        <w:ind w:left="1710" w:hanging="171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                                               </w:t>
      </w:r>
      <w:r w:rsidR="00A5397A">
        <w:rPr>
          <w:rFonts w:ascii="Cambria" w:eastAsiaTheme="minorEastAsia" w:hAnsi="Cambria"/>
          <w:sz w:val="24"/>
          <w:szCs w:val="24"/>
        </w:rPr>
        <w:t xml:space="preserve">                                                </w:t>
      </w:r>
      <w:r>
        <w:rPr>
          <w:rFonts w:ascii="Cambria" w:eastAsiaTheme="minorEastAsia" w:hAnsi="Cambria"/>
          <w:sz w:val="24"/>
          <w:szCs w:val="24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-3, -2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1x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1y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2, -1</m:t>
            </m:r>
          </m:e>
        </m:d>
      </m:oMath>
    </w:p>
    <w:p w:rsidR="00A5397A" w:rsidRDefault="00856E81" w:rsidP="00171DDB">
      <w:pPr>
        <w:tabs>
          <w:tab w:val="left" w:pos="1710"/>
          <w:tab w:val="left" w:pos="2552"/>
          <w:tab w:val="left" w:pos="2835"/>
          <w:tab w:val="left" w:pos="3119"/>
        </w:tabs>
        <w:ind w:left="1710" w:hanging="1710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 w:rsidR="00A5397A">
        <w:rPr>
          <w:rFonts w:ascii="Cambria" w:eastAsiaTheme="minorEastAsia" w:hAnsi="Cambria"/>
          <w:sz w:val="24"/>
          <w:szCs w:val="24"/>
        </w:rPr>
        <w:t xml:space="preserve">             </w:t>
      </w:r>
      <w:r>
        <w:rPr>
          <w:rFonts w:ascii="Cambria" w:eastAsiaTheme="minorEastAsia" w:hAnsi="Cambria"/>
          <w:sz w:val="24"/>
          <w:szCs w:val="24"/>
        </w:rPr>
        <w:t xml:space="preserve">         </w:t>
      </w:r>
      <w:r w:rsidR="00A5397A">
        <w:rPr>
          <w:rFonts w:ascii="Cambria" w:eastAsiaTheme="minorEastAsia" w:hAnsi="Cambria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1x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1y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-3,-2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2, -1</m:t>
            </m:r>
          </m:e>
        </m:d>
      </m:oMath>
    </w:p>
    <w:p w:rsidR="00F438FC" w:rsidRDefault="00A5397A" w:rsidP="00A5397A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</w:r>
      <w:r>
        <w:rPr>
          <w:rFonts w:ascii="Cambria" w:eastAsiaTheme="minorEastAsia" w:hAnsi="Cambria"/>
          <w:sz w:val="24"/>
          <w:szCs w:val="24"/>
        </w:rPr>
        <w:tab/>
        <w:t xml:space="preserve">                     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1x</m:t>
                </m:r>
              </m:sub>
            </m:s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1y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-5, -1</m:t>
            </m:r>
          </m:e>
        </m:d>
      </m:oMath>
    </w:p>
    <w:p w:rsidR="009E7D75" w:rsidRDefault="00141DEB" w:rsidP="00A5397A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="00856E81">
        <w:rPr>
          <w:rFonts w:ascii="Cambria" w:eastAsiaTheme="minorEastAsia" w:hAnsi="Cambria"/>
          <w:sz w:val="24"/>
          <w:szCs w:val="24"/>
        </w:rPr>
        <w:t xml:space="preserve">       </w:t>
      </w:r>
      <w:r w:rsidR="005020A1">
        <w:rPr>
          <w:rFonts w:ascii="Cambria" w:eastAsiaTheme="minorEastAsia" w:hAnsi="Cambria"/>
          <w:sz w:val="24"/>
          <w:szCs w:val="24"/>
        </w:rPr>
        <w:t xml:space="preserve">Ortsvektorn 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sub>
            </m:sSub>
          </m:e>
        </m:acc>
      </m:oMath>
      <w:r w:rsidR="005020A1">
        <w:rPr>
          <w:rFonts w:ascii="Cambria" w:eastAsiaTheme="minorEastAsia" w:hAnsi="Cambria"/>
          <w:sz w:val="24"/>
          <w:szCs w:val="24"/>
        </w:rPr>
        <w:t xml:space="preserve">  börjar i origo och lutar i punkten </w:t>
      </w:r>
      <w:r w:rsidR="005020A1">
        <w:rPr>
          <w:rFonts w:ascii="Cambria" w:eastAsiaTheme="minorEastAsia" w:hAnsi="Cambria"/>
          <w:i/>
          <w:sz w:val="24"/>
          <w:szCs w:val="24"/>
        </w:rPr>
        <w:t>R</w:t>
      </w:r>
      <w:r w:rsidR="005020A1">
        <w:rPr>
          <w:rFonts w:ascii="Cambria" w:eastAsiaTheme="minorEastAsia" w:hAnsi="Cambria"/>
          <w:i/>
          <w:sz w:val="24"/>
          <w:szCs w:val="24"/>
          <w:vertAlign w:val="subscript"/>
        </w:rPr>
        <w:t>1</w:t>
      </w:r>
      <w:r w:rsidR="005020A1">
        <w:rPr>
          <w:rFonts w:ascii="Cambria" w:eastAsiaTheme="minorEastAsia" w:hAnsi="Cambria"/>
          <w:i/>
          <w:sz w:val="24"/>
          <w:szCs w:val="24"/>
          <w:vertAlign w:val="superscript"/>
        </w:rPr>
        <w:t xml:space="preserve">  </w:t>
      </w:r>
    </w:p>
    <w:p w:rsidR="005020A1" w:rsidRDefault="009E7D75" w:rsidP="00A5397A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w:r w:rsidR="00856E81">
        <w:rPr>
          <w:rFonts w:ascii="Cambria" w:eastAsiaTheme="minorEastAsia" w:hAnsi="Cambria"/>
          <w:sz w:val="24"/>
          <w:szCs w:val="24"/>
        </w:rPr>
        <w:t xml:space="preserve">        </w:t>
      </w:r>
      <w:r>
        <w:rPr>
          <w:rFonts w:ascii="Cambria" w:eastAsiaTheme="minorEastAsia" w:hAnsi="Cambria"/>
          <w:sz w:val="24"/>
          <w:szCs w:val="24"/>
        </w:rPr>
        <w:t xml:space="preserve">Svar: Punkten </w:t>
      </w:r>
      <w:r w:rsidRPr="009E7D75">
        <w:rPr>
          <w:rFonts w:ascii="Cambria" w:eastAsiaTheme="minorEastAsia" w:hAnsi="Cambria"/>
          <w:i/>
          <w:sz w:val="24"/>
          <w:szCs w:val="24"/>
        </w:rPr>
        <w:t xml:space="preserve"> </w:t>
      </w:r>
      <w:r>
        <w:rPr>
          <w:rFonts w:ascii="Cambria" w:eastAsiaTheme="minorEastAsia" w:hAnsi="Cambria"/>
          <w:i/>
          <w:sz w:val="24"/>
          <w:szCs w:val="24"/>
        </w:rPr>
        <w:t>R</w:t>
      </w:r>
      <w:r>
        <w:rPr>
          <w:rFonts w:ascii="Cambria" w:eastAsiaTheme="minorEastAsia" w:hAnsi="Cambria"/>
          <w:i/>
          <w:sz w:val="24"/>
          <w:szCs w:val="24"/>
          <w:vertAlign w:val="subscript"/>
        </w:rPr>
        <w:t>1</w:t>
      </w:r>
      <w:r>
        <w:rPr>
          <w:rFonts w:ascii="Cambria" w:eastAsiaTheme="minorEastAsia" w:hAnsi="Cambria"/>
          <w:i/>
          <w:sz w:val="24"/>
          <w:szCs w:val="24"/>
          <w:vertAlign w:val="superscript"/>
        </w:rPr>
        <w:t xml:space="preserve">  </w:t>
      </w:r>
      <w:r>
        <w:rPr>
          <w:rFonts w:ascii="Cambria" w:eastAsiaTheme="minorEastAsia" w:hAnsi="Cambria"/>
          <w:sz w:val="24"/>
          <w:szCs w:val="24"/>
        </w:rPr>
        <w:t xml:space="preserve"> </w:t>
      </w:r>
      <w:r w:rsidR="005020A1" w:rsidRPr="005020A1">
        <w:rPr>
          <w:rFonts w:ascii="Cambria" w:eastAsiaTheme="minorEastAsia" w:hAnsi="Cambria"/>
          <w:sz w:val="24"/>
          <w:szCs w:val="24"/>
        </w:rPr>
        <w:t xml:space="preserve"> </w:t>
      </w:r>
      <w:r w:rsidR="00FF3D3A">
        <w:rPr>
          <w:rFonts w:ascii="Cambria" w:eastAsiaTheme="minorEastAsia" w:hAnsi="Cambria"/>
          <w:sz w:val="24"/>
          <w:szCs w:val="24"/>
        </w:rPr>
        <w:t>har k</w:t>
      </w:r>
      <w:r>
        <w:rPr>
          <w:rFonts w:ascii="Cambria" w:eastAsiaTheme="minorEastAsia" w:hAnsi="Cambria"/>
          <w:sz w:val="24"/>
          <w:szCs w:val="24"/>
        </w:rPr>
        <w:t xml:space="preserve">oordinaterna </w:t>
      </w:r>
      <w:r w:rsidR="005020A1">
        <w:rPr>
          <w:rFonts w:ascii="Cambria" w:eastAsiaTheme="minorEastAsia" w:hAnsi="Cambria"/>
          <w:sz w:val="24"/>
          <w:szCs w:val="24"/>
        </w:rPr>
        <w:t xml:space="preserve"> </w:t>
      </w:r>
      <w:r w:rsidR="005020A1" w:rsidRPr="009E7D75">
        <w:rPr>
          <w:rFonts w:ascii="Cambria" w:eastAsiaTheme="minorEastAsia" w:hAnsi="Cambria"/>
          <w:sz w:val="24"/>
          <w:szCs w:val="24"/>
        </w:rPr>
        <w:t>(-5, -1).</w:t>
      </w:r>
      <w:r w:rsidR="005020A1">
        <w:rPr>
          <w:rFonts w:ascii="Cambria" w:eastAsiaTheme="minorEastAsia" w:hAnsi="Cambria"/>
          <w:sz w:val="24"/>
          <w:szCs w:val="24"/>
        </w:rPr>
        <w:t xml:space="preserve"> </w:t>
      </w:r>
    </w:p>
    <w:p w:rsidR="005020A1" w:rsidRDefault="005020A1" w:rsidP="00A5397A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0A6840" w:rsidRDefault="0040606D" w:rsidP="0040606D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40606D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Vektor</w:t>
      </w:r>
      <w:r w:rsidR="000A6840" w:rsidRPr="0040606D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längd</w:t>
      </w:r>
      <w:r>
        <w:rPr>
          <w:rFonts w:ascii="Cambria" w:eastAsiaTheme="minorEastAsia" w:hAnsi="Cambria"/>
          <w:sz w:val="24"/>
          <w:szCs w:val="24"/>
        </w:rPr>
        <w:tab/>
      </w:r>
      <w:r w:rsidR="000A6840">
        <w:rPr>
          <w:rFonts w:ascii="Cambria" w:eastAsiaTheme="minorEastAsia" w:hAnsi="Cambria"/>
          <w:sz w:val="24"/>
          <w:szCs w:val="24"/>
        </w:rPr>
        <w:t>I många tillämpningar är det viktigt att kunna be</w:t>
      </w:r>
      <w:r w:rsidR="000A6840" w:rsidRPr="005020A1">
        <w:rPr>
          <w:rFonts w:ascii="Cambria" w:eastAsiaTheme="minorEastAsia" w:hAnsi="Cambria"/>
          <w:i/>
          <w:sz w:val="24"/>
          <w:szCs w:val="24"/>
        </w:rPr>
        <w:t>räkna</w:t>
      </w:r>
      <w:r w:rsidR="000A6840">
        <w:rPr>
          <w:rFonts w:ascii="Cambria" w:eastAsiaTheme="minorEastAsia" w:hAnsi="Cambria"/>
          <w:sz w:val="24"/>
          <w:szCs w:val="24"/>
        </w:rPr>
        <w:t xml:space="preserve"> en vektors längd. Om man har angett vektors koordinater i ON-bas b</w:t>
      </w:r>
      <w:r>
        <w:rPr>
          <w:rFonts w:ascii="Cambria" w:eastAsiaTheme="minorEastAsia" w:hAnsi="Cambria"/>
          <w:sz w:val="24"/>
          <w:szCs w:val="24"/>
        </w:rPr>
        <w:t xml:space="preserve">lir detta väldigt enkelt. Längden av en vektor kallas ofta också för beloppet. Längden av vektorn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</m:oMath>
      <w:r>
        <w:rPr>
          <w:rFonts w:ascii="Cambria" w:eastAsiaTheme="minorEastAsia" w:hAnsi="Cambria"/>
          <w:sz w:val="24"/>
          <w:szCs w:val="24"/>
        </w:rPr>
        <w:t xml:space="preserve">, eller beloppet, skrivs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u</m:t>
                </m:r>
              </m:e>
            </m:acc>
          </m:e>
        </m:d>
      </m:oMath>
      <w:r>
        <w:rPr>
          <w:rFonts w:ascii="Cambria" w:eastAsiaTheme="minorEastAsia" w:hAnsi="Cambria"/>
          <w:sz w:val="24"/>
          <w:szCs w:val="24"/>
        </w:rPr>
        <w:t>. Längden av en vektor är ett reellt tal</w:t>
      </w:r>
      <w:r w:rsidR="00DC7C8D">
        <w:rPr>
          <w:rFonts w:ascii="Cambria" w:eastAsiaTheme="minorEastAsia" w:hAnsi="Cambria"/>
          <w:sz w:val="24"/>
          <w:szCs w:val="24"/>
        </w:rPr>
        <w:t xml:space="preserve"> kopplat till vektorn.</w:t>
      </w:r>
    </w:p>
    <w:p w:rsidR="00DC7C8D" w:rsidRDefault="00DC7C8D" w:rsidP="0040606D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DC7C8D" w:rsidRDefault="009D6364" w:rsidP="0040606D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 w:rsidRPr="006C0D98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 xml:space="preserve">Exempel </w:t>
      </w:r>
      <w: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4</w:t>
      </w:r>
      <w:r w:rsidR="00DC7C8D">
        <w:rPr>
          <w:rFonts w:ascii="Cambria" w:eastAsiaTheme="minorEastAsia" w:hAnsi="Cambria"/>
          <w:sz w:val="24"/>
          <w:szCs w:val="24"/>
        </w:rPr>
        <w:tab/>
        <w:t xml:space="preserve">I en ON-bas är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u</m:t>
                </m:r>
              </m:e>
            </m:acc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DC7C8D">
        <w:rPr>
          <w:rFonts w:ascii="Cambria" w:eastAsiaTheme="minorEastAsia" w:hAnsi="Cambria"/>
          <w:sz w:val="24"/>
          <w:szCs w:val="24"/>
        </w:rPr>
        <w:t xml:space="preserve"> om koordinaterna för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</m:oMath>
      <w:r w:rsidR="00DC7C8D">
        <w:rPr>
          <w:rFonts w:ascii="Cambria" w:eastAsiaTheme="minorEastAsia" w:hAnsi="Cambria"/>
          <w:sz w:val="24"/>
          <w:szCs w:val="24"/>
        </w:rPr>
        <w:t xml:space="preserve"> är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x, y</m:t>
            </m:r>
          </m:e>
        </m:d>
      </m:oMath>
      <w:r w:rsidR="00DC7C8D">
        <w:rPr>
          <w:rFonts w:ascii="Cambria" w:eastAsiaTheme="minorEastAsia" w:hAnsi="Cambria"/>
          <w:sz w:val="24"/>
          <w:szCs w:val="24"/>
        </w:rPr>
        <w:t>.</w:t>
      </w:r>
    </w:p>
    <w:p w:rsidR="00DC7C8D" w:rsidRDefault="0043208B" w:rsidP="0040606D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noProof/>
          <w:lang w:eastAsia="sv-SE"/>
        </w:rPr>
        <w:drawing>
          <wp:anchor distT="0" distB="0" distL="114300" distR="114300" simplePos="0" relativeHeight="252475904" behindDoc="1" locked="0" layoutInCell="1" allowOverlap="1" wp14:anchorId="26F7AF1D" wp14:editId="0705BF4F">
            <wp:simplePos x="0" y="0"/>
            <wp:positionH relativeFrom="column">
              <wp:posOffset>3967480</wp:posOffset>
            </wp:positionH>
            <wp:positionV relativeFrom="paragraph">
              <wp:posOffset>76200</wp:posOffset>
            </wp:positionV>
            <wp:extent cx="1619885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8" y="21284"/>
                <wp:lineTo x="21338" y="0"/>
                <wp:lineTo x="0" y="0"/>
              </wp:wrapPolygon>
            </wp:wrapTight>
            <wp:docPr id="124" name="Bildobjekt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8D">
        <w:rPr>
          <w:rFonts w:ascii="Cambria" w:eastAsiaTheme="minorEastAsia" w:hAnsi="Cambria"/>
          <w:sz w:val="24"/>
          <w:szCs w:val="24"/>
        </w:rPr>
        <w:tab/>
      </w:r>
      <w:r w:rsidR="00915F9D">
        <w:rPr>
          <w:rFonts w:ascii="Cambria" w:eastAsiaTheme="minorEastAsia" w:hAnsi="Cambria"/>
          <w:sz w:val="24"/>
          <w:szCs w:val="24"/>
        </w:rPr>
        <w:t xml:space="preserve">Vektor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=(3, 2)</m:t>
        </m:r>
      </m:oMath>
      <w:r w:rsidR="00915F9D">
        <w:rPr>
          <w:rFonts w:ascii="Cambria" w:eastAsiaTheme="minorEastAsia" w:hAnsi="Cambria"/>
          <w:sz w:val="24"/>
          <w:szCs w:val="24"/>
        </w:rPr>
        <w:t xml:space="preserve"> är given. Beräkna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2u</m:t>
                </m:r>
              </m:e>
            </m:acc>
          </m:e>
        </m:d>
      </m:oMath>
      <w:r w:rsidR="00915F9D">
        <w:rPr>
          <w:rFonts w:ascii="Cambria" w:eastAsiaTheme="minorEastAsia" w:hAnsi="Cambria"/>
          <w:sz w:val="24"/>
          <w:szCs w:val="24"/>
        </w:rPr>
        <w:t>.</w:t>
      </w:r>
    </w:p>
    <w:p w:rsidR="00C34181" w:rsidRDefault="00C34181" w:rsidP="003F5CA5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jc w:val="center"/>
        <w:rPr>
          <w:rFonts w:ascii="Cambria" w:eastAsiaTheme="minorEastAsia" w:hAnsi="Cambria"/>
          <w:sz w:val="24"/>
          <w:szCs w:val="24"/>
        </w:rPr>
      </w:pPr>
    </w:p>
    <w:p w:rsidR="003F5CA5" w:rsidRDefault="003F5CA5" w:rsidP="003F5CA5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jc w:val="center"/>
        <w:rPr>
          <w:rFonts w:ascii="Cambria" w:eastAsiaTheme="minorEastAsia" w:hAnsi="Cambria"/>
          <w:sz w:val="24"/>
          <w:szCs w:val="24"/>
        </w:rPr>
      </w:pPr>
    </w:p>
    <w:p w:rsidR="003F5CA5" w:rsidRDefault="003F5CA5" w:rsidP="003F5CA5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2u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>=2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3, 2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=(6, 4)</m:t>
        </m:r>
      </m:oMath>
      <w:r>
        <w:rPr>
          <w:rFonts w:ascii="Cambria" w:eastAsiaTheme="minorEastAsia" w:hAnsi="Cambria"/>
          <w:sz w:val="24"/>
          <w:szCs w:val="24"/>
        </w:rPr>
        <w:tab/>
      </w:r>
    </w:p>
    <w:p w:rsidR="003F5CA5" w:rsidRDefault="003F5CA5" w:rsidP="003F5CA5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2u</m:t>
                </m:r>
              </m:e>
            </m:acc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36+16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52 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le</m:t>
        </m:r>
      </m:oMath>
    </w:p>
    <w:p w:rsidR="00856E81" w:rsidRDefault="00856E81" w:rsidP="003F5CA5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ab/>
        <w:t xml:space="preserve">Svar: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52 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le</m:t>
        </m:r>
      </m:oMath>
    </w:p>
    <w:p w:rsidR="00915F9D" w:rsidRDefault="00915F9D" w:rsidP="0040606D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915F9D" w:rsidRDefault="00915F9D" w:rsidP="0040606D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915F9D" w:rsidRDefault="00915F9D" w:rsidP="0040606D">
      <w:pPr>
        <w:tabs>
          <w:tab w:val="left" w:pos="1701"/>
          <w:tab w:val="left" w:pos="2552"/>
          <w:tab w:val="left" w:pos="2835"/>
          <w:tab w:val="left" w:pos="3119"/>
        </w:tabs>
        <w:ind w:left="1695" w:hanging="1695"/>
        <w:rPr>
          <w:rFonts w:ascii="Cambria" w:eastAsiaTheme="minorEastAsia" w:hAnsi="Cambria"/>
          <w:sz w:val="24"/>
          <w:szCs w:val="24"/>
        </w:rPr>
      </w:pPr>
    </w:p>
    <w:p w:rsidR="00DD26AF" w:rsidRDefault="00DD26AF" w:rsidP="00EB0FE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EB0FEB" w:rsidRDefault="002C1A17" w:rsidP="00587366">
      <w:pPr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89480E3" wp14:editId="442134A5">
                <wp:simplePos x="0" y="0"/>
                <wp:positionH relativeFrom="column">
                  <wp:posOffset>3176270</wp:posOffset>
                </wp:positionH>
                <wp:positionV relativeFrom="paragraph">
                  <wp:posOffset>67310</wp:posOffset>
                </wp:positionV>
                <wp:extent cx="2771775" cy="4920615"/>
                <wp:effectExtent l="0" t="0" r="0" b="0"/>
                <wp:wrapNone/>
                <wp:docPr id="1387" name="Textruta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920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Pr="003E4B24" w:rsidRDefault="00073339" w:rsidP="003E4B24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052688" w:rsidRDefault="00073339" w:rsidP="003E4B24">
                            <w:pPr>
                              <w:pStyle w:val="ListParagraph"/>
                              <w:numPr>
                                <w:ilvl w:val="0"/>
                                <w:numId w:val="91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Bestäm vektorn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så att den blir motsatt riktad och tre gånger så lång som vektorn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6, -2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Default="00073339" w:rsidP="003E4B24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</w:p>
                          <w:p w:rsidR="00073339" w:rsidRPr="008945C2" w:rsidRDefault="00073339" w:rsidP="003E4B24">
                            <w:pPr>
                              <w:pStyle w:val="ListParagraph"/>
                              <w:numPr>
                                <w:ilvl w:val="0"/>
                                <w:numId w:val="91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 w:rsidRPr="008945C2">
                              <w:rPr>
                                <w:rFonts w:ascii="Cambria" w:hAnsi="Cambria"/>
                              </w:rPr>
                              <w:t xml:space="preserve">Visa att punkterna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A=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1, 0</m:t>
                                  </m:r>
                                </m:e>
                              </m:d>
                            </m:oMath>
                            <w:r w:rsidRPr="008945C2">
                              <w:rPr>
                                <w:rFonts w:ascii="Cambria" w:hAnsi="Cambria"/>
                              </w:rPr>
                              <w:t>,</w:t>
                            </w:r>
                          </w:p>
                          <w:p w:rsidR="00073339" w:rsidRPr="00D62199" w:rsidRDefault="00073339" w:rsidP="003E4B24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B=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4, -2</m:t>
                                  </m:r>
                                </m:e>
                              </m:d>
                            </m:oMath>
                            <w:r w:rsidRPr="00D62199"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C=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6, -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10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:rsidR="00073339" w:rsidRDefault="00073339" w:rsidP="003E4B24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l</w:t>
                            </w:r>
                            <w:r w:rsidRPr="00052688">
                              <w:rPr>
                                <w:rFonts w:ascii="Cambria" w:hAnsi="Cambria"/>
                              </w:rPr>
                              <w:t xml:space="preserve">igger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på en rät linje genom att beräkna koordinaterna för vektorerna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3E4B24"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BC</m:t>
                                  </m:r>
                                </m:e>
                              </m:acc>
                            </m:oMath>
                            <w:r w:rsidRPr="003E4B24"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Pr="003E4B24" w:rsidRDefault="00073339" w:rsidP="003E4B24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1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Bestäm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så att de tre punkterna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-1, 2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0, 4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3, y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ligger på en rät linje.</w:t>
                            </w:r>
                          </w:p>
                          <w:p w:rsidR="00073339" w:rsidRPr="00052688" w:rsidRDefault="00073339" w:rsidP="009648D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9648D1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1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 w:rsidRPr="009648D1">
                              <w:rPr>
                                <w:rFonts w:ascii="Cambria" w:hAnsi="Cambria"/>
                              </w:rPr>
                              <w:t xml:space="preserve">Vektorn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7, 4</m:t>
                                  </m:r>
                                </m:e>
                              </m:d>
                            </m:oMath>
                            <w:r w:rsidRPr="009648D1">
                              <w:rPr>
                                <w:rFonts w:ascii="Cambria" w:hAnsi="Cambria"/>
                              </w:rPr>
                              <w:t xml:space="preserve">, och </w:t>
                            </w:r>
                            <w:r w:rsidRPr="009648D1">
                              <w:rPr>
                                <w:rFonts w:ascii="Cambria" w:hAnsi="Cambria"/>
                              </w:rPr>
                              <w:tab/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-2, 1</m:t>
                                  </m:r>
                                </m:e>
                              </m:d>
                            </m:oMath>
                            <w:r w:rsidRPr="009648D1">
                              <w:rPr>
                                <w:rFonts w:ascii="Cambria" w:hAnsi="Cambria"/>
                              </w:rPr>
                              <w:t xml:space="preserve"> är givna. Bestäm talet t så att vektorn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+t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  <w:r w:rsidRPr="009648D1">
                              <w:rPr>
                                <w:rFonts w:ascii="Cambria" w:hAnsi="Cambria"/>
                              </w:rPr>
                              <w:t xml:space="preserve"> blir parallell med vektorn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1, 2</m:t>
                                  </m:r>
                                </m:e>
                              </m:d>
                            </m:oMath>
                          </w:p>
                          <w:p w:rsidR="00073339" w:rsidRPr="008652B7" w:rsidRDefault="00073339" w:rsidP="00EB0FEB">
                            <w:pPr>
                              <w:pStyle w:val="ListParagraph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052688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1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Låt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2, -1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-2, 4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-5, 7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. Bestäm de reella talen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så att vektorn</w:t>
                            </w:r>
                            <w:r>
                              <w:rPr>
                                <w:rFonts w:ascii="Cambria" w:hAnsi="Cambria"/>
                              </w:rPr>
                              <w:tab/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+t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får samma riktning som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samt blir dubbelt så lång.</w:t>
                            </w:r>
                          </w:p>
                          <w:p w:rsidR="00073339" w:rsidRPr="00052688" w:rsidRDefault="00073339" w:rsidP="00EB0FEB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480E3" id="Textruta 1387" o:spid="_x0000_s1029" type="#_x0000_t202" style="position:absolute;margin-left:250.1pt;margin-top:5.3pt;width:218.25pt;height:387.4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" filled="f" stroked="f" strokeweight=".5pt">
                <v:textbox>
                  <w:txbxContent>
                    <w:p w:rsidR="00073339" w:rsidRPr="003E4B24" w:rsidRDefault="00073339" w:rsidP="003E4B24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052688" w:rsidRDefault="00073339" w:rsidP="003E4B24">
                      <w:pPr>
                        <w:pStyle w:val="ListParagraph"/>
                        <w:numPr>
                          <w:ilvl w:val="0"/>
                          <w:numId w:val="91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Bestäm vektorn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</m:acc>
                      </m:oMath>
                      <w:r>
                        <w:rPr>
                          <w:rFonts w:ascii="Cambria" w:hAnsi="Cambria"/>
                        </w:rPr>
                        <w:t xml:space="preserve"> så att den blir motsatt riktad och tre gånger så lång som vektorn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6, -2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Default="00073339" w:rsidP="003E4B24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</w:t>
                      </w:r>
                    </w:p>
                    <w:p w:rsidR="00073339" w:rsidRPr="008945C2" w:rsidRDefault="00073339" w:rsidP="003E4B24">
                      <w:pPr>
                        <w:pStyle w:val="ListParagraph"/>
                        <w:numPr>
                          <w:ilvl w:val="0"/>
                          <w:numId w:val="91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 w:rsidRPr="008945C2">
                        <w:rPr>
                          <w:rFonts w:ascii="Cambria" w:hAnsi="Cambria"/>
                        </w:rPr>
                        <w:t xml:space="preserve">Visa att punkterna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A=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1, 0</m:t>
                            </m:r>
                          </m:e>
                        </m:d>
                      </m:oMath>
                      <w:r w:rsidRPr="008945C2">
                        <w:rPr>
                          <w:rFonts w:ascii="Cambria" w:hAnsi="Cambria"/>
                        </w:rPr>
                        <w:t>,</w:t>
                      </w:r>
                    </w:p>
                    <w:p w:rsidR="00073339" w:rsidRPr="00D62199" w:rsidRDefault="00073339" w:rsidP="003E4B24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4, -2</m:t>
                            </m:r>
                          </m:e>
                        </m:d>
                      </m:oMath>
                      <w:r w:rsidRPr="00D62199"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C=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6, -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e>
                        </m:d>
                      </m:oMath>
                    </w:p>
                    <w:p w:rsidR="00073339" w:rsidRDefault="00073339" w:rsidP="003E4B24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l</w:t>
                      </w:r>
                      <w:r w:rsidRPr="00052688">
                        <w:rPr>
                          <w:rFonts w:ascii="Cambria" w:hAnsi="Cambria"/>
                        </w:rPr>
                        <w:t xml:space="preserve">igger </w:t>
                      </w:r>
                      <w:r>
                        <w:rPr>
                          <w:rFonts w:ascii="Cambria" w:hAnsi="Cambria"/>
                        </w:rPr>
                        <w:t xml:space="preserve">på en rät linje genom att beräkna koordinaterna för vektorerna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AB</m:t>
                            </m:r>
                          </m:e>
                        </m:acc>
                      </m:oMath>
                      <w:r w:rsidRPr="003E4B24"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BC</m:t>
                            </m:r>
                          </m:e>
                        </m:acc>
                      </m:oMath>
                      <w:r w:rsidRPr="003E4B24"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Pr="003E4B24" w:rsidRDefault="00073339" w:rsidP="003E4B24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91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Bestäm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så att de tre punkterna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-1, 2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 xml:space="preserve">,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0, 4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3, y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 xml:space="preserve"> ligger på en rät linje.</w:t>
                      </w:r>
                    </w:p>
                    <w:p w:rsidR="00073339" w:rsidRPr="00052688" w:rsidRDefault="00073339" w:rsidP="009648D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</w:p>
                    <w:p w:rsidR="00073339" w:rsidRPr="009648D1" w:rsidRDefault="00073339" w:rsidP="00F6587B">
                      <w:pPr>
                        <w:pStyle w:val="ListParagraph"/>
                        <w:numPr>
                          <w:ilvl w:val="0"/>
                          <w:numId w:val="91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 w:rsidRPr="009648D1">
                        <w:rPr>
                          <w:rFonts w:ascii="Cambria" w:hAnsi="Cambria"/>
                        </w:rPr>
                        <w:t xml:space="preserve">Vektorn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7, 4</m:t>
                            </m:r>
                          </m:e>
                        </m:d>
                      </m:oMath>
                      <w:r w:rsidRPr="009648D1">
                        <w:rPr>
                          <w:rFonts w:ascii="Cambria" w:hAnsi="Cambria"/>
                        </w:rPr>
                        <w:t xml:space="preserve">, och </w:t>
                      </w:r>
                      <w:r w:rsidRPr="009648D1">
                        <w:rPr>
                          <w:rFonts w:ascii="Cambria" w:hAnsi="Cambria"/>
                        </w:rPr>
                        <w:tab/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-2, 1</m:t>
                            </m:r>
                          </m:e>
                        </m:d>
                      </m:oMath>
                      <w:r w:rsidRPr="009648D1">
                        <w:rPr>
                          <w:rFonts w:ascii="Cambria" w:hAnsi="Cambria"/>
                        </w:rPr>
                        <w:t xml:space="preserve"> är givna. Bestäm talet t så att vektorn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+t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</m:oMath>
                      <w:r w:rsidRPr="009648D1">
                        <w:rPr>
                          <w:rFonts w:ascii="Cambria" w:hAnsi="Cambria"/>
                        </w:rPr>
                        <w:t xml:space="preserve"> blir parallell med vektorn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1, 2</m:t>
                            </m:r>
                          </m:e>
                        </m:d>
                      </m:oMath>
                    </w:p>
                    <w:p w:rsidR="00073339" w:rsidRPr="008652B7" w:rsidRDefault="00073339" w:rsidP="00EB0FEB">
                      <w:pPr>
                        <w:pStyle w:val="ListParagraph"/>
                        <w:rPr>
                          <w:rFonts w:ascii="Cambria" w:hAnsi="Cambria"/>
                        </w:rPr>
                      </w:pPr>
                    </w:p>
                    <w:p w:rsidR="00073339" w:rsidRPr="00052688" w:rsidRDefault="00073339" w:rsidP="00F6587B">
                      <w:pPr>
                        <w:pStyle w:val="ListParagraph"/>
                        <w:numPr>
                          <w:ilvl w:val="0"/>
                          <w:numId w:val="91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Låt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2, -1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 xml:space="preserve">,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-2, 4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-5, 7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 xml:space="preserve">. Bestäm de reella talen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så att vektorn</w:t>
                      </w:r>
                      <w:r>
                        <w:rPr>
                          <w:rFonts w:ascii="Cambria" w:hAnsi="Cambria"/>
                        </w:rPr>
                        <w:tab/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+t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</m:oMath>
                      <w:r>
                        <w:rPr>
                          <w:rFonts w:ascii="Cambria" w:hAnsi="Cambria"/>
                        </w:rPr>
                        <w:t xml:space="preserve"> får samma riktning som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e>
                        </m:acc>
                      </m:oMath>
                      <w:r>
                        <w:rPr>
                          <w:rFonts w:ascii="Cambria" w:hAnsi="Cambria"/>
                        </w:rPr>
                        <w:t xml:space="preserve"> samt blir dubbelt så lång.</w:t>
                      </w:r>
                    </w:p>
                    <w:p w:rsidR="00073339" w:rsidRPr="00052688" w:rsidRDefault="00073339" w:rsidP="00EB0FEB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B24">
        <w:rPr>
          <w:rFonts w:ascii="Cambria" w:eastAsiaTheme="minorEastAs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48ED6FEA" wp14:editId="57EB32E8">
                <wp:simplePos x="0" y="0"/>
                <wp:positionH relativeFrom="column">
                  <wp:posOffset>133350</wp:posOffset>
                </wp:positionH>
                <wp:positionV relativeFrom="paragraph">
                  <wp:posOffset>252095</wp:posOffset>
                </wp:positionV>
                <wp:extent cx="2771775" cy="6694170"/>
                <wp:effectExtent l="0" t="0" r="0" b="0"/>
                <wp:wrapNone/>
                <wp:docPr id="1389" name="Textruta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69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09"/>
                              </w:numPr>
                              <w:ind w:left="570" w:hanging="57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Låt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=(1, 4)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=(2, -2)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>. Beräkna i koordinatform</w:t>
                            </w:r>
                          </w:p>
                          <w:p w:rsidR="00073339" w:rsidRPr="00E912C2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ind w:left="855" w:hanging="285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HAnsi" w:hAnsi="Cambria Math"/>
                                </w:rPr>
                                <m:t>3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</m:oMath>
                          </w:p>
                          <w:p w:rsidR="00073339" w:rsidRPr="00BA01E7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ind w:left="855" w:hanging="285"/>
                              <w:rPr>
                                <w:rFonts w:ascii="Cambria" w:hAnsi="Cambria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-2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w:p>
                          <w:p w:rsidR="00073339" w:rsidRPr="00BA01E7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ind w:left="855" w:hanging="285"/>
                              <w:rPr>
                                <w:rFonts w:ascii="Cambria" w:hAnsi="Cambr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+3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w:p>
                          <w:p w:rsidR="00073339" w:rsidRPr="00477703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ind w:left="855" w:hanging="285"/>
                              <w:rPr>
                                <w:rFonts w:ascii="Cambria" w:hAnsi="Cambria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</w:p>
                          <w:p w:rsidR="00073339" w:rsidRPr="003E4B24" w:rsidRDefault="00073339" w:rsidP="003E4B24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052688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09"/>
                              </w:numPr>
                              <w:ind w:left="570" w:hanging="57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Rita vektorn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6, -2</m:t>
                                  </m:r>
                                </m:e>
                              </m:d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samt skriv den </w:t>
                            </w:r>
                            <w:r w:rsidRPr="00477703">
                              <w:rPr>
                                <w:rFonts w:ascii="Cambria" w:hAnsi="Cambria"/>
                              </w:rPr>
                              <w:t xml:space="preserve">med hjälp av basvektorerna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  <w:r w:rsidRPr="00477703"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w:p>
                          <w:p w:rsidR="00073339" w:rsidRPr="00477703" w:rsidRDefault="00073339" w:rsidP="00477703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E912C2" w:rsidRDefault="00073339" w:rsidP="00BA01E7">
                            <w:pPr>
                              <w:ind w:left="855" w:hanging="285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09"/>
                              </w:numPr>
                              <w:ind w:left="570" w:hanging="57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Vektorn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=(-2, 5)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=(1, 4)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är givna. Beräkna</w:t>
                            </w:r>
                          </w:p>
                          <w:p w:rsidR="00073339" w:rsidRPr="00E912C2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3"/>
                              </w:numPr>
                              <w:ind w:left="855" w:hanging="285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</m:e>
                              </m:d>
                            </m:oMath>
                          </w:p>
                          <w:p w:rsidR="00073339" w:rsidRPr="00880177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3"/>
                              </w:numPr>
                              <w:ind w:left="855" w:hanging="285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20"/>
                                      <w:szCs w:val="20"/>
                                      <w:lang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-3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sz w:val="20"/>
                                          <w:szCs w:val="20"/>
                                          <w:lang w:eastAsia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</m:d>
                            </m:oMath>
                          </w:p>
                          <w:p w:rsidR="00073339" w:rsidRPr="00E912C2" w:rsidRDefault="00073339" w:rsidP="00880177">
                            <w:pPr>
                              <w:pStyle w:val="ListParagraph"/>
                              <w:ind w:left="855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09"/>
                              </w:numPr>
                              <w:ind w:left="570" w:hanging="570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Vektorerna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=(0, 4)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=(-4, 3)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är givna. Beräkna</w:t>
                            </w:r>
                          </w:p>
                          <w:p w:rsidR="00073339" w:rsidRPr="000A504D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4"/>
                              </w:numPr>
                              <w:ind w:left="912" w:hanging="342"/>
                              <w:rPr>
                                <w:rFonts w:ascii="Cambria" w:eastAsiaTheme="minorEastAsia" w:hAnsi="Cambria"/>
                              </w:rPr>
                            </w:pPr>
                            <w:r w:rsidRPr="000A504D">
                              <w:rPr>
                                <w:rFonts w:ascii="Cambria" w:hAnsi="Cambria"/>
                              </w:rPr>
                              <w:t>3</w:t>
                            </w: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lang w:eastAsia="en-US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lang w:eastAsia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</m:d>
                            </m:oMath>
                          </w:p>
                          <w:p w:rsidR="00073339" w:rsidRPr="000A504D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570"/>
                              </w:tabs>
                              <w:ind w:left="912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lang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lang w:eastAsia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-3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lang w:eastAsia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</m:t>
                              </m:r>
                            </m:oMath>
                          </w:p>
                          <w:p w:rsidR="00073339" w:rsidRPr="000A504D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570"/>
                              </w:tabs>
                              <w:ind w:left="912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</m:d>
                            </m:oMath>
                          </w:p>
                          <w:p w:rsidR="00073339" w:rsidRPr="000A504D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570"/>
                              </w:tabs>
                              <w:ind w:left="912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/>
                                      <w:i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</w:rPr>
                                    <m:t>+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HAnsi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</m:acc>
                                </m:e>
                              </m:d>
                            </m:oMath>
                          </w:p>
                          <w:p w:rsidR="00073339" w:rsidRPr="000A504D" w:rsidRDefault="00073339" w:rsidP="000A504D">
                            <w:pPr>
                              <w:ind w:firstLine="570"/>
                              <w:rPr>
                                <w:rFonts w:ascii="Cambria" w:hAnsi="Cambria"/>
                                <w:sz w:val="24"/>
                                <w:szCs w:val="24"/>
                                <w:lang w:eastAsia="sv-SE"/>
                              </w:rPr>
                            </w:pPr>
                          </w:p>
                          <w:p w:rsidR="00073339" w:rsidRPr="008945C2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09"/>
                              </w:numPr>
                              <w:ind w:left="570" w:hanging="570"/>
                              <w:rPr>
                                <w:rFonts w:ascii="Cambria" w:hAnsi="Cambria"/>
                              </w:rPr>
                            </w:pPr>
                            <w:r w:rsidRPr="008945C2">
                              <w:rPr>
                                <w:rFonts w:ascii="Cambria" w:hAnsi="Cambria"/>
                              </w:rPr>
                              <w:t xml:space="preserve">I ett koordinatsystem är en triangel ritad. Hörnen är placerade i punkterna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P=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1, 2</m:t>
                                  </m:r>
                                </m:e>
                              </m:d>
                            </m:oMath>
                            <w:r w:rsidRPr="008945C2"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Q=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4, 0</m:t>
                                  </m:r>
                                </m:e>
                              </m:d>
                            </m:oMath>
                            <w:r w:rsidRPr="008945C2"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R=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-1, -1</m:t>
                                  </m:r>
                                </m:e>
                              </m:d>
                            </m:oMath>
                            <w:r w:rsidRPr="008945C2">
                              <w:rPr>
                                <w:rFonts w:ascii="Cambria" w:hAnsi="Cambria"/>
                              </w:rPr>
                              <w:t>. Ange koordinaterna för vektorerna</w:t>
                            </w:r>
                          </w:p>
                          <w:p w:rsidR="00073339" w:rsidRPr="00D6219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PQ</m:t>
                                  </m:r>
                                </m:e>
                              </m:acc>
                            </m:oMath>
                          </w:p>
                          <w:p w:rsidR="00073339" w:rsidRPr="00D6219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QR</m:t>
                                  </m:r>
                                </m:e>
                              </m:acc>
                            </m:oMath>
                          </w:p>
                          <w:p w:rsidR="00073339" w:rsidRPr="00D6219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RP</m:t>
                                  </m:r>
                                </m:e>
                              </m:acc>
                            </m:oMath>
                          </w:p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0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PQ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PR</m:t>
                                  </m:r>
                                </m:e>
                              </m:acc>
                            </m:oMath>
                          </w:p>
                          <w:p w:rsidR="00073339" w:rsidRPr="00477703" w:rsidRDefault="00073339" w:rsidP="00477703">
                            <w:pPr>
                              <w:ind w:left="567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0A504D">
                            <w:pPr>
                              <w:ind w:left="567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0A504D" w:rsidRDefault="00073339" w:rsidP="000A504D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5020A1" w:rsidRDefault="00073339" w:rsidP="006B6CB6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6FEA" id="Textruta 1389" o:spid="_x0000_s1030" type="#_x0000_t202" style="position:absolute;margin-left:10.5pt;margin-top:19.85pt;width:218.25pt;height:527.1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" filled="f" stroked="f" strokeweight=".5pt">
                <v:textbox>
                  <w:txbxContent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109"/>
                        </w:numPr>
                        <w:ind w:left="570" w:hanging="57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Låt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=(1, 4)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=(2, -2)</m:t>
                        </m:r>
                      </m:oMath>
                      <w:r>
                        <w:rPr>
                          <w:rFonts w:ascii="Cambria" w:hAnsi="Cambria"/>
                        </w:rPr>
                        <w:t>. Beräkna i koordinatform</w:t>
                      </w:r>
                    </w:p>
                    <w:p w:rsidR="00073339" w:rsidRPr="00E912C2" w:rsidRDefault="00073339" w:rsidP="00F6587B">
                      <w:pPr>
                        <w:pStyle w:val="ListParagraph"/>
                        <w:numPr>
                          <w:ilvl w:val="0"/>
                          <w:numId w:val="92"/>
                        </w:numPr>
                        <w:ind w:left="855" w:hanging="285"/>
                        <w:rPr>
                          <w:rFonts w:ascii="Cambria" w:eastAsiaTheme="minorEastAsia" w:hAnsi="Cambria"/>
                        </w:rPr>
                      </w:pPr>
                      <m:oMath>
                        <m:r>
                          <w:rPr>
                            <w:rFonts w:ascii="Cambria Math" w:eastAsiaTheme="minorHAnsi" w:hAnsi="Cambria Math"/>
                          </w:rPr>
                          <m:t>3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HAnsi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</m:oMath>
                    </w:p>
                    <w:p w:rsidR="00073339" w:rsidRPr="00BA01E7" w:rsidRDefault="00073339" w:rsidP="00F6587B">
                      <w:pPr>
                        <w:pStyle w:val="ListParagraph"/>
                        <w:numPr>
                          <w:ilvl w:val="0"/>
                          <w:numId w:val="92"/>
                        </w:numPr>
                        <w:ind w:left="855" w:hanging="285"/>
                        <w:rPr>
                          <w:rFonts w:ascii="Cambria" w:hAnsi="Cambria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</m:oMath>
                    </w:p>
                    <w:p w:rsidR="00073339" w:rsidRPr="00BA01E7" w:rsidRDefault="00073339" w:rsidP="00F6587B">
                      <w:pPr>
                        <w:pStyle w:val="ListParagraph"/>
                        <w:numPr>
                          <w:ilvl w:val="0"/>
                          <w:numId w:val="92"/>
                        </w:numPr>
                        <w:ind w:left="855" w:hanging="285"/>
                        <w:rPr>
                          <w:rFonts w:ascii="Cambria" w:hAnsi="Cambr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+3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</m:oMath>
                    </w:p>
                    <w:p w:rsidR="00073339" w:rsidRPr="00477703" w:rsidRDefault="00073339" w:rsidP="00F6587B">
                      <w:pPr>
                        <w:pStyle w:val="ListParagraph"/>
                        <w:numPr>
                          <w:ilvl w:val="0"/>
                          <w:numId w:val="92"/>
                        </w:numPr>
                        <w:ind w:left="855" w:hanging="285"/>
                        <w:rPr>
                          <w:rFonts w:ascii="Cambria" w:hAnsi="Cambria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</m:oMath>
                    </w:p>
                    <w:p w:rsidR="00073339" w:rsidRPr="003E4B24" w:rsidRDefault="00073339" w:rsidP="003E4B24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052688" w:rsidRDefault="00073339" w:rsidP="00F6587B">
                      <w:pPr>
                        <w:pStyle w:val="ListParagraph"/>
                        <w:numPr>
                          <w:ilvl w:val="0"/>
                          <w:numId w:val="109"/>
                        </w:numPr>
                        <w:ind w:left="570" w:hanging="57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Rita vektorn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6, -2</m:t>
                            </m:r>
                          </m:e>
                        </m:d>
                      </m:oMath>
                      <w:r>
                        <w:rPr>
                          <w:rFonts w:ascii="Cambria" w:hAnsi="Cambria"/>
                        </w:rPr>
                        <w:t xml:space="preserve"> samt skriv den </w:t>
                      </w:r>
                      <w:r w:rsidRPr="00477703">
                        <w:rPr>
                          <w:rFonts w:ascii="Cambria" w:hAnsi="Cambria"/>
                        </w:rPr>
                        <w:t xml:space="preserve">med hjälp av basvektorerna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sub>
                            </m:sSub>
                          </m:e>
                        </m:acc>
                      </m:oMath>
                      <w:r w:rsidRPr="00477703"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sub>
                            </m:sSub>
                          </m:e>
                        </m:acc>
                      </m:oMath>
                    </w:p>
                    <w:p w:rsidR="00073339" w:rsidRPr="00477703" w:rsidRDefault="00073339" w:rsidP="00477703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E912C2" w:rsidRDefault="00073339" w:rsidP="00BA01E7">
                      <w:pPr>
                        <w:ind w:left="855" w:hanging="285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109"/>
                        </w:numPr>
                        <w:ind w:left="570" w:hanging="57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Vektorn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=(-2, 5)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=(1, 4)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är givna. Beräkna</w:t>
                      </w:r>
                    </w:p>
                    <w:p w:rsidR="00073339" w:rsidRPr="00E912C2" w:rsidRDefault="00073339" w:rsidP="00F6587B">
                      <w:pPr>
                        <w:pStyle w:val="ListParagraph"/>
                        <w:numPr>
                          <w:ilvl w:val="0"/>
                          <w:numId w:val="93"/>
                        </w:numPr>
                        <w:ind w:left="855" w:hanging="285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</m:e>
                        </m:d>
                      </m:oMath>
                    </w:p>
                    <w:p w:rsidR="00073339" w:rsidRPr="00880177" w:rsidRDefault="00073339" w:rsidP="00F6587B">
                      <w:pPr>
                        <w:pStyle w:val="ListParagraph"/>
                        <w:numPr>
                          <w:ilvl w:val="0"/>
                          <w:numId w:val="93"/>
                        </w:numPr>
                        <w:ind w:left="855" w:hanging="285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  <w:lang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sz w:val="20"/>
                                    <w:szCs w:val="20"/>
                                    <w:lang w:eastAsia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sz w:val="20"/>
                                    <w:szCs w:val="20"/>
                                    <w:lang w:eastAsia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e>
                        </m:d>
                      </m:oMath>
                    </w:p>
                    <w:p w:rsidR="00073339" w:rsidRPr="00E912C2" w:rsidRDefault="00073339" w:rsidP="00880177">
                      <w:pPr>
                        <w:pStyle w:val="ListParagraph"/>
                        <w:ind w:left="855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109"/>
                        </w:numPr>
                        <w:ind w:left="570" w:hanging="570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Vektorerna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=(0, 4)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=(-4, 3)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är givna. Beräkna</w:t>
                      </w:r>
                    </w:p>
                    <w:p w:rsidR="00073339" w:rsidRPr="000A504D" w:rsidRDefault="00073339" w:rsidP="00F6587B">
                      <w:pPr>
                        <w:pStyle w:val="ListParagraph"/>
                        <w:numPr>
                          <w:ilvl w:val="0"/>
                          <w:numId w:val="94"/>
                        </w:numPr>
                        <w:ind w:left="912" w:hanging="342"/>
                        <w:rPr>
                          <w:rFonts w:ascii="Cambria" w:eastAsiaTheme="minorEastAsia" w:hAnsi="Cambria"/>
                        </w:rPr>
                      </w:pPr>
                      <w:r w:rsidRPr="000A504D">
                        <w:rPr>
                          <w:rFonts w:ascii="Cambria" w:hAnsi="Cambria"/>
                        </w:rPr>
                        <w:t>3</w:t>
                      </w: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lang w:eastAsia="en-US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lang w:eastAsia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e>
                        </m:d>
                      </m:oMath>
                    </w:p>
                    <w:p w:rsidR="00073339" w:rsidRPr="000A504D" w:rsidRDefault="00073339" w:rsidP="00F6587B">
                      <w:pPr>
                        <w:pStyle w:val="ListParagraph"/>
                        <w:numPr>
                          <w:ilvl w:val="0"/>
                          <w:numId w:val="94"/>
                        </w:numPr>
                        <w:tabs>
                          <w:tab w:val="left" w:pos="570"/>
                        </w:tabs>
                        <w:ind w:left="912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lang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lang w:eastAsia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lang w:eastAsia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 xml:space="preserve"> </m:t>
                        </m:r>
                      </m:oMath>
                    </w:p>
                    <w:p w:rsidR="00073339" w:rsidRPr="000A504D" w:rsidRDefault="00073339" w:rsidP="00F6587B">
                      <w:pPr>
                        <w:pStyle w:val="ListParagraph"/>
                        <w:numPr>
                          <w:ilvl w:val="0"/>
                          <w:numId w:val="94"/>
                        </w:numPr>
                        <w:tabs>
                          <w:tab w:val="left" w:pos="570"/>
                        </w:tabs>
                        <w:ind w:left="912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e>
                        </m:d>
                      </m:oMath>
                    </w:p>
                    <w:p w:rsidR="00073339" w:rsidRPr="000A504D" w:rsidRDefault="00073339" w:rsidP="00F6587B">
                      <w:pPr>
                        <w:pStyle w:val="ListParagraph"/>
                        <w:numPr>
                          <w:ilvl w:val="0"/>
                          <w:numId w:val="94"/>
                        </w:numPr>
                        <w:tabs>
                          <w:tab w:val="left" w:pos="570"/>
                        </w:tabs>
                        <w:ind w:left="912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/>
                                <w:i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HAnsi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</m:e>
                            </m:acc>
                          </m:e>
                        </m:d>
                      </m:oMath>
                    </w:p>
                    <w:p w:rsidR="00073339" w:rsidRPr="000A504D" w:rsidRDefault="00073339" w:rsidP="000A504D">
                      <w:pPr>
                        <w:ind w:firstLine="570"/>
                        <w:rPr>
                          <w:rFonts w:ascii="Cambria" w:hAnsi="Cambria"/>
                          <w:sz w:val="24"/>
                          <w:szCs w:val="24"/>
                          <w:lang w:eastAsia="sv-SE"/>
                        </w:rPr>
                      </w:pPr>
                    </w:p>
                    <w:p w:rsidR="00073339" w:rsidRPr="008945C2" w:rsidRDefault="00073339" w:rsidP="00F6587B">
                      <w:pPr>
                        <w:pStyle w:val="ListParagraph"/>
                        <w:numPr>
                          <w:ilvl w:val="0"/>
                          <w:numId w:val="109"/>
                        </w:numPr>
                        <w:ind w:left="570" w:hanging="570"/>
                        <w:rPr>
                          <w:rFonts w:ascii="Cambria" w:hAnsi="Cambria"/>
                        </w:rPr>
                      </w:pPr>
                      <w:r w:rsidRPr="008945C2">
                        <w:rPr>
                          <w:rFonts w:ascii="Cambria" w:hAnsi="Cambria"/>
                        </w:rPr>
                        <w:t xml:space="preserve">I ett koordinatsystem är en triangel ritad. Hörnen är placerade i punkterna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P=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1, 2</m:t>
                            </m:r>
                          </m:e>
                        </m:d>
                      </m:oMath>
                      <w:r w:rsidRPr="008945C2">
                        <w:rPr>
                          <w:rFonts w:ascii="Cambria" w:hAnsi="Cambria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Q=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4, 0</m:t>
                            </m:r>
                          </m:e>
                        </m:d>
                      </m:oMath>
                      <w:r w:rsidRPr="008945C2"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R=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-1, -1</m:t>
                            </m:r>
                          </m:e>
                        </m:d>
                      </m:oMath>
                      <w:r w:rsidRPr="008945C2">
                        <w:rPr>
                          <w:rFonts w:ascii="Cambria" w:hAnsi="Cambria"/>
                        </w:rPr>
                        <w:t>. Ange koordinaterna för vektorerna</w:t>
                      </w:r>
                    </w:p>
                    <w:p w:rsidR="00073339" w:rsidRPr="00D62199" w:rsidRDefault="00073339" w:rsidP="00F6587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PQ</m:t>
                            </m:r>
                          </m:e>
                        </m:acc>
                      </m:oMath>
                    </w:p>
                    <w:p w:rsidR="00073339" w:rsidRPr="00D62199" w:rsidRDefault="00073339" w:rsidP="00F6587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QR</m:t>
                            </m:r>
                          </m:e>
                        </m:acc>
                      </m:oMath>
                    </w:p>
                    <w:p w:rsidR="00073339" w:rsidRPr="00D62199" w:rsidRDefault="00073339" w:rsidP="00F6587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RP</m:t>
                            </m:r>
                          </m:e>
                        </m:acc>
                      </m:oMath>
                    </w:p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50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PQ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PR</m:t>
                            </m:r>
                          </m:e>
                        </m:acc>
                      </m:oMath>
                    </w:p>
                    <w:p w:rsidR="00073339" w:rsidRPr="00477703" w:rsidRDefault="00073339" w:rsidP="00477703">
                      <w:pPr>
                        <w:ind w:left="567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0A504D">
                      <w:pPr>
                        <w:ind w:left="567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073339" w:rsidRPr="000A504D" w:rsidRDefault="00073339" w:rsidP="000A504D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5020A1" w:rsidRDefault="00073339" w:rsidP="006B6CB6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Default="00073339"/>
                  </w:txbxContent>
                </v:textbox>
              </v:shape>
            </w:pict>
          </mc:Fallback>
        </mc:AlternateContent>
      </w:r>
      <w:r w:rsidR="003E4F98">
        <w:rPr>
          <w:rFonts w:ascii="Cambria" w:eastAsiaTheme="minorEastAsia" w:hAnsi="Cambria"/>
          <w:sz w:val="24"/>
          <w:szCs w:val="24"/>
        </w:rPr>
        <w:br w:type="page"/>
      </w:r>
    </w:p>
    <w:p w:rsidR="003E4F98" w:rsidRDefault="003E4F98">
      <w:pPr>
        <w:rPr>
          <w:rFonts w:ascii="Cambria" w:hAnsi="Cambria"/>
          <w:color w:val="0C2953" w:themeColor="accent1" w:themeShade="80"/>
          <w:sz w:val="52"/>
          <w:szCs w:val="52"/>
        </w:rPr>
      </w:pPr>
    </w:p>
    <w:p w:rsidR="00EB0FEB" w:rsidRPr="00956CCB" w:rsidRDefault="00191640" w:rsidP="00EB0FEB">
      <w:pPr>
        <w:rPr>
          <w:rFonts w:ascii="Cambria" w:hAnsi="Cambria"/>
          <w:color w:val="0C2953" w:themeColor="accent1" w:themeShade="80"/>
          <w:sz w:val="52"/>
          <w:szCs w:val="52"/>
        </w:rPr>
      </w:pPr>
      <w:r>
        <w:rPr>
          <w:rFonts w:ascii="Cambria" w:hAnsi="Cambria"/>
          <w:noProof/>
          <w:color w:val="0C2953" w:themeColor="text2" w:themeShade="80"/>
          <w:sz w:val="52"/>
          <w:szCs w:val="52"/>
          <w:lang w:eastAsia="sv-SE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845A870" wp14:editId="435B7CE5">
                <wp:simplePos x="0" y="0"/>
                <wp:positionH relativeFrom="margin">
                  <wp:align>left</wp:align>
                </wp:positionH>
                <wp:positionV relativeFrom="paragraph">
                  <wp:posOffset>-36261</wp:posOffset>
                </wp:positionV>
                <wp:extent cx="575953" cy="510639"/>
                <wp:effectExtent l="0" t="0" r="0" b="3810"/>
                <wp:wrapNone/>
                <wp:docPr id="77" name="Textru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53" cy="510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191640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29CEB0C" wp14:editId="28F1E761">
                                  <wp:extent cx="386715" cy="386715"/>
                                  <wp:effectExtent l="0" t="0" r="0" b="0"/>
                                  <wp:docPr id="79" name="Bildobjekt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kap4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A870" id="Textruta 77" o:spid="_x0000_s1031" type="#_x0000_t202" style="position:absolute;margin-left:0;margin-top:-2.85pt;width:45.35pt;height:40.2pt;z-index:25194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" filled="f" stroked="f" strokeweight=".5pt">
                <v:textbox>
                  <w:txbxContent>
                    <w:p w:rsidR="00073339" w:rsidRDefault="00073339" w:rsidP="00191640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29CEB0C" wp14:editId="28F1E761">
                            <wp:extent cx="386715" cy="386715"/>
                            <wp:effectExtent l="0" t="0" r="0" b="0"/>
                            <wp:docPr id="79" name="Bildobjekt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kap4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color w:val="0C2953" w:themeColor="accent1" w:themeShade="80"/>
          <w:sz w:val="52"/>
          <w:szCs w:val="52"/>
        </w:rPr>
        <w:t xml:space="preserve">        </w:t>
      </w:r>
      <w:r w:rsidR="00EB0FEB" w:rsidRPr="00956CCB">
        <w:rPr>
          <w:rFonts w:ascii="Cambria" w:hAnsi="Cambria"/>
          <w:color w:val="0C2953" w:themeColor="accent1" w:themeShade="80"/>
          <w:sz w:val="52"/>
          <w:szCs w:val="52"/>
        </w:rPr>
        <w:t>ABSOLUTBELOPP</w:t>
      </w:r>
    </w:p>
    <w:p w:rsidR="00EB0FEB" w:rsidRPr="00956CCB" w:rsidRDefault="00EB0FEB" w:rsidP="00EB0FEB">
      <w:pPr>
        <w:rPr>
          <w:rFonts w:ascii="Cambria" w:hAnsi="Cambria"/>
          <w:sz w:val="24"/>
          <w:szCs w:val="24"/>
        </w:rPr>
      </w:pPr>
    </w:p>
    <w:p w:rsidR="00D25A1F" w:rsidRPr="00521811" w:rsidRDefault="00D25A1F" w:rsidP="00D25A1F">
      <w:pPr>
        <w:pStyle w:val="KursbuntNormal"/>
      </w:pPr>
      <w:r w:rsidRPr="00011E57">
        <w:rPr>
          <w:b/>
          <w:color w:val="0C2953" w:themeColor="accent1" w:themeShade="80"/>
        </w:rPr>
        <w:t>Definition</w:t>
      </w:r>
      <w:r>
        <w:tab/>
        <w:t xml:space="preserve">Absolutbeloppet av ett reellt tal </w:t>
      </w:r>
      <w:r w:rsidRPr="00521811">
        <w:rPr>
          <w:i/>
        </w:rPr>
        <w:t>x</w:t>
      </w:r>
      <w:r>
        <w:t xml:space="preserve"> definieras av</w:t>
      </w:r>
    </w:p>
    <w:p w:rsidR="00D25A1F" w:rsidRPr="00011E57" w:rsidRDefault="00073339" w:rsidP="00D25A1F">
      <w:pPr>
        <w:pStyle w:val="KursbuntNormal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D25A1F"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m:rPr>
                    <m:nor/>
                  </m:rPr>
                  <m:t xml:space="preserve"> 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≥0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m:rPr>
                    <m:nor/>
                  </m:rPr>
                  <m:t xml:space="preserve">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&lt;0</m:t>
                </m:r>
              </m:e>
            </m:eqAr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d>
      </m:oMath>
      <w:r w:rsidR="00D25A1F" w:rsidRPr="00011E57">
        <w:t xml:space="preserve">  </w:t>
      </w:r>
    </w:p>
    <w:p w:rsidR="00D25A1F" w:rsidRPr="00011E57" w:rsidRDefault="00D25A1F" w:rsidP="00D25A1F">
      <w:pPr>
        <w:pStyle w:val="KursbuntNormal"/>
      </w:pPr>
      <w:r>
        <w:tab/>
      </w:r>
      <w:r w:rsidRPr="00011E57">
        <w:t xml:space="preserve">Funktionen ger alltid positiva värden: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≥0</m:t>
        </m:r>
      </m:oMath>
      <w:r w:rsidRPr="00011E57">
        <w:t xml:space="preserve"> för alla </w:t>
      </w:r>
      <m:oMath>
        <m:r>
          <w:rPr>
            <w:rFonts w:ascii="Cambria Math" w:hAnsi="Cambria Math"/>
          </w:rPr>
          <m:t>x</m:t>
        </m:r>
      </m:oMath>
      <w:r w:rsidRPr="00011E57">
        <w:t>.</w:t>
      </w:r>
    </w:p>
    <w:p w:rsidR="00D25A1F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  <w:r>
        <w:rPr>
          <w:b/>
          <w:color w:val="0C2953" w:themeColor="accent1" w:themeShade="80"/>
        </w:rPr>
        <w:t>Tolkning</w:t>
      </w:r>
      <w:r w:rsidRPr="00246C9E">
        <w:rPr>
          <w:b/>
          <w:color w:val="0C2953" w:themeColor="accent1" w:themeShade="80"/>
        </w:rPr>
        <w:t xml:space="preserve"> </w:t>
      </w:r>
      <w:r>
        <w:tab/>
      </w:r>
      <w:r w:rsidRPr="00246C9E">
        <w:t xml:space="preserve">Geometriskt kan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246C9E">
        <w:t xml:space="preserve"> tolkas som avståndet til</w:t>
      </w:r>
      <w:r>
        <w:t xml:space="preserve">l origo (avståndet mellan talet </w:t>
      </w:r>
      <m:oMath>
        <m:r>
          <w:rPr>
            <w:rFonts w:ascii="Cambria Math" w:hAnsi="Cambria Math"/>
          </w:rPr>
          <m:t>x</m:t>
        </m:r>
      </m:oMath>
      <w:r w:rsidRPr="00246C9E">
        <w:t xml:space="preserve"> och talet 0 på tallinjen).</w:t>
      </w:r>
    </w:p>
    <w:p w:rsidR="00D25A1F" w:rsidRPr="00011E57" w:rsidRDefault="00D25A1F" w:rsidP="00D25A1F">
      <w:pPr>
        <w:pStyle w:val="KursbuntNormal"/>
      </w:pPr>
      <w: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5</m:t>
            </m:r>
          </m:e>
        </m:d>
        <m:r>
          <m:rPr>
            <m:sty m:val="p"/>
          </m:rPr>
          <w:rPr>
            <w:rFonts w:ascii="Cambria Math" w:hAnsi="Cambria Math"/>
          </w:rPr>
          <m:t>=5</m:t>
        </m:r>
        <m:r>
          <m:rPr>
            <m:nor/>
          </m:rPr>
          <m:t xml:space="preserve">, </m:t>
        </m:r>
        <m:r>
          <m:rPr>
            <m:sty m:val="p"/>
          </m:rPr>
          <w:rPr>
            <w:rFonts w:ascii="Cambria Math" w:hAnsi="Cambria Math"/>
          </w:rPr>
          <m:t xml:space="preserve">                      </m:t>
        </m:r>
        <m:r>
          <m:rPr>
            <m:nor/>
          </m:rPr>
          <m:t xml:space="preserve">ty </m:t>
        </m:r>
        <m:r>
          <m:rPr>
            <m:sty m:val="p"/>
          </m:rPr>
          <w:rPr>
            <w:rFonts w:ascii="Cambria Math" w:hAnsi="Cambria Math"/>
          </w:rPr>
          <m:t xml:space="preserve">      5≥0</m:t>
        </m:r>
      </m:oMath>
      <w:r w:rsidRPr="00011E57">
        <w:t xml:space="preserve">. Avståndet mellan talet </w:t>
      </w:r>
      <m:oMath>
        <m:r>
          <m:rPr>
            <m:sty m:val="p"/>
          </m:rPr>
          <w:rPr>
            <w:rFonts w:ascii="Cambria Math" w:hAnsi="Cambria Math"/>
          </w:rPr>
          <m:t>5</m:t>
        </m:r>
      </m:oMath>
      <w:r w:rsidRPr="00011E57">
        <w:t xml:space="preserve"> och origo är 5.</w:t>
      </w:r>
    </w:p>
    <w:p w:rsidR="00D25A1F" w:rsidRPr="00011E57" w:rsidRDefault="00D25A1F" w:rsidP="00D25A1F">
      <w:pPr>
        <w:pStyle w:val="KursbuntNormal"/>
      </w:pPr>
      <w: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e>
        </m:d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e>
        </m:d>
        <m:r>
          <m:rPr>
            <m:sty m:val="p"/>
          </m:rPr>
          <w:rPr>
            <w:rFonts w:ascii="Cambria Math" w:hAnsi="Cambria Math"/>
          </w:rPr>
          <m:t>=3</m:t>
        </m:r>
        <m:r>
          <m:rPr>
            <m:nor/>
          </m:rPr>
          <m:t xml:space="preserve">, ty </m:t>
        </m:r>
        <m:r>
          <m:rPr>
            <m:sty m:val="p"/>
          </m:rPr>
          <w:rPr>
            <w:rFonts w:ascii="Cambria Math" w:hAnsi="Cambria Math"/>
          </w:rPr>
          <m:t>-3&lt;0</m:t>
        </m:r>
      </m:oMath>
      <w:r w:rsidRPr="00011E57">
        <w:t xml:space="preserve">. Avståndet mellan talet </w:t>
      </w:r>
      <m:oMath>
        <m:r>
          <m:rPr>
            <m:sty m:val="p"/>
          </m:rPr>
          <w:rPr>
            <w:rFonts w:ascii="Cambria Math" w:hAnsi="Cambria Math"/>
          </w:rPr>
          <m:t>-3</m:t>
        </m:r>
      </m:oMath>
      <w:r w:rsidRPr="00011E57">
        <w:t xml:space="preserve"> och origo är </w:t>
      </w:r>
      <m:oMath>
        <m:r>
          <m:rPr>
            <m:sty m:val="p"/>
          </m:rPr>
          <w:rPr>
            <w:rFonts w:ascii="Cambria Math" w:hAnsi="Cambria Math"/>
          </w:rPr>
          <m:t>3</m:t>
        </m:r>
      </m:oMath>
      <w:r w:rsidRPr="00011E57">
        <w:t>.</w:t>
      </w:r>
    </w:p>
    <w:p w:rsidR="00D25A1F" w:rsidRDefault="00D25A1F" w:rsidP="00D25A1F">
      <w:pPr>
        <w:pStyle w:val="KursbuntNormal"/>
        <w:ind w:left="0" w:firstLine="0"/>
      </w:pPr>
    </w:p>
    <w:p w:rsidR="00D25A1F" w:rsidRDefault="00D25A1F" w:rsidP="00D25A1F">
      <w:pPr>
        <w:pStyle w:val="KursbuntNormal"/>
        <w:ind w:left="0" w:firstLine="0"/>
      </w:pPr>
    </w:p>
    <w:p w:rsidR="00D25A1F" w:rsidRPr="004B29DF" w:rsidRDefault="00D25A1F" w:rsidP="00D25A1F">
      <w:pPr>
        <w:pStyle w:val="KursbuntNormal"/>
        <w:ind w:left="0" w:firstLine="0"/>
      </w:pPr>
    </w:p>
    <w:p w:rsidR="00D25A1F" w:rsidRPr="004B29DF" w:rsidRDefault="00D25A1F" w:rsidP="00D25A1F">
      <w:pPr>
        <w:pStyle w:val="KursbuntNormal"/>
      </w:pPr>
      <w:r>
        <w:rPr>
          <w:b/>
          <w:noProof/>
          <w:color w:val="0C2953" w:themeColor="accent1" w:themeShade="80"/>
          <w:lang w:eastAsia="sv-SE"/>
        </w:rPr>
        <mc:AlternateContent>
          <mc:Choice Requires="wps">
            <w:drawing>
              <wp:anchor distT="0" distB="0" distL="114300" distR="114300" simplePos="0" relativeHeight="252445184" behindDoc="0" locked="0" layoutInCell="1" allowOverlap="1" wp14:anchorId="1A8666F3" wp14:editId="31282A68">
                <wp:simplePos x="0" y="0"/>
                <wp:positionH relativeFrom="column">
                  <wp:posOffset>1085003</wp:posOffset>
                </wp:positionH>
                <wp:positionV relativeFrom="paragraph">
                  <wp:posOffset>24977</wp:posOffset>
                </wp:positionV>
                <wp:extent cx="2693458" cy="1810173"/>
                <wp:effectExtent l="0" t="0" r="0" b="0"/>
                <wp:wrapNone/>
                <wp:docPr id="59" name="Textru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458" cy="181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D25A1F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28160BA6" wp14:editId="70C99A45">
                                  <wp:extent cx="2319866" cy="1598548"/>
                                  <wp:effectExtent l="0" t="0" r="4445" b="1905"/>
                                  <wp:docPr id="1666" name="Bildobjekt 16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s5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629" cy="1601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339" w:rsidRDefault="00073339" w:rsidP="00D25A1F"/>
                          <w:p w:rsidR="00073339" w:rsidRDefault="00073339" w:rsidP="00D25A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666F3" id="Textruta 59" o:spid="_x0000_s1032" type="#_x0000_t202" style="position:absolute;left:0;text-align:left;margin-left:85.45pt;margin-top:1.95pt;width:212.1pt;height:142.55pt;z-index:25244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" filled="f" stroked="f" strokeweight=".5pt">
                <v:textbox>
                  <w:txbxContent>
                    <w:p w:rsidR="00073339" w:rsidRDefault="00073339" w:rsidP="00D25A1F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28160BA6" wp14:editId="70C99A45">
                            <wp:extent cx="2319866" cy="1598548"/>
                            <wp:effectExtent l="0" t="0" r="4445" b="1905"/>
                            <wp:docPr id="1666" name="Bildobjekt 16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s5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629" cy="1601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339" w:rsidRDefault="00073339" w:rsidP="00D25A1F"/>
                    <w:p w:rsidR="00073339" w:rsidRDefault="00073339" w:rsidP="00D25A1F"/>
                  </w:txbxContent>
                </v:textbox>
              </v:shape>
            </w:pict>
          </mc:Fallback>
        </mc:AlternateContent>
      </w:r>
      <w:r>
        <w:rPr>
          <w:b/>
          <w:color w:val="0C2953" w:themeColor="accent1" w:themeShade="80"/>
        </w:rPr>
        <w:t xml:space="preserve">Graf </w:t>
      </w:r>
      <m:oMath>
        <m:d>
          <m:dPr>
            <m:begChr m:val="|"/>
            <m:endChr m:val="|"/>
            <m:ctrlPr>
              <w:rPr>
                <w:rFonts w:ascii="Cambria Math" w:hAnsi="Cambria Math"/>
                <w:b/>
                <w:color w:val="0C2953" w:themeColor="accent1" w:themeShade="8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0C2953" w:themeColor="accent1" w:themeShade="80"/>
              </w:rPr>
              <m:t>x</m:t>
            </m:r>
          </m:e>
        </m:d>
      </m:oMath>
      <w:r>
        <w:tab/>
      </w:r>
    </w:p>
    <w:p w:rsidR="00D25A1F" w:rsidRPr="004B29DF" w:rsidRDefault="00D25A1F" w:rsidP="00D25A1F">
      <w:pPr>
        <w:pStyle w:val="KursbuntNormal"/>
      </w:pPr>
    </w:p>
    <w:p w:rsidR="00D25A1F" w:rsidRPr="004B29DF" w:rsidRDefault="00D25A1F" w:rsidP="00D25A1F">
      <w:pPr>
        <w:pStyle w:val="KursbuntNormal"/>
      </w:pPr>
      <w:r>
        <w:tab/>
      </w:r>
    </w:p>
    <w:p w:rsidR="00D25A1F" w:rsidRPr="00011E57" w:rsidRDefault="00D25A1F" w:rsidP="00D25A1F">
      <w:pPr>
        <w:pStyle w:val="KursbuntNormal"/>
      </w:pPr>
    </w:p>
    <w:p w:rsidR="00D25A1F" w:rsidRPr="00EB4A38" w:rsidRDefault="00D25A1F" w:rsidP="00D25A1F">
      <w:pPr>
        <w:pStyle w:val="KursbuntNormal"/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  <w:r>
        <w:rPr>
          <w:b/>
          <w:noProof/>
          <w:color w:val="0C2953" w:themeColor="accent1" w:themeShade="80"/>
          <w:lang w:eastAsia="sv-SE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7877CACF" wp14:editId="26AC5186">
                <wp:simplePos x="0" y="0"/>
                <wp:positionH relativeFrom="column">
                  <wp:posOffset>1303020</wp:posOffset>
                </wp:positionH>
                <wp:positionV relativeFrom="paragraph">
                  <wp:posOffset>67522</wp:posOffset>
                </wp:positionV>
                <wp:extent cx="2529205" cy="386715"/>
                <wp:effectExtent l="0" t="0" r="4445" b="0"/>
                <wp:wrapNone/>
                <wp:docPr id="60" name="Textrut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3867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339" w:rsidRPr="004B29DF" w:rsidRDefault="00073339" w:rsidP="00D25A1F">
                            <w:pPr>
                              <w:pStyle w:val="Caption"/>
                              <w:rPr>
                                <w:rFonts w:ascii="Cambria" w:hAnsi="Cambria"/>
                                <w:b w:val="0"/>
                                <w:sz w:val="32"/>
                                <w:szCs w:val="24"/>
                              </w:rPr>
                            </w:pPr>
                            <w:r w:rsidRPr="003D3F54">
                              <w:rPr>
                                <w:rFonts w:ascii="Cambria" w:hAnsi="Cambria"/>
                                <w:b w:val="0"/>
                                <w:color w:val="auto"/>
                                <w:sz w:val="22"/>
                              </w:rPr>
                              <w:t>Figuren visar grafen till</w:t>
                            </w:r>
                            <w:r w:rsidRPr="004B29DF">
                              <w:rPr>
                                <w:rFonts w:ascii="Cambria" w:hAnsi="Cambria"/>
                                <w:b w:val="0"/>
                                <w:sz w:val="22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sz w:val="22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2"/>
                                </w:rPr>
                                <m:t>=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b w:val="0"/>
                                      <w:i/>
                                      <w:sz w:val="22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2"/>
                                    </w:rPr>
                                    <m:t>x</m:t>
                                  </m:r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7CACF" id="Textruta 60" o:spid="_x0000_s1033" type="#_x0000_t202" style="position:absolute;left:0;text-align:left;margin-left:102.6pt;margin-top:5.3pt;width:199.15pt;height:30.45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" stroked="f">
                <v:textbox inset="0,0,0,0">
                  <w:txbxContent>
                    <w:p w:rsidR="00073339" w:rsidRPr="004B29DF" w:rsidRDefault="00073339" w:rsidP="00D25A1F">
                      <w:pPr>
                        <w:pStyle w:val="Caption"/>
                        <w:rPr>
                          <w:rFonts w:ascii="Cambria" w:hAnsi="Cambria"/>
                          <w:b w:val="0"/>
                          <w:sz w:val="32"/>
                          <w:szCs w:val="24"/>
                        </w:rPr>
                      </w:pPr>
                      <w:r w:rsidRPr="003D3F54">
                        <w:rPr>
                          <w:rFonts w:ascii="Cambria" w:hAnsi="Cambria"/>
                          <w:b w:val="0"/>
                          <w:color w:val="auto"/>
                          <w:sz w:val="22"/>
                        </w:rPr>
                        <w:t>Figuren visar grafen till</w:t>
                      </w:r>
                      <w:r w:rsidRPr="004B29DF">
                        <w:rPr>
                          <w:rFonts w:ascii="Cambria" w:hAnsi="Cambria"/>
                          <w:b w:val="0"/>
                          <w:sz w:val="22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b w:val="0"/>
                                <w:sz w:val="22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2"/>
                          </w:rPr>
                          <m:t>=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sz w:val="22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2"/>
                              </w:rPr>
                              <m:t>x</m:t>
                            </m:r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</w:rPr>
      </w:pPr>
      <w:r>
        <w:rPr>
          <w:b/>
          <w:color w:val="0C2953" w:themeColor="accent1" w:themeShade="80"/>
        </w:rPr>
        <w:t>Exempel 1</w:t>
      </w:r>
      <w:r w:rsidRPr="00011E57">
        <w:tab/>
        <w:t xml:space="preserve">Lös ekvationen 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b"/>
          </m:rPr>
          <w:rPr>
            <w:rFonts w:ascii="Cambria Math" w:hAnsi="Cambria Math"/>
          </w:rPr>
          <m:t>3</m:t>
        </m:r>
      </m:oMath>
    </w:p>
    <w:p w:rsidR="00D25A1F" w:rsidRPr="00011E57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>
        <w:t>Lösning Geo</w:t>
      </w:r>
      <w:r w:rsidRPr="00011E57">
        <w:tab/>
        <w:t xml:space="preserve">Både talet </w:t>
      </w:r>
      <m:oMath>
        <m:r>
          <w:rPr>
            <w:rFonts w:ascii="Cambria Math" w:hAnsi="Cambria Math"/>
          </w:rPr>
          <m:t>3</m:t>
        </m:r>
      </m:oMath>
      <w:r w:rsidRPr="00011E57">
        <w:t xml:space="preserve"> och talet </w:t>
      </w:r>
      <m:oMath>
        <m:r>
          <m:rPr>
            <m:sty m:val="p"/>
          </m:rPr>
          <w:rPr>
            <w:rFonts w:ascii="Cambria Math" w:hAnsi="Cambria Math"/>
          </w:rPr>
          <m:t>-3</m:t>
        </m:r>
      </m:oMath>
      <w:r>
        <w:t xml:space="preserve"> befinner sig på avståndet 3</w:t>
      </w:r>
      <w:r w:rsidRPr="00011E57">
        <w:t xml:space="preserve"> från origo.   </w:t>
      </w:r>
    </w:p>
    <w:p w:rsidR="00D25A1F" w:rsidRPr="00011E57" w:rsidRDefault="00AD1FB4" w:rsidP="00D25A1F">
      <w:pPr>
        <w:pStyle w:val="KursbuntNormal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 wp14:anchorId="5AD096D5" wp14:editId="0F375D12">
                <wp:simplePos x="0" y="0"/>
                <wp:positionH relativeFrom="column">
                  <wp:posOffset>3889058</wp:posOffset>
                </wp:positionH>
                <wp:positionV relativeFrom="paragraph">
                  <wp:posOffset>17043</wp:posOffset>
                </wp:positionV>
                <wp:extent cx="171450" cy="871855"/>
                <wp:effectExtent l="0" t="7303" r="11748" b="11747"/>
                <wp:wrapNone/>
                <wp:docPr id="69" name="Vänster klammerparente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1450" cy="87185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7E62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änster klammerparentes 69" o:spid="_x0000_s1026" type="#_x0000_t87" style="position:absolute;margin-left:306.25pt;margin-top:1.35pt;width:13.5pt;height:68.65pt;rotation:90;z-index:25244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" adj="354" strokecolor="black [3213]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4CA0DBBB" wp14:editId="521A6CE6">
                <wp:simplePos x="0" y="0"/>
                <wp:positionH relativeFrom="column">
                  <wp:posOffset>2998153</wp:posOffset>
                </wp:positionH>
                <wp:positionV relativeFrom="paragraph">
                  <wp:posOffset>1803</wp:posOffset>
                </wp:positionV>
                <wp:extent cx="165100" cy="903605"/>
                <wp:effectExtent l="0" t="7303" r="18098" b="18097"/>
                <wp:wrapNone/>
                <wp:docPr id="61" name="Vänster klammerparente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5100" cy="90360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7BFD" id="Vänster klammerparentes 61" o:spid="_x0000_s1026" type="#_x0000_t87" style="position:absolute;margin-left:236.1pt;margin-top:.15pt;width:13pt;height:71.15pt;rotation:90;z-index:25244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" adj="329" strokecolor="black [3213]"/>
            </w:pict>
          </mc:Fallback>
        </mc:AlternateContent>
      </w:r>
      <w:r w:rsidR="00990F8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0064" behindDoc="0" locked="0" layoutInCell="1" allowOverlap="1" wp14:anchorId="0E10537F" wp14:editId="235FE683">
                <wp:simplePos x="0" y="0"/>
                <wp:positionH relativeFrom="column">
                  <wp:posOffset>3499485</wp:posOffset>
                </wp:positionH>
                <wp:positionV relativeFrom="paragraph">
                  <wp:posOffset>137579</wp:posOffset>
                </wp:positionV>
                <wp:extent cx="974090" cy="393700"/>
                <wp:effectExtent l="0" t="0" r="0" b="6350"/>
                <wp:wrapNone/>
                <wp:docPr id="62" name="Textru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Pr="00BE41BF" w:rsidRDefault="00073339" w:rsidP="00D25A1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E41BF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Avståndet 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=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3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0537F" id="Textruta 62" o:spid="_x0000_s1034" type="#_x0000_t202" style="position:absolute;left:0;text-align:left;margin-left:275.55pt;margin-top:10.85pt;width:76.7pt;height:31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" filled="f" stroked="f" strokeweight=".5pt">
                <v:textbox>
                  <w:txbxContent>
                    <w:p w:rsidR="00073339" w:rsidRPr="00BE41BF" w:rsidRDefault="00073339" w:rsidP="00D25A1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E41BF">
                        <w:rPr>
                          <w:rFonts w:eastAsiaTheme="minorEastAsia"/>
                          <w:sz w:val="18"/>
                          <w:szCs w:val="18"/>
                        </w:rPr>
                        <w:t xml:space="preserve">Avståndet 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 xml:space="preserve">=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990F80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311AEBFC" wp14:editId="70DBE575">
                <wp:simplePos x="0" y="0"/>
                <wp:positionH relativeFrom="column">
                  <wp:posOffset>2597785</wp:posOffset>
                </wp:positionH>
                <wp:positionV relativeFrom="paragraph">
                  <wp:posOffset>140754</wp:posOffset>
                </wp:positionV>
                <wp:extent cx="974090" cy="393700"/>
                <wp:effectExtent l="0" t="0" r="0" b="6350"/>
                <wp:wrapNone/>
                <wp:docPr id="63" name="Textru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Pr="00BE41BF" w:rsidRDefault="00073339" w:rsidP="00D25A1F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E41BF"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Avståndet 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=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3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AEBFC" id="Textruta 63" o:spid="_x0000_s1035" type="#_x0000_t202" style="position:absolute;left:0;text-align:left;margin-left:204.55pt;margin-top:11.1pt;width:76.7pt;height:31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" filled="f" stroked="f" strokeweight=".5pt">
                <v:textbox>
                  <w:txbxContent>
                    <w:p w:rsidR="00073339" w:rsidRPr="00BE41BF" w:rsidRDefault="00073339" w:rsidP="00D25A1F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E41BF">
                        <w:rPr>
                          <w:rFonts w:eastAsiaTheme="minorEastAsia"/>
                          <w:sz w:val="18"/>
                          <w:szCs w:val="18"/>
                        </w:rPr>
                        <w:t xml:space="preserve">Avståndet 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 xml:space="preserve">=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>
        <w:rPr>
          <w:noProof/>
          <w:lang w:eastAsia="sv-SE"/>
        </w:rPr>
        <w:drawing>
          <wp:anchor distT="0" distB="0" distL="114300" distR="114300" simplePos="0" relativeHeight="252441088" behindDoc="0" locked="0" layoutInCell="1" allowOverlap="1" wp14:anchorId="614AC055" wp14:editId="0BC16ACD">
            <wp:simplePos x="0" y="0"/>
            <wp:positionH relativeFrom="column">
              <wp:posOffset>1234790</wp:posOffset>
            </wp:positionH>
            <wp:positionV relativeFrom="paragraph">
              <wp:posOffset>73235</wp:posOffset>
            </wp:positionV>
            <wp:extent cx="4547681" cy="515424"/>
            <wp:effectExtent l="0" t="0" r="5715" b="0"/>
            <wp:wrapNone/>
            <wp:docPr id="1567" name="Bildobjekt 1567" descr="http://goto.glocalnet.net/larsthomee/helt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dobjekt 63" descr="http://goto.glocalnet.net/larsthomee/heltal1.gif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81" cy="5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A1F" w:rsidRDefault="00D25A1F" w:rsidP="00D25A1F">
      <w:pPr>
        <w:pStyle w:val="KursbuntNormal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2112" behindDoc="0" locked="0" layoutInCell="1" allowOverlap="1" wp14:anchorId="667199CE" wp14:editId="2F266847">
                <wp:simplePos x="0" y="0"/>
                <wp:positionH relativeFrom="column">
                  <wp:posOffset>1171561</wp:posOffset>
                </wp:positionH>
                <wp:positionV relativeFrom="paragraph">
                  <wp:posOffset>133062</wp:posOffset>
                </wp:positionV>
                <wp:extent cx="4639945" cy="238059"/>
                <wp:effectExtent l="0" t="0" r="8255" b="0"/>
                <wp:wrapNone/>
                <wp:docPr id="68" name="Textrut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238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Pr="009863B2" w:rsidRDefault="00073339" w:rsidP="00D25A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-7   -6   -5  -4   -3  -2   -1   ±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color w:val="E4363E" w:themeColor="accent5"/>
                                </w:rPr>
                                <m:t>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 xml:space="preserve">  +1   +2  +3  +4   +5  +6  +7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199CE" id="Textruta 68" o:spid="_x0000_s1036" type="#_x0000_t202" style="position:absolute;left:0;text-align:left;margin-left:92.25pt;margin-top:10.5pt;width:365.35pt;height:18.75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" fillcolor="white [3212]" stroked="f" strokeweight=".5pt">
                <v:textbox>
                  <w:txbxContent>
                    <w:p w:rsidR="00073339" w:rsidRPr="009863B2" w:rsidRDefault="00073339" w:rsidP="00D25A1F">
                      <w:pPr>
                        <w:rPr>
                          <w:b/>
                        </w:rPr>
                      </w:pP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>-7   -6   -5  -4   -3  -2   -1   ±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color w:val="E4363E" w:themeColor="accent5"/>
                          </w:rPr>
                          <m:t>0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+1   +2  +3  +4   +5  +6  +7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</w:p>
    <w:p w:rsidR="00D25A1F" w:rsidRDefault="00D25A1F" w:rsidP="00D25A1F">
      <w:pPr>
        <w:pStyle w:val="KursbuntNormal"/>
      </w:pPr>
    </w:p>
    <w:p w:rsidR="00990F80" w:rsidRDefault="00990F80" w:rsidP="00D25A1F">
      <w:pPr>
        <w:pStyle w:val="KursbuntNormal"/>
      </w:pPr>
    </w:p>
    <w:p w:rsidR="00D25A1F" w:rsidRDefault="00990F80" w:rsidP="00D25A1F">
      <w:pPr>
        <w:pStyle w:val="KursbuntNormal"/>
      </w:pPr>
      <w:r>
        <w:tab/>
      </w:r>
      <w:r w:rsidRPr="00011E57">
        <w:t xml:space="preserve">Svar: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 w:rsidRPr="00011E57">
        <w:t xml:space="preserve">Lösning </w:t>
      </w:r>
      <w:r>
        <w:t>Def</w:t>
      </w:r>
      <w:r w:rsidRPr="00011E57"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nor/>
                  </m:rPr>
                  <w:rPr>
                    <w:rFonts w:ascii="Cambria Math" w:hAnsi="Cambria Math"/>
                  </w:rPr>
                  <m:t xml:space="preserve">om </m:t>
                </m:r>
                <m:r>
                  <w:rPr>
                    <w:rFonts w:ascii="Cambria Math" w:hAnsi="Cambria Math"/>
                  </w:rPr>
                  <m:t>x&lt;0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 xml:space="preserve"> blir ekvationen </m:t>
                </m:r>
                <m: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=3</m:t>
                </m:r>
              </m:e>
              <m:e>
                <m:r>
                  <m:rPr>
                    <m:nor/>
                  </m:rPr>
                  <w:rPr>
                    <w:rFonts w:ascii="Cambria Math" w:hAnsi="Cambria Math"/>
                  </w:rPr>
                  <m:t xml:space="preserve">om </m:t>
                </m:r>
                <m:r>
                  <w:rPr>
                    <w:rFonts w:ascii="Cambria Math" w:hAnsi="Cambria Math"/>
                  </w:rPr>
                  <m:t>x≥0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 xml:space="preserve"> blir ekvationen     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=3</m:t>
                </m:r>
              </m:e>
            </m:eqAr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d>
      </m:oMath>
      <w:r w:rsidRPr="00011E57">
        <w:t xml:space="preserve">  </w:t>
      </w:r>
      <w:r>
        <w:t xml:space="preserve">  </w:t>
      </w:r>
      <w:r w:rsidRPr="00011E57">
        <w:t xml:space="preserve">  Svar: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=3</m:t>
        </m:r>
      </m:oMath>
    </w:p>
    <w:p w:rsidR="00D25A1F" w:rsidRDefault="00D25A1F" w:rsidP="00D25A1F">
      <w:pPr>
        <w:pStyle w:val="KursbuntNormal"/>
      </w:pPr>
      <w:r>
        <w:t xml:space="preserve"> </w:t>
      </w: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</w:pPr>
      <w:r>
        <w:rPr>
          <w:b/>
          <w:color w:val="0C2953" w:themeColor="accent1" w:themeShade="80"/>
        </w:rPr>
        <w:br w:type="page"/>
      </w:r>
    </w:p>
    <w:p w:rsidR="00D25A1F" w:rsidRPr="00011E57" w:rsidRDefault="00D25A1F" w:rsidP="00D25A1F">
      <w:pPr>
        <w:pStyle w:val="KursbuntNormal"/>
      </w:pPr>
      <w:r>
        <w:rPr>
          <w:b/>
          <w:color w:val="0C2953" w:themeColor="accent1" w:themeShade="80"/>
        </w:rPr>
        <w:lastRenderedPageBreak/>
        <w:t>Definition</w:t>
      </w:r>
      <w:r w:rsidRPr="00011E57">
        <w:t xml:space="preserve"> </w:t>
      </w:r>
      <w:r>
        <w:tab/>
      </w:r>
      <w:r w:rsidRPr="00011E57">
        <w:t xml:space="preserve">Av definitionen </w:t>
      </w:r>
      <w:r>
        <w:t xml:space="preserve">för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</w:t>
      </w:r>
      <w:r w:rsidRPr="00011E57">
        <w:t xml:space="preserve">följer att  </w:t>
      </w:r>
    </w:p>
    <w:p w:rsidR="00D25A1F" w:rsidRDefault="00D25A1F" w:rsidP="00D25A1F">
      <w:pPr>
        <w:pStyle w:val="KursbuntNormal"/>
      </w:pPr>
      <w:r w:rsidRPr="00011E57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011E57"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nor/>
                  </m:rPr>
                  <m:t xml:space="preserve">            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 </m:t>
                </m:r>
                <m:r>
                  <m:rPr>
                    <m:nor/>
                  </m:rPr>
                  <m:t xml:space="preserve">        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 xml:space="preserve">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 xml:space="preserve">    (I bilden nedan är </m:t>
                </m:r>
                <m:r>
                  <w:rPr>
                    <w:rFonts w:ascii="Cambria Math" w:hAnsi="Cambria Math"/>
                  </w:rPr>
                  <m:t>x&gt;y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>)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nor/>
                  </m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</m:t>
                </m:r>
                <m:r>
                  <m:rPr>
                    <m:nor/>
                  </m:rPr>
                  <m:t xml:space="preserve"> </m:t>
                </m:r>
                <m:r>
                  <m:rPr>
                    <m:nor/>
                  </m:rPr>
                  <w:rPr>
                    <w:rFonts w:ascii="Cambria Math"/>
                  </w:rPr>
                  <m:t xml:space="preserve">  </m:t>
                </m:r>
                <m:r>
                  <m:rPr>
                    <m:nor/>
                  </m:rPr>
                  <m:t xml:space="preserve">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nor/>
                  </m:rPr>
                  <w:rPr>
                    <w:rFonts w:ascii="Cambria Math" w:hAnsi="Cambria Math"/>
                  </w:rPr>
                  <m:t xml:space="preserve">                                                     </m:t>
                </m:r>
              </m:e>
            </m:eqArr>
          </m:e>
        </m:d>
      </m:oMath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>
        <w:tab/>
      </w:r>
      <w:r w:rsidRPr="00011E57">
        <w:t xml:space="preserve">Geometriskt kan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y</m:t>
            </m:r>
          </m:e>
        </m:d>
      </m:oMath>
      <w:r w:rsidRPr="00011E57">
        <w:t xml:space="preserve"> tolkas som avståndet mellan punkterna </w:t>
      </w:r>
      <m:oMath>
        <m:r>
          <w:rPr>
            <w:rFonts w:ascii="Cambria Math" w:hAnsi="Cambria Math"/>
          </w:rPr>
          <m:t>x</m:t>
        </m:r>
      </m:oMath>
      <w:r w:rsidRPr="00011E57">
        <w:t xml:space="preserve"> och </w:t>
      </w:r>
      <m:oMath>
        <m:r>
          <w:rPr>
            <w:rFonts w:ascii="Cambria Math" w:hAnsi="Cambria Math"/>
          </w:rPr>
          <m:t>y</m:t>
        </m:r>
      </m:oMath>
      <w:r w:rsidRPr="00011E57">
        <w:t xml:space="preserve"> på tallinjen</w:t>
      </w:r>
      <w:r>
        <w:t>, eftersom detta avstånd är det samma som avståndet från</w:t>
      </w:r>
    </w:p>
    <w:p w:rsidR="00D25A1F" w:rsidRPr="00011E57" w:rsidRDefault="00D25A1F" w:rsidP="00D25A1F">
      <w:pPr>
        <w:pStyle w:val="KursbuntNormal"/>
      </w:pPr>
      <w:r>
        <w:tab/>
        <w:t xml:space="preserve">punkten </w:t>
      </w:r>
      <m:oMath>
        <m:r>
          <w:rPr>
            <w:rFonts w:ascii="Cambria Math" w:hAnsi="Cambria Math"/>
          </w:rPr>
          <m:t>x-y</m:t>
        </m:r>
      </m:oMath>
      <w:r>
        <w:t xml:space="preserve"> på tallinjen till </w:t>
      </w:r>
      <m:oMath>
        <m:r>
          <w:rPr>
            <w:rFonts w:ascii="Cambria Math" w:hAnsi="Cambria Math"/>
          </w:rPr>
          <m:t>0</m:t>
        </m:r>
      </m:oMath>
      <w:r w:rsidRPr="00011E57">
        <w:t>.</w:t>
      </w:r>
    </w:p>
    <w:p w:rsidR="00D25A1F" w:rsidRPr="00011E57" w:rsidRDefault="00D25A1F" w:rsidP="00D25A1F">
      <w:pPr>
        <w:pStyle w:val="KursbuntNormal"/>
      </w:pPr>
      <w:r>
        <w:rPr>
          <w:noProof/>
          <w:lang w:eastAsia="sv-SE"/>
        </w:rPr>
        <w:drawing>
          <wp:anchor distT="0" distB="0" distL="114300" distR="114300" simplePos="0" relativeHeight="252426752" behindDoc="1" locked="0" layoutInCell="1" allowOverlap="1" wp14:anchorId="6DA01E83" wp14:editId="32BF76C9">
            <wp:simplePos x="0" y="0"/>
            <wp:positionH relativeFrom="column">
              <wp:posOffset>1202690</wp:posOffset>
            </wp:positionH>
            <wp:positionV relativeFrom="paragraph">
              <wp:posOffset>133350</wp:posOffset>
            </wp:positionV>
            <wp:extent cx="4658995" cy="929640"/>
            <wp:effectExtent l="0" t="0" r="8255" b="3810"/>
            <wp:wrapNone/>
            <wp:docPr id="1664" name="Bildobjekt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A1F" w:rsidRDefault="00D25A1F" w:rsidP="00D25A1F">
      <w:pPr>
        <w:pStyle w:val="KursbuntNormal"/>
        <w:rPr>
          <w:iCs/>
        </w:rPr>
      </w:pPr>
    </w:p>
    <w:p w:rsidR="00D25A1F" w:rsidRDefault="00D25A1F" w:rsidP="00D25A1F">
      <w:pPr>
        <w:pStyle w:val="KursbuntNormal"/>
        <w:rPr>
          <w:iCs/>
        </w:rPr>
      </w:pPr>
    </w:p>
    <w:p w:rsidR="00D25A1F" w:rsidRDefault="00D25A1F" w:rsidP="00D25A1F">
      <w:pPr>
        <w:pStyle w:val="KursbuntNormal"/>
        <w:rPr>
          <w:iCs/>
        </w:rPr>
      </w:pPr>
    </w:p>
    <w:p w:rsidR="00D25A1F" w:rsidRDefault="00D25A1F" w:rsidP="00D25A1F">
      <w:pPr>
        <w:pStyle w:val="KursbuntNormal"/>
        <w:rPr>
          <w:iCs/>
        </w:rPr>
      </w:pPr>
    </w:p>
    <w:p w:rsidR="00D25A1F" w:rsidRDefault="00D25A1F" w:rsidP="00D25A1F">
      <w:pPr>
        <w:pStyle w:val="KursbuntNormal"/>
        <w:rPr>
          <w:iCs/>
        </w:rPr>
      </w:pPr>
    </w:p>
    <w:p w:rsidR="00D25A1F" w:rsidRDefault="00D25A1F" w:rsidP="00D25A1F">
      <w:pPr>
        <w:pStyle w:val="KursbuntNormal"/>
        <w:rPr>
          <w:iCs/>
        </w:rPr>
      </w:pPr>
    </w:p>
    <w:p w:rsidR="00D25A1F" w:rsidRDefault="00D25A1F" w:rsidP="00D25A1F">
      <w:pPr>
        <w:pStyle w:val="KursbuntNormal"/>
      </w:pPr>
      <w:r>
        <w:rPr>
          <w:iCs/>
        </w:rPr>
        <w:tab/>
      </w:r>
      <w:r>
        <w:t>A</w:t>
      </w:r>
      <w:r w:rsidRPr="004B29DF">
        <w:t xml:space="preserve">vståndet mellan talet </w:t>
      </w:r>
      <m:oMath>
        <m:r>
          <w:rPr>
            <w:rFonts w:ascii="Cambria Math" w:hAnsi="Cambria Math"/>
          </w:rPr>
          <m:t>x</m:t>
        </m:r>
      </m:oMath>
      <w:r w:rsidRPr="004B29DF">
        <w:t xml:space="preserve"> och talet </w:t>
      </w:r>
      <m:oMath>
        <m:r>
          <w:rPr>
            <w:rFonts w:ascii="Cambria Math" w:hAnsi="Cambria Math"/>
          </w:rPr>
          <m:t>y</m:t>
        </m:r>
      </m:oMath>
      <w:r>
        <w:t xml:space="preserve"> på tallinjen är</w:t>
      </w:r>
      <w:r w:rsidRPr="004B29DF">
        <w:t xml:space="preserve"> oberoende a</w:t>
      </w:r>
      <w:r>
        <w:t xml:space="preserve">v vilket av talen som är störst, ty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x</m:t>
            </m:r>
          </m:e>
        </m:d>
      </m:oMath>
      <w:r>
        <w:t>.</w:t>
      </w:r>
    </w:p>
    <w:p w:rsidR="00D25A1F" w:rsidRPr="004B29D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y</m:t>
            </m:r>
          </m:e>
        </m:d>
      </m:oMath>
      <w:r>
        <w:t xml:space="preserve"> bygger vidare på, och utvidgar, den tidigare definitionen av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, t.ex. så är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-0</m:t>
            </m:r>
          </m:e>
        </m:d>
      </m:oMath>
      <w:r w:rsidR="00AD1FB4">
        <w:t xml:space="preserve"> </w:t>
      </w:r>
      <w:r w:rsidRPr="004B29DF">
        <w:t xml:space="preserve">avståndet </w:t>
      </w:r>
      <w:r>
        <w:t xml:space="preserve">mellan talet </w:t>
      </w:r>
      <m:oMath>
        <m:r>
          <w:rPr>
            <w:rFonts w:ascii="Cambria Math" w:hAnsi="Cambria Math"/>
          </w:rPr>
          <m:t>x</m:t>
        </m:r>
      </m:oMath>
      <w:r>
        <w:t xml:space="preserve"> och</w:t>
      </w:r>
      <w:r w:rsidRPr="004B29DF">
        <w:t xml:space="preserve"> origo</w:t>
      </w:r>
      <w:r>
        <w:t xml:space="preserve">. </w:t>
      </w: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>
        <w:tab/>
      </w:r>
      <w:r w:rsidRPr="004B29DF">
        <w:t xml:space="preserve"> </w:t>
      </w:r>
    </w:p>
    <w:p w:rsidR="00D25A1F" w:rsidRDefault="00D25A1F" w:rsidP="00D25A1F">
      <w:pPr>
        <w:pStyle w:val="KursbuntNormal"/>
      </w:pPr>
      <w:r w:rsidRPr="00011E57">
        <w:rPr>
          <w:b/>
          <w:color w:val="0C2953" w:themeColor="accent1" w:themeShade="80"/>
        </w:rPr>
        <w:t>Exempel</w:t>
      </w:r>
      <w:r>
        <w:rPr>
          <w:b/>
          <w:color w:val="0C2953" w:themeColor="accent1" w:themeShade="80"/>
        </w:rPr>
        <w:t xml:space="preserve"> 2</w:t>
      </w:r>
      <w:r w:rsidRPr="00011E57">
        <w:tab/>
        <w:t xml:space="preserve">Beräkna uttrycket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5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</w:rPr>
              <m:t>9</m:t>
            </m:r>
          </m:e>
        </m:d>
      </m:oMath>
    </w:p>
    <w:p w:rsidR="00D25A1F" w:rsidRPr="00011E57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  <w:r w:rsidRPr="00011E57">
        <w:t>Lösning</w:t>
      </w:r>
      <w:r w:rsidRPr="00011E57"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5-9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e>
        </m:d>
        <m:r>
          <m:rPr>
            <m:sty m:val="p"/>
          </m:rPr>
          <w:rPr>
            <w:rFonts w:ascii="Cambria Math" w:hAnsi="Cambria Math"/>
          </w:rPr>
          <m:t>=4</m:t>
        </m:r>
      </m:oMath>
      <w:r w:rsidRPr="00011E57">
        <w:tab/>
      </w:r>
      <w:r>
        <w:tab/>
      </w:r>
      <w:r w:rsidR="00AD1FB4">
        <w:t xml:space="preserve">            </w:t>
      </w:r>
      <w:r>
        <w:t>4 är avståndet mellan 5 och 9.</w:t>
      </w:r>
    </w:p>
    <w:p w:rsidR="00D25A1F" w:rsidRDefault="00D25A1F" w:rsidP="00D25A1F">
      <w:pPr>
        <w:pStyle w:val="KursbuntNormal"/>
      </w:pPr>
      <w:r>
        <w:t>Alt. l</w:t>
      </w:r>
      <w:r w:rsidRPr="00011E57">
        <w:t>ösning</w:t>
      </w:r>
      <w:r w:rsidRPr="00011E57"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5-9</m:t>
            </m:r>
          </m:e>
        </m:d>
        <m:r>
          <m:rPr>
            <m:sty m:val="p"/>
          </m:rP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5-9</m:t>
            </m:r>
          </m:e>
        </m:d>
        <m:r>
          <m:rPr>
            <m:sty m:val="p"/>
          </m:rPr>
          <w:rPr>
            <w:rFonts w:ascii="Cambria Math" w:hAnsi="Cambria Math"/>
          </w:rPr>
          <m:t>=-5+9=4</m:t>
        </m:r>
      </m:oMath>
      <w:r w:rsidRPr="00011E57">
        <w:t xml:space="preserve"> </w:t>
      </w:r>
      <w:r w:rsidRPr="00011E57">
        <w:tab/>
      </w:r>
    </w:p>
    <w:p w:rsidR="00D25A1F" w:rsidRDefault="00D25A1F" w:rsidP="00D25A1F">
      <w:pPr>
        <w:pStyle w:val="KursbuntNormal"/>
      </w:pPr>
    </w:p>
    <w:p w:rsidR="00D25A1F" w:rsidRDefault="00D25A1F" w:rsidP="00D25A1F">
      <w:pP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</w:pPr>
    </w:p>
    <w:p w:rsidR="00D25A1F" w:rsidRDefault="00D25A1F" w:rsidP="00D25A1F">
      <w:pPr>
        <w:pStyle w:val="KursbuntNormal"/>
      </w:pPr>
      <w:r w:rsidRPr="00011E57">
        <w:rPr>
          <w:b/>
          <w:color w:val="0C2953" w:themeColor="accent1" w:themeShade="80"/>
        </w:rPr>
        <w:t>Exempel</w:t>
      </w:r>
      <w:r>
        <w:rPr>
          <w:b/>
          <w:color w:val="0C2953" w:themeColor="accent1" w:themeShade="80"/>
        </w:rPr>
        <w:t xml:space="preserve"> 3</w:t>
      </w:r>
      <w:r w:rsidRPr="00011E57">
        <w:tab/>
        <w:t xml:space="preserve">Lös ekvationen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</w:rPr>
          <m:t>=5</m:t>
        </m:r>
      </m:oMath>
    </w:p>
    <w:p w:rsidR="00D25A1F" w:rsidRPr="00011E57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  <w:r w:rsidRPr="00011E57">
        <w:t xml:space="preserve">Lösning </w:t>
      </w:r>
      <w:r>
        <w:t>Geo</w:t>
      </w:r>
      <w:r>
        <w:tab/>
      </w:r>
      <w:r w:rsidRPr="00011E57">
        <w:t xml:space="preserve">Ekvationen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</w:rPr>
          <m:t>=5</m:t>
        </m:r>
      </m:oMath>
      <w:r w:rsidRPr="00011E57">
        <w:t xml:space="preserve"> tolkar vi som: ”Finn de tal </w:t>
      </w:r>
      <m:oMath>
        <m:r>
          <w:rPr>
            <w:rFonts w:ascii="Cambria Math" w:hAnsi="Cambria Math"/>
          </w:rPr>
          <m:t>x</m:t>
        </m:r>
      </m:oMath>
      <w:r w:rsidRPr="00011E57">
        <w:t xml:space="preserve">, sådana att avståndet till talet </w:t>
      </w:r>
      <m:oMath>
        <m:r>
          <m:rPr>
            <m:sty m:val="p"/>
          </m:rPr>
          <w:rPr>
            <w:rFonts w:ascii="Cambria Math" w:hAnsi="Cambria Math"/>
          </w:rPr>
          <m:t>2</m:t>
        </m:r>
      </m:oMath>
      <w:r w:rsidRPr="00011E57">
        <w:t xml:space="preserve"> är </w:t>
      </w:r>
      <m:oMath>
        <m:r>
          <m:rPr>
            <m:sty m:val="p"/>
          </m:rPr>
          <w:rPr>
            <w:rFonts w:ascii="Cambria Math" w:hAnsi="Cambria Math"/>
          </w:rPr>
          <m:t>5</m:t>
        </m:r>
      </m:oMath>
      <w:r w:rsidRPr="00011E57">
        <w:t>”.</w:t>
      </w:r>
    </w:p>
    <w:p w:rsidR="00D25A1F" w:rsidRDefault="00D25A1F" w:rsidP="00D25A1F">
      <w:pPr>
        <w:pStyle w:val="KursbuntNormal"/>
      </w:pPr>
      <w:r>
        <w:tab/>
      </w:r>
      <w:r w:rsidRPr="00011E57">
        <w:t xml:space="preserve">Både talet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=7</m:t>
        </m:r>
      </m:oMath>
      <w:r w:rsidRPr="00011E57">
        <w:t xml:space="preserve"> b</w:t>
      </w:r>
      <w:r>
        <w:t>efinn</w:t>
      </w:r>
      <w:r w:rsidRPr="00011E57">
        <w:t xml:space="preserve">er sig på avståndet </w:t>
      </w:r>
      <m:oMath>
        <m:r>
          <m:rPr>
            <m:sty m:val="p"/>
          </m:rPr>
          <w:rPr>
            <w:rFonts w:ascii="Cambria Math" w:hAnsi="Cambria Math"/>
          </w:rPr>
          <m:t>5</m:t>
        </m:r>
      </m:oMath>
      <w:r w:rsidRPr="00011E57">
        <w:t xml:space="preserve"> ifrån talet </w:t>
      </w:r>
      <m:oMath>
        <m:r>
          <m:rPr>
            <m:sty m:val="p"/>
          </m:rPr>
          <w:rPr>
            <w:rFonts w:ascii="Cambria Math" w:hAnsi="Cambria Math"/>
          </w:rPr>
          <m:t>2</m:t>
        </m:r>
      </m:oMath>
      <w:r w:rsidRPr="00011E57">
        <w:t xml:space="preserve">. </w:t>
      </w:r>
    </w:p>
    <w:p w:rsidR="00AD1FB4" w:rsidRPr="00011E57" w:rsidRDefault="00AD1FB4" w:rsidP="00D25A1F">
      <w:pPr>
        <w:pStyle w:val="KursbuntNormal"/>
      </w:pPr>
    </w:p>
    <w:p w:rsidR="00D25A1F" w:rsidRPr="00011E57" w:rsidRDefault="00D25A1F" w:rsidP="00D25A1F">
      <w:pPr>
        <w:pStyle w:val="KursbuntNormal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2427776" behindDoc="0" locked="0" layoutInCell="1" allowOverlap="1" wp14:anchorId="72FE18DC" wp14:editId="190CA317">
                <wp:simplePos x="0" y="0"/>
                <wp:positionH relativeFrom="column">
                  <wp:posOffset>1151674</wp:posOffset>
                </wp:positionH>
                <wp:positionV relativeFrom="paragraph">
                  <wp:posOffset>8255</wp:posOffset>
                </wp:positionV>
                <wp:extent cx="4639945" cy="880353"/>
                <wp:effectExtent l="0" t="0" r="8255" b="0"/>
                <wp:wrapNone/>
                <wp:docPr id="64" name="Grup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945" cy="880353"/>
                          <a:chOff x="0" y="0"/>
                          <a:chExt cx="4639945" cy="880353"/>
                        </a:xfrm>
                      </wpg:grpSpPr>
                      <wps:wsp>
                        <wps:cNvPr id="66" name="Textruta 66"/>
                        <wps:cNvSpPr txBox="1"/>
                        <wps:spPr>
                          <a:xfrm>
                            <a:off x="1750978" y="0"/>
                            <a:ext cx="974090" cy="394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BE41BF" w:rsidRDefault="00073339" w:rsidP="00D25A1F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E41BF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Avståndet 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=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5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ruta 70"/>
                        <wps:cNvSpPr txBox="1"/>
                        <wps:spPr>
                          <a:xfrm>
                            <a:off x="3219855" y="24319"/>
                            <a:ext cx="974090" cy="394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BE41BF" w:rsidRDefault="00073339" w:rsidP="00D25A1F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E41BF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Avståndet 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=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5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Bildobjekt 94" descr="http://goto.glocalnet.net/larsthomee/heltal1.gif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29" y="364787"/>
                            <a:ext cx="4547681" cy="51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2" name="Textruta 1632"/>
                        <wps:cNvSpPr txBox="1"/>
                        <wps:spPr>
                          <a:xfrm>
                            <a:off x="0" y="603114"/>
                            <a:ext cx="463994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9863B2" w:rsidRDefault="00073339" w:rsidP="00D25A1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-7   -6   -5  -4   -3  -2   -1   ±0  +1   +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C00000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 xml:space="preserve">  +3  +4   +5  +6  +7</m:t>
                                </m:r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Vänster klammerparentes 1633"/>
                        <wps:cNvSpPr/>
                        <wps:spPr>
                          <a:xfrm rot="5400000">
                            <a:off x="3589506" y="-369652"/>
                            <a:ext cx="172085" cy="143510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Vänster klammerparentes 1634"/>
                        <wps:cNvSpPr/>
                        <wps:spPr>
                          <a:xfrm rot="5400000">
                            <a:off x="2115765" y="-398834"/>
                            <a:ext cx="165735" cy="149352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E18DC" id="Grupp 64" o:spid="_x0000_s1037" style="position:absolute;left:0;text-align:left;margin-left:90.7pt;margin-top:.65pt;width:365.35pt;height:69.3pt;z-index:252427776" coordsize="46399,880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">
                <v:shape id="Textruta 66" o:spid="_x0000_s1038" type="#_x0000_t202" style="position:absolute;left:17509;width:974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:rsidR="00073339" w:rsidRPr="00BE41BF" w:rsidRDefault="00073339" w:rsidP="00D25A1F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BE41BF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Avståndet 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=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5</m:t>
                          </m:r>
                        </m:oMath>
                      </w:p>
                    </w:txbxContent>
                  </v:textbox>
                </v:shape>
                <v:shape id="Textruta 70" o:spid="_x0000_s1039" type="#_x0000_t202" style="position:absolute;left:32198;top:243;width:974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073339" w:rsidRPr="00BE41BF" w:rsidRDefault="00073339" w:rsidP="00D25A1F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BE41BF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Avståndet 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=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5</m:t>
                          </m:r>
                        </m:oMath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94" o:spid="_x0000_s1040" type="#_x0000_t75" alt="http://goto.glocalnet.net/larsthomee/heltal1.gif" style="position:absolute;left:632;top:3647;width:45477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">
                  <v:imagedata r:id="rId21" o:title="heltal1"/>
                  <v:path arrowok="t"/>
                </v:shape>
                <v:shape id="Textruta 1632" o:spid="_x0000_s1041" type="#_x0000_t202" style="position:absolute;top:6031;width:4639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" fillcolor="white [3212]" stroked="f" strokeweight=".5pt">
                  <v:textbox>
                    <w:txbxContent>
                      <w:p w:rsidR="00073339" w:rsidRPr="009863B2" w:rsidRDefault="00073339" w:rsidP="00D25A1F">
                        <w:pPr>
                          <w:rPr>
                            <w:b/>
                          </w:rPr>
                        </w:pP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-7   -6   -5  -4   -3  -2   -1   ±0  +1   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C00000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+3  +4   +5  +6  +7</m:t>
                          </m:r>
                        </m:oMath>
                      </w:p>
                    </w:txbxContent>
                  </v:textbox>
                </v:shape>
                <v:shape id="Vänster klammerparentes 1633" o:spid="_x0000_s1042" type="#_x0000_t87" style="position:absolute;left:35894;top:-3697;width:1721;height:143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" adj="216" strokecolor="black [3213]"/>
                <v:shape id="Vänster klammerparentes 1634" o:spid="_x0000_s1043" type="#_x0000_t87" style="position:absolute;left:21157;top:-3989;width:1657;height:149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" adj="200" strokecolor="black [3213]"/>
              </v:group>
            </w:pict>
          </mc:Fallback>
        </mc:AlternateContent>
      </w:r>
    </w:p>
    <w:p w:rsidR="00D25A1F" w:rsidRPr="00011E57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 w:rsidRPr="00011E57">
        <w:tab/>
        <w:t xml:space="preserve">Svar: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=7</m:t>
        </m:r>
      </m:oMath>
    </w:p>
    <w:p w:rsidR="00D25A1F" w:rsidRPr="00011E57" w:rsidRDefault="00D25A1F" w:rsidP="00D25A1F">
      <w:pPr>
        <w:pStyle w:val="KursbuntNormal"/>
      </w:pPr>
      <w:r>
        <w:tab/>
      </w:r>
      <w:r w:rsidRPr="00011E57">
        <w:t xml:space="preserve"> </w:t>
      </w:r>
    </w:p>
    <w:p w:rsidR="00D25A1F" w:rsidRDefault="00D25A1F" w:rsidP="00D25A1F">
      <w:pPr>
        <w:rPr>
          <w:rFonts w:ascii="Cambria" w:eastAsiaTheme="minorEastAsia" w:hAnsi="Cambria"/>
          <w:sz w:val="24"/>
          <w:szCs w:val="24"/>
        </w:rPr>
      </w:pPr>
      <w:r>
        <w:br w:type="page"/>
      </w:r>
    </w:p>
    <w:p w:rsidR="00D25A1F" w:rsidRPr="00E5385A" w:rsidRDefault="00D25A1F" w:rsidP="00D25A1F">
      <w:pPr>
        <w:pStyle w:val="KursbuntNormal"/>
      </w:pPr>
      <w:r w:rsidRPr="005A3A1E">
        <w:lastRenderedPageBreak/>
        <w:t>Lösning Def</w:t>
      </w:r>
      <w:r w:rsidRPr="006D5584">
        <w:rPr>
          <w:color w:val="0C2953" w:themeColor="text2" w:themeShade="80"/>
        </w:rPr>
        <w:t xml:space="preserve"> </w:t>
      </w:r>
      <w:r>
        <w:tab/>
      </w:r>
      <w:r w:rsidRPr="00E5385A">
        <w:t xml:space="preserve">Vi </w:t>
      </w:r>
      <w:r w:rsidR="00AD1FB4">
        <w:t xml:space="preserve">förbereder genom att undersöka </w:t>
      </w:r>
      <w:r w:rsidRPr="00E5385A">
        <w:t>när absolutbeloppet blir noll</w:t>
      </w:r>
      <w:r>
        <w:t xml:space="preserve"> d.v.s. när teckenväxlingen sker: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</w:rPr>
          <m:t>=0⇒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=2</m:t>
        </m:r>
      </m:oMath>
      <w:r w:rsidRPr="00E5385A">
        <w:t>.</w:t>
      </w:r>
    </w:p>
    <w:p w:rsidR="00D25A1F" w:rsidRDefault="00D25A1F" w:rsidP="00D25A1F">
      <w:pPr>
        <w:pStyle w:val="KursbuntNormal"/>
      </w:pPr>
      <w:r>
        <w:rPr>
          <w:noProof/>
          <w:color w:val="C00000"/>
          <w:lang w:eastAsia="sv-SE"/>
        </w:rPr>
        <mc:AlternateContent>
          <mc:Choice Requires="wpg">
            <w:drawing>
              <wp:anchor distT="0" distB="0" distL="114300" distR="114300" simplePos="0" relativeHeight="252428800" behindDoc="0" locked="0" layoutInCell="1" allowOverlap="1" wp14:anchorId="00BD4393" wp14:editId="77D613F9">
                <wp:simplePos x="0" y="0"/>
                <wp:positionH relativeFrom="column">
                  <wp:posOffset>509270</wp:posOffset>
                </wp:positionH>
                <wp:positionV relativeFrom="paragraph">
                  <wp:posOffset>294005</wp:posOffset>
                </wp:positionV>
                <wp:extent cx="5499100" cy="1722120"/>
                <wp:effectExtent l="0" t="0" r="44450" b="30480"/>
                <wp:wrapNone/>
                <wp:docPr id="1635" name="Grupp 1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722120"/>
                          <a:chOff x="0" y="0"/>
                          <a:chExt cx="5499100" cy="1722120"/>
                        </a:xfrm>
                      </wpg:grpSpPr>
                      <wpg:grpSp>
                        <wpg:cNvPr id="1636" name="Grupp 1636"/>
                        <wpg:cNvGrpSpPr/>
                        <wpg:grpSpPr>
                          <a:xfrm>
                            <a:off x="0" y="238125"/>
                            <a:ext cx="5499100" cy="1483995"/>
                            <a:chOff x="0" y="0"/>
                            <a:chExt cx="5499100" cy="1483995"/>
                          </a:xfrm>
                        </wpg:grpSpPr>
                        <wps:wsp>
                          <wps:cNvPr id="1637" name="Rak pil 1637"/>
                          <wps:cNvCnPr/>
                          <wps:spPr>
                            <a:xfrm>
                              <a:off x="0" y="28575"/>
                              <a:ext cx="54991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638" name="Rak 1638"/>
                          <wps:cNvCnPr/>
                          <wps:spPr>
                            <a:xfrm>
                              <a:off x="3038475" y="0"/>
                              <a:ext cx="0" cy="768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39" name="Rak 1639"/>
                          <wps:cNvCnPr/>
                          <wps:spPr>
                            <a:xfrm>
                              <a:off x="3038475" y="228600"/>
                              <a:ext cx="0" cy="125539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40" name="Textruta 1640"/>
                        <wps:cNvSpPr txBox="1"/>
                        <wps:spPr>
                          <a:xfrm>
                            <a:off x="2924175" y="0"/>
                            <a:ext cx="47752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B31F16" w:rsidRDefault="00073339" w:rsidP="00D25A1F">
                              <w:pPr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="Cambria" w:hAnsi="Cambr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Textruta 1641"/>
                        <wps:cNvSpPr txBox="1"/>
                        <wps:spPr>
                          <a:xfrm>
                            <a:off x="57150" y="9525"/>
                            <a:ext cx="477665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410A04" w:rsidRDefault="00073339" w:rsidP="00D25A1F">
                              <w:pPr>
                                <w:rPr>
                                  <w:rFonts w:ascii="Cambria" w:hAnsi="Cambria"/>
                                  <w:sz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  <w:p w:rsidR="00073339" w:rsidRDefault="00073339" w:rsidP="00D25A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D4393" id="Grupp 1635" o:spid="_x0000_s1044" style="position:absolute;left:0;text-align:left;margin-left:40.1pt;margin-top:23.15pt;width:433pt;height:135.6pt;z-index:252428800" coordsize="54991,1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">
                <v:group id="Grupp 1636" o:spid="_x0000_s1045" style="position:absolute;top:2381;width:54991;height:14840" coordsize="54991,1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ak pil 1637" o:spid="_x0000_s1046" type="#_x0000_t32" style="position:absolute;top:285;width:549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" strokecolor="windowText">
                    <v:stroke endarrow="open"/>
                  </v:shape>
                  <v:line id="Rak 1638" o:spid="_x0000_s1047" style="position:absolute;visibility:visible;mso-wrap-style:square" from="30384,0" to="30384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" strokecolor="windowText"/>
                  <v:line id="Rak 1639" o:spid="_x0000_s1048" style="position:absolute;visibility:visible;mso-wrap-style:square" from="30384,2286" to="30384,14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" strokecolor="windowText">
                    <v:stroke dashstyle="dash"/>
                  </v:line>
                </v:group>
                <v:shape id="Textruta 1640" o:spid="_x0000_s1049" type="#_x0000_t202" style="position:absolute;left:29241;width:4775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" filled="f" stroked="f" strokeweight=".5pt">
                  <v:textbox>
                    <w:txbxContent>
                      <w:p w:rsidR="00073339" w:rsidRPr="00B31F16" w:rsidRDefault="00073339" w:rsidP="00D25A1F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2</w:t>
                        </w:r>
                      </w:p>
                    </w:txbxContent>
                  </v:textbox>
                </v:shape>
                <v:shape id="Textruta 1641" o:spid="_x0000_s1050" type="#_x0000_t202" style="position:absolute;left:571;top:95;width:477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" filled="f" stroked="f" strokeweight=".5pt">
                  <v:textbox>
                    <w:txbxContent>
                      <w:p w:rsidR="00073339" w:rsidRPr="00410A04" w:rsidRDefault="00073339" w:rsidP="00D25A1F">
                        <w:pPr>
                          <w:rPr>
                            <w:rFonts w:ascii="Cambria" w:hAnsi="Cambria"/>
                            <w:sz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x</m:t>
                            </m:r>
                          </m:oMath>
                        </m:oMathPara>
                      </w:p>
                      <w:p w:rsidR="00073339" w:rsidRDefault="00073339" w:rsidP="00D25A1F"/>
                    </w:txbxContent>
                  </v:textbox>
                </v:shape>
              </v:group>
            </w:pict>
          </mc:Fallback>
        </mc:AlternateContent>
      </w:r>
      <w:r>
        <w:tab/>
        <w:t>Därefter delas</w:t>
      </w:r>
      <w:r w:rsidRPr="00E5385A">
        <w:t xml:space="preserve"> lösningen</w:t>
      </w:r>
      <w:r>
        <w:t xml:space="preserve"> upp</w:t>
      </w:r>
      <w:r w:rsidRPr="00E5385A">
        <w:t xml:space="preserve"> i två f</w:t>
      </w:r>
      <w:r>
        <w:t>all i tabellen nedan. Absolutbeloppet tas bort med hjälp av definitionen.</w:t>
      </w:r>
    </w:p>
    <w:p w:rsidR="00D25A1F" w:rsidRPr="003D3F54" w:rsidRDefault="00D25A1F" w:rsidP="00D25A1F">
      <w:pPr>
        <w:pStyle w:val="KursbuntNormal"/>
      </w:pPr>
      <w:r>
        <w:rPr>
          <w:color w:val="C00000"/>
        </w:rPr>
        <w:tab/>
      </w:r>
    </w:p>
    <w:p w:rsidR="00D25A1F" w:rsidRPr="00BC6FA4" w:rsidRDefault="00D25A1F" w:rsidP="00D25A1F">
      <w:pPr>
        <w:spacing w:line="276" w:lineRule="auto"/>
        <w:ind w:left="567"/>
        <w:rPr>
          <w:rFonts w:ascii="Times New Roman" w:eastAsia="Times New Roman" w:hAnsi="Times New Roman" w:cs="Times New Roman"/>
        </w:rPr>
      </w:pPr>
      <w:r w:rsidRPr="00BC6FA4">
        <w:rPr>
          <w:rFonts w:ascii="Times New Roman" w:eastAsia="Times New Roman" w:hAnsi="Times New Roman" w:cs="Times New Roman"/>
        </w:rPr>
        <w:tab/>
      </w:r>
      <w:r w:rsidRPr="00BC6FA4">
        <w:rPr>
          <w:rFonts w:ascii="Times New Roman" w:eastAsia="Times New Roman" w:hAnsi="Times New Roman" w:cs="Times New Roman"/>
        </w:rPr>
        <w:tab/>
        <w:t xml:space="preserve">    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                </w:t>
      </w:r>
    </w:p>
    <w:tbl>
      <w:tblPr>
        <w:tblStyle w:val="TableGrid"/>
        <w:tblW w:w="5029" w:type="pct"/>
        <w:tblInd w:w="-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6"/>
        <w:gridCol w:w="3798"/>
        <w:gridCol w:w="3930"/>
      </w:tblGrid>
      <w:tr w:rsidR="00D25A1F" w:rsidRPr="00BC6FA4" w:rsidTr="00D25A1F">
        <w:tc>
          <w:tcPr>
            <w:tcW w:w="966" w:type="pct"/>
          </w:tcPr>
          <w:p w:rsidR="00D25A1F" w:rsidRPr="00F471F9" w:rsidRDefault="00D25A1F" w:rsidP="00D25A1F">
            <w:pPr>
              <w:rPr>
                <w:rFonts w:ascii="Cambria" w:eastAsia="Times New Roman" w:hAnsi="Cambria"/>
                <w:i/>
                <w:noProof/>
              </w:rPr>
            </w:pPr>
            <w:r w:rsidRPr="00F471F9">
              <w:rPr>
                <w:rFonts w:ascii="Cambria" w:eastAsia="Times New Roman" w:hAnsi="Cambria"/>
                <w:i/>
                <w:noProof/>
              </w:rPr>
              <w:t>Intervall:</w:t>
            </w:r>
          </w:p>
          <w:p w:rsidR="00D25A1F" w:rsidRPr="00F471F9" w:rsidRDefault="00D25A1F" w:rsidP="00D25A1F">
            <w:pPr>
              <w:rPr>
                <w:rFonts w:ascii="Cambria" w:eastAsia="Times New Roman" w:hAnsi="Cambria"/>
                <w:noProof/>
              </w:rPr>
            </w:pPr>
          </w:p>
          <w:p w:rsidR="00D25A1F" w:rsidRPr="00F471F9" w:rsidRDefault="00D25A1F" w:rsidP="00D25A1F">
            <w:pPr>
              <w:rPr>
                <w:rFonts w:ascii="Cambria" w:eastAsia="Times New Roman" w:hAnsi="Cambria"/>
                <w:i/>
                <w:noProof/>
                <w:color w:val="595959" w:themeColor="text1" w:themeTint="A6"/>
              </w:rPr>
            </w:pPr>
            <w:r w:rsidRPr="00F471F9">
              <w:rPr>
                <w:rFonts w:ascii="Cambria" w:eastAsia="Times New Roman" w:hAnsi="Cambria"/>
                <w:i/>
                <w:noProof/>
                <w:color w:val="595959" w:themeColor="text1" w:themeTint="A6"/>
              </w:rPr>
              <w:t>Absolutbelopp:</w:t>
            </w:r>
          </w:p>
          <w:p w:rsidR="00D25A1F" w:rsidRPr="00F471F9" w:rsidRDefault="00D25A1F" w:rsidP="00D25A1F">
            <w:pPr>
              <w:rPr>
                <w:rFonts w:ascii="Cambria" w:eastAsia="Times New Roman" w:hAnsi="Cambria"/>
                <w:noProof/>
              </w:rPr>
            </w:pPr>
          </w:p>
          <w:p w:rsidR="00D25A1F" w:rsidRPr="00F471F9" w:rsidRDefault="00D25A1F" w:rsidP="00D25A1F">
            <w:pPr>
              <w:jc w:val="both"/>
              <w:rPr>
                <w:rFonts w:ascii="Cambria" w:eastAsia="Times New Roman" w:hAnsi="Cambria"/>
                <w:i/>
              </w:rPr>
            </w:pPr>
          </w:p>
          <w:p w:rsidR="00D25A1F" w:rsidRPr="00F471F9" w:rsidRDefault="00D25A1F" w:rsidP="00D25A1F">
            <w:pPr>
              <w:jc w:val="both"/>
              <w:rPr>
                <w:rFonts w:ascii="Cambria" w:eastAsia="Times New Roman" w:hAnsi="Cambria"/>
                <w:i/>
              </w:rPr>
            </w:pPr>
            <w:r w:rsidRPr="00F471F9">
              <w:rPr>
                <w:rFonts w:ascii="Cambria" w:eastAsia="Times New Roman" w:hAnsi="Cambria"/>
                <w:i/>
              </w:rPr>
              <w:t>Ekvationen:</w:t>
            </w:r>
          </w:p>
          <w:p w:rsidR="00D25A1F" w:rsidRPr="00F471F9" w:rsidRDefault="00D25A1F" w:rsidP="00D25A1F">
            <w:pPr>
              <w:rPr>
                <w:rFonts w:ascii="Cambria" w:eastAsia="Times New Roman" w:hAnsi="Cambria"/>
                <w:noProof/>
              </w:rPr>
            </w:pPr>
          </w:p>
          <w:p w:rsidR="00D25A1F" w:rsidRPr="00F471F9" w:rsidRDefault="00D25A1F" w:rsidP="00D25A1F">
            <w:pPr>
              <w:rPr>
                <w:rFonts w:ascii="Cambria" w:eastAsia="Times New Roman" w:hAnsi="Cambria"/>
                <w:noProof/>
              </w:rPr>
            </w:pPr>
          </w:p>
          <w:p w:rsidR="00D25A1F" w:rsidRPr="00F471F9" w:rsidRDefault="00D25A1F" w:rsidP="00D25A1F">
            <w:pPr>
              <w:jc w:val="both"/>
              <w:rPr>
                <w:rFonts w:ascii="Cambria" w:eastAsia="Times New Roman" w:hAnsi="Cambria"/>
              </w:rPr>
            </w:pPr>
          </w:p>
        </w:tc>
        <w:tc>
          <w:tcPr>
            <w:tcW w:w="2017" w:type="pct"/>
          </w:tcPr>
          <w:p w:rsidR="00D25A1F" w:rsidRPr="00F471F9" w:rsidRDefault="00D25A1F" w:rsidP="00D25A1F">
            <w:pPr>
              <w:tabs>
                <w:tab w:val="left" w:pos="2570"/>
              </w:tabs>
              <w:ind w:left="226"/>
              <w:rPr>
                <w:rFonts w:ascii="Cambria" w:eastAsia="Times New Roman" w:hAnsi="Cambri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libri" w:hAnsi="Cambria Math"/>
                  </w:rPr>
                  <m:t>x&lt;2</m:t>
                </m:r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/>
              <w:rPr>
                <w:rFonts w:ascii="Cambria" w:eastAsia="Times New Roman" w:hAnsi="Cambria"/>
              </w:rPr>
            </w:pPr>
          </w:p>
          <w:p w:rsidR="00D25A1F" w:rsidRPr="00F471F9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350" w:right="198"/>
              <w:rPr>
                <w:rFonts w:ascii="Cambria" w:eastAsia="Times New Roman" w:hAnsi="Cambria"/>
                <w:color w:val="595959" w:themeColor="text1" w:themeTint="A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</w:rPr>
                      <m:t>x-2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</w:rPr>
                  <m:t>=  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</w:rPr>
                      <m:t>x-2</m:t>
                    </m:r>
                  </m:e>
                </m:d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w:r w:rsidRPr="00F471F9">
              <w:rPr>
                <w:rFonts w:ascii="Cambria" w:eastAsia="Times New Roman" w:hAnsi="Cambria"/>
              </w:rPr>
              <w:t>I det</w:t>
            </w:r>
            <w:r>
              <w:rPr>
                <w:rFonts w:ascii="Cambria" w:eastAsia="Times New Roman" w:hAnsi="Cambria"/>
              </w:rPr>
              <w:t xml:space="preserve">ta intervall blir </w:t>
            </w:r>
            <w:r w:rsidRPr="00F471F9">
              <w:rPr>
                <w:rFonts w:ascii="Cambria" w:eastAsia="Times New Roman" w:hAnsi="Cambria"/>
              </w:rPr>
              <w:t>ekvationen:</w:t>
            </w:r>
          </w:p>
          <w:p w:rsidR="00D25A1F" w:rsidRPr="00F471F9" w:rsidRDefault="00D25A1F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x-2</m:t>
                    </m:r>
                  </m:e>
                </m:d>
                <m:r>
                  <w:rPr>
                    <w:rFonts w:ascii="Cambria Math" w:eastAsia="Calibri" w:hAnsi="Cambria Math"/>
                  </w:rPr>
                  <m:t xml:space="preserve">=5   </m:t>
                </m:r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</w:rPr>
                  <m:t xml:space="preserve">-x+2=5   </m:t>
                </m:r>
              </m:oMath>
            </m:oMathPara>
          </w:p>
          <w:p w:rsidR="00D25A1F" w:rsidRPr="00F471F9" w:rsidRDefault="00073339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eastAsia="Calibri" w:hAnsi="Cambria Math"/>
                      </w:rPr>
                      <m:t>x=-3</m:t>
                    </m:r>
                  </m:e>
                </m:bar>
              </m:oMath>
            </m:oMathPara>
          </w:p>
          <w:p w:rsidR="00D25A1F" w:rsidRPr="00F471F9" w:rsidRDefault="00D25A1F" w:rsidP="00D25A1F">
            <w:pPr>
              <w:jc w:val="both"/>
              <w:rPr>
                <w:rFonts w:ascii="Cambria" w:eastAsia="Times New Roman" w:hAnsi="Cambria"/>
              </w:rPr>
            </w:pPr>
          </w:p>
        </w:tc>
        <w:tc>
          <w:tcPr>
            <w:tcW w:w="2017" w:type="pct"/>
            <w:tcFitText/>
          </w:tcPr>
          <w:p w:rsidR="00D25A1F" w:rsidRPr="00F471F9" w:rsidRDefault="00D25A1F" w:rsidP="00D25A1F">
            <w:pPr>
              <w:tabs>
                <w:tab w:val="left" w:pos="2570"/>
              </w:tabs>
              <w:ind w:right="198"/>
              <w:jc w:val="center"/>
              <w:rPr>
                <w:rFonts w:ascii="Cambria" w:eastAsia="Times New Roman" w:hAnsi="Cambria"/>
                <w:noProof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2≤x</m:t>
                </m:r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</w:rPr>
            </w:pPr>
          </w:p>
          <w:p w:rsidR="00D25A1F" w:rsidRPr="00F471F9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350" w:right="198"/>
              <w:rPr>
                <w:rFonts w:ascii="Cambria" w:eastAsia="Times New Roman" w:hAnsi="Cambria"/>
                <w:color w:val="595959" w:themeColor="text1" w:themeTint="A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</w:rPr>
                      <m:t>x-2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</w:rPr>
                  <m:t xml:space="preserve">=  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</w:rPr>
                      <m:t>x-2</m:t>
                    </m:r>
                  </m:e>
                </m:d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w:r w:rsidRPr="00F471F9">
              <w:rPr>
                <w:rFonts w:ascii="Cambria" w:eastAsia="Times New Roman" w:hAnsi="Cambria"/>
              </w:rPr>
              <w:t>I detta intervall blir ekvationen:</w:t>
            </w:r>
          </w:p>
          <w:p w:rsidR="00D25A1F" w:rsidRPr="00F471F9" w:rsidRDefault="00073339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x-2</m:t>
                    </m:r>
                  </m:e>
                </m:d>
                <m:r>
                  <w:rPr>
                    <w:rFonts w:ascii="Cambria Math" w:eastAsia="Calibri" w:hAnsi="Cambria Math"/>
                  </w:rPr>
                  <m:t>=5</m:t>
                </m:r>
              </m:oMath>
            </m:oMathPara>
          </w:p>
          <w:p w:rsidR="00D25A1F" w:rsidRPr="00F471F9" w:rsidRDefault="00073339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eastAsia="Calibri" w:hAnsi="Cambria Math"/>
                      </w:rPr>
                      <m:t>x=7</m:t>
                    </m:r>
                  </m:e>
                </m:bar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color w:val="FF0000"/>
              </w:rPr>
            </w:pPr>
          </w:p>
          <w:p w:rsidR="00D25A1F" w:rsidRPr="00F471F9" w:rsidRDefault="00D25A1F" w:rsidP="00D25A1F">
            <w:pPr>
              <w:jc w:val="both"/>
              <w:rPr>
                <w:rFonts w:ascii="Cambria" w:eastAsia="Times New Roman" w:hAnsi="Cambria"/>
              </w:rPr>
            </w:pPr>
          </w:p>
        </w:tc>
      </w:tr>
    </w:tbl>
    <w:p w:rsidR="00D25A1F" w:rsidRPr="00011E57" w:rsidRDefault="00D25A1F" w:rsidP="00D25A1F">
      <w:pPr>
        <w:pStyle w:val="KursbuntNormal"/>
      </w:pPr>
      <w:r w:rsidRPr="00011E57">
        <w:tab/>
        <w:t xml:space="preserve">Svar: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=7</m:t>
        </m:r>
      </m:oMath>
    </w:p>
    <w:p w:rsidR="005A3A1E" w:rsidRDefault="005A3A1E" w:rsidP="00D25A1F">
      <w:pPr>
        <w:pStyle w:val="KursbuntNormal"/>
      </w:pPr>
    </w:p>
    <w:p w:rsidR="00D25A1F" w:rsidRDefault="00D25A1F" w:rsidP="00D25A1F">
      <w:pPr>
        <w:pStyle w:val="KursbuntNormal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1B40AD57" wp14:editId="1B46A824">
                <wp:simplePos x="0" y="0"/>
                <wp:positionH relativeFrom="column">
                  <wp:posOffset>3153984</wp:posOffset>
                </wp:positionH>
                <wp:positionV relativeFrom="paragraph">
                  <wp:posOffset>66699</wp:posOffset>
                </wp:positionV>
                <wp:extent cx="2781995" cy="1992702"/>
                <wp:effectExtent l="0" t="0" r="0" b="7620"/>
                <wp:wrapNone/>
                <wp:docPr id="1642" name="Textruta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995" cy="1992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D25A1F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334C1438" wp14:editId="08B07393">
                                  <wp:extent cx="2602853" cy="1798608"/>
                                  <wp:effectExtent l="0" t="0" r="7620" b="0"/>
                                  <wp:docPr id="31" name="Bildobjekt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s6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906" cy="1804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AD57" id="Textruta 1642" o:spid="_x0000_s1051" type="#_x0000_t202" style="position:absolute;left:0;text-align:left;margin-left:248.35pt;margin-top:5.25pt;width:219.05pt;height:156.9pt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" filled="f" stroked="f" strokeweight=".5pt">
                <v:textbox>
                  <w:txbxContent>
                    <w:p w:rsidR="00073339" w:rsidRDefault="00073339" w:rsidP="00D25A1F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334C1438" wp14:editId="08B07393">
                            <wp:extent cx="2602853" cy="1798608"/>
                            <wp:effectExtent l="0" t="0" r="7620" b="0"/>
                            <wp:docPr id="31" name="Bildobjekt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s6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906" cy="1804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25A1F" w:rsidRPr="00011E57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 w:rsidRPr="00011E57">
        <w:t xml:space="preserve">Lösning </w:t>
      </w:r>
      <w:r>
        <w:t>Graf</w:t>
      </w:r>
      <w:r w:rsidRPr="00011E57">
        <w:t>:</w:t>
      </w:r>
      <w:r w:rsidRPr="00011E57">
        <w:tab/>
        <w:t xml:space="preserve">Lösningen erhålles </w:t>
      </w:r>
      <w:r>
        <w:t>av</w:t>
      </w:r>
    </w:p>
    <w:p w:rsidR="00D25A1F" w:rsidRDefault="00D25A1F" w:rsidP="00D25A1F">
      <w:pPr>
        <w:pStyle w:val="KursbuntNormal"/>
      </w:pPr>
      <w:r>
        <w:t xml:space="preserve">(Ej ok på </w:t>
      </w:r>
      <w:r>
        <w:tab/>
      </w:r>
      <w:r w:rsidRPr="00011E57">
        <w:t>skärningspunkterna</w:t>
      </w:r>
    </w:p>
    <w:p w:rsidR="00D25A1F" w:rsidRPr="00011E57" w:rsidRDefault="00D25A1F" w:rsidP="00D25A1F">
      <w:pPr>
        <w:pStyle w:val="KursbuntNormal"/>
      </w:pPr>
      <w:r>
        <w:t>tentamen)</w:t>
      </w:r>
      <w:r>
        <w:tab/>
      </w:r>
      <w:r w:rsidRPr="00011E57">
        <w:t xml:space="preserve">mellan </w:t>
      </w:r>
    </w:p>
    <w:p w:rsidR="00D25A1F" w:rsidRDefault="00D25A1F" w:rsidP="00D25A1F">
      <w:pPr>
        <w:pStyle w:val="KursbuntNormal"/>
      </w:pPr>
      <w:r w:rsidRPr="00011E5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d>
      </m:oMath>
      <w:r>
        <w:t xml:space="preserve"> och </w:t>
      </w:r>
    </w:p>
    <w:p w:rsidR="00D25A1F" w:rsidRPr="00C93276" w:rsidRDefault="00073339" w:rsidP="00D25A1F">
      <w:pPr>
        <w:pStyle w:val="KursbuntNormal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=5</m:t>
          </m:r>
        </m:oMath>
      </m:oMathPara>
    </w:p>
    <w:p w:rsidR="00D25A1F" w:rsidRPr="00011E57" w:rsidRDefault="00D25A1F" w:rsidP="00D25A1F">
      <w:pPr>
        <w:pStyle w:val="KursbuntNormal"/>
      </w:pPr>
      <w:r>
        <w:tab/>
        <w:t>S</w:t>
      </w:r>
      <w:r w:rsidRPr="00011E57">
        <w:t>e figuren till höger.</w:t>
      </w:r>
      <w:r w:rsidRPr="00011E57">
        <w:tab/>
      </w:r>
    </w:p>
    <w:p w:rsidR="00D25A1F" w:rsidRPr="00011E57" w:rsidRDefault="00D25A1F" w:rsidP="00D25A1F">
      <w:pPr>
        <w:pStyle w:val="KursbuntNormal"/>
      </w:pPr>
      <w:r w:rsidRPr="00011E57">
        <w:tab/>
        <w:t xml:space="preserve">Svar: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=7</m:t>
        </m:r>
      </m:oMath>
    </w:p>
    <w:p w:rsidR="00D25A1F" w:rsidRPr="00011E57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  <w:r w:rsidRPr="00011E57">
        <w:tab/>
      </w:r>
    </w:p>
    <w:p w:rsidR="00D25A1F" w:rsidRPr="00011E57" w:rsidRDefault="00D25A1F" w:rsidP="00D25A1F">
      <w:pPr>
        <w:pStyle w:val="KursbuntNormal"/>
      </w:pPr>
      <w:r>
        <w:rPr>
          <w:rFonts w:ascii="Cambria Math" w:hAnsi="Cambria Math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00AD3623" wp14:editId="10029404">
                <wp:simplePos x="0" y="0"/>
                <wp:positionH relativeFrom="column">
                  <wp:posOffset>3297555</wp:posOffset>
                </wp:positionH>
                <wp:positionV relativeFrom="paragraph">
                  <wp:posOffset>19685</wp:posOffset>
                </wp:positionV>
                <wp:extent cx="2799080" cy="193040"/>
                <wp:effectExtent l="0" t="0" r="1270" b="0"/>
                <wp:wrapTight wrapText="bothSides">
                  <wp:wrapPolygon edited="0">
                    <wp:start x="0" y="0"/>
                    <wp:lineTo x="0" y="19184"/>
                    <wp:lineTo x="21463" y="19184"/>
                    <wp:lineTo x="21463" y="0"/>
                    <wp:lineTo x="0" y="0"/>
                  </wp:wrapPolygon>
                </wp:wrapTight>
                <wp:docPr id="1643" name="Textruta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193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3339" w:rsidRPr="003D3F54" w:rsidRDefault="00073339" w:rsidP="00D25A1F">
                            <w:pPr>
                              <w:pStyle w:val="Caption"/>
                              <w:rPr>
                                <w:rFonts w:ascii="Cambria" w:hAnsi="Cambria"/>
                                <w:b w:val="0"/>
                                <w:sz w:val="22"/>
                                <w:szCs w:val="22"/>
                              </w:rPr>
                            </w:pPr>
                            <w:r w:rsidRPr="003D3F54">
                              <w:rPr>
                                <w:rFonts w:ascii="Cambria" w:hAnsi="Cambria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Grafisk lösning till ekvationen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2"/>
                                  <w:szCs w:val="22"/>
                                </w:rPr>
                                <m:t>|x-2|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auto"/>
                                  <w:sz w:val="22"/>
                                  <w:szCs w:val="22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24A0D8" w:themeColor="accent2"/>
                                  <w:sz w:val="22"/>
                                  <w:szCs w:val="22"/>
                                </w:rPr>
                                <m:t>5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D3623" id="Textruta 1643" o:spid="_x0000_s1052" type="#_x0000_t202" style="position:absolute;left:0;text-align:left;margin-left:259.65pt;margin-top:1.55pt;width:220.4pt;height:15.2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" stroked="f">
                <v:textbox inset="0,0,0,0">
                  <w:txbxContent>
                    <w:p w:rsidR="00073339" w:rsidRPr="003D3F54" w:rsidRDefault="00073339" w:rsidP="00D25A1F">
                      <w:pPr>
                        <w:pStyle w:val="Caption"/>
                        <w:rPr>
                          <w:rFonts w:ascii="Cambria" w:hAnsi="Cambria"/>
                          <w:b w:val="0"/>
                          <w:sz w:val="22"/>
                          <w:szCs w:val="22"/>
                        </w:rPr>
                      </w:pPr>
                      <w:r w:rsidRPr="003D3F54">
                        <w:rPr>
                          <w:rFonts w:ascii="Cambria" w:hAnsi="Cambria"/>
                          <w:b w:val="0"/>
                          <w:color w:val="auto"/>
                          <w:sz w:val="22"/>
                          <w:szCs w:val="22"/>
                        </w:rPr>
                        <w:t xml:space="preserve">Grafisk lösning till ekvationen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FF0000"/>
                            <w:sz w:val="22"/>
                            <w:szCs w:val="22"/>
                          </w:rPr>
                          <m:t>|x-2|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auto"/>
                            <w:sz w:val="22"/>
                            <w:szCs w:val="22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24A0D8" w:themeColor="accent2"/>
                            <w:sz w:val="22"/>
                            <w:szCs w:val="22"/>
                          </w:rPr>
                          <m:t>5</m:t>
                        </m:r>
                      </m:oMath>
                    </w:p>
                  </w:txbxContent>
                </v:textbox>
                <w10:wrap type="tight"/>
              </v:shape>
            </w:pict>
          </mc:Fallback>
        </mc:AlternateContent>
      </w:r>
      <w:r w:rsidRPr="00011E57">
        <w:tab/>
      </w:r>
      <w:r w:rsidRPr="00011E57">
        <w:tab/>
      </w:r>
      <w:r w:rsidRPr="00011E57">
        <w:tab/>
      </w:r>
      <w:r w:rsidRPr="00011E57">
        <w:tab/>
        <w:t xml:space="preserve"> </w:t>
      </w:r>
      <w:r w:rsidRPr="00011E57">
        <w:tab/>
      </w: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iCs/>
        </w:rPr>
      </w:pPr>
      <w:r>
        <w:rPr>
          <w:b/>
          <w:color w:val="0C2953" w:themeColor="accent1" w:themeShade="80"/>
        </w:rPr>
        <w:t>Ekvationer</w:t>
      </w:r>
      <w:r>
        <w:rPr>
          <w:iCs/>
        </w:rPr>
        <w:tab/>
        <w:t>I ekvationslösningarna ovan används tre olika metoder.</w:t>
      </w:r>
    </w:p>
    <w:p w:rsidR="00D25A1F" w:rsidRDefault="00D25A1F" w:rsidP="00D25A1F">
      <w:pPr>
        <w:pStyle w:val="KursbuntNormal"/>
      </w:pPr>
      <w:r w:rsidRPr="00011E57">
        <w:t xml:space="preserve">Lösning </w:t>
      </w:r>
      <w:r>
        <w:t>Geo</w:t>
      </w:r>
      <w:r>
        <w:rPr>
          <w:iCs/>
        </w:rPr>
        <w:tab/>
      </w:r>
      <w:r w:rsidR="00EF621A">
        <w:t>Om ekvationen är ”enkel” leder den</w:t>
      </w:r>
      <w:r w:rsidR="00EF621A" w:rsidRPr="00011E57">
        <w:t xml:space="preserve"> geometrisk</w:t>
      </w:r>
      <w:r w:rsidR="00EF621A">
        <w:t>a</w:t>
      </w:r>
      <w:r w:rsidR="00EF621A" w:rsidRPr="00011E57">
        <w:t xml:space="preserve"> tolkning</w:t>
      </w:r>
      <w:r w:rsidR="00EF621A">
        <w:t>en</w:t>
      </w:r>
      <w:r w:rsidR="00EF621A" w:rsidRPr="00011E57">
        <w:t xml:space="preserve"> </w:t>
      </w:r>
      <w:r w:rsidR="00EF621A">
        <w:t>snabbt till lösningarna.</w:t>
      </w:r>
    </w:p>
    <w:p w:rsidR="00D25A1F" w:rsidRDefault="00D25A1F" w:rsidP="00D25A1F">
      <w:pPr>
        <w:pStyle w:val="KursbuntNormal"/>
      </w:pPr>
      <w:r w:rsidRPr="00011E57">
        <w:t xml:space="preserve">Lösning </w:t>
      </w:r>
      <w:r>
        <w:t>Def</w:t>
      </w:r>
      <w:r>
        <w:tab/>
      </w:r>
      <w:r w:rsidRPr="00E5385A">
        <w:t xml:space="preserve">Om ekvationerna blir lite svårare </w:t>
      </w:r>
      <w:r w:rsidR="00EF621A">
        <w:t xml:space="preserve">behöver man skriva om ekvationen med hjälp av </w:t>
      </w:r>
      <w:r w:rsidRPr="00E5385A">
        <w:t xml:space="preserve">definitionen </w:t>
      </w:r>
      <w:r w:rsidR="00EF621A">
        <w:t>för</w:t>
      </w:r>
      <w:r w:rsidRPr="00E5385A">
        <w:t xml:space="preserve"> absolutbelopp</w:t>
      </w:r>
      <w:r>
        <w:t xml:space="preserve">. </w:t>
      </w:r>
    </w:p>
    <w:p w:rsidR="00D25A1F" w:rsidRDefault="00D25A1F" w:rsidP="00D25A1F">
      <w:pPr>
        <w:pStyle w:val="KursbuntNormal"/>
      </w:pPr>
      <w:r w:rsidRPr="00011E57">
        <w:t xml:space="preserve">Lösning </w:t>
      </w:r>
      <w:r>
        <w:t xml:space="preserve">Graf </w:t>
      </w:r>
      <w:r>
        <w:tab/>
        <w:t xml:space="preserve">En rent grafisk lösning kan vara bra för kontroll och förståelse. </w:t>
      </w:r>
    </w:p>
    <w:p w:rsidR="00D25A1F" w:rsidRPr="004B29DF" w:rsidRDefault="00D25A1F" w:rsidP="00D25A1F">
      <w:pPr>
        <w:pStyle w:val="KursbuntNormal"/>
      </w:pPr>
      <w:r>
        <w:tab/>
      </w:r>
      <w:r w:rsidRPr="00D324BB">
        <w:rPr>
          <w:b/>
        </w:rPr>
        <w:t xml:space="preserve">OBS! </w:t>
      </w:r>
      <w:r>
        <w:t>Avläsning av skärningspunkter i graf är inte tillräcklig som motivering på Basårets tentor.</w:t>
      </w: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</w:pPr>
      <w:r w:rsidRPr="00956CCB">
        <w:rPr>
          <w:b/>
          <w:color w:val="0C2953" w:themeColor="accent1" w:themeShade="80"/>
        </w:rPr>
        <w:t>Exempel</w:t>
      </w:r>
      <w:r>
        <w:rPr>
          <w:b/>
          <w:color w:val="0C2953" w:themeColor="accent1" w:themeShade="80"/>
        </w:rPr>
        <w:t xml:space="preserve"> 4</w:t>
      </w:r>
      <w:r w:rsidRPr="00E5385A">
        <w:tab/>
        <w:t xml:space="preserve">Lös ekvationen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+4</m:t>
            </m:r>
          </m:e>
        </m:d>
        <m:r>
          <m:rPr>
            <m:sty m:val="p"/>
          </m:rPr>
          <w:rPr>
            <w:rFonts w:ascii="Cambria Math" w:hAnsi="Cambria Math"/>
          </w:rPr>
          <m:t>=2</m:t>
        </m:r>
      </m:oMath>
    </w:p>
    <w:p w:rsidR="00D25A1F" w:rsidRPr="00E5385A" w:rsidRDefault="00D25A1F" w:rsidP="00D25A1F">
      <w:pPr>
        <w:pStyle w:val="KursbuntNormal"/>
      </w:pPr>
    </w:p>
    <w:p w:rsidR="00D25A1F" w:rsidRPr="00E5385A" w:rsidRDefault="00D25A1F" w:rsidP="00D25A1F">
      <w:pPr>
        <w:pStyle w:val="KursbuntNormal"/>
      </w:pPr>
      <w:r w:rsidRPr="00011E57">
        <w:t xml:space="preserve">Lösning </w:t>
      </w:r>
      <w:r>
        <w:t>Geo</w:t>
      </w:r>
      <w:r>
        <w:tab/>
      </w:r>
      <w:r w:rsidRPr="00E5385A">
        <w:t>Omskrivning:</w:t>
      </w:r>
      <w:r w:rsidRPr="00E5385A"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-4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>=2</m:t>
        </m:r>
      </m:oMath>
    </w:p>
    <w:p w:rsidR="00D25A1F" w:rsidRPr="00E5385A" w:rsidRDefault="00D25A1F" w:rsidP="00D25A1F">
      <w:pPr>
        <w:pStyle w:val="KursbuntNormal"/>
      </w:pPr>
      <w:r w:rsidRPr="00E5385A">
        <w:tab/>
        <w:t xml:space="preserve">Finn de tal </w:t>
      </w:r>
      <m:oMath>
        <m:r>
          <w:rPr>
            <w:rFonts w:ascii="Cambria Math" w:hAnsi="Cambria Math"/>
          </w:rPr>
          <m:t>x</m:t>
        </m:r>
      </m:oMath>
      <w:r w:rsidRPr="00E5385A">
        <w:t xml:space="preserve">, sådana att avståndet till talet </w:t>
      </w:r>
      <m:oMath>
        <m:r>
          <m:rPr>
            <m:sty m:val="p"/>
          </m:rPr>
          <w:rPr>
            <w:rFonts w:ascii="Cambria Math" w:hAnsi="Cambria Math"/>
          </w:rPr>
          <m:t>-4</m:t>
        </m:r>
      </m:oMath>
      <w:r w:rsidRPr="00E5385A">
        <w:t xml:space="preserve"> är 2.</w:t>
      </w:r>
    </w:p>
    <w:p w:rsidR="00D25A1F" w:rsidRPr="00E5385A" w:rsidRDefault="00D25A1F" w:rsidP="00D25A1F">
      <w:pPr>
        <w:pStyle w:val="KursbuntNormal"/>
      </w:pPr>
      <w:r>
        <w:tab/>
      </w:r>
      <w:r w:rsidRPr="00E5385A">
        <w:t>Svar:</w:t>
      </w:r>
      <w:r w:rsidRPr="00E5385A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=-2</m:t>
        </m:r>
        <m:r>
          <m:rPr>
            <m:nor/>
          </m:rPr>
          <m:t xml:space="preserve"> och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=-6</m:t>
        </m:r>
      </m:oMath>
      <w:r w:rsidRPr="00E5385A">
        <w:t>.</w:t>
      </w:r>
    </w:p>
    <w:p w:rsidR="00D25A1F" w:rsidRDefault="00D25A1F" w:rsidP="00D25A1F">
      <w:pPr>
        <w:pStyle w:val="KursbuntNormal"/>
      </w:pPr>
    </w:p>
    <w:p w:rsidR="00D25A1F" w:rsidRPr="00E5385A" w:rsidRDefault="00D25A1F" w:rsidP="00D25A1F">
      <w:pPr>
        <w:pStyle w:val="KursbuntNormal"/>
      </w:pPr>
      <w:r>
        <w:rPr>
          <w:iCs/>
        </w:rPr>
        <w:t xml:space="preserve"> </w:t>
      </w:r>
    </w:p>
    <w:p w:rsidR="00D25A1F" w:rsidRDefault="00D25A1F" w:rsidP="00D25A1F">
      <w:pPr>
        <w:pStyle w:val="KursbuntNormal"/>
      </w:pPr>
    </w:p>
    <w:p w:rsidR="00D25A1F" w:rsidRPr="00011E57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  <w:r w:rsidRPr="00956CCB">
        <w:rPr>
          <w:b/>
          <w:color w:val="0C2953" w:themeColor="accent1" w:themeShade="80"/>
        </w:rPr>
        <w:t>Exempel</w:t>
      </w:r>
      <w:r>
        <w:rPr>
          <w:b/>
          <w:color w:val="0C2953" w:themeColor="accent1" w:themeShade="80"/>
        </w:rPr>
        <w:t xml:space="preserve"> 5</w:t>
      </w:r>
      <w:r w:rsidRPr="00E5385A">
        <w:tab/>
        <w:t xml:space="preserve">Lös ekvationen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+11</m:t>
            </m:r>
          </m:e>
        </m:d>
        <m:r>
          <m:rPr>
            <m:sty m:val="p"/>
          </m:rPr>
          <w:rPr>
            <w:rFonts w:ascii="Cambria Math" w:hAnsi="Cambria Math"/>
          </w:rPr>
          <m:t>=-6</m:t>
        </m:r>
      </m:oMath>
    </w:p>
    <w:p w:rsidR="00D25A1F" w:rsidRPr="00E5385A" w:rsidRDefault="00D25A1F" w:rsidP="00D25A1F">
      <w:pPr>
        <w:pStyle w:val="KursbuntNormal"/>
      </w:pPr>
    </w:p>
    <w:p w:rsidR="00D25A1F" w:rsidRPr="00E5385A" w:rsidRDefault="00D25A1F" w:rsidP="00D25A1F">
      <w:pPr>
        <w:pStyle w:val="KursbuntNormal"/>
      </w:pPr>
      <w:r w:rsidRPr="00011E57">
        <w:t xml:space="preserve">Lösning </w:t>
      </w:r>
      <w:r>
        <w:t>Geo</w:t>
      </w:r>
      <w:r w:rsidRPr="00E5385A">
        <w:tab/>
        <w:t xml:space="preserve">Finn de tal </w:t>
      </w:r>
      <m:oMath>
        <m:r>
          <w:rPr>
            <w:rFonts w:ascii="Cambria Math" w:hAnsi="Cambria Math"/>
          </w:rPr>
          <m:t>x</m:t>
        </m:r>
      </m:oMath>
      <w:r w:rsidRPr="00E5385A">
        <w:t xml:space="preserve">, sådana att avståndet till talet </w:t>
      </w:r>
      <m:oMath>
        <m:r>
          <m:rPr>
            <m:sty m:val="p"/>
          </m:rPr>
          <w:rPr>
            <w:rFonts w:ascii="Cambria Math" w:hAnsi="Cambria Math"/>
          </w:rPr>
          <m:t>-11</m:t>
        </m:r>
      </m:oMath>
      <w:r w:rsidRPr="00E5385A">
        <w:t xml:space="preserve"> är </w:t>
      </w:r>
      <m:oMath>
        <m:r>
          <m:rPr>
            <m:sty m:val="p"/>
          </m:rPr>
          <w:rPr>
            <w:rFonts w:ascii="Cambria Math" w:hAnsi="Cambria Math"/>
          </w:rPr>
          <m:t>-6</m:t>
        </m:r>
      </m:oMath>
      <w:r w:rsidRPr="00E5385A">
        <w:t>.</w:t>
      </w:r>
    </w:p>
    <w:p w:rsidR="00D25A1F" w:rsidRPr="00E5385A" w:rsidRDefault="00D25A1F" w:rsidP="00D25A1F">
      <w:pPr>
        <w:pStyle w:val="KursbuntNormal"/>
      </w:pPr>
      <w:r>
        <w:tab/>
        <w:t xml:space="preserve">Svar: </w:t>
      </w:r>
      <w:r w:rsidRPr="00E5385A">
        <w:t>Lösning saknas eftersom inga avstånd, inga absolutbelopp, kan vara negativa.</w:t>
      </w: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ind w:left="0" w:firstLine="0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</w:pPr>
      <w:r w:rsidRPr="00956CCB">
        <w:rPr>
          <w:b/>
          <w:color w:val="0C2953" w:themeColor="accent1" w:themeShade="80"/>
        </w:rPr>
        <w:t>Exempel</w:t>
      </w:r>
      <w:r>
        <w:rPr>
          <w:b/>
          <w:color w:val="0C2953" w:themeColor="accent1" w:themeShade="80"/>
        </w:rPr>
        <w:t xml:space="preserve"> 6</w:t>
      </w:r>
      <w:r w:rsidRPr="00011E57">
        <w:tab/>
        <w:t xml:space="preserve">Beräkna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3-2x</m:t>
            </m:r>
          </m:e>
        </m:d>
        <m:r>
          <m:rPr>
            <m:sty m:val="p"/>
          </m:rPr>
          <w:rPr>
            <w:rFonts w:ascii="Cambria Math" w:hAnsi="Cambria Math"/>
          </w:rPr>
          <m:t>=7</m:t>
        </m:r>
      </m:oMath>
      <w:r w:rsidRPr="00011E57">
        <w:t xml:space="preserve"> </w:t>
      </w:r>
    </w:p>
    <w:p w:rsidR="00D25A1F" w:rsidRPr="00011E57" w:rsidRDefault="00D25A1F" w:rsidP="00D25A1F">
      <w:pPr>
        <w:pStyle w:val="KursbuntNormal"/>
      </w:pPr>
    </w:p>
    <w:p w:rsidR="00D25A1F" w:rsidRPr="00E5385A" w:rsidRDefault="00D25A1F" w:rsidP="00D25A1F">
      <w:pPr>
        <w:pStyle w:val="KursbuntNormal"/>
      </w:pPr>
      <w:r w:rsidRPr="00011E57">
        <w:t xml:space="preserve">Lösning </w:t>
      </w:r>
      <w:r>
        <w:t>Def</w:t>
      </w:r>
      <w:r w:rsidRPr="00E5385A">
        <w:t xml:space="preserve"> </w:t>
      </w:r>
      <w:r>
        <w:tab/>
        <w:t xml:space="preserve">Teckenväxlingen sker vid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3-2x</m:t>
            </m:r>
          </m:e>
        </m:d>
        <m:r>
          <m:rPr>
            <m:sty m:val="p"/>
          </m:rPr>
          <w:rPr>
            <w:rFonts w:ascii="Cambria Math" w:hAnsi="Cambria Math"/>
          </w:rPr>
          <m:t>=0⇒</m:t>
        </m:r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D25A1F" w:rsidRDefault="00D25A1F" w:rsidP="00D25A1F">
      <w:pPr>
        <w:pStyle w:val="KursbuntNormal"/>
      </w:pPr>
      <w:r>
        <w:tab/>
      </w:r>
      <w:r w:rsidRPr="00E5385A">
        <w:t xml:space="preserve">Absolutbeloppen </w:t>
      </w:r>
      <w:r>
        <w:t>tas bort</w:t>
      </w:r>
      <w:r w:rsidRPr="00E5385A">
        <w:t xml:space="preserve"> </w:t>
      </w:r>
      <w:r>
        <w:t>med hjälp</w:t>
      </w:r>
      <w:r w:rsidRPr="00E5385A">
        <w:t xml:space="preserve"> defi</w:t>
      </w:r>
      <w:r>
        <w:t>nitionen i de två intervallen:</w:t>
      </w:r>
    </w:p>
    <w:p w:rsidR="00D25A1F" w:rsidRPr="00A239FE" w:rsidRDefault="00D25A1F" w:rsidP="00D25A1F">
      <w:pPr>
        <w:pStyle w:val="KursbuntNormal"/>
      </w:pPr>
    </w:p>
    <w:p w:rsidR="00D25A1F" w:rsidRPr="00E5385A" w:rsidRDefault="00D25A1F" w:rsidP="00D25A1F">
      <w:pPr>
        <w:pStyle w:val="KursbuntNormal"/>
      </w:pPr>
      <w:r>
        <w:rPr>
          <w:noProof/>
          <w:lang w:eastAsia="sv-SE"/>
        </w:rPr>
        <mc:AlternateContent>
          <mc:Choice Requires="wpg">
            <w:drawing>
              <wp:anchor distT="0" distB="0" distL="114300" distR="114300" simplePos="0" relativeHeight="252429824" behindDoc="0" locked="0" layoutInCell="1" allowOverlap="1" wp14:anchorId="4DF512E1" wp14:editId="4DE21445">
                <wp:simplePos x="0" y="0"/>
                <wp:positionH relativeFrom="column">
                  <wp:posOffset>471170</wp:posOffset>
                </wp:positionH>
                <wp:positionV relativeFrom="paragraph">
                  <wp:posOffset>101276</wp:posOffset>
                </wp:positionV>
                <wp:extent cx="5499100" cy="1843391"/>
                <wp:effectExtent l="0" t="0" r="101600" b="5080"/>
                <wp:wrapNone/>
                <wp:docPr id="1644" name="Grupp 1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1843391"/>
                          <a:chOff x="0" y="-68580"/>
                          <a:chExt cx="4693285" cy="1843391"/>
                        </a:xfrm>
                      </wpg:grpSpPr>
                      <wpg:grpSp>
                        <wpg:cNvPr id="1645" name="Grupp 1645"/>
                        <wpg:cNvGrpSpPr/>
                        <wpg:grpSpPr>
                          <a:xfrm>
                            <a:off x="0" y="228600"/>
                            <a:ext cx="4693285" cy="76835"/>
                            <a:chOff x="0" y="0"/>
                            <a:chExt cx="4693285" cy="76835"/>
                          </a:xfrm>
                        </wpg:grpSpPr>
                        <wps:wsp>
                          <wps:cNvPr id="1646" name="Rak pil 1646"/>
                          <wps:cNvCnPr/>
                          <wps:spPr>
                            <a:xfrm>
                              <a:off x="0" y="28575"/>
                              <a:ext cx="46932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647" name="Rak 1647"/>
                          <wps:cNvCnPr/>
                          <wps:spPr>
                            <a:xfrm>
                              <a:off x="2628900" y="0"/>
                              <a:ext cx="0" cy="768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51" name="Rak 1651"/>
                        <wps:cNvCnPr/>
                        <wps:spPr>
                          <a:xfrm>
                            <a:off x="2631828" y="340034"/>
                            <a:ext cx="12426" cy="143477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652" name="Textruta 1652"/>
                        <wps:cNvSpPr txBox="1"/>
                        <wps:spPr>
                          <a:xfrm>
                            <a:off x="2436606" y="-68580"/>
                            <a:ext cx="407670" cy="363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661A1B" w:rsidRDefault="00073339" w:rsidP="00D25A1F">
                              <w:pPr>
                                <w:rPr>
                                  <w:rFonts w:ascii="Cambria" w:hAnsi="Cambria"/>
                                  <w:sz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Cs w:val="24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Cs w:val="24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Textruta 1653"/>
                        <wps:cNvSpPr txBox="1"/>
                        <wps:spPr>
                          <a:xfrm>
                            <a:off x="47625" y="0"/>
                            <a:ext cx="40767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A239FE" w:rsidRDefault="00073339" w:rsidP="00D25A1F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 w:rsidRPr="00A239FE"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  <w:p w:rsidR="00073339" w:rsidRDefault="00073339" w:rsidP="00D25A1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512E1" id="Grupp 1644" o:spid="_x0000_s1053" style="position:absolute;left:0;text-align:left;margin-left:37.1pt;margin-top:7.95pt;width:433pt;height:145.15pt;z-index:252429824;mso-width-relative:margin;mso-height-relative:margin" coordorigin=",-685" coordsize="46932,18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">
                <v:group id="Grupp 1645" o:spid="_x0000_s1054" style="position:absolute;top:2286;width:46932;height:768" coordsize="4693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Rak pil 1646" o:spid="_x0000_s1055" type="#_x0000_t32" style="position:absolute;top:285;width:469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" strokecolor="windowText">
                    <v:stroke endarrow="open"/>
                  </v:shape>
                  <v:line id="Rak 1647" o:spid="_x0000_s1056" style="position:absolute;visibility:visible;mso-wrap-style:square" from="26289,0" to="26289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" strokecolor="windowText"/>
                </v:group>
                <v:line id="Rak 1651" o:spid="_x0000_s1057" style="position:absolute;visibility:visible;mso-wrap-style:square" from="26318,3400" to="26442,17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" strokecolor="windowText">
                  <v:stroke dashstyle="dash"/>
                </v:line>
                <v:shape id="Textruta 1652" o:spid="_x0000_s1058" type="#_x0000_t202" style="position:absolute;left:24366;top:-685;width:4076;height:3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" filled="f" stroked="f" strokeweight=".5pt">
                  <v:textbox>
                    <w:txbxContent>
                      <w:p w:rsidR="00073339" w:rsidRPr="00661A1B" w:rsidRDefault="00073339" w:rsidP="00D25A1F">
                        <w:pPr>
                          <w:rPr>
                            <w:rFonts w:ascii="Cambria" w:hAnsi="Cambria"/>
                            <w:sz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Cs w:val="24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Cs w:val="24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ruta 1653" o:spid="_x0000_s1059" type="#_x0000_t202" style="position:absolute;left:476;width:407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" filled="f" stroked="f" strokeweight=".5pt">
                  <v:textbox>
                    <w:txbxContent>
                      <w:p w:rsidR="00073339" w:rsidRPr="00A239FE" w:rsidRDefault="00073339" w:rsidP="00D25A1F">
                        <w:pPr>
                          <w:rPr>
                            <w:rFonts w:ascii="Cambria" w:hAnsi="Cambria"/>
                            <w:i/>
                            <w:sz w:val="24"/>
                          </w:rPr>
                        </w:pPr>
                        <w:r w:rsidRPr="00A239FE">
                          <w:rPr>
                            <w:rFonts w:ascii="Cambria" w:hAnsi="Cambria"/>
                            <w:i/>
                            <w:sz w:val="24"/>
                          </w:rPr>
                          <w:t>x</w:t>
                        </w:r>
                      </w:p>
                      <w:p w:rsidR="00073339" w:rsidRDefault="00073339" w:rsidP="00D25A1F"/>
                    </w:txbxContent>
                  </v:textbox>
                </v:shape>
              </v:group>
            </w:pict>
          </mc:Fallback>
        </mc:AlternateContent>
      </w:r>
      <w:r>
        <w:rPr>
          <w:color w:val="C00000"/>
        </w:rPr>
        <w:tab/>
      </w:r>
    </w:p>
    <w:p w:rsidR="00D25A1F" w:rsidRPr="00BC6FA4" w:rsidRDefault="00D25A1F" w:rsidP="00D25A1F">
      <w:pPr>
        <w:spacing w:line="276" w:lineRule="auto"/>
        <w:ind w:left="567"/>
        <w:rPr>
          <w:rFonts w:ascii="Times New Roman" w:eastAsia="Times New Roman" w:hAnsi="Times New Roman" w:cs="Times New Roman"/>
        </w:rPr>
      </w:pPr>
    </w:p>
    <w:p w:rsidR="00D25A1F" w:rsidRPr="00BC6FA4" w:rsidRDefault="00D25A1F" w:rsidP="00D25A1F">
      <w:pPr>
        <w:spacing w:line="276" w:lineRule="auto"/>
        <w:ind w:left="567"/>
        <w:rPr>
          <w:rFonts w:ascii="Times New Roman" w:eastAsia="Times New Roman" w:hAnsi="Times New Roman" w:cs="Times New Roman"/>
        </w:rPr>
      </w:pPr>
      <w:r w:rsidRPr="00BC6FA4">
        <w:rPr>
          <w:rFonts w:ascii="Times New Roman" w:eastAsia="Times New Roman" w:hAnsi="Times New Roman" w:cs="Times New Roman"/>
        </w:rPr>
        <w:tab/>
      </w:r>
      <w:r w:rsidRPr="00BC6FA4">
        <w:rPr>
          <w:rFonts w:ascii="Times New Roman" w:eastAsia="Times New Roman" w:hAnsi="Times New Roman" w:cs="Times New Roman"/>
        </w:rPr>
        <w:tab/>
        <w:t xml:space="preserve">    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                </w:t>
      </w:r>
    </w:p>
    <w:tbl>
      <w:tblPr>
        <w:tblStyle w:val="TableGrid"/>
        <w:tblW w:w="5029" w:type="pct"/>
        <w:tblInd w:w="-2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6"/>
        <w:gridCol w:w="3798"/>
        <w:gridCol w:w="3930"/>
      </w:tblGrid>
      <w:tr w:rsidR="00D25A1F" w:rsidRPr="00BC6FA4" w:rsidTr="00D25A1F">
        <w:tc>
          <w:tcPr>
            <w:tcW w:w="966" w:type="pct"/>
          </w:tcPr>
          <w:p w:rsidR="00D25A1F" w:rsidRPr="00F471F9" w:rsidRDefault="00D25A1F" w:rsidP="00D25A1F">
            <w:pPr>
              <w:rPr>
                <w:rFonts w:ascii="Cambria" w:eastAsia="Times New Roman" w:hAnsi="Cambria"/>
                <w:i/>
                <w:noProof/>
              </w:rPr>
            </w:pPr>
            <w:r w:rsidRPr="00F471F9">
              <w:rPr>
                <w:rFonts w:ascii="Cambria" w:eastAsia="Times New Roman" w:hAnsi="Cambria"/>
                <w:i/>
                <w:noProof/>
              </w:rPr>
              <w:t>Intervall:</w:t>
            </w:r>
          </w:p>
          <w:p w:rsidR="00D25A1F" w:rsidRDefault="00D25A1F" w:rsidP="00D25A1F">
            <w:pPr>
              <w:rPr>
                <w:rFonts w:ascii="Cambria" w:eastAsia="Times New Roman" w:hAnsi="Cambria"/>
                <w:noProof/>
              </w:rPr>
            </w:pPr>
          </w:p>
          <w:p w:rsidR="00D25A1F" w:rsidRPr="00F471F9" w:rsidRDefault="00D25A1F" w:rsidP="00D25A1F">
            <w:pPr>
              <w:rPr>
                <w:rFonts w:ascii="Cambria" w:eastAsia="Times New Roman" w:hAnsi="Cambria"/>
                <w:noProof/>
              </w:rPr>
            </w:pPr>
          </w:p>
          <w:p w:rsidR="00D25A1F" w:rsidRPr="00F471F9" w:rsidRDefault="00D25A1F" w:rsidP="00D25A1F">
            <w:pPr>
              <w:rPr>
                <w:rFonts w:ascii="Cambria" w:eastAsia="Times New Roman" w:hAnsi="Cambria"/>
                <w:i/>
                <w:noProof/>
                <w:color w:val="595959" w:themeColor="text1" w:themeTint="A6"/>
              </w:rPr>
            </w:pPr>
            <w:r w:rsidRPr="00F471F9">
              <w:rPr>
                <w:rFonts w:ascii="Cambria" w:eastAsia="Times New Roman" w:hAnsi="Cambria"/>
                <w:i/>
                <w:noProof/>
                <w:color w:val="595959" w:themeColor="text1" w:themeTint="A6"/>
              </w:rPr>
              <w:t>Absolutbelopp:</w:t>
            </w:r>
          </w:p>
          <w:p w:rsidR="00D25A1F" w:rsidRPr="00F471F9" w:rsidRDefault="00D25A1F" w:rsidP="00D25A1F">
            <w:pPr>
              <w:rPr>
                <w:rFonts w:ascii="Cambria" w:eastAsia="Times New Roman" w:hAnsi="Cambria"/>
                <w:noProof/>
              </w:rPr>
            </w:pPr>
          </w:p>
          <w:p w:rsidR="00D25A1F" w:rsidRPr="00F471F9" w:rsidRDefault="00D25A1F" w:rsidP="00D25A1F">
            <w:pPr>
              <w:jc w:val="both"/>
              <w:rPr>
                <w:rFonts w:ascii="Cambria" w:eastAsia="Times New Roman" w:hAnsi="Cambria"/>
              </w:rPr>
            </w:pPr>
            <w:r w:rsidRPr="00F471F9">
              <w:rPr>
                <w:rFonts w:ascii="Cambria" w:eastAsia="Times New Roman" w:hAnsi="Cambria"/>
                <w:i/>
              </w:rPr>
              <w:t>Ekvationen:</w:t>
            </w:r>
          </w:p>
        </w:tc>
        <w:tc>
          <w:tcPr>
            <w:tcW w:w="2017" w:type="pct"/>
          </w:tcPr>
          <w:p w:rsidR="00D25A1F" w:rsidRPr="00F471F9" w:rsidRDefault="00D25A1F" w:rsidP="00D25A1F">
            <w:pPr>
              <w:tabs>
                <w:tab w:val="left" w:pos="2570"/>
              </w:tabs>
              <w:ind w:left="226"/>
              <w:rPr>
                <w:rFonts w:ascii="Cambria" w:eastAsia="Times New Roman" w:hAnsi="Cambri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libri" w:hAnsi="Cambria Math"/>
                  </w:rPr>
                  <m:t>x&lt;</m:t>
                </m:r>
                <m:f>
                  <m:fPr>
                    <m:ctrlPr>
                      <w:rPr>
                        <w:rFonts w:ascii="Cambria Math" w:eastAsiaTheme="minorEastAsia" w:hAnsi="Cambria Math" w:cstheme="minorBid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/>
              <w:rPr>
                <w:rFonts w:ascii="Cambria" w:eastAsia="Times New Roman" w:hAnsi="Cambria"/>
              </w:rPr>
            </w:pPr>
          </w:p>
          <w:p w:rsidR="00D25A1F" w:rsidRPr="00F471F9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350" w:right="198"/>
              <w:rPr>
                <w:rFonts w:ascii="Cambria" w:eastAsia="Times New Roman" w:hAnsi="Cambria"/>
                <w:color w:val="595959" w:themeColor="text1" w:themeTint="A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3-2x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</w:rPr>
                  <m:t xml:space="preserve">=  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3-2x</m:t>
                    </m:r>
                  </m:e>
                </m:d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</w:p>
          <w:p w:rsidR="00D25A1F" w:rsidRPr="004B3C67" w:rsidRDefault="00073339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3-2x</m:t>
                    </m:r>
                  </m:e>
                </m:d>
                <m:r>
                  <w:rPr>
                    <w:rFonts w:ascii="Cambria Math" w:eastAsia="Calibri" w:hAnsi="Cambria Math"/>
                  </w:rPr>
                  <m:t xml:space="preserve">=7    </m:t>
                </m:r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</w:rPr>
                  <m:t>2x=-4</m:t>
                </m:r>
              </m:oMath>
            </m:oMathPara>
          </w:p>
          <w:p w:rsidR="00D25A1F" w:rsidRPr="00F471F9" w:rsidRDefault="00073339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eastAsia="Calibri" w:hAnsi="Cambria Math"/>
                      </w:rPr>
                      <m:t>x=-2</m:t>
                    </m:r>
                  </m:e>
                </m:bar>
              </m:oMath>
            </m:oMathPara>
          </w:p>
          <w:p w:rsidR="00D25A1F" w:rsidRPr="00661A1B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</w:p>
          <w:p w:rsidR="00D25A1F" w:rsidRPr="00F471F9" w:rsidRDefault="00D25A1F" w:rsidP="00D25A1F">
            <w:pPr>
              <w:tabs>
                <w:tab w:val="left" w:pos="390"/>
              </w:tabs>
              <w:jc w:val="both"/>
              <w:rPr>
                <w:rFonts w:ascii="Cambria" w:eastAsia="Times New Roman" w:hAnsi="Cambria"/>
              </w:rPr>
            </w:pPr>
            <w:r>
              <w:t xml:space="preserve">     </w:t>
            </w:r>
            <w:r w:rsidRPr="00011E57">
              <w:t>Svar:</w:t>
            </w:r>
            <w:r w:rsidRPr="00011E57">
              <w:tab/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=-2</m:t>
              </m:r>
            </m:oMath>
            <w:r w:rsidRPr="00011E57">
              <w:t xml:space="preserve"> och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=5</m:t>
              </m:r>
            </m:oMath>
          </w:p>
        </w:tc>
        <w:tc>
          <w:tcPr>
            <w:tcW w:w="2017" w:type="pct"/>
            <w:tcFitText/>
          </w:tcPr>
          <w:p w:rsidR="00D25A1F" w:rsidRPr="00F471F9" w:rsidRDefault="00073339" w:rsidP="00D25A1F">
            <w:pPr>
              <w:tabs>
                <w:tab w:val="left" w:pos="2570"/>
              </w:tabs>
              <w:ind w:right="198"/>
              <w:jc w:val="center"/>
              <w:rPr>
                <w:rFonts w:ascii="Cambria" w:eastAsia="Times New Roman" w:hAnsi="Cambria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theme="minorBid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/>
                  </w:rPr>
                  <m:t>≤x</m:t>
                </m:r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</w:rPr>
            </w:pPr>
          </w:p>
          <w:p w:rsidR="00D25A1F" w:rsidRPr="00F471F9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350" w:right="198"/>
              <w:rPr>
                <w:rFonts w:ascii="Cambria" w:eastAsia="Times New Roman" w:hAnsi="Cambria"/>
                <w:color w:val="595959" w:themeColor="text1" w:themeTint="A6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3-2x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</w:rPr>
                  <m:t>= 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3-2x</m:t>
                    </m:r>
                  </m:e>
                </m:d>
              </m:oMath>
            </m:oMathPara>
          </w:p>
          <w:p w:rsidR="00D25A1F" w:rsidRPr="00F471F9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</w:p>
          <w:p w:rsidR="00D25A1F" w:rsidRPr="004B3C67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3-2x</m:t>
                    </m:r>
                  </m:e>
                </m:d>
                <m:r>
                  <w:rPr>
                    <w:rFonts w:ascii="Cambria Math" w:eastAsia="Calibri" w:hAnsi="Cambria Math"/>
                  </w:rPr>
                  <m:t xml:space="preserve">=7    </m:t>
                </m:r>
              </m:oMath>
            </m:oMathPara>
          </w:p>
          <w:p w:rsidR="00D25A1F" w:rsidRPr="00661A1B" w:rsidRDefault="00D25A1F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</w:rPr>
                  <m:t xml:space="preserve">2x=10  </m:t>
                </m:r>
              </m:oMath>
            </m:oMathPara>
          </w:p>
          <w:p w:rsidR="00D25A1F" w:rsidRPr="00661A1B" w:rsidRDefault="00073339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</w:rPr>
            </w:pPr>
            <m:oMathPara>
              <m:oMathParaPr>
                <m:jc m:val="right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barPr>
                  <m:e>
                    <m:r>
                      <w:rPr>
                        <w:rFonts w:ascii="Cambria Math" w:eastAsia="Calibri" w:hAnsi="Cambria Math"/>
                      </w:rPr>
                      <m:t>x=5</m:t>
                    </m:r>
                  </m:e>
                </m:bar>
                <m:r>
                  <w:rPr>
                    <w:rFonts w:ascii="Cambria Math" w:eastAsia="Times New Roman" w:hAnsi="Cambria Math"/>
                  </w:rPr>
                  <m:t xml:space="preserve">        </m:t>
                </m:r>
              </m:oMath>
            </m:oMathPara>
          </w:p>
          <w:p w:rsidR="00D25A1F" w:rsidRPr="00661A1B" w:rsidRDefault="00D25A1F" w:rsidP="00D25A1F">
            <w:pPr>
              <w:jc w:val="both"/>
              <w:rPr>
                <w:rFonts w:ascii="Cambria" w:eastAsia="Times New Roman" w:hAnsi="Cambria"/>
              </w:rPr>
            </w:pPr>
          </w:p>
        </w:tc>
      </w:tr>
    </w:tbl>
    <w:p w:rsidR="00D25A1F" w:rsidRDefault="00D25A1F" w:rsidP="00D25A1F">
      <w:pPr>
        <w:pStyle w:val="KursbuntNormal"/>
      </w:pPr>
      <w:r>
        <w:t xml:space="preserve"> </w:t>
      </w:r>
      <w:r>
        <w:tab/>
      </w:r>
    </w:p>
    <w:p w:rsidR="00D25A1F" w:rsidRPr="003D3F54" w:rsidRDefault="00D25A1F" w:rsidP="00D25A1F">
      <w:pPr>
        <w:pStyle w:val="KursbuntNormal"/>
      </w:pPr>
      <w:r>
        <w:t xml:space="preserve">( </w:t>
      </w:r>
      <w:r w:rsidRPr="00011E57">
        <w:t>Kontroll</w:t>
      </w:r>
      <w:r w:rsidRPr="00011E57">
        <w:tab/>
      </w:r>
      <m:oMath>
        <m:r>
          <w:rPr>
            <w:rFonts w:ascii="Cambria Math" w:hAnsi="Cambria Math"/>
          </w:rPr>
          <m:t>VL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3-2∙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-2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3+4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7</m:t>
            </m:r>
          </m:e>
        </m:d>
        <m:r>
          <m:rPr>
            <m:sty m:val="p"/>
          </m:rPr>
          <w:rPr>
            <w:rFonts w:ascii="Cambria Math" w:hAnsi="Cambria Math"/>
          </w:rPr>
          <m:t>=7=</m:t>
        </m:r>
        <m:r>
          <w:rPr>
            <w:rFonts w:ascii="Cambria Math" w:hAnsi="Cambria Math"/>
          </w:rPr>
          <m:t>HL</m:t>
        </m:r>
      </m:oMath>
    </w:p>
    <w:p w:rsidR="00D25A1F" w:rsidRDefault="00D25A1F" w:rsidP="00D25A1F">
      <w:pPr>
        <w:pStyle w:val="KursbuntNormal"/>
      </w:pPr>
      <w:r>
        <w:tab/>
      </w:r>
      <m:oMath>
        <m:r>
          <w:rPr>
            <w:rFonts w:ascii="Cambria Math" w:hAnsi="Cambria Math"/>
          </w:rPr>
          <m:t>VL</m:t>
        </m:r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3-2∙</m:t>
            </m:r>
            <m:r>
              <m:rPr>
                <m:sty m:val="b"/>
              </m:rPr>
              <w:rPr>
                <w:rFonts w:ascii="Cambria Math" w:hAnsi="Cambria Math"/>
              </w:rPr>
              <m:t>5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3-10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-7</m:t>
            </m:r>
          </m:e>
        </m:d>
        <m:r>
          <m:rPr>
            <m:sty m:val="p"/>
          </m:rPr>
          <w:rPr>
            <w:rFonts w:ascii="Cambria Math" w:hAnsi="Cambria Math"/>
          </w:rPr>
          <m:t>=7=</m:t>
        </m:r>
        <m:r>
          <w:rPr>
            <w:rFonts w:ascii="Cambria Math" w:hAnsi="Cambria Math"/>
          </w:rPr>
          <m:t>HL</m:t>
        </m:r>
      </m:oMath>
      <w:r>
        <w:rPr>
          <w:iCs/>
        </w:rPr>
        <w:t xml:space="preserve">   </w:t>
      </w:r>
      <w:r>
        <w:t>)</w:t>
      </w: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Default="00D25A1F" w:rsidP="00D25A1F">
      <w:pPr>
        <w:pStyle w:val="KursbuntNormal"/>
        <w:rPr>
          <w:b/>
          <w:color w:val="0C2953" w:themeColor="accent1" w:themeShade="80"/>
        </w:rPr>
      </w:pPr>
    </w:p>
    <w:p w:rsidR="00D25A1F" w:rsidRPr="00E5385A" w:rsidRDefault="00D25A1F" w:rsidP="00D25A1F">
      <w:pPr>
        <w:pStyle w:val="KursbuntNormal"/>
      </w:pPr>
      <w:r w:rsidRPr="00956CCB">
        <w:rPr>
          <w:b/>
          <w:color w:val="0C2953" w:themeColor="accent1" w:themeShade="80"/>
        </w:rPr>
        <w:t>Exempel</w:t>
      </w:r>
      <w:r>
        <w:rPr>
          <w:b/>
          <w:color w:val="0C2953" w:themeColor="accent1" w:themeShade="80"/>
        </w:rPr>
        <w:t xml:space="preserve"> 7</w:t>
      </w:r>
      <w:r>
        <w:tab/>
      </w:r>
      <w:r w:rsidRPr="00E5385A">
        <w:t xml:space="preserve">Lös ekvationen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e>
        </m:d>
        <m:r>
          <m:rPr>
            <m:sty m:val="p"/>
          </m:rPr>
          <w:rPr>
            <w:rFonts w:ascii="Cambria Math" w:hAnsi="Cambria Math"/>
          </w:rPr>
          <m:t>=19</m:t>
        </m:r>
      </m:oMath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  <w:rPr>
          <w:color w:val="C00000"/>
        </w:rPr>
      </w:pPr>
      <w:r w:rsidRPr="000571C2">
        <w:t>Lösning Def</w:t>
      </w:r>
      <w:r>
        <w:tab/>
        <w:t>Teckenväxlingar sker vid</w:t>
      </w:r>
      <w:r>
        <w:rPr>
          <w:color w:val="C00000"/>
        </w:rPr>
        <w:tab/>
      </w:r>
    </w:p>
    <w:p w:rsidR="00D25A1F" w:rsidRDefault="00D25A1F" w:rsidP="00D25A1F">
      <w:pPr>
        <w:pStyle w:val="KursbuntNormal"/>
        <w:rPr>
          <w:color w:val="C00000"/>
        </w:rPr>
      </w:pPr>
      <w:r>
        <w:rPr>
          <w:color w:val="C0000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e>
        </m:d>
        <m:r>
          <m:rPr>
            <m:sty m:val="p"/>
          </m:rPr>
          <w:rPr>
            <w:rFonts w:ascii="Cambria Math" w:hAnsi="Cambria Math"/>
          </w:rPr>
          <m:t>=0  ⇒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=-3</m:t>
        </m:r>
      </m:oMath>
      <w:r>
        <w:t xml:space="preserve"> </w:t>
      </w:r>
    </w:p>
    <w:p w:rsidR="00D25A1F" w:rsidRPr="00361FF1" w:rsidRDefault="00D25A1F" w:rsidP="00D25A1F">
      <w:pPr>
        <w:pStyle w:val="KursbuntNormal"/>
        <w:rPr>
          <w:color w:val="C00000"/>
        </w:rPr>
      </w:pPr>
      <w: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e>
        </m:d>
        <m:r>
          <m:rPr>
            <m:sty m:val="p"/>
          </m:rPr>
          <w:rPr>
            <w:rFonts w:ascii="Cambria Math" w:hAnsi="Cambria Math"/>
          </w:rPr>
          <m:t>=0⇒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=2</m:t>
        </m:r>
      </m:oMath>
      <w:r w:rsidRPr="00E5385A">
        <w:t>.</w:t>
      </w:r>
    </w:p>
    <w:p w:rsidR="00D25A1F" w:rsidRPr="00E5385A" w:rsidRDefault="00D25A1F" w:rsidP="00D25A1F">
      <w:pPr>
        <w:pStyle w:val="KursbuntNormal"/>
      </w:pPr>
      <w:r>
        <w:tab/>
      </w:r>
      <w:r w:rsidRPr="00E5385A">
        <w:t xml:space="preserve">Absolutbeloppen </w:t>
      </w:r>
      <w:r>
        <w:t>tas bort</w:t>
      </w:r>
      <w:r w:rsidRPr="00E5385A">
        <w:t xml:space="preserve"> </w:t>
      </w:r>
      <w:r>
        <w:t>med hjälp</w:t>
      </w:r>
      <w:r w:rsidRPr="00E5385A">
        <w:t xml:space="preserve"> defi</w:t>
      </w:r>
      <w:r>
        <w:t>nitionen i de tre intervallen:</w:t>
      </w:r>
    </w:p>
    <w:p w:rsidR="00D25A1F" w:rsidRPr="00BC6FA4" w:rsidRDefault="00D25A1F" w:rsidP="00D25A1F">
      <w:pPr>
        <w:spacing w:line="276" w:lineRule="auto"/>
        <w:ind w:left="5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2430848" behindDoc="0" locked="0" layoutInCell="1" allowOverlap="1" wp14:anchorId="75308B02" wp14:editId="6251B3CD">
                <wp:simplePos x="0" y="0"/>
                <wp:positionH relativeFrom="column">
                  <wp:posOffset>337820</wp:posOffset>
                </wp:positionH>
                <wp:positionV relativeFrom="paragraph">
                  <wp:posOffset>-17145</wp:posOffset>
                </wp:positionV>
                <wp:extent cx="5600700" cy="1870710"/>
                <wp:effectExtent l="0" t="0" r="38100" b="15240"/>
                <wp:wrapNone/>
                <wp:docPr id="1682" name="Grup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870710"/>
                          <a:chOff x="0" y="0"/>
                          <a:chExt cx="5600700" cy="1870710"/>
                        </a:xfrm>
                      </wpg:grpSpPr>
                      <wpg:grpSp>
                        <wpg:cNvPr id="1683" name="Grupp 1683"/>
                        <wpg:cNvGrpSpPr/>
                        <wpg:grpSpPr>
                          <a:xfrm>
                            <a:off x="0" y="219075"/>
                            <a:ext cx="5600700" cy="86360"/>
                            <a:chOff x="0" y="0"/>
                            <a:chExt cx="5600700" cy="86360"/>
                          </a:xfrm>
                        </wpg:grpSpPr>
                        <wps:wsp>
                          <wps:cNvPr id="1684" name="Rak pil 1684"/>
                          <wps:cNvCnPr/>
                          <wps:spPr>
                            <a:xfrm>
                              <a:off x="0" y="38100"/>
                              <a:ext cx="56007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685" name="Rak 1685"/>
                          <wps:cNvCnPr/>
                          <wps:spPr>
                            <a:xfrm>
                              <a:off x="1990725" y="0"/>
                              <a:ext cx="0" cy="768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86" name="Rak 1686"/>
                          <wps:cNvCnPr/>
                          <wps:spPr>
                            <a:xfrm>
                              <a:off x="3977005" y="9525"/>
                              <a:ext cx="0" cy="768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87" name="Rak 1687"/>
                        <wps:cNvCnPr/>
                        <wps:spPr>
                          <a:xfrm>
                            <a:off x="1990725" y="457200"/>
                            <a:ext cx="0" cy="14135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689" name="Textruta 1689"/>
                        <wps:cNvSpPr txBox="1"/>
                        <wps:spPr>
                          <a:xfrm>
                            <a:off x="3858895" y="26035"/>
                            <a:ext cx="40767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B31F16" w:rsidRDefault="00073339" w:rsidP="00D25A1F">
                              <w:pPr>
                                <w:rPr>
                                  <w:rFonts w:ascii="Cambria" w:hAnsi="Cambria"/>
                                </w:rPr>
                              </w:pPr>
                              <w:r w:rsidRPr="00B31F16">
                                <w:rPr>
                                  <w:rFonts w:ascii="Cambria" w:hAnsi="Cambr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Textruta 1690"/>
                        <wps:cNvSpPr txBox="1"/>
                        <wps:spPr>
                          <a:xfrm>
                            <a:off x="1847850" y="0"/>
                            <a:ext cx="40767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Pr="00B31F16" w:rsidRDefault="00073339" w:rsidP="00D25A1F">
                              <w:pPr>
                                <w:rPr>
                                  <w:rFonts w:ascii="Cambria" w:hAnsi="Cambria"/>
                                </w:rPr>
                              </w:pPr>
                              <w:r>
                                <w:rPr>
                                  <w:rFonts w:ascii="Cambria" w:hAnsi="Cambria"/>
                                </w:rPr>
                                <w:t>-3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Textruta 1691"/>
                        <wps:cNvSpPr txBox="1"/>
                        <wps:spPr>
                          <a:xfrm>
                            <a:off x="47625" y="0"/>
                            <a:ext cx="40767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339" w:rsidRDefault="00073339" w:rsidP="00D25A1F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08B02" id="Grupp 1682" o:spid="_x0000_s1060" style="position:absolute;left:0;text-align:left;margin-left:26.6pt;margin-top:-1.35pt;width:441pt;height:147.3pt;z-index:252430848;mso-height-relative:margin" coordsize="56007,1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">
                <v:group id="Grupp 1683" o:spid="_x0000_s1061" style="position:absolute;top:2190;width:56007;height:864" coordsize="56007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Rak pil 1684" o:spid="_x0000_s1062" type="#_x0000_t32" style="position:absolute;top:381;width:56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" strokecolor="windowText">
                    <v:stroke endarrow="open"/>
                  </v:shape>
                  <v:line id="Rak 1685" o:spid="_x0000_s1063" style="position:absolute;visibility:visible;mso-wrap-style:square" from="19907,0" to="19907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" strokecolor="windowText"/>
                  <v:line id="Rak 1686" o:spid="_x0000_s1064" style="position:absolute;visibility:visible;mso-wrap-style:square" from="39770,95" to="39770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" strokecolor="windowText"/>
                </v:group>
                <v:line id="Rak 1687" o:spid="_x0000_s1065" style="position:absolute;visibility:visible;mso-wrap-style:square" from="19907,4572" to="19907,18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" strokecolor="windowText">
                  <v:stroke dashstyle="dash"/>
                </v:line>
                <v:shape id="Textruta 1689" o:spid="_x0000_s1066" type="#_x0000_t202" style="position:absolute;left:38588;top:260;width:407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" filled="f" stroked="f" strokeweight=".5pt">
                  <v:textbox>
                    <w:txbxContent>
                      <w:p w:rsidR="00073339" w:rsidRPr="00B31F16" w:rsidRDefault="00073339" w:rsidP="00D25A1F">
                        <w:pPr>
                          <w:rPr>
                            <w:rFonts w:ascii="Cambria" w:hAnsi="Cambria"/>
                          </w:rPr>
                        </w:pPr>
                        <w:r w:rsidRPr="00B31F16">
                          <w:rPr>
                            <w:rFonts w:ascii="Cambria" w:hAnsi="Cambria"/>
                          </w:rPr>
                          <w:t>2</w:t>
                        </w:r>
                      </w:p>
                    </w:txbxContent>
                  </v:textbox>
                </v:shape>
                <v:shape id="Textruta 1690" o:spid="_x0000_s1067" type="#_x0000_t202" style="position:absolute;left:18478;width:407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" filled="f" stroked="f" strokeweight=".5pt">
                  <v:textbox>
                    <w:txbxContent>
                      <w:p w:rsidR="00073339" w:rsidRPr="00B31F16" w:rsidRDefault="00073339" w:rsidP="00D25A1F">
                        <w:pPr>
                          <w:rPr>
                            <w:rFonts w:ascii="Cambria" w:hAnsi="Cambria"/>
                          </w:rPr>
                        </w:pPr>
                        <w:r>
                          <w:rPr>
                            <w:rFonts w:ascii="Cambria" w:hAnsi="Cambria"/>
                          </w:rPr>
                          <w:t>-3</w:t>
                        </w:r>
                      </w:p>
                    </w:txbxContent>
                  </v:textbox>
                </v:shape>
                <v:shape id="Textruta 1691" o:spid="_x0000_s1068" type="#_x0000_t202" style="position:absolute;left:476;width:407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" filled="f" stroked="f" strokeweight=".5pt">
                  <v:textbox>
                    <w:txbxContent>
                      <w:p w:rsidR="00073339" w:rsidRDefault="00073339" w:rsidP="00D25A1F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D25A1F" w:rsidRPr="00BC6FA4" w:rsidRDefault="00D25A1F" w:rsidP="00D25A1F">
      <w:pPr>
        <w:spacing w:line="276" w:lineRule="auto"/>
        <w:ind w:left="567"/>
        <w:rPr>
          <w:rFonts w:ascii="Times New Roman" w:eastAsia="Times New Roman" w:hAnsi="Times New Roman" w:cs="Times New Roman"/>
        </w:rPr>
      </w:pPr>
      <w:r w:rsidRPr="00BC6FA4">
        <w:rPr>
          <w:rFonts w:ascii="Times New Roman" w:eastAsia="Times New Roman" w:hAnsi="Times New Roman" w:cs="Times New Roman"/>
        </w:rPr>
        <w:tab/>
      </w:r>
      <w:r w:rsidRPr="00BC6FA4">
        <w:rPr>
          <w:rFonts w:ascii="Times New Roman" w:eastAsia="Times New Roman" w:hAnsi="Times New Roman" w:cs="Times New Roman"/>
        </w:rPr>
        <w:tab/>
        <w:t xml:space="preserve">    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                </w:t>
      </w:r>
    </w:p>
    <w:tbl>
      <w:tblPr>
        <w:tblStyle w:val="TableGrid"/>
        <w:tblW w:w="5527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2"/>
        <w:gridCol w:w="2963"/>
        <w:gridCol w:w="2963"/>
        <w:gridCol w:w="2959"/>
      </w:tblGrid>
      <w:tr w:rsidR="00D25A1F" w:rsidRPr="00BC6FA4" w:rsidTr="00D25A1F">
        <w:tc>
          <w:tcPr>
            <w:tcW w:w="739" w:type="pct"/>
          </w:tcPr>
          <w:p w:rsidR="00D25A1F" w:rsidRPr="00BE7301" w:rsidRDefault="00D25A1F" w:rsidP="00D25A1F">
            <w:pPr>
              <w:rPr>
                <w:rFonts w:ascii="Cambria" w:eastAsia="Times New Roman" w:hAnsi="Cambria"/>
                <w:i/>
                <w:noProof/>
                <w:sz w:val="22"/>
              </w:rPr>
            </w:pPr>
            <w:r w:rsidRPr="00BE7301">
              <w:rPr>
                <w:rFonts w:ascii="Cambria" w:eastAsia="Times New Roman" w:hAnsi="Cambria"/>
                <w:i/>
                <w:noProof/>
                <w:sz w:val="22"/>
              </w:rPr>
              <w:t>Intervall:</w:t>
            </w:r>
          </w:p>
          <w:p w:rsidR="00D25A1F" w:rsidRPr="00BE7301" w:rsidRDefault="00D25A1F" w:rsidP="00D25A1F">
            <w:pPr>
              <w:rPr>
                <w:rFonts w:ascii="Cambria" w:eastAsia="Times New Roman" w:hAnsi="Cambria"/>
                <w:noProof/>
                <w:sz w:val="22"/>
              </w:rPr>
            </w:pPr>
          </w:p>
          <w:p w:rsidR="00D25A1F" w:rsidRPr="00BE7301" w:rsidRDefault="00D25A1F" w:rsidP="00D25A1F">
            <w:pPr>
              <w:rPr>
                <w:rFonts w:ascii="Cambria" w:eastAsia="Times New Roman" w:hAnsi="Cambria"/>
                <w:i/>
                <w:noProof/>
                <w:sz w:val="22"/>
              </w:rPr>
            </w:pPr>
            <w:r w:rsidRPr="00BE7301">
              <w:rPr>
                <w:rFonts w:ascii="Cambria" w:eastAsia="Times New Roman" w:hAnsi="Cambria"/>
                <w:i/>
                <w:noProof/>
                <w:sz w:val="22"/>
              </w:rPr>
              <w:t>Absolutbelopp:</w:t>
            </w:r>
          </w:p>
          <w:p w:rsidR="00D25A1F" w:rsidRPr="00BE7301" w:rsidRDefault="00D25A1F" w:rsidP="00D25A1F">
            <w:pPr>
              <w:rPr>
                <w:rFonts w:ascii="Cambria" w:eastAsia="Times New Roman" w:hAnsi="Cambria"/>
                <w:noProof/>
                <w:sz w:val="22"/>
              </w:rPr>
            </w:pPr>
          </w:p>
          <w:p w:rsidR="00D25A1F" w:rsidRPr="00BE7301" w:rsidRDefault="00D25A1F" w:rsidP="00D25A1F">
            <w:pPr>
              <w:rPr>
                <w:rFonts w:ascii="Cambria" w:eastAsia="Times New Roman" w:hAnsi="Cambria"/>
                <w:noProof/>
                <w:sz w:val="22"/>
              </w:rPr>
            </w:pPr>
          </w:p>
          <w:p w:rsidR="00D25A1F" w:rsidRPr="00BE7301" w:rsidRDefault="00D25A1F" w:rsidP="00D25A1F">
            <w:pPr>
              <w:jc w:val="both"/>
              <w:rPr>
                <w:rFonts w:ascii="Cambria" w:eastAsia="Times New Roman" w:hAnsi="Cambria"/>
                <w:i/>
                <w:sz w:val="22"/>
              </w:rPr>
            </w:pPr>
            <w:r w:rsidRPr="00BE7301">
              <w:rPr>
                <w:rFonts w:ascii="Cambria" w:eastAsia="Times New Roman" w:hAnsi="Cambria"/>
                <w:i/>
                <w:sz w:val="22"/>
              </w:rPr>
              <w:t>Ekvationen:</w:t>
            </w:r>
          </w:p>
          <w:p w:rsidR="00D25A1F" w:rsidRPr="00BE7301" w:rsidRDefault="00D25A1F" w:rsidP="00D25A1F">
            <w:pPr>
              <w:rPr>
                <w:rFonts w:ascii="Cambria" w:eastAsia="Times New Roman" w:hAnsi="Cambria"/>
                <w:noProof/>
                <w:sz w:val="22"/>
              </w:rPr>
            </w:pPr>
          </w:p>
          <w:p w:rsidR="00D25A1F" w:rsidRPr="00BC6FA4" w:rsidRDefault="00D25A1F" w:rsidP="00D25A1F">
            <w:pPr>
              <w:jc w:val="both"/>
              <w:rPr>
                <w:rFonts w:eastAsia="Times New Roman"/>
                <w:sz w:val="22"/>
              </w:rPr>
            </w:pPr>
          </w:p>
        </w:tc>
        <w:tc>
          <w:tcPr>
            <w:tcW w:w="1421" w:type="pct"/>
          </w:tcPr>
          <w:p w:rsidR="00D25A1F" w:rsidRPr="00BC6FA4" w:rsidRDefault="00D25A1F" w:rsidP="00D25A1F">
            <w:pPr>
              <w:tabs>
                <w:tab w:val="left" w:pos="2570"/>
              </w:tabs>
              <w:ind w:left="226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</w:rPr>
                  <m:t>x&lt;-3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226"/>
              <w:rPr>
                <w:rFonts w:ascii="Cambria" w:eastAsia="Times New Roman" w:hAnsi="Cambria"/>
                <w:sz w:val="20"/>
                <w:szCs w:val="20"/>
              </w:rPr>
            </w:pPr>
          </w:p>
          <w:p w:rsidR="00D25A1F" w:rsidRPr="00A239FE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350" w:right="198"/>
              <w:rPr>
                <w:rFonts w:ascii="Cambria" w:eastAsia="Times New Roman" w:hAnsi="Cambria"/>
                <w:color w:val="595959" w:themeColor="text1" w:themeTint="A6"/>
                <w:sz w:val="20"/>
                <w:szCs w:val="20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  <w:sz w:val="20"/>
                    <w:szCs w:val="20"/>
                  </w:rPr>
                  <m:t>=  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  <w:sz w:val="20"/>
                        <w:szCs w:val="20"/>
                      </w:rPr>
                      <m:t>x+3</m:t>
                    </m:r>
                  </m:e>
                </m:d>
              </m:oMath>
            </m:oMathPara>
          </w:p>
          <w:p w:rsidR="00D25A1F" w:rsidRPr="00BC6FA4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350" w:right="198"/>
              <w:rPr>
                <w:rFonts w:ascii="Cambria" w:eastAsia="Times New Roman" w:hAnsi="Cambria"/>
                <w:color w:val="595959" w:themeColor="text1" w:themeTint="A6"/>
                <w:sz w:val="20"/>
                <w:szCs w:val="20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  <w:sz w:val="20"/>
                        <w:szCs w:val="20"/>
                      </w:rPr>
                      <m:t>2x-4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  <w:sz w:val="20"/>
                    <w:szCs w:val="20"/>
                  </w:rPr>
                  <m:t>=-(2x-4)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sz w:val="20"/>
                <w:szCs w:val="20"/>
              </w:rPr>
            </w:pPr>
          </w:p>
          <w:p w:rsidR="00D25A1F" w:rsidRPr="00BC6FA4" w:rsidRDefault="00D25A1F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="Calibri" w:hAnsi="Cambria Math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</w:rPr>
                      <m:t>2x-4</m:t>
                    </m:r>
                  </m:e>
                </m:d>
                <m:r>
                  <w:rPr>
                    <w:rFonts w:ascii="Cambria Math" w:eastAsia="Calibri" w:hAnsi="Cambria Math"/>
                    <w:sz w:val="20"/>
                    <w:szCs w:val="20"/>
                  </w:rPr>
                  <m:t>=19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</w:rPr>
                  <m:t>-3x+1= 19</m:t>
                </m:r>
              </m:oMath>
            </m:oMathPara>
          </w:p>
          <w:p w:rsidR="00D25A1F" w:rsidRPr="00BC6FA4" w:rsidRDefault="00073339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bar>
                  <m:bar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</w:rPr>
                    </m:ctrlPr>
                  </m:bar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</w:rPr>
                      <m:t>x=-6</m:t>
                    </m:r>
                  </m:e>
                </m:bar>
              </m:oMath>
            </m:oMathPara>
          </w:p>
          <w:p w:rsidR="00D25A1F" w:rsidRPr="00BC6FA4" w:rsidRDefault="00D25A1F" w:rsidP="00D25A1F">
            <w:pPr>
              <w:jc w:val="both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421" w:type="pct"/>
          </w:tcPr>
          <w:p w:rsidR="00D25A1F" w:rsidRPr="00BC6FA4" w:rsidRDefault="00D25A1F" w:rsidP="00D25A1F">
            <w:pPr>
              <w:tabs>
                <w:tab w:val="left" w:pos="2570"/>
              </w:tabs>
              <w:ind w:right="198"/>
              <w:jc w:val="center"/>
              <w:rPr>
                <w:rFonts w:ascii="Cambria" w:eastAsia="Times New Roman" w:hAnsi="Cambria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/>
                    <w:sz w:val="20"/>
                    <w:szCs w:val="20"/>
                  </w:rPr>
                  <m:t>-3≤x&lt;2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right="198"/>
              <w:rPr>
                <w:rFonts w:ascii="Cambria" w:eastAsia="Times New Roman" w:hAnsi="Cambria"/>
                <w:sz w:val="20"/>
                <w:szCs w:val="20"/>
              </w:rPr>
            </w:pPr>
          </w:p>
          <w:p w:rsidR="00D25A1F" w:rsidRPr="00BC6FA4" w:rsidRDefault="00D25A1F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449" w:right="198"/>
              <w:rPr>
                <w:rFonts w:ascii="Cambria" w:eastAsia="Times New Roman" w:hAnsi="Cambria"/>
                <w:color w:val="595959" w:themeColor="text1" w:themeTint="A6"/>
                <w:sz w:val="20"/>
                <w:szCs w:val="20"/>
              </w:rPr>
            </w:pPr>
            <w:r>
              <w:rPr>
                <w:rFonts w:ascii="Cambria" w:eastAsia="Times New Roman" w:hAnsi="Cambria"/>
                <w:color w:val="595959" w:themeColor="text1" w:themeTint="A6"/>
                <w:sz w:val="20"/>
                <w:szCs w:val="20"/>
              </w:rPr>
              <w:t xml:space="preserve">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/>
                      <w:i/>
                      <w:color w:val="595959" w:themeColor="text1" w:themeTint="A6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color w:val="595959" w:themeColor="text1" w:themeTint="A6"/>
                      <w:sz w:val="20"/>
                      <w:szCs w:val="20"/>
                    </w:rPr>
                    <m:t>x+3</m:t>
                  </m:r>
                </m:e>
              </m:d>
              <m:r>
                <w:rPr>
                  <w:rFonts w:ascii="Cambria Math" w:eastAsia="Calibri" w:hAnsi="Cambria Math"/>
                  <w:color w:val="595959" w:themeColor="text1" w:themeTint="A6"/>
                  <w:sz w:val="20"/>
                  <w:szCs w:val="20"/>
                </w:rPr>
                <m:t xml:space="preserve">= 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color w:val="595959" w:themeColor="text1" w:themeTint="A6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color w:val="595959" w:themeColor="text1" w:themeTint="A6"/>
                      <w:sz w:val="20"/>
                      <w:szCs w:val="20"/>
                    </w:rPr>
                    <m:t>x+3</m:t>
                  </m:r>
                </m:e>
              </m:d>
            </m:oMath>
          </w:p>
          <w:p w:rsidR="00D25A1F" w:rsidRPr="00BC6FA4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449" w:right="198"/>
              <w:rPr>
                <w:rFonts w:ascii="Cambria" w:eastAsia="Times New Roman" w:hAnsi="Cambria"/>
                <w:color w:val="595959" w:themeColor="text1" w:themeTint="A6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  <w:sz w:val="20"/>
                        <w:szCs w:val="20"/>
                      </w:rPr>
                      <m:t>2x-4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  <w:sz w:val="20"/>
                    <w:szCs w:val="20"/>
                  </w:rPr>
                  <m:t>=-(2x-4)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sz w:val="20"/>
                <w:szCs w:val="20"/>
              </w:rPr>
            </w:pPr>
          </w:p>
          <w:p w:rsidR="00D25A1F" w:rsidRPr="00BC6FA4" w:rsidRDefault="00073339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="Calibri" w:hAnsi="Cambria Math"/>
                    <w:sz w:val="20"/>
                    <w:szCs w:val="20"/>
                  </w:rPr>
                  <m:t>-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</w:rPr>
                      <m:t>2x-4</m:t>
                    </m:r>
                  </m:e>
                </m:d>
                <m:r>
                  <w:rPr>
                    <w:rFonts w:ascii="Cambria Math" w:eastAsia="Calibri" w:hAnsi="Cambria Math"/>
                    <w:sz w:val="20"/>
                    <w:szCs w:val="20"/>
                  </w:rPr>
                  <m:t>=19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  <w:sz w:val="20"/>
                    <w:szCs w:val="20"/>
                  </w:rPr>
                  <m:t>-x+7= 19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color w:val="FF0000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/>
                    <w:color w:val="FF0000"/>
                    <w:sz w:val="20"/>
                    <w:szCs w:val="20"/>
                  </w:rPr>
                  <m:t>x=-12</m:t>
                </m:r>
              </m:oMath>
            </m:oMathPara>
          </w:p>
          <w:p w:rsidR="00D25A1F" w:rsidRPr="00BC6FA4" w:rsidRDefault="00D25A1F" w:rsidP="00D25A1F">
            <w:pPr>
              <w:ind w:left="567"/>
              <w:jc w:val="right"/>
              <w:rPr>
                <w:rFonts w:ascii="Cambria" w:eastAsia="Times New Roman" w:hAnsi="Cambria"/>
                <w:i/>
                <w:sz w:val="20"/>
                <w:szCs w:val="20"/>
                <w:u w:val="single"/>
              </w:rPr>
            </w:pPr>
            <w:r w:rsidRPr="00BC6FA4">
              <w:rPr>
                <w:rFonts w:ascii="Cambria" w:eastAsia="Times New Roman" w:hAnsi="Cambria"/>
                <w:i/>
                <w:sz w:val="20"/>
                <w:szCs w:val="20"/>
                <w:u w:val="single"/>
              </w:rPr>
              <w:t>Ej i intervallet!</w:t>
            </w:r>
          </w:p>
          <w:p w:rsidR="00D25A1F" w:rsidRPr="00BC6FA4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color w:val="FF0000"/>
                <w:sz w:val="20"/>
                <w:szCs w:val="20"/>
              </w:rPr>
            </w:pPr>
          </w:p>
          <w:p w:rsidR="00D25A1F" w:rsidRDefault="00D25A1F" w:rsidP="00D25A1F">
            <w:pPr>
              <w:jc w:val="both"/>
              <w:rPr>
                <w:rFonts w:ascii="Cambria" w:eastAsia="Times New Roman" w:hAnsi="Cambria"/>
                <w:sz w:val="20"/>
                <w:szCs w:val="20"/>
              </w:rPr>
            </w:pPr>
          </w:p>
          <w:p w:rsidR="00D25A1F" w:rsidRPr="00BC6FA4" w:rsidRDefault="00D25A1F" w:rsidP="00D25A1F">
            <w:pPr>
              <w:jc w:val="both"/>
              <w:rPr>
                <w:rFonts w:ascii="Cambria" w:eastAsia="Times New Roman" w:hAnsi="Cambria"/>
                <w:sz w:val="20"/>
                <w:szCs w:val="20"/>
              </w:rPr>
            </w:pPr>
          </w:p>
        </w:tc>
        <w:tc>
          <w:tcPr>
            <w:tcW w:w="1420" w:type="pct"/>
          </w:tcPr>
          <w:p w:rsidR="00D25A1F" w:rsidRPr="00BC6FA4" w:rsidRDefault="00D25A1F" w:rsidP="00D25A1F">
            <w:pPr>
              <w:tabs>
                <w:tab w:val="left" w:pos="2570"/>
              </w:tabs>
              <w:ind w:right="198"/>
              <w:jc w:val="center"/>
              <w:rPr>
                <w:rFonts w:ascii="Cambria" w:eastAsia="Times New Roman" w:hAnsi="Cambria"/>
                <w:noProof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Calibri" w:hAnsi="Cambria Math"/>
                    <w:sz w:val="20"/>
                    <w:szCs w:val="20"/>
                  </w:rPr>
                  <m:t>2≤x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right="198"/>
              <w:rPr>
                <w:rFonts w:ascii="Cambria" w:eastAsia="Times New Roman" w:hAnsi="Cambria"/>
                <w:sz w:val="20"/>
                <w:szCs w:val="20"/>
              </w:rPr>
            </w:pPr>
            <w:r>
              <w:rPr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736BA4D9" wp14:editId="03A00FD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-6350</wp:posOffset>
                      </wp:positionV>
                      <wp:extent cx="0" cy="1413510"/>
                      <wp:effectExtent l="0" t="0" r="19050" b="15240"/>
                      <wp:wrapNone/>
                      <wp:docPr id="1654" name="Rak 1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135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2D3C8C" id="Rak 1654" o:spid="_x0000_s1026" style="position:absolute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.5pt" to="-1.3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" strokecolor="windowText">
                      <v:stroke dashstyle="dash"/>
                    </v:line>
                  </w:pict>
                </mc:Fallback>
              </mc:AlternateContent>
            </w:r>
          </w:p>
          <w:p w:rsidR="00D25A1F" w:rsidRPr="00BC6FA4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449" w:right="198"/>
              <w:rPr>
                <w:rFonts w:ascii="Cambria" w:eastAsia="Times New Roman" w:hAnsi="Cambria"/>
                <w:color w:val="595959" w:themeColor="text1" w:themeTint="A6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  <w:sz w:val="20"/>
                    <w:szCs w:val="20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  <w:sz w:val="20"/>
                    <w:szCs w:val="20"/>
                  </w:rPr>
                  <m:t xml:space="preserve">   </m:t>
                </m:r>
              </m:oMath>
            </m:oMathPara>
          </w:p>
          <w:p w:rsidR="00D25A1F" w:rsidRPr="00BC6FA4" w:rsidRDefault="00073339" w:rsidP="001E5E1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E3E5E3" w:themeFill="background2"/>
              <w:tabs>
                <w:tab w:val="left" w:pos="2570"/>
              </w:tabs>
              <w:ind w:left="449" w:right="198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/>
                        <w:i/>
                        <w:color w:val="595959" w:themeColor="text1" w:themeTint="A6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color w:val="595959" w:themeColor="text1" w:themeTint="A6"/>
                        <w:sz w:val="20"/>
                        <w:szCs w:val="20"/>
                      </w:rPr>
                      <m:t>2x-4</m:t>
                    </m:r>
                  </m:e>
                </m:d>
                <m:r>
                  <w:rPr>
                    <w:rFonts w:ascii="Cambria Math" w:eastAsia="Calibri" w:hAnsi="Cambria Math"/>
                    <w:color w:val="595959" w:themeColor="text1" w:themeTint="A6"/>
                    <w:sz w:val="20"/>
                    <w:szCs w:val="20"/>
                  </w:rPr>
                  <m:t>=(2x-4)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226" w:right="198"/>
              <w:rPr>
                <w:rFonts w:ascii="Cambria" w:eastAsia="Times New Roman" w:hAnsi="Cambria"/>
                <w:sz w:val="20"/>
                <w:szCs w:val="20"/>
              </w:rPr>
            </w:pPr>
          </w:p>
          <w:p w:rsidR="00D25A1F" w:rsidRPr="00BC6FA4" w:rsidRDefault="00073339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</w:rPr>
                      <m:t>x+3</m:t>
                    </m:r>
                  </m:e>
                </m:d>
                <m:r>
                  <w:rPr>
                    <w:rFonts w:ascii="Cambria Math" w:eastAsia="Calibri" w:hAnsi="Cambria Math"/>
                    <w:sz w:val="20"/>
                    <w:szCs w:val="20"/>
                  </w:rPr>
                  <m:t>+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  <w:sz w:val="20"/>
                        <w:szCs w:val="20"/>
                      </w:rPr>
                      <m:t>2x-4</m:t>
                    </m:r>
                  </m:e>
                </m:d>
                <m:r>
                  <w:rPr>
                    <w:rFonts w:ascii="Cambria Math" w:eastAsia="Calibri" w:hAnsi="Cambria Math"/>
                    <w:sz w:val="20"/>
                    <w:szCs w:val="20"/>
                  </w:rPr>
                  <m:t>=19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3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-1= 19</m:t>
                </m:r>
              </m:oMath>
            </m:oMathPara>
          </w:p>
          <w:p w:rsidR="00D25A1F" w:rsidRPr="00BC6FA4" w:rsidRDefault="00D25A1F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  <w:sz w:val="20"/>
                <w:szCs w:val="20"/>
              </w:rPr>
            </w:pPr>
          </w:p>
          <w:p w:rsidR="00D25A1F" w:rsidRPr="00BC6FA4" w:rsidRDefault="00073339" w:rsidP="00D25A1F">
            <w:pPr>
              <w:tabs>
                <w:tab w:val="left" w:pos="2570"/>
              </w:tabs>
              <w:ind w:left="46" w:right="198" w:hanging="46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bar>
                  <m:barPr>
                    <m:ctrlPr>
                      <w:rPr>
                        <w:rFonts w:ascii="Cambria Math" w:eastAsia="Times New Roman" w:hAnsi="Cambria Math"/>
                        <w:sz w:val="20"/>
                        <w:szCs w:val="20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0"/>
                        <w:szCs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0"/>
                        <w:szCs w:val="20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20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e>
                </m:bar>
              </m:oMath>
            </m:oMathPara>
          </w:p>
        </w:tc>
      </w:tr>
    </w:tbl>
    <w:p w:rsidR="00D25A1F" w:rsidRPr="00E5385A" w:rsidRDefault="00D25A1F" w:rsidP="00D25A1F">
      <w:pPr>
        <w:pStyle w:val="KursbuntNormal"/>
        <w:ind w:left="0" w:firstLine="0"/>
      </w:pPr>
      <w:r>
        <w:tab/>
        <w:t>S</w:t>
      </w:r>
      <w:r w:rsidRPr="00AE71E3">
        <w:t>var:</w:t>
      </w:r>
      <w:r>
        <w:t xml:space="preserve">  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=-6,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m:rPr>
            <m:nor/>
          </m:rPr>
          <m:t xml:space="preserve">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D25A1F" w:rsidRDefault="00D25A1F" w:rsidP="00D25A1F">
      <w:pPr>
        <w:pStyle w:val="KursbuntNormal"/>
      </w:pPr>
    </w:p>
    <w:p w:rsidR="00D25A1F" w:rsidRPr="000571C2" w:rsidRDefault="0043208B" w:rsidP="00D25A1F">
      <w:pPr>
        <w:pStyle w:val="KursbuntNormal"/>
        <w:ind w:left="-284" w:firstLine="1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47232" behindDoc="1" locked="0" layoutInCell="1" allowOverlap="1" wp14:anchorId="2E8BAFDA" wp14:editId="3FE5F964">
                <wp:simplePos x="0" y="0"/>
                <wp:positionH relativeFrom="column">
                  <wp:posOffset>966470</wp:posOffset>
                </wp:positionH>
                <wp:positionV relativeFrom="paragraph">
                  <wp:posOffset>280035</wp:posOffset>
                </wp:positionV>
                <wp:extent cx="5137150" cy="2253615"/>
                <wp:effectExtent l="0" t="0" r="0" b="0"/>
                <wp:wrapTight wrapText="bothSides">
                  <wp:wrapPolygon edited="0">
                    <wp:start x="240" y="0"/>
                    <wp:lineTo x="240" y="21363"/>
                    <wp:lineTo x="21306" y="21363"/>
                    <wp:lineTo x="21306" y="0"/>
                    <wp:lineTo x="240" y="0"/>
                  </wp:wrapPolygon>
                </wp:wrapTight>
                <wp:docPr id="96" name="Textruta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0" cy="225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D25A1F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60CA20F" wp14:editId="0DB20726">
                                  <wp:extent cx="2090420" cy="2155444"/>
                                  <wp:effectExtent l="0" t="0" r="5080" b="0"/>
                                  <wp:docPr id="32" name="Bildobjekt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s4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626" cy="2152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</w:t>
                            </w: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1C8ED4A" wp14:editId="1443D101">
                                  <wp:extent cx="2062800" cy="2131200"/>
                                  <wp:effectExtent l="0" t="0" r="0" b="2540"/>
                                  <wp:docPr id="33" name="Bildobjekt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s3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800" cy="213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AFDA" id="Textruta 96" o:spid="_x0000_s1069" type="#_x0000_t202" style="position:absolute;left:0;text-align:left;margin-left:76.1pt;margin-top:22.05pt;width:404.5pt;height:177.45pt;z-index:-2508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" filled="f" stroked="f" strokeweight=".5pt">
                <v:textbox>
                  <w:txbxContent>
                    <w:p w:rsidR="00073339" w:rsidRDefault="00073339" w:rsidP="00D25A1F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660CA20F" wp14:editId="0DB20726">
                            <wp:extent cx="2090420" cy="2155444"/>
                            <wp:effectExtent l="0" t="0" r="5080" b="0"/>
                            <wp:docPr id="32" name="Bildobjekt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s4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626" cy="2152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</w:t>
                      </w: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01C8ED4A" wp14:editId="1443D101">
                            <wp:extent cx="2062800" cy="2131200"/>
                            <wp:effectExtent l="0" t="0" r="0" b="2540"/>
                            <wp:docPr id="33" name="Bildobjekt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s3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2800" cy="213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5A1F">
        <w:t>Lösning Graf</w:t>
      </w:r>
      <w:r w:rsidR="00D25A1F">
        <w:tab/>
      </w:r>
      <w:r w:rsidR="00D25A1F" w:rsidRPr="000571C2">
        <w:t>Jämför med den grafiska lösningen.</w:t>
      </w:r>
      <w:r w:rsidR="00D25A1F">
        <w:t xml:space="preserve"> </w:t>
      </w:r>
      <w:r>
        <w:t>I högra figuren syns den</w:t>
      </w:r>
      <w:r w:rsidR="00D25A1F" w:rsidRPr="000571C2">
        <w:t xml:space="preserve"> falska roten</w:t>
      </w:r>
      <w:r>
        <w:t>.</w:t>
      </w:r>
      <w:r w:rsidR="00D25A1F" w:rsidRPr="000571C2">
        <w:t xml:space="preserve"> </w:t>
      </w:r>
      <w:r w:rsidR="00D25A1F">
        <w:br/>
        <w:t xml:space="preserve">(Ej ok på </w:t>
      </w:r>
    </w:p>
    <w:p w:rsidR="00D25A1F" w:rsidRDefault="0027461E" w:rsidP="0027461E">
      <w:pPr>
        <w:pStyle w:val="KursbuntNormal"/>
      </w:pPr>
      <w:r>
        <w:t>tentamen</w:t>
      </w: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D25A1F" w:rsidRDefault="00D25A1F" w:rsidP="00D25A1F">
      <w:pPr>
        <w:pStyle w:val="KursbuntNormal"/>
      </w:pPr>
    </w:p>
    <w:p w:rsidR="0027461E" w:rsidRDefault="0043208B" w:rsidP="0043208B">
      <w:pPr>
        <w:pStyle w:val="KursbuntNormal"/>
        <w:ind w:left="0" w:firstLine="0"/>
      </w:pPr>
      <w:r>
        <w:tab/>
      </w:r>
      <w:r w:rsidR="0027461E">
        <w:t>Vilke</w:t>
      </w:r>
      <w:r w:rsidR="0027461E" w:rsidRPr="000571C2">
        <w:t xml:space="preserve">t värde </w:t>
      </w:r>
      <w:r w:rsidR="0027461E">
        <w:t xml:space="preserve">ska </w:t>
      </w:r>
      <w:r w:rsidR="0027461E" w:rsidRPr="000571C2">
        <w:t xml:space="preserve">konstanten </w:t>
      </w:r>
      <m:oMath>
        <m:r>
          <w:rPr>
            <w:rFonts w:ascii="Cambria Math" w:hAnsi="Cambria Math"/>
          </w:rPr>
          <m:t>a</m:t>
        </m:r>
      </m:oMath>
      <w:r w:rsidR="0027461E" w:rsidRPr="000571C2">
        <w:t xml:space="preserve"> ha för att </w:t>
      </w:r>
      <w:r w:rsidR="0027461E">
        <w:t>ekvationen</w:t>
      </w:r>
    </w:p>
    <w:p w:rsidR="0027461E" w:rsidRDefault="0027461E" w:rsidP="0027461E">
      <w:pPr>
        <w:pStyle w:val="KursbuntNormal"/>
      </w:pPr>
      <w: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+3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a</m:t>
        </m:r>
      </m:oMath>
      <w:r w:rsidRPr="000571C2">
        <w:t xml:space="preserve"> ska ha exakt en lösning?</w:t>
      </w:r>
    </w:p>
    <w:p w:rsidR="00DF7B59" w:rsidRDefault="00DF7B59" w:rsidP="00C05254">
      <w:pPr>
        <w:pStyle w:val="KursbuntNormal"/>
        <w:ind w:left="0" w:firstLine="0"/>
      </w:pPr>
    </w:p>
    <w:p w:rsidR="002A4E98" w:rsidRDefault="002A4E98" w:rsidP="005A3A1E">
      <w:pPr>
        <w:pStyle w:val="KursbuntNormal"/>
      </w:pPr>
      <w:r>
        <w:rPr>
          <w:b/>
          <w:color w:val="0C2953" w:themeColor="accent1" w:themeShade="80"/>
        </w:rPr>
        <w:t>Sammanfattning</w:t>
      </w:r>
      <w:r w:rsidR="00D25A1F">
        <w:rPr>
          <w:b/>
          <w:color w:val="0C2953" w:themeColor="accent1" w:themeShade="80"/>
        </w:rPr>
        <w:tab/>
      </w:r>
      <w:r w:rsidR="00D25A1F">
        <w:t>Som du märkt ovan så består arbetet för att algebraiskt lösa ekvationer</w:t>
      </w:r>
    </w:p>
    <w:p w:rsidR="00D25A1F" w:rsidRDefault="002A4E98" w:rsidP="005A3A1E">
      <w:pPr>
        <w:pStyle w:val="KursbuntNormal"/>
      </w:pPr>
      <w:r>
        <w:rPr>
          <w:b/>
          <w:color w:val="0C2953" w:themeColor="accent1" w:themeShade="80"/>
        </w:rPr>
        <w:t>av kapitlet</w:t>
      </w:r>
      <w:r w:rsidR="00D25A1F">
        <w:t xml:space="preserve"> </w:t>
      </w:r>
      <w:r>
        <w:tab/>
      </w:r>
      <w:r w:rsidR="00D25A1F">
        <w:t>som</w:t>
      </w:r>
      <w:r w:rsidR="005A3A1E">
        <w:t xml:space="preserve"> </w:t>
      </w:r>
      <w:r w:rsidR="00D25A1F">
        <w:t>innehåller absolutbelopp av tre steg:</w:t>
      </w:r>
    </w:p>
    <w:p w:rsidR="00D25A1F" w:rsidRDefault="00D25A1F" w:rsidP="00F6587B">
      <w:pPr>
        <w:pStyle w:val="KursbuntNormal"/>
        <w:numPr>
          <w:ilvl w:val="0"/>
          <w:numId w:val="110"/>
        </w:numPr>
      </w:pPr>
      <w:r>
        <w:t>Skriva om ekvationerna så de inte längre innehåller absolutbelopp</w:t>
      </w:r>
    </w:p>
    <w:p w:rsidR="00D25A1F" w:rsidRDefault="00D25A1F" w:rsidP="00F6587B">
      <w:pPr>
        <w:pStyle w:val="KursbuntNormal"/>
        <w:numPr>
          <w:ilvl w:val="0"/>
          <w:numId w:val="110"/>
        </w:numPr>
      </w:pPr>
      <w:r>
        <w:t>Lösa de nya ekvationerna</w:t>
      </w:r>
    </w:p>
    <w:p w:rsidR="00D25A1F" w:rsidRDefault="00D25A1F" w:rsidP="00F6587B">
      <w:pPr>
        <w:pStyle w:val="KursbuntNormal"/>
        <w:numPr>
          <w:ilvl w:val="0"/>
          <w:numId w:val="110"/>
        </w:numPr>
      </w:pPr>
      <w:r>
        <w:t>Sammanfatta giltiga rötter</w:t>
      </w:r>
    </w:p>
    <w:p w:rsidR="0043208B" w:rsidRDefault="00D02F21" w:rsidP="0043208B">
      <w:pPr>
        <w:pStyle w:val="KursbuntNormal"/>
        <w:ind w:left="2342" w:firstLine="0"/>
      </w:pPr>
      <w:r w:rsidRPr="00A6712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152548C3" wp14:editId="526524CD">
                <wp:simplePos x="0" y="0"/>
                <wp:positionH relativeFrom="margin">
                  <wp:posOffset>3408680</wp:posOffset>
                </wp:positionH>
                <wp:positionV relativeFrom="paragraph">
                  <wp:posOffset>119380</wp:posOffset>
                </wp:positionV>
                <wp:extent cx="2665095" cy="5343525"/>
                <wp:effectExtent l="0" t="0" r="0" b="0"/>
                <wp:wrapNone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534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Pr="00E4496B" w:rsidRDefault="00073339" w:rsidP="00707437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Lös ekv</w:t>
                            </w:r>
                            <w:r w:rsidRPr="00E4496B">
                              <w:rPr>
                                <w:rFonts w:ascii="Cambria" w:hAnsi="Cambria"/>
                              </w:rPr>
                              <w:t>tionen</w:t>
                            </w:r>
                          </w:p>
                          <w:p w:rsidR="00073339" w:rsidRPr="00E4496B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7"/>
                              </w:num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+5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=2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7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7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-7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=7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7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6-3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-9=0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7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2x-1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-12=0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7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4-3x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+7=25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7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5-3x</m:t>
                                      </m:r>
                                    </m:e>
                                  </m:d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-14=0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spacing w:line="360" w:lineRule="auto"/>
                              <w:ind w:left="969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:rsidR="00073339" w:rsidRPr="00E4496B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567" w:hanging="567"/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E4496B">
                              <w:rPr>
                                <w:rFonts w:ascii="Cambria" w:hAnsi="Cambria"/>
                              </w:rPr>
                              <w:t>Lös ekvationen</w:t>
                            </w:r>
                          </w:p>
                          <w:p w:rsidR="00073339" w:rsidRPr="008979BC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8"/>
                              </w:numPr>
                              <w:spacing w:line="360" w:lineRule="auto"/>
                              <w:rPr>
                                <w:rFonts w:ascii="Cambria Math" w:eastAsiaTheme="minorEastAsia" w:hAnsi="Cambria Math"/>
                                <w:oMath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+x=1</m:t>
                              </m:r>
                            </m:oMath>
                          </w:p>
                          <w:p w:rsidR="00073339" w:rsidRPr="008979BC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8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  <w:oMath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x+2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+x=1</m:t>
                              </m:r>
                            </m:oMath>
                          </w:p>
                          <w:p w:rsidR="00073339" w:rsidRPr="008979BC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8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  <w:oMath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x-3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=5-3x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8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x-3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=5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8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3x+2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=4x+5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8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5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2-3x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-7=17x+3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:rsidR="00073339" w:rsidRPr="00E4496B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567" w:hanging="567"/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E4496B">
                              <w:rPr>
                                <w:rFonts w:ascii="Cambria" w:hAnsi="Cambria"/>
                              </w:rPr>
                              <w:t>Lös ekvationen</w:t>
                            </w:r>
                          </w:p>
                          <w:p w:rsidR="00073339" w:rsidRPr="00E4496B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9"/>
                              </w:num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x-3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5-x</m:t>
                                  </m:r>
                                </m:e>
                              </m:d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9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x-1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x+2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=5</m:t>
                              </m:r>
                            </m:oMath>
                          </w:p>
                          <w:p w:rsidR="00073339" w:rsidRPr="00E4496B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129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x-7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2x-2</m:t>
                                  </m:r>
                                </m:e>
                              </m:d>
                            </m:oMath>
                          </w:p>
                          <w:p w:rsidR="00073339" w:rsidRPr="00354EB1" w:rsidRDefault="00073339" w:rsidP="00D02F21">
                            <w:pPr>
                              <w:ind w:left="567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5B3167" w:rsidRDefault="00073339" w:rsidP="00D02F21">
                            <w:p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:rsidR="00073339" w:rsidRPr="00354EB1" w:rsidRDefault="00073339" w:rsidP="00D02F21">
                            <w:pPr>
                              <w:ind w:left="567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548C3" id="Textruta 9" o:spid="_x0000_s1070" type="#_x0000_t202" style="position:absolute;left:0;text-align:left;margin-left:268.4pt;margin-top:9.4pt;width:209.85pt;height:420.75pt;z-index:25247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" filled="f" stroked="f" strokeweight=".5pt">
                <v:textbox>
                  <w:txbxContent>
                    <w:p w:rsidR="00073339" w:rsidRPr="00E4496B" w:rsidRDefault="00073339" w:rsidP="00707437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Lös ekv</w:t>
                      </w:r>
                      <w:r w:rsidRPr="00E4496B">
                        <w:rPr>
                          <w:rFonts w:ascii="Cambria" w:hAnsi="Cambria"/>
                        </w:rPr>
                        <w:t>tionen</w:t>
                      </w:r>
                    </w:p>
                    <w:p w:rsidR="00073339" w:rsidRPr="00E4496B" w:rsidRDefault="00073339" w:rsidP="00D02F21">
                      <w:pPr>
                        <w:pStyle w:val="ListParagraph"/>
                        <w:numPr>
                          <w:ilvl w:val="0"/>
                          <w:numId w:val="127"/>
                        </w:num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+5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=2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7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7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-7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=7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7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6-3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-9=0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7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4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2x-1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-12=0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7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4-3x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+7=25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7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5-3x</m:t>
                                </m:r>
                              </m:e>
                            </m:d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-14=0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spacing w:line="360" w:lineRule="auto"/>
                        <w:ind w:left="969"/>
                        <w:rPr>
                          <w:rFonts w:ascii="Cambria Math" w:eastAsiaTheme="minorEastAsia" w:hAnsi="Cambria Math"/>
                        </w:rPr>
                      </w:pPr>
                    </w:p>
                    <w:p w:rsidR="00073339" w:rsidRPr="00E4496B" w:rsidRDefault="00073339" w:rsidP="00D02F2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567" w:hanging="567"/>
                        <w:rPr>
                          <w:rFonts w:ascii="Cambria Math" w:eastAsiaTheme="minorEastAsia" w:hAnsi="Cambria Math"/>
                        </w:rPr>
                      </w:pPr>
                      <w:r w:rsidRPr="00E4496B">
                        <w:rPr>
                          <w:rFonts w:ascii="Cambria" w:hAnsi="Cambria"/>
                        </w:rPr>
                        <w:t>Lös ekvationen</w:t>
                      </w:r>
                    </w:p>
                    <w:p w:rsidR="00073339" w:rsidRPr="008979BC" w:rsidRDefault="00073339" w:rsidP="00D02F21">
                      <w:pPr>
                        <w:pStyle w:val="ListParagraph"/>
                        <w:numPr>
                          <w:ilvl w:val="0"/>
                          <w:numId w:val="128"/>
                        </w:numPr>
                        <w:spacing w:line="360" w:lineRule="auto"/>
                        <w:rPr>
                          <w:rFonts w:ascii="Cambria Math" w:eastAsiaTheme="minorEastAsia" w:hAnsi="Cambria Math"/>
                          <w:oMath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+x=1</m:t>
                        </m:r>
                      </m:oMath>
                    </w:p>
                    <w:p w:rsidR="00073339" w:rsidRPr="008979BC" w:rsidRDefault="00073339" w:rsidP="00D02F21">
                      <w:pPr>
                        <w:pStyle w:val="ListParagraph"/>
                        <w:numPr>
                          <w:ilvl w:val="0"/>
                          <w:numId w:val="128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  <w:oMath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x+2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+x=1</m:t>
                        </m:r>
                      </m:oMath>
                    </w:p>
                    <w:p w:rsidR="00073339" w:rsidRPr="008979BC" w:rsidRDefault="00073339" w:rsidP="00D02F21">
                      <w:pPr>
                        <w:pStyle w:val="ListParagraph"/>
                        <w:numPr>
                          <w:ilvl w:val="0"/>
                          <w:numId w:val="128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  <w:oMath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x-3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=5-3x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8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x+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x-3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=5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8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3x+2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=4x+5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8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5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2-3x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-7=17x+3</m:t>
                        </m:r>
                      </m:oMath>
                    </w:p>
                    <w:p w:rsidR="00073339" w:rsidRDefault="00073339" w:rsidP="00D02F21">
                      <w:p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</w:p>
                    <w:p w:rsidR="00073339" w:rsidRPr="00E4496B" w:rsidRDefault="00073339" w:rsidP="00D02F2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567" w:hanging="567"/>
                        <w:rPr>
                          <w:rFonts w:ascii="Cambria Math" w:eastAsiaTheme="minorEastAsia" w:hAnsi="Cambria Math"/>
                        </w:rPr>
                      </w:pPr>
                      <w:r w:rsidRPr="00E4496B">
                        <w:rPr>
                          <w:rFonts w:ascii="Cambria" w:hAnsi="Cambria"/>
                        </w:rPr>
                        <w:t>Lös ekvationen</w:t>
                      </w:r>
                    </w:p>
                    <w:p w:rsidR="00073339" w:rsidRPr="00E4496B" w:rsidRDefault="00073339" w:rsidP="00D02F21">
                      <w:pPr>
                        <w:pStyle w:val="ListParagraph"/>
                        <w:numPr>
                          <w:ilvl w:val="0"/>
                          <w:numId w:val="129"/>
                        </w:num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x-3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5-x</m:t>
                            </m:r>
                          </m:e>
                        </m:d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129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x-1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x+2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=5</m:t>
                        </m:r>
                      </m:oMath>
                    </w:p>
                    <w:p w:rsidR="00073339" w:rsidRPr="00E4496B" w:rsidRDefault="00073339" w:rsidP="00D02F21">
                      <w:pPr>
                        <w:pStyle w:val="ListParagraph"/>
                        <w:numPr>
                          <w:ilvl w:val="0"/>
                          <w:numId w:val="129"/>
                        </w:numPr>
                        <w:spacing w:line="360" w:lineRule="auto"/>
                        <w:ind w:left="969" w:hanging="342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x-7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2x-2</m:t>
                            </m:r>
                          </m:e>
                        </m:d>
                      </m:oMath>
                    </w:p>
                    <w:p w:rsidR="00073339" w:rsidRPr="00354EB1" w:rsidRDefault="00073339" w:rsidP="00D02F21">
                      <w:pPr>
                        <w:ind w:left="567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073339" w:rsidRPr="005B3167" w:rsidRDefault="00073339" w:rsidP="00D02F21">
                      <w:p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</w:p>
                    <w:p w:rsidR="00073339" w:rsidRPr="00354EB1" w:rsidRDefault="00073339" w:rsidP="00D02F21">
                      <w:pPr>
                        <w:ind w:left="567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5A1F" w:rsidRDefault="00D02F21" w:rsidP="00C05254">
      <w:pPr>
        <w:pStyle w:val="KursbuntNormal"/>
        <w:tabs>
          <w:tab w:val="left" w:pos="2337"/>
          <w:tab w:val="left" w:pos="6384"/>
        </w:tabs>
        <w:ind w:hanging="1985"/>
      </w:pPr>
      <w:r w:rsidRPr="00A6712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 wp14:anchorId="418A6008" wp14:editId="7492E793">
                <wp:simplePos x="0" y="0"/>
                <wp:positionH relativeFrom="margin">
                  <wp:posOffset>108585</wp:posOffset>
                </wp:positionH>
                <wp:positionV relativeFrom="paragraph">
                  <wp:posOffset>-59055</wp:posOffset>
                </wp:positionV>
                <wp:extent cx="2665095" cy="5612130"/>
                <wp:effectExtent l="0" t="0" r="0" b="762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561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DB366D">
                            <w:pPr>
                              <w:pStyle w:val="ListParagraph"/>
                              <w:numPr>
                                <w:ilvl w:val="0"/>
                                <w:numId w:val="130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Beräkna genom att ta bort absolutbeloppets tecken.</w:t>
                            </w:r>
                          </w:p>
                          <w:p w:rsidR="00073339" w:rsidRPr="00143EE4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before="240"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5-7</m:t>
                                  </m:r>
                                </m:e>
                              </m:d>
                            </m:oMath>
                          </w:p>
                          <w:p w:rsidR="00073339" w:rsidRPr="00143EE4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7-5</m:t>
                                  </m:r>
                                </m:e>
                              </m:d>
                            </m:oMath>
                          </w:p>
                          <w:p w:rsidR="00073339" w:rsidRPr="00143EE4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4-a</m:t>
                                  </m:r>
                                </m:e>
                              </m:d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2a-8</m:t>
                                  </m:r>
                                </m:e>
                              </m:d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-7</m:t>
                                  </m:r>
                                </m:e>
                              </m:d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-7</m:t>
                                  </m:r>
                                </m:e>
                              </m:d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d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pacing w:line="360" w:lineRule="auto"/>
                              <w:ind w:left="913" w:hanging="284"/>
                              <w:rPr>
                                <w:rFonts w:ascii="Cambr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-8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-a</m:t>
                                  </m:r>
                                </m:e>
                              </m:d>
                            </m:oMath>
                          </w:p>
                          <w:p w:rsidR="00073339" w:rsidRPr="00846DA6" w:rsidRDefault="00073339" w:rsidP="00D02F21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846DA6" w:rsidRDefault="00073339" w:rsidP="00DB366D">
                            <w:pPr>
                              <w:pStyle w:val="ListParagraph"/>
                              <w:numPr>
                                <w:ilvl w:val="0"/>
                                <w:numId w:val="130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Lösningen till ekvationen</w:t>
                            </w:r>
                            <w:r>
                              <w:rPr>
                                <w:rFonts w:ascii="Cambria" w:hAnsi="Cambria"/>
                              </w:rPr>
                              <w:br/>
                            </w:r>
                            <m:oMathPara>
                              <m:oMathParaPr>
                                <m:jc m:val="left"/>
                              </m:oMathPara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x-a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=b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" w:hAnsi="Cambria"/>
                                  </w:rPr>
                                  <w:br/>
                                </m:r>
                              </m:oMath>
                            </m:oMathPara>
                            <w:r>
                              <w:rPr>
                                <w:rFonts w:ascii="Cambria" w:hAnsi="Cambria"/>
                              </w:rPr>
                              <w:t xml:space="preserve">är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=-1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 och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=7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br/>
                              <w:t xml:space="preserve">Bestäm konstanterna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="Cambria Math"/>
                                </w:rPr>
                                <m:t xml:space="preserve"> och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Pr="00846DA6" w:rsidRDefault="00073339" w:rsidP="00D02F21">
                            <w:pPr>
                              <w:pStyle w:val="ListParagraph"/>
                              <w:ind w:left="912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E4496B" w:rsidRDefault="00073339" w:rsidP="00DB366D">
                            <w:pPr>
                              <w:pStyle w:val="ListParagraph"/>
                              <w:numPr>
                                <w:ilvl w:val="0"/>
                                <w:numId w:val="130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 w:rsidRPr="00E4496B">
                              <w:rPr>
                                <w:rFonts w:ascii="Cambria" w:hAnsi="Cambria"/>
                              </w:rPr>
                              <w:t>Lös ekvationen</w:t>
                            </w:r>
                          </w:p>
                          <w:p w:rsidR="00073339" w:rsidRPr="002D07C1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6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=1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6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=-1</m:t>
                              </m:r>
                            </m:oMath>
                          </w:p>
                          <w:p w:rsidR="00073339" w:rsidRPr="00E4496B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6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-2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=0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6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lang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x-2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=1</m:t>
                              </m:r>
                            </m:oMath>
                          </w:p>
                          <w:p w:rsidR="00073339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6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lang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x+4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-7=0</m:t>
                              </m:r>
                            </m:oMath>
                          </w:p>
                          <w:p w:rsidR="00073339" w:rsidRPr="006B700B" w:rsidRDefault="00073339" w:rsidP="00D02F21">
                            <w:pPr>
                              <w:pStyle w:val="ListParagraph"/>
                              <w:numPr>
                                <w:ilvl w:val="0"/>
                                <w:numId w:val="96"/>
                              </w:numPr>
                              <w:spacing w:line="360" w:lineRule="auto"/>
                              <w:ind w:left="969" w:hanging="342"/>
                              <w:rPr>
                                <w:rFonts w:ascii="Cambria" w:eastAsiaTheme="minorEastAsia" w:hAnsi="Cambria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lang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5-x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</w:rPr>
                                <m:t>+3=0</m:t>
                              </m:r>
                            </m:oMath>
                          </w:p>
                          <w:p w:rsidR="00073339" w:rsidRPr="00354EB1" w:rsidRDefault="00073339" w:rsidP="0027461E">
                            <w:pPr>
                              <w:ind w:left="567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5B3167" w:rsidRDefault="00073339" w:rsidP="0027461E">
                            <w:p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:rsidR="00073339" w:rsidRPr="00354EB1" w:rsidRDefault="00073339" w:rsidP="0027461E">
                            <w:pPr>
                              <w:ind w:left="567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6008" id="Textruta 16" o:spid="_x0000_s1071" type="#_x0000_t202" style="position:absolute;left:0;text-align:left;margin-left:8.55pt;margin-top:-4.65pt;width:209.85pt;height:441.9pt;z-index:25247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" filled="f" stroked="f" strokeweight=".5pt">
                <v:textbox>
                  <w:txbxContent>
                    <w:p w:rsidR="00073339" w:rsidRDefault="00073339" w:rsidP="00DB366D">
                      <w:pPr>
                        <w:pStyle w:val="ListParagraph"/>
                        <w:numPr>
                          <w:ilvl w:val="0"/>
                          <w:numId w:val="130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Beräkna genom att ta bort absolutbeloppets tecken.</w:t>
                      </w:r>
                    </w:p>
                    <w:p w:rsidR="00073339" w:rsidRPr="00143EE4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before="240"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5-7</m:t>
                            </m:r>
                          </m:e>
                        </m:d>
                      </m:oMath>
                    </w:p>
                    <w:p w:rsidR="00073339" w:rsidRPr="00143EE4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7-5</m:t>
                            </m:r>
                          </m:e>
                        </m:d>
                      </m:oMath>
                    </w:p>
                    <w:p w:rsidR="00073339" w:rsidRPr="00143EE4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4-a</m:t>
                            </m:r>
                          </m:e>
                        </m:d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2a-8</m:t>
                            </m:r>
                          </m:e>
                        </m:d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-7</m:t>
                            </m:r>
                          </m:e>
                        </m:d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-7</m:t>
                            </m:r>
                          </m:e>
                        </m:d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4+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d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pacing w:line="360" w:lineRule="auto"/>
                        <w:ind w:left="913" w:hanging="284"/>
                        <w:rPr>
                          <w:rFonts w:ascii="Cambr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-8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-a</m:t>
                            </m:r>
                          </m:e>
                        </m:d>
                      </m:oMath>
                    </w:p>
                    <w:p w:rsidR="00073339" w:rsidRPr="00846DA6" w:rsidRDefault="00073339" w:rsidP="00D02F21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073339" w:rsidRPr="00846DA6" w:rsidRDefault="00073339" w:rsidP="00DB366D">
                      <w:pPr>
                        <w:pStyle w:val="ListParagraph"/>
                        <w:numPr>
                          <w:ilvl w:val="0"/>
                          <w:numId w:val="130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Lösningen till ekvationen</w:t>
                      </w:r>
                      <w:r>
                        <w:rPr>
                          <w:rFonts w:ascii="Cambria" w:hAnsi="Cambria"/>
                        </w:rP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x-a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=b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" w:hAnsi="Cambria"/>
                            </w:rPr>
                            <w:br/>
                          </m:r>
                        </m:oMath>
                      </m:oMathPara>
                      <w:r>
                        <w:rPr>
                          <w:rFonts w:ascii="Cambria" w:hAnsi="Cambria"/>
                        </w:rPr>
                        <w:t xml:space="preserve">är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=-1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 och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=7</m:t>
                        </m:r>
                      </m:oMath>
                      <w:r>
                        <w:rPr>
                          <w:rFonts w:ascii="Cambria" w:hAnsi="Cambria"/>
                        </w:rPr>
                        <w:br/>
                        <w:t xml:space="preserve">Bestäm konstanterna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</w:rPr>
                          <m:t xml:space="preserve"> och </m:t>
                        </m:r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Pr="00846DA6" w:rsidRDefault="00073339" w:rsidP="00D02F21">
                      <w:pPr>
                        <w:pStyle w:val="ListParagraph"/>
                        <w:ind w:left="912"/>
                        <w:rPr>
                          <w:rFonts w:ascii="Cambria" w:hAnsi="Cambria"/>
                        </w:rPr>
                      </w:pPr>
                    </w:p>
                    <w:p w:rsidR="00073339" w:rsidRPr="00E4496B" w:rsidRDefault="00073339" w:rsidP="00DB366D">
                      <w:pPr>
                        <w:pStyle w:val="ListParagraph"/>
                        <w:numPr>
                          <w:ilvl w:val="0"/>
                          <w:numId w:val="130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 w:rsidRPr="00E4496B">
                        <w:rPr>
                          <w:rFonts w:ascii="Cambria" w:hAnsi="Cambria"/>
                        </w:rPr>
                        <w:t>Lös ekvationen</w:t>
                      </w:r>
                    </w:p>
                    <w:p w:rsidR="00073339" w:rsidRPr="002D07C1" w:rsidRDefault="00073339" w:rsidP="00D02F21">
                      <w:pPr>
                        <w:pStyle w:val="ListParagraph"/>
                        <w:numPr>
                          <w:ilvl w:val="0"/>
                          <w:numId w:val="96"/>
                        </w:numPr>
                        <w:spacing w:line="360" w:lineRule="auto"/>
                        <w:ind w:left="969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=1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6"/>
                        </w:numPr>
                        <w:spacing w:line="360" w:lineRule="auto"/>
                        <w:ind w:left="969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=-1</m:t>
                        </m:r>
                      </m:oMath>
                    </w:p>
                    <w:p w:rsidR="00073339" w:rsidRPr="00E4496B" w:rsidRDefault="00073339" w:rsidP="00D02F21">
                      <w:pPr>
                        <w:pStyle w:val="ListParagraph"/>
                        <w:numPr>
                          <w:ilvl w:val="0"/>
                          <w:numId w:val="96"/>
                        </w:numPr>
                        <w:spacing w:line="360" w:lineRule="auto"/>
                        <w:ind w:left="969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-2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=0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6"/>
                        </w:numPr>
                        <w:spacing w:line="360" w:lineRule="auto"/>
                        <w:ind w:left="969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lang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x-2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=1</m:t>
                        </m:r>
                      </m:oMath>
                    </w:p>
                    <w:p w:rsidR="00073339" w:rsidRDefault="00073339" w:rsidP="00D02F21">
                      <w:pPr>
                        <w:pStyle w:val="ListParagraph"/>
                        <w:numPr>
                          <w:ilvl w:val="0"/>
                          <w:numId w:val="96"/>
                        </w:numPr>
                        <w:spacing w:line="360" w:lineRule="auto"/>
                        <w:ind w:left="969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lang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x+4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-7=0</m:t>
                        </m:r>
                      </m:oMath>
                    </w:p>
                    <w:p w:rsidR="00073339" w:rsidRPr="006B700B" w:rsidRDefault="00073339" w:rsidP="00D02F21">
                      <w:pPr>
                        <w:pStyle w:val="ListParagraph"/>
                        <w:numPr>
                          <w:ilvl w:val="0"/>
                          <w:numId w:val="96"/>
                        </w:numPr>
                        <w:spacing w:line="360" w:lineRule="auto"/>
                        <w:ind w:left="969" w:hanging="342"/>
                        <w:rPr>
                          <w:rFonts w:ascii="Cambria" w:eastAsiaTheme="minorEastAsia" w:hAnsi="Cambria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lang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5-x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+3=0</m:t>
                        </m:r>
                      </m:oMath>
                    </w:p>
                    <w:p w:rsidR="00073339" w:rsidRPr="00354EB1" w:rsidRDefault="00073339" w:rsidP="0027461E">
                      <w:pPr>
                        <w:ind w:left="567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073339" w:rsidRPr="005B3167" w:rsidRDefault="00073339" w:rsidP="0027461E">
                      <w:p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</w:p>
                    <w:p w:rsidR="00073339" w:rsidRPr="00354EB1" w:rsidRDefault="00073339" w:rsidP="0027461E">
                      <w:pPr>
                        <w:ind w:left="567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61E" w:rsidRPr="00A6712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 wp14:anchorId="698E96A8" wp14:editId="1E3698F4">
                <wp:simplePos x="0" y="0"/>
                <wp:positionH relativeFrom="margin">
                  <wp:posOffset>281305</wp:posOffset>
                </wp:positionH>
                <wp:positionV relativeFrom="paragraph">
                  <wp:posOffset>53340</wp:posOffset>
                </wp:positionV>
                <wp:extent cx="2665095" cy="5511165"/>
                <wp:effectExtent l="0" t="0" r="0" b="0"/>
                <wp:wrapNone/>
                <wp:docPr id="1564" name="Textruta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551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27461E">
                            <w:pPr>
                              <w:pStyle w:val="ListParagraph"/>
                              <w:spacing w:line="360" w:lineRule="auto"/>
                              <w:ind w:left="969"/>
                              <w:rPr>
                                <w:rFonts w:ascii="Cambria" w:eastAsiaTheme="minorEastAsia" w:hAnsi="Cambria"/>
                              </w:rPr>
                            </w:pPr>
                          </w:p>
                          <w:p w:rsidR="00073339" w:rsidRPr="00354EB1" w:rsidRDefault="00073339" w:rsidP="0027461E">
                            <w:pPr>
                              <w:ind w:left="567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5B3167" w:rsidRDefault="00073339" w:rsidP="0027461E">
                            <w:p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</w:p>
                          <w:p w:rsidR="00073339" w:rsidRPr="00354EB1" w:rsidRDefault="00073339" w:rsidP="0027461E">
                            <w:pPr>
                              <w:ind w:left="567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96A8" id="Textruta 1564" o:spid="_x0000_s1072" type="#_x0000_t202" style="position:absolute;left:0;text-align:left;margin-left:22.15pt;margin-top:4.2pt;width:209.85pt;height:433.95pt;z-index:25247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" filled="f" stroked="f" strokeweight=".5pt">
                <v:textbox>
                  <w:txbxContent>
                    <w:p w:rsidR="00073339" w:rsidRDefault="00073339" w:rsidP="0027461E">
                      <w:pPr>
                        <w:pStyle w:val="ListParagraph"/>
                        <w:spacing w:line="360" w:lineRule="auto"/>
                        <w:ind w:left="969"/>
                        <w:rPr>
                          <w:rFonts w:ascii="Cambria" w:eastAsiaTheme="minorEastAsia" w:hAnsi="Cambria"/>
                        </w:rPr>
                      </w:pPr>
                    </w:p>
                    <w:p w:rsidR="00073339" w:rsidRPr="00354EB1" w:rsidRDefault="00073339" w:rsidP="0027461E">
                      <w:pPr>
                        <w:ind w:left="567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073339" w:rsidRPr="005B3167" w:rsidRDefault="00073339" w:rsidP="0027461E">
                      <w:p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</w:p>
                    <w:p w:rsidR="00073339" w:rsidRPr="00354EB1" w:rsidRDefault="00073339" w:rsidP="0027461E">
                      <w:pPr>
                        <w:ind w:left="567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254">
        <w:tab/>
      </w:r>
    </w:p>
    <w:p w:rsidR="00D25A1F" w:rsidRPr="00A6712A" w:rsidRDefault="00D25A1F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D25A1F" w:rsidRDefault="00D25A1F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43208B" w:rsidRDefault="0043208B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43208B" w:rsidRDefault="0043208B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43208B" w:rsidRDefault="0043208B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43208B" w:rsidRDefault="0043208B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43208B" w:rsidRDefault="0043208B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43208B" w:rsidRPr="00A6712A" w:rsidRDefault="0043208B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D25A1F" w:rsidRPr="00A6712A" w:rsidRDefault="00D25A1F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</w:rPr>
      </w:pPr>
    </w:p>
    <w:p w:rsidR="00D25A1F" w:rsidRPr="00A6712A" w:rsidRDefault="00D25A1F" w:rsidP="00D25A1F">
      <w:pPr>
        <w:rPr>
          <w:rFonts w:ascii="Cambria" w:hAnsi="Cambria"/>
          <w:color w:val="0C2953" w:themeColor="text2" w:themeShade="80"/>
          <w:sz w:val="52"/>
          <w:szCs w:val="52"/>
        </w:rPr>
      </w:pPr>
    </w:p>
    <w:p w:rsidR="00D25A1F" w:rsidRPr="00CF308B" w:rsidRDefault="00D25A1F" w:rsidP="00D25A1F">
      <w:pPr>
        <w:rPr>
          <w:rFonts w:ascii="Cambria" w:hAnsi="Cambria"/>
          <w:sz w:val="24"/>
          <w:szCs w:val="24"/>
        </w:rPr>
        <w:sectPr w:rsidR="00D25A1F" w:rsidRPr="00CF308B" w:rsidSect="001B4A72">
          <w:headerReference w:type="default" r:id="rId25"/>
          <w:footerReference w:type="default" r:id="rId26"/>
          <w:footerReference w:type="first" r:id="rId27"/>
          <w:pgSz w:w="11906" w:h="16838"/>
          <w:pgMar w:top="1134" w:right="1019" w:bottom="1134" w:left="1418" w:header="709" w:footer="709" w:gutter="0"/>
          <w:pgNumType w:start="0"/>
          <w:cols w:space="708"/>
          <w:titlePg/>
          <w:docGrid w:linePitch="360"/>
        </w:sectPr>
      </w:pPr>
    </w:p>
    <w:p w:rsidR="00D25A1F" w:rsidRPr="00CF308B" w:rsidRDefault="00D25A1F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</w:rPr>
        <w:sectPr w:rsidR="00D25A1F" w:rsidRPr="00CF308B" w:rsidSect="00ED4657">
          <w:type w:val="continuous"/>
          <w:pgSz w:w="11906" w:h="16838"/>
          <w:pgMar w:top="1134" w:right="1418" w:bottom="1418" w:left="1418" w:header="709" w:footer="709" w:gutter="0"/>
          <w:cols w:num="2" w:space="708"/>
          <w:titlePg/>
          <w:docGrid w:linePitch="360"/>
        </w:sectPr>
      </w:pPr>
    </w:p>
    <w:p w:rsidR="00D25A1F" w:rsidRPr="00CF308B" w:rsidRDefault="00D25A1F" w:rsidP="00D25A1F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</w:rPr>
        <w:sectPr w:rsidR="00D25A1F" w:rsidRPr="00CF308B" w:rsidSect="00ED4657">
          <w:headerReference w:type="default" r:id="rId28"/>
          <w:footerReference w:type="default" r:id="rId29"/>
          <w:type w:val="continuous"/>
          <w:pgSz w:w="11906" w:h="16838"/>
          <w:pgMar w:top="1134" w:right="1418" w:bottom="1418" w:left="1418" w:header="709" w:footer="709" w:gutter="0"/>
          <w:cols w:num="2" w:space="708"/>
          <w:titlePg/>
          <w:docGrid w:linePitch="360"/>
        </w:sectPr>
      </w:pPr>
    </w:p>
    <w:p w:rsidR="00070A1D" w:rsidRPr="006D01E5" w:rsidRDefault="00191640" w:rsidP="00D22EFA">
      <w:pPr>
        <w:rPr>
          <w:rFonts w:ascii="Cambria" w:hAnsi="Cambria"/>
          <w:color w:val="0C2953" w:themeColor="accent1" w:themeShade="80"/>
          <w:sz w:val="52"/>
          <w:szCs w:val="52"/>
        </w:rPr>
      </w:pPr>
      <w:r>
        <w:rPr>
          <w:rFonts w:ascii="Cambria" w:hAnsi="Cambria"/>
          <w:noProof/>
          <w:color w:val="0C2953" w:themeColor="text2" w:themeShade="80"/>
          <w:sz w:val="52"/>
          <w:szCs w:val="52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31A0A6C0" wp14:editId="7B29D54F">
                <wp:simplePos x="0" y="0"/>
                <wp:positionH relativeFrom="margin">
                  <wp:align>left</wp:align>
                </wp:positionH>
                <wp:positionV relativeFrom="paragraph">
                  <wp:posOffset>-36162</wp:posOffset>
                </wp:positionV>
                <wp:extent cx="575953" cy="510639"/>
                <wp:effectExtent l="0" t="0" r="0" b="3810"/>
                <wp:wrapNone/>
                <wp:docPr id="89" name="Textru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53" cy="510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191640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E64C7A8" wp14:editId="0B4C692D">
                                  <wp:extent cx="386715" cy="386715"/>
                                  <wp:effectExtent l="0" t="0" r="0" b="0"/>
                                  <wp:docPr id="93" name="Bildobjekt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" name="kap6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A6C0" id="Textruta 89" o:spid="_x0000_s1073" type="#_x0000_t202" style="position:absolute;margin-left:0;margin-top:-2.85pt;width:45.35pt;height:40.2pt;z-index:251949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" filled="f" stroked="f" strokeweight=".5pt">
                <v:textbox>
                  <w:txbxContent>
                    <w:p w:rsidR="00073339" w:rsidRDefault="00073339" w:rsidP="00191640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E64C7A8" wp14:editId="0B4C692D">
                            <wp:extent cx="386715" cy="386715"/>
                            <wp:effectExtent l="0" t="0" r="0" b="0"/>
                            <wp:docPr id="93" name="Bildobjekt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" name="kap6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color w:val="0C2953" w:themeColor="accent1" w:themeShade="80"/>
          <w:sz w:val="52"/>
          <w:szCs w:val="52"/>
        </w:rPr>
        <w:t xml:space="preserve">        </w:t>
      </w:r>
      <w:r w:rsidR="00634C60" w:rsidRPr="006D01E5">
        <w:rPr>
          <w:rFonts w:ascii="Cambria" w:hAnsi="Cambria"/>
          <w:color w:val="0C2953" w:themeColor="accent1" w:themeShade="80"/>
          <w:sz w:val="52"/>
          <w:szCs w:val="52"/>
        </w:rPr>
        <w:t>AREA – OCH VOLYMSKALA</w:t>
      </w:r>
      <w:r w:rsidR="00E854D9">
        <w:rPr>
          <w:rStyle w:val="FootnoteReference"/>
          <w:rFonts w:ascii="Cambria" w:hAnsi="Cambria"/>
          <w:color w:val="0C2953" w:themeColor="accent1" w:themeShade="80"/>
          <w:sz w:val="52"/>
          <w:szCs w:val="52"/>
        </w:rPr>
        <w:footnoteReference w:id="2"/>
      </w:r>
    </w:p>
    <w:p w:rsidR="00844EE7" w:rsidRDefault="00844EE7" w:rsidP="00D22EFA">
      <w:pPr>
        <w:rPr>
          <w:rFonts w:ascii="Cambria" w:hAnsi="Cambria"/>
          <w:sz w:val="24"/>
          <w:szCs w:val="24"/>
        </w:rPr>
      </w:pPr>
    </w:p>
    <w:p w:rsidR="00A107D8" w:rsidRPr="00F10079" w:rsidRDefault="00A107D8" w:rsidP="00E56E75">
      <w:pPr>
        <w:tabs>
          <w:tab w:val="left" w:pos="1701"/>
        </w:tabs>
        <w:ind w:left="1701"/>
        <w:rPr>
          <w:rFonts w:ascii="Cambria" w:hAnsi="Cambria"/>
          <w:sz w:val="24"/>
          <w:szCs w:val="24"/>
        </w:rPr>
      </w:pPr>
      <w:r w:rsidRPr="00F10079">
        <w:rPr>
          <w:rFonts w:ascii="Cambria" w:hAnsi="Cambria"/>
          <w:sz w:val="24"/>
          <w:szCs w:val="24"/>
        </w:rPr>
        <w:t>Kartor och ritningar är likformiga avbildningar av verkligheten (föremålet).</w:t>
      </w:r>
    </w:p>
    <w:p w:rsidR="00A107D8" w:rsidRPr="00F10079" w:rsidRDefault="00A107D8" w:rsidP="00E56E75">
      <w:pPr>
        <w:rPr>
          <w:rFonts w:ascii="Cambria" w:hAnsi="Cambria"/>
          <w:sz w:val="24"/>
          <w:szCs w:val="24"/>
        </w:rPr>
      </w:pPr>
    </w:p>
    <w:p w:rsidR="00A107D8" w:rsidRDefault="00A107D8" w:rsidP="00E56E75">
      <w:pPr>
        <w:tabs>
          <w:tab w:val="left" w:pos="1701"/>
          <w:tab w:val="left" w:pos="2268"/>
        </w:tabs>
        <w:rPr>
          <w:rFonts w:ascii="Cambria" w:hAnsi="Cambria"/>
          <w:sz w:val="24"/>
          <w:szCs w:val="24"/>
        </w:rPr>
      </w:pPr>
      <w:r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>Exempel1</w:t>
      </w:r>
      <w:r w:rsidRPr="00F10079">
        <w:rPr>
          <w:rFonts w:ascii="Cambria" w:hAnsi="Cambria"/>
          <w:sz w:val="24"/>
          <w:szCs w:val="24"/>
        </w:rPr>
        <w:tab/>
        <w:t xml:space="preserve">Om en karta har skalan (skalfaktorn) 1:20 000, så är </w:t>
      </w:r>
    </w:p>
    <w:p w:rsidR="00E56E75" w:rsidRPr="00F10079" w:rsidRDefault="00E56E75" w:rsidP="00E56E75">
      <w:pPr>
        <w:tabs>
          <w:tab w:val="left" w:pos="1701"/>
          <w:tab w:val="left" w:pos="2268"/>
        </w:tabs>
        <w:rPr>
          <w:rFonts w:ascii="Cambria" w:hAnsi="Cambria"/>
          <w:sz w:val="24"/>
          <w:szCs w:val="24"/>
        </w:rPr>
      </w:pPr>
    </w:p>
    <w:p w:rsidR="00A107D8" w:rsidRPr="00F10079" w:rsidRDefault="00A107D8" w:rsidP="00E56E75">
      <w:pPr>
        <w:tabs>
          <w:tab w:val="left" w:pos="1701"/>
          <w:tab w:val="left" w:pos="2268"/>
        </w:tabs>
        <w:rPr>
          <w:rFonts w:ascii="Cambria" w:hAnsi="Cambria"/>
          <w:sz w:val="24"/>
          <w:szCs w:val="24"/>
        </w:rPr>
      </w:pPr>
      <w:r w:rsidRPr="00F10079">
        <w:rPr>
          <w:rFonts w:ascii="Cambria" w:hAnsi="Cambria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en sträcka på kartan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motsvarande sträcka i verkligheten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20 000</m:t>
            </m:r>
          </m:den>
        </m:f>
      </m:oMath>
    </w:p>
    <w:p w:rsidR="00A107D8" w:rsidRPr="00F10079" w:rsidRDefault="00A107D8" w:rsidP="00E56E75">
      <w:pPr>
        <w:rPr>
          <w:rFonts w:ascii="Cambria" w:hAnsi="Cambria"/>
          <w:sz w:val="24"/>
          <w:szCs w:val="24"/>
        </w:rPr>
      </w:pPr>
    </w:p>
    <w:p w:rsidR="00A107D8" w:rsidRPr="00F10079" w:rsidRDefault="00A107D8" w:rsidP="00E56E75">
      <w:pPr>
        <w:tabs>
          <w:tab w:val="left" w:pos="1701"/>
          <w:tab w:val="left" w:pos="2268"/>
        </w:tabs>
        <w:rPr>
          <w:rFonts w:ascii="Cambria" w:hAnsi="Cambria"/>
          <w:sz w:val="24"/>
          <w:szCs w:val="24"/>
        </w:rPr>
      </w:pPr>
      <w:r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>Exempel 2</w:t>
      </w:r>
      <w:r w:rsidRPr="00F10079">
        <w:rPr>
          <w:rFonts w:ascii="Cambria" w:hAnsi="Cambria"/>
          <w:sz w:val="24"/>
          <w:szCs w:val="24"/>
        </w:rPr>
        <w:tab/>
        <w:t>Om en ritning är gjort i skalan 1:50, så är</w:t>
      </w:r>
    </w:p>
    <w:p w:rsidR="00A107D8" w:rsidRDefault="00A107D8" w:rsidP="00E56E75">
      <w:pPr>
        <w:tabs>
          <w:tab w:val="left" w:pos="1701"/>
          <w:tab w:val="left" w:pos="1985"/>
          <w:tab w:val="left" w:pos="2268"/>
        </w:tabs>
        <w:rPr>
          <w:rFonts w:ascii="Cambria" w:eastAsiaTheme="minorEastAsia" w:hAnsi="Cambria"/>
          <w:sz w:val="24"/>
          <w:szCs w:val="24"/>
        </w:rPr>
      </w:pPr>
      <w:r w:rsidRPr="00F10079"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en sträcka i verkligheten=50×motsvarande sträcka på ritningen</m:t>
        </m:r>
      </m:oMath>
    </w:p>
    <w:p w:rsidR="00EF08C2" w:rsidRDefault="00EF08C2" w:rsidP="00E56E75">
      <w:pPr>
        <w:rPr>
          <w:rFonts w:ascii="Cambria" w:eastAsiaTheme="minorEastAsia" w:hAnsi="Cambria"/>
          <w:sz w:val="24"/>
          <w:szCs w:val="24"/>
        </w:rPr>
      </w:pPr>
    </w:p>
    <w:p w:rsidR="00EF08C2" w:rsidRPr="00EF08C2" w:rsidRDefault="00EF08C2" w:rsidP="00E56E75">
      <w:pPr>
        <w:rPr>
          <w:rFonts w:ascii="Cambria" w:eastAsiaTheme="minorEastAsia" w:hAnsi="Cambria"/>
          <w:b/>
          <w:sz w:val="24"/>
          <w:szCs w:val="24"/>
        </w:rPr>
      </w:pPr>
      <w:r w:rsidRPr="006D01E5"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  <w:t>Exempel 3</w:t>
      </w:r>
      <w:r w:rsidRPr="00EF08C2">
        <w:rPr>
          <w:rFonts w:ascii="Cambria" w:eastAsiaTheme="minorEastAsia" w:hAnsi="Cambria"/>
          <w:b/>
          <w:sz w:val="24"/>
          <w:szCs w:val="24"/>
        </w:rPr>
        <w:tab/>
      </w:r>
    </w:p>
    <w:p w:rsidR="00EF08C2" w:rsidRDefault="00EF08C2" w:rsidP="00E56E75">
      <w:pPr>
        <w:rPr>
          <w:rFonts w:ascii="Cambria" w:eastAsiaTheme="minorEastAsia" w:hAnsi="Cambria"/>
          <w:sz w:val="24"/>
          <w:szCs w:val="24"/>
        </w:rPr>
      </w:pPr>
      <w:r>
        <w:rPr>
          <w:rFonts w:ascii="Cambria" w:eastAsiaTheme="minorEastAsia" w:hAnsi="Cambria"/>
          <w:sz w:val="24"/>
          <w:szCs w:val="24"/>
        </w:rPr>
        <w:t xml:space="preserve">                              </w:t>
      </w:r>
      <w:r w:rsidR="00DD26AF">
        <w:rPr>
          <w:rFonts w:ascii="Cambria" w:eastAsiaTheme="minorEastAsia" w:hAnsi="Cambria"/>
          <w:sz w:val="24"/>
          <w:szCs w:val="24"/>
        </w:rPr>
        <w:t xml:space="preserve">          </w:t>
      </w:r>
      <w:r>
        <w:rPr>
          <w:noProof/>
          <w:lang w:eastAsia="sv-SE"/>
        </w:rPr>
        <w:drawing>
          <wp:inline distT="0" distB="0" distL="0" distR="0" wp14:anchorId="0EE9356F" wp14:editId="23B38F02">
            <wp:extent cx="3768688" cy="1513708"/>
            <wp:effectExtent l="0" t="0" r="3810" b="0"/>
            <wp:docPr id="1383" name="Bildobjekt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05062" cy="152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C2" w:rsidRDefault="00EF08C2" w:rsidP="00E56E75">
      <w:pPr>
        <w:ind w:left="1304" w:firstLine="1"/>
        <w:rPr>
          <w:rFonts w:ascii="Cambria" w:hAnsi="Cambria"/>
          <w:sz w:val="24"/>
          <w:szCs w:val="24"/>
        </w:rPr>
      </w:pPr>
    </w:p>
    <w:p w:rsidR="00A107D8" w:rsidRDefault="00A107D8" w:rsidP="00E56E75">
      <w:pPr>
        <w:tabs>
          <w:tab w:val="left" w:pos="1701"/>
        </w:tabs>
        <w:ind w:left="1701" w:firstLine="1"/>
        <w:rPr>
          <w:rFonts w:ascii="Cambria" w:hAnsi="Cambria"/>
          <w:sz w:val="24"/>
          <w:szCs w:val="24"/>
        </w:rPr>
      </w:pPr>
      <w:r w:rsidRPr="00F10079">
        <w:rPr>
          <w:rFonts w:ascii="Cambria" w:hAnsi="Cambria"/>
          <w:sz w:val="24"/>
          <w:szCs w:val="24"/>
        </w:rPr>
        <w:t>Den stora cylindern är en likformig avbildning (en förstoring) av den lilla cylindern.</w:t>
      </w:r>
    </w:p>
    <w:p w:rsidR="008B300E" w:rsidRPr="00F10079" w:rsidRDefault="008B300E" w:rsidP="00E56E75">
      <w:pPr>
        <w:tabs>
          <w:tab w:val="left" w:pos="1701"/>
        </w:tabs>
        <w:ind w:left="1701" w:firstLine="1"/>
        <w:rPr>
          <w:rFonts w:ascii="Cambria" w:hAnsi="Cambria"/>
          <w:sz w:val="24"/>
          <w:szCs w:val="24"/>
        </w:rPr>
      </w:pPr>
    </w:p>
    <w:p w:rsidR="00844EE7" w:rsidRDefault="00844EE7" w:rsidP="00E56E75">
      <w:pPr>
        <w:tabs>
          <w:tab w:val="left" w:pos="1701"/>
        </w:tabs>
        <w:rPr>
          <w:rFonts w:eastAsiaTheme="minorEastAsia"/>
          <w:sz w:val="28"/>
          <w:szCs w:val="28"/>
        </w:rPr>
      </w:pPr>
      <w:r w:rsidRPr="006D01E5">
        <w:rPr>
          <w:b/>
          <w:color w:val="0C2953" w:themeColor="accent1" w:themeShade="80"/>
          <w:sz w:val="24"/>
          <w:szCs w:val="24"/>
        </w:rPr>
        <w:t>Längdskala</w:t>
      </w:r>
      <w:r>
        <w:tab/>
      </w:r>
      <m:oMath>
        <m:r>
          <w:rPr>
            <w:rFonts w:ascii="Cambria Math" w:hAnsi="Cambria Math"/>
            <w:sz w:val="22"/>
            <w:szCs w:val="22"/>
          </w:rPr>
          <m:t>Längdskalan=</m:t>
        </m:r>
      </m:oMath>
      <w:r>
        <w:t xml:space="preserve"> </w:t>
      </w:r>
      <w:r w:rsidRPr="00AD63CF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en längd i avbildningen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motsvarande längd i föremålet</m:t>
            </m:r>
          </m:den>
        </m:f>
      </m:oMath>
      <w:r>
        <w:t xml:space="preserve"> </w:t>
      </w:r>
      <m:oMath>
        <m:r>
          <w:rPr>
            <w:rFonts w:ascii="Cambria Math" w:hAnsi="Cambria Math"/>
            <w:sz w:val="22"/>
            <w:szCs w:val="22"/>
          </w:rPr>
          <m:t>=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8A0FB7">
        <w:rPr>
          <w:sz w:val="32"/>
          <w:szCs w:val="3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=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:rsidR="00AD63CF" w:rsidRPr="008B300E" w:rsidRDefault="00AD63CF" w:rsidP="00E56E75">
      <w:pPr>
        <w:tabs>
          <w:tab w:val="left" w:pos="1701"/>
        </w:tabs>
      </w:pPr>
    </w:p>
    <w:p w:rsidR="00E56E75" w:rsidRDefault="00844EE7" w:rsidP="00E56E75">
      <w:pPr>
        <w:tabs>
          <w:tab w:val="left" w:pos="1701"/>
        </w:tabs>
        <w:rPr>
          <w:rFonts w:eastAsiaTheme="minorEastAsia"/>
          <w:sz w:val="28"/>
          <w:szCs w:val="28"/>
        </w:rPr>
      </w:pPr>
      <w:r w:rsidRPr="006D01E5">
        <w:rPr>
          <w:b/>
          <w:color w:val="0C2953" w:themeColor="accent1" w:themeShade="80"/>
          <w:sz w:val="24"/>
          <w:szCs w:val="24"/>
        </w:rPr>
        <w:t>Areaskala</w:t>
      </w:r>
      <w:r w:rsidRPr="00EF08C2">
        <w:rPr>
          <w:sz w:val="24"/>
          <w:szCs w:val="24"/>
        </w:rPr>
        <w:tab/>
      </w:r>
      <m:oMath>
        <m:r>
          <w:rPr>
            <w:rFonts w:ascii="Cambria Math" w:hAnsi="Cambria Math"/>
            <w:sz w:val="22"/>
            <w:szCs w:val="22"/>
          </w:rPr>
          <m:t>Areaskalan=</m:t>
        </m:r>
      </m:oMath>
      <w:r w:rsidR="008B300E">
        <w:rPr>
          <w:rFonts w:eastAsiaTheme="minorEastAsia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en area i avbildningen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motsvarande area i föremålet</m:t>
            </m:r>
          </m:den>
        </m:f>
      </m:oMath>
      <w:r>
        <w:t xml:space="preserve"> </w:t>
      </w:r>
      <w:r w:rsidR="008B300E" w:rsidRPr="00AD63CF">
        <w:rPr>
          <w:sz w:val="22"/>
          <w:szCs w:val="22"/>
        </w:rPr>
        <w:t>=</w:t>
      </w:r>
      <w:r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sz w:val="32"/>
          <w:szCs w:val="3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=</m:t>
        </m:r>
      </m:oMath>
      <w: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2"/>
            <w:szCs w:val="22"/>
          </w:rPr>
          <m:t>=</m:t>
        </m:r>
      </m:oMath>
      <w:r w:rsidR="008B300E"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AD63CF" w:rsidRPr="00E56E75" w:rsidRDefault="00AD63CF" w:rsidP="00E56E75">
      <w:pPr>
        <w:tabs>
          <w:tab w:val="left" w:pos="1701"/>
        </w:tabs>
        <w:rPr>
          <w:rFonts w:eastAsiaTheme="minorEastAsia"/>
          <w:sz w:val="28"/>
          <w:szCs w:val="28"/>
        </w:rPr>
      </w:pPr>
    </w:p>
    <w:p w:rsidR="00AD63CF" w:rsidRDefault="00E56E75" w:rsidP="00E56E75">
      <w:pPr>
        <w:tabs>
          <w:tab w:val="left" w:pos="1701"/>
        </w:tabs>
        <w:rPr>
          <w:rFonts w:eastAsiaTheme="minorEastAsia"/>
          <w:sz w:val="22"/>
          <w:szCs w:val="22"/>
        </w:rPr>
      </w:pPr>
      <w:r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Areaskala=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längdskala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p>
        </m:sSup>
      </m:oMath>
    </w:p>
    <w:p w:rsidR="00E56E75" w:rsidRPr="00AD63CF" w:rsidRDefault="00E56E75" w:rsidP="00E56E75">
      <w:pPr>
        <w:tabs>
          <w:tab w:val="left" w:pos="1701"/>
        </w:tabs>
        <w:rPr>
          <w:rFonts w:eastAsiaTheme="minorEastAsia"/>
          <w:sz w:val="28"/>
          <w:szCs w:val="28"/>
        </w:rPr>
      </w:pPr>
    </w:p>
    <w:p w:rsidR="00E56E75" w:rsidRDefault="00844EE7" w:rsidP="00E56E75">
      <w:pPr>
        <w:tabs>
          <w:tab w:val="left" w:pos="1701"/>
        </w:tabs>
        <w:rPr>
          <w:rFonts w:eastAsiaTheme="minorEastAsia"/>
          <w:sz w:val="22"/>
          <w:szCs w:val="22"/>
        </w:rPr>
      </w:pPr>
      <w:r w:rsidRPr="006D01E5">
        <w:rPr>
          <w:b/>
          <w:color w:val="0C2953" w:themeColor="accent1" w:themeShade="80"/>
          <w:sz w:val="24"/>
          <w:szCs w:val="24"/>
        </w:rPr>
        <w:t>Volymskala</w:t>
      </w:r>
      <w:r w:rsidRPr="00EF08C2">
        <w:rPr>
          <w:sz w:val="24"/>
          <w:szCs w:val="24"/>
        </w:rPr>
        <w:tab/>
      </w:r>
      <m:oMath>
        <m:r>
          <w:rPr>
            <w:rFonts w:ascii="Cambria Math" w:hAnsi="Cambria Math"/>
            <w:sz w:val="22"/>
            <w:szCs w:val="22"/>
          </w:rPr>
          <m:t>Volymskalan=</m:t>
        </m:r>
      </m:oMath>
      <w:r w:rsidR="00AD63CF">
        <w:rPr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avbildningens volym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föremålets volym</m:t>
            </m:r>
          </m:den>
        </m:f>
      </m:oMath>
      <w:r>
        <w:t xml:space="preserve"> </w:t>
      </w:r>
      <m:oMath>
        <m:r>
          <w:rPr>
            <w:rFonts w:ascii="Cambria Math" w:hAnsi="Cambria Math"/>
          </w:rPr>
          <m:t>=</m:t>
        </m:r>
      </m:oMath>
      <w:r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∙6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12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∙9</m:t>
            </m:r>
          </m:den>
        </m:f>
      </m:oMath>
      <w:r>
        <w:rPr>
          <w:sz w:val="32"/>
          <w:szCs w:val="32"/>
        </w:rPr>
        <w:t xml:space="preserve"> </w:t>
      </w:r>
      <m:oMath>
        <m:r>
          <w:rPr>
            <w:rFonts w:ascii="Cambria Math" w:hAnsi="Cambria Math"/>
          </w:rPr>
          <m:t>=</m:t>
        </m:r>
      </m:oMath>
      <w: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AD63CF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2"/>
            <w:szCs w:val="22"/>
          </w:rPr>
          <m:t>=</m:t>
        </m:r>
      </m:oMath>
      <w:r w:rsidR="00AD63CF">
        <w:rPr>
          <w:rFonts w:eastAsiaTheme="minorEastAsia"/>
          <w:sz w:val="22"/>
          <w:szCs w:val="22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AD63CF">
        <w:rPr>
          <w:sz w:val="22"/>
          <w:szCs w:val="22"/>
        </w:rPr>
        <w:tab/>
      </w:r>
    </w:p>
    <w:p w:rsidR="00E56E75" w:rsidRDefault="00A107D8" w:rsidP="003B4A99">
      <w:pPr>
        <w:tabs>
          <w:tab w:val="left" w:pos="1701"/>
        </w:tabs>
        <w:spacing w:line="360" w:lineRule="auto"/>
        <w:rPr>
          <w:rFonts w:ascii="Cambria" w:hAnsi="Cambria"/>
          <w:sz w:val="24"/>
          <w:szCs w:val="24"/>
        </w:rPr>
      </w:pPr>
      <w:r w:rsidRPr="00F10079">
        <w:rPr>
          <w:rFonts w:ascii="Cambria" w:hAnsi="Cambr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Volymskala=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längdskala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sup>
        </m:sSup>
      </m:oMath>
    </w:p>
    <w:p w:rsidR="00E56E75" w:rsidRDefault="00E56E75" w:rsidP="003B4A99">
      <w:pPr>
        <w:tabs>
          <w:tab w:val="left" w:pos="1701"/>
        </w:tabs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A107D8" w:rsidRPr="00F10079" w:rsidRDefault="00E56E75" w:rsidP="003B4A99">
      <w:pPr>
        <w:tabs>
          <w:tab w:val="left" w:pos="1701"/>
        </w:tabs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A107D8" w:rsidRPr="00F10079">
        <w:rPr>
          <w:rFonts w:ascii="Cambria" w:hAnsi="Cambria"/>
          <w:sz w:val="24"/>
          <w:szCs w:val="24"/>
        </w:rPr>
        <w:t>Allmänt gäller för likformiga områden och kroppar</w:t>
      </w:r>
    </w:p>
    <w:p w:rsidR="00A107D8" w:rsidRPr="00F10079" w:rsidRDefault="00A107D8" w:rsidP="00A107D8">
      <w:pPr>
        <w:spacing w:line="360" w:lineRule="auto"/>
        <w:rPr>
          <w:rFonts w:ascii="Cambria" w:hAnsi="Cambria"/>
          <w:sz w:val="24"/>
          <w:szCs w:val="24"/>
        </w:rPr>
      </w:pPr>
      <w:r w:rsidRPr="00F10079">
        <w:rPr>
          <w:rFonts w:ascii="Cambr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821598" wp14:editId="2B834834">
                <wp:simplePos x="0" y="0"/>
                <wp:positionH relativeFrom="column">
                  <wp:posOffset>1096620</wp:posOffset>
                </wp:positionH>
                <wp:positionV relativeFrom="paragraph">
                  <wp:posOffset>204318</wp:posOffset>
                </wp:positionV>
                <wp:extent cx="4294022" cy="638175"/>
                <wp:effectExtent l="0" t="0" r="11430" b="28575"/>
                <wp:wrapNone/>
                <wp:docPr id="1123" name="Textruta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4022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339" w:rsidRPr="00151318" w:rsidRDefault="00073339" w:rsidP="00A107D8">
                            <w:pPr>
                              <w:spacing w:line="360" w:lineRule="auto"/>
                            </w:pPr>
                            <w:r>
                              <w:t xml:space="preserve">   </w:t>
                            </w:r>
                            <w:r w:rsidRPr="00151318">
                              <w:t>Om längdskalan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</m:oMath>
                            <w: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>
                              <w:t xml:space="preserve"> så är areaskalan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b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t xml:space="preserve"> och volymskalan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2"/>
                                      <w:szCs w:val="32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2"/>
                                          <w:szCs w:val="32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b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1598" id="Textruta 1123" o:spid="_x0000_s1074" type="#_x0000_t202" style="position:absolute;margin-left:86.35pt;margin-top:16.1pt;width:338.1pt;height:50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" strokecolor="black [3213]" strokeweight="1.5pt">
                <v:stroke linestyle="thinThin"/>
                <v:textbox>
                  <w:txbxContent>
                    <w:p w:rsidR="00073339" w:rsidRPr="00151318" w:rsidRDefault="00073339" w:rsidP="00A107D8">
                      <w:pPr>
                        <w:spacing w:line="360" w:lineRule="auto"/>
                      </w:pPr>
                      <w:r>
                        <w:t xml:space="preserve">   </w:t>
                      </w:r>
                      <w:r w:rsidRPr="00151318">
                        <w:t>Om längdskalan</w:t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=</m:t>
                        </m:r>
                      </m:oMath>
                      <w: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b</m:t>
                            </m:r>
                          </m:den>
                        </m:f>
                      </m:oMath>
                      <w:r>
                        <w:t xml:space="preserve"> så är areaskalan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oMath>
                      <w:r>
                        <w:t xml:space="preserve"> och volymskalan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3</m:t>
                            </m:r>
                          </m:sup>
                        </m:sSup>
                      </m:oMath>
                    </w:p>
                  </w:txbxContent>
                </v:textbox>
              </v:shape>
            </w:pict>
          </mc:Fallback>
        </mc:AlternateContent>
      </w:r>
    </w:p>
    <w:p w:rsidR="00A107D8" w:rsidRPr="006D01E5" w:rsidRDefault="00A107D8" w:rsidP="00E56E75">
      <w:pPr>
        <w:rPr>
          <w:rFonts w:ascii="Cambria" w:hAnsi="Cambria"/>
          <w:b/>
          <w:color w:val="0C2953" w:themeColor="accent1" w:themeShade="80"/>
          <w:sz w:val="24"/>
          <w:szCs w:val="24"/>
        </w:rPr>
      </w:pPr>
      <w:r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>Samman-</w:t>
      </w:r>
    </w:p>
    <w:p w:rsidR="00A107D8" w:rsidRPr="006D01E5" w:rsidRDefault="003B4A99" w:rsidP="00E56E75">
      <w:pPr>
        <w:rPr>
          <w:rFonts w:ascii="Cambria" w:hAnsi="Cambria"/>
          <w:b/>
          <w:color w:val="0C2953" w:themeColor="accent1" w:themeShade="80"/>
          <w:sz w:val="24"/>
          <w:szCs w:val="24"/>
        </w:rPr>
      </w:pPr>
      <w:r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>F</w:t>
      </w:r>
      <w:r w:rsidR="00A107D8"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>attning</w:t>
      </w:r>
    </w:p>
    <w:p w:rsidR="003B4A99" w:rsidRDefault="003B4A99" w:rsidP="00A107D8">
      <w:pPr>
        <w:spacing w:line="360" w:lineRule="auto"/>
        <w:rPr>
          <w:rFonts w:ascii="Cambria" w:hAnsi="Cambria"/>
          <w:b/>
          <w:color w:val="123E7C" w:themeColor="accent1" w:themeShade="BF"/>
          <w:sz w:val="24"/>
          <w:szCs w:val="24"/>
        </w:rPr>
      </w:pPr>
    </w:p>
    <w:p w:rsidR="00FC28CC" w:rsidRDefault="00D2427E" w:rsidP="00A107D8">
      <w:pPr>
        <w:spacing w:line="360" w:lineRule="auto"/>
        <w:rPr>
          <w:rFonts w:ascii="Cambria" w:hAnsi="Cambria"/>
          <w:b/>
          <w:color w:val="123E7C" w:themeColor="accent1" w:themeShade="BF"/>
          <w:sz w:val="24"/>
          <w:szCs w:val="24"/>
        </w:rPr>
      </w:pPr>
      <w:r>
        <w:rPr>
          <w:rFonts w:ascii="Cambria" w:hAnsi="Cambria"/>
          <w:b/>
          <w:color w:val="123E7C" w:themeColor="accent1" w:themeShade="BF"/>
          <w:sz w:val="24"/>
          <w:szCs w:val="24"/>
        </w:rPr>
        <w:lastRenderedPageBreak/>
        <w:t xml:space="preserve">     </w:t>
      </w:r>
      <w:r w:rsidR="00827C71">
        <w:rPr>
          <w:rFonts w:ascii="Cambria" w:hAnsi="Cambria"/>
          <w:b/>
          <w:color w:val="123E7C" w:themeColor="accent1" w:themeShade="BF"/>
          <w:sz w:val="24"/>
          <w:szCs w:val="24"/>
        </w:rPr>
        <w:t xml:space="preserve">                                         </w:t>
      </w:r>
      <w:r>
        <w:rPr>
          <w:noProof/>
          <w:lang w:eastAsia="sv-SE"/>
        </w:rPr>
        <w:drawing>
          <wp:inline distT="0" distB="0" distL="0" distR="0" wp14:anchorId="47900CBC" wp14:editId="7C4553D2">
            <wp:extent cx="3350525" cy="1665658"/>
            <wp:effectExtent l="0" t="0" r="2540" b="0"/>
            <wp:docPr id="1398" name="Bildobjekt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9303" cy="16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99" w:rsidRPr="00827C71" w:rsidRDefault="00A00C84" w:rsidP="00A00C84">
      <w:pPr>
        <w:spacing w:line="480" w:lineRule="auto"/>
        <w:rPr>
          <w:rFonts w:ascii="Cambria" w:hAnsi="Cambria"/>
          <w:b/>
          <w:color w:val="123E7C" w:themeColor="accent1" w:themeShade="BF"/>
          <w:sz w:val="12"/>
          <w:szCs w:val="12"/>
        </w:rPr>
      </w:pPr>
      <w:r>
        <w:rPr>
          <w:rFonts w:ascii="Cambria" w:hAnsi="Cambria"/>
          <w:b/>
          <w:color w:val="123E7C" w:themeColor="accent1" w:themeShade="BF"/>
          <w:sz w:val="24"/>
          <w:szCs w:val="24"/>
        </w:rPr>
        <w:tab/>
      </w:r>
      <w:r w:rsidRPr="00A00C84">
        <w:rPr>
          <w:rFonts w:ascii="Cambria" w:hAnsi="Cambria"/>
          <w:b/>
          <w:sz w:val="24"/>
          <w:szCs w:val="24"/>
        </w:rPr>
        <w:t xml:space="preserve">                     </w:t>
      </w:r>
      <w:r>
        <w:rPr>
          <w:rFonts w:ascii="Cambria" w:hAnsi="Cambria"/>
          <w:sz w:val="24"/>
          <w:szCs w:val="24"/>
        </w:rPr>
        <w:t xml:space="preserve">Kartan ovan är avbildad i skala </w:t>
      </w:r>
      <m:oMath>
        <m:r>
          <w:rPr>
            <w:rFonts w:ascii="Cambria Math" w:hAnsi="Cambria Math"/>
            <w:sz w:val="24"/>
            <w:szCs w:val="24"/>
          </w:rPr>
          <m:t>1:2 500 000</m:t>
        </m:r>
      </m:oMath>
      <w:r w:rsidR="003B4A99" w:rsidRPr="00827C71">
        <w:rPr>
          <w:rFonts w:ascii="Cambria" w:hAnsi="Cambria"/>
          <w:b/>
          <w:color w:val="123E7C" w:themeColor="accent1" w:themeShade="BF"/>
          <w:sz w:val="12"/>
          <w:szCs w:val="12"/>
        </w:rPr>
        <w:t xml:space="preserve"> </w:t>
      </w:r>
    </w:p>
    <w:p w:rsidR="00A107D8" w:rsidRPr="00F60DCE" w:rsidRDefault="00F60DCE" w:rsidP="00E56E75">
      <w:pPr>
        <w:tabs>
          <w:tab w:val="left" w:pos="1701"/>
        </w:tabs>
        <w:rPr>
          <w:rFonts w:ascii="Cambria" w:hAnsi="Cambria"/>
          <w:sz w:val="24"/>
          <w:szCs w:val="24"/>
        </w:rPr>
      </w:pPr>
      <w:r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>Exempel</w:t>
      </w:r>
      <w:r w:rsidR="003A187D"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 xml:space="preserve"> 1</w:t>
      </w:r>
      <w:r>
        <w:rPr>
          <w:rFonts w:ascii="Cambria" w:hAnsi="Cambria"/>
          <w:sz w:val="24"/>
          <w:szCs w:val="24"/>
        </w:rPr>
        <w:tab/>
        <w:t xml:space="preserve">Trianglarna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och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är likformiga.</w:t>
      </w:r>
    </w:p>
    <w:p w:rsidR="0044023E" w:rsidRDefault="00F60DCE" w:rsidP="00E56E75">
      <w:pPr>
        <w:tabs>
          <w:tab w:val="left" w:pos="1701"/>
        </w:tabs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 xml:space="preserve"> är en avbildning av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Cambria" w:eastAsiaTheme="minorEastAsia" w:hAnsi="Cambria"/>
          <w:sz w:val="24"/>
          <w:szCs w:val="24"/>
        </w:rPr>
        <w:t>.</w:t>
      </w:r>
    </w:p>
    <w:p w:rsidR="00F60DCE" w:rsidRDefault="00F60DCE" w:rsidP="00E56E75">
      <w:pPr>
        <w:tabs>
          <w:tab w:val="left" w:pos="1701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</w:t>
      </w:r>
      <w:r w:rsidR="00827C71">
        <w:rPr>
          <w:rFonts w:ascii="Cambria" w:hAnsi="Cambria"/>
          <w:sz w:val="24"/>
          <w:szCs w:val="24"/>
        </w:rPr>
        <w:t xml:space="preserve">         </w:t>
      </w:r>
      <w:r>
        <w:rPr>
          <w:rFonts w:ascii="Cambria" w:hAnsi="Cambria"/>
          <w:noProof/>
          <w:sz w:val="24"/>
          <w:szCs w:val="24"/>
          <w:lang w:eastAsia="sv-SE"/>
        </w:rPr>
        <w:drawing>
          <wp:inline distT="0" distB="0" distL="0" distR="0" wp14:anchorId="7027EE84" wp14:editId="46F64234">
            <wp:extent cx="2872854" cy="1275839"/>
            <wp:effectExtent l="0" t="0" r="3810" b="635"/>
            <wp:docPr id="1124" name="Bildobjekt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kursbunt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54" cy="127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E75" w:rsidRDefault="00E56E75" w:rsidP="00E56E75">
      <w:pPr>
        <w:tabs>
          <w:tab w:val="left" w:pos="1701"/>
        </w:tabs>
        <w:rPr>
          <w:rFonts w:ascii="Cambria" w:hAnsi="Cambria"/>
          <w:sz w:val="24"/>
          <w:szCs w:val="24"/>
        </w:rPr>
      </w:pPr>
    </w:p>
    <w:p w:rsidR="00F60DCE" w:rsidRDefault="00F60DCE" w:rsidP="00E56E75">
      <w:pPr>
        <w:tabs>
          <w:tab w:val="left" w:pos="1701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Bestäm</w:t>
      </w:r>
    </w:p>
    <w:p w:rsidR="00F60DCE" w:rsidRPr="00F60DCE" w:rsidRDefault="00F60DCE" w:rsidP="00612D5D">
      <w:pPr>
        <w:pStyle w:val="ListParagraph"/>
        <w:numPr>
          <w:ilvl w:val="2"/>
          <w:numId w:val="34"/>
        </w:numPr>
        <w:tabs>
          <w:tab w:val="left" w:pos="1701"/>
        </w:tabs>
        <w:ind w:hanging="459"/>
        <w:rPr>
          <w:rFonts w:ascii="Cambria" w:hAnsi="Cambria"/>
        </w:rPr>
      </w:pPr>
      <w:r>
        <w:rPr>
          <w:rFonts w:ascii="Cambria" w:hAnsi="Cambria"/>
        </w:rPr>
        <w:t>l</w:t>
      </w:r>
      <w:r w:rsidRPr="00F60DCE">
        <w:rPr>
          <w:rFonts w:ascii="Cambria" w:hAnsi="Cambria"/>
        </w:rPr>
        <w:t>ängdskalan</w:t>
      </w:r>
    </w:p>
    <w:p w:rsidR="00F60DCE" w:rsidRPr="00F60DCE" w:rsidRDefault="00F60DCE" w:rsidP="00612D5D">
      <w:pPr>
        <w:pStyle w:val="ListParagraph"/>
        <w:numPr>
          <w:ilvl w:val="2"/>
          <w:numId w:val="34"/>
        </w:numPr>
        <w:tabs>
          <w:tab w:val="left" w:pos="1701"/>
        </w:tabs>
        <w:ind w:hanging="459"/>
        <w:rPr>
          <w:rFonts w:ascii="Cambria" w:hAnsi="Cambria"/>
        </w:rPr>
      </w:pPr>
      <w:r>
        <w:rPr>
          <w:rFonts w:ascii="Cambria" w:hAnsi="Cambria"/>
        </w:rPr>
        <w:t>a</w:t>
      </w:r>
      <w:r w:rsidRPr="00F60DCE">
        <w:rPr>
          <w:rFonts w:ascii="Cambria" w:hAnsi="Cambria"/>
        </w:rPr>
        <w:t>reaskalan</w:t>
      </w:r>
    </w:p>
    <w:p w:rsidR="00F60DCE" w:rsidRDefault="00F60DCE" w:rsidP="00612D5D">
      <w:pPr>
        <w:pStyle w:val="ListParagraph"/>
        <w:numPr>
          <w:ilvl w:val="2"/>
          <w:numId w:val="34"/>
        </w:numPr>
        <w:tabs>
          <w:tab w:val="left" w:pos="1701"/>
        </w:tabs>
        <w:ind w:hanging="459"/>
        <w:rPr>
          <w:rFonts w:ascii="Cambria" w:hAnsi="Cambria"/>
        </w:rPr>
      </w:pPr>
      <w:r>
        <w:rPr>
          <w:rFonts w:ascii="Cambria" w:hAnsi="Cambria"/>
        </w:rPr>
        <w:t>a</w:t>
      </w:r>
      <w:r w:rsidRPr="00F60DCE">
        <w:rPr>
          <w:rFonts w:ascii="Cambria" w:hAnsi="Cambria"/>
        </w:rPr>
        <w:t xml:space="preserve">rean </w:t>
      </w:r>
      <m:oMath>
        <m:r>
          <w:rPr>
            <w:rFonts w:ascii="Cambria Math" w:hAnsi="Cambria Math"/>
          </w:rPr>
          <m:t>A</m:t>
        </m:r>
      </m:oMath>
    </w:p>
    <w:p w:rsidR="003B4A56" w:rsidRPr="003B4A56" w:rsidRDefault="003B4A56" w:rsidP="00E56E75">
      <w:pPr>
        <w:tabs>
          <w:tab w:val="left" w:pos="1701"/>
        </w:tabs>
        <w:ind w:left="1701"/>
        <w:rPr>
          <w:rFonts w:ascii="Cambria" w:hAnsi="Cambria"/>
        </w:rPr>
      </w:pPr>
    </w:p>
    <w:p w:rsidR="00E56E75" w:rsidRPr="005A77E7" w:rsidRDefault="003B4A56" w:rsidP="005A77E7">
      <w:pPr>
        <w:pStyle w:val="ListParagraph"/>
        <w:tabs>
          <w:tab w:val="left" w:pos="1701"/>
        </w:tabs>
        <w:ind w:left="1701"/>
        <w:rPr>
          <w:rFonts w:ascii="Cambria" w:hAnsi="Cambria"/>
          <w:i/>
        </w:rPr>
      </w:pPr>
      <w:r w:rsidRPr="00E56E75">
        <w:rPr>
          <w:rFonts w:ascii="Cambria" w:hAnsi="Cambria"/>
          <w:i/>
        </w:rPr>
        <w:t>Lösning:</w:t>
      </w:r>
    </w:p>
    <w:p w:rsidR="0044023E" w:rsidRPr="003A187D" w:rsidRDefault="00F60DCE" w:rsidP="00612D5D">
      <w:pPr>
        <w:pStyle w:val="ListParagraph"/>
        <w:numPr>
          <w:ilvl w:val="0"/>
          <w:numId w:val="35"/>
        </w:numPr>
        <w:ind w:left="2127" w:hanging="426"/>
        <w:rPr>
          <w:rFonts w:ascii="Cambria" w:eastAsiaTheme="minorEastAsia" w:hAnsi="Cambria"/>
          <w:sz w:val="32"/>
          <w:szCs w:val="32"/>
        </w:rPr>
      </w:pPr>
      <m:oMath>
        <m:r>
          <w:rPr>
            <w:rFonts w:ascii="Cambria Math" w:hAnsi="Cambria Math"/>
          </w:rPr>
          <m:t>Längdskalan=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F60DCE" w:rsidRPr="003A187D" w:rsidRDefault="00F60DCE" w:rsidP="00612D5D">
      <w:pPr>
        <w:pStyle w:val="ListParagraph"/>
        <w:numPr>
          <w:ilvl w:val="0"/>
          <w:numId w:val="35"/>
        </w:numPr>
        <w:ind w:left="2127" w:hanging="426"/>
        <w:rPr>
          <w:rFonts w:ascii="Cambria" w:eastAsiaTheme="minorEastAsia" w:hAnsi="Cambria"/>
          <w:sz w:val="32"/>
          <w:szCs w:val="32"/>
        </w:rPr>
      </w:pPr>
      <m:oMath>
        <m:r>
          <w:rPr>
            <w:rFonts w:ascii="Cambria Math" w:hAnsi="Cambria Math"/>
          </w:rPr>
          <m:t>Areaskalan=</m:t>
        </m:r>
        <m:sSup>
          <m:sSupPr>
            <m:ctrlPr>
              <w:rPr>
                <w:rFonts w:ascii="Cambria Math" w:eastAsiaTheme="minorHAnsi" w:hAnsi="Cambria Math" w:cstheme="minorBidi"/>
                <w:i/>
                <w:lang w:eastAsia="en-US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 w:cstheme="minorBidi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längdskolan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:rsidR="003A187D" w:rsidRPr="005A30AF" w:rsidRDefault="003A187D" w:rsidP="00612D5D">
      <w:pPr>
        <w:pStyle w:val="ListParagraph"/>
        <w:numPr>
          <w:ilvl w:val="0"/>
          <w:numId w:val="35"/>
        </w:numPr>
        <w:ind w:left="2127" w:hanging="426"/>
        <w:rPr>
          <w:rFonts w:ascii="Cambria" w:hAnsi="Cambria"/>
        </w:rPr>
      </w:pPr>
      <m:oMath>
        <m:r>
          <w:rPr>
            <w:rFonts w:ascii="Cambria Math" w:hAnsi="Cambria Math"/>
          </w:rPr>
          <m:t>Arean=32∙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=72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cm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5A30AF" w:rsidRPr="005A30AF" w:rsidRDefault="005A30AF" w:rsidP="00E56E75">
      <w:pPr>
        <w:pStyle w:val="ListParagraph"/>
        <w:ind w:left="2127"/>
        <w:rPr>
          <w:rFonts w:ascii="Cambria" w:hAnsi="Cambria"/>
          <w:sz w:val="12"/>
          <w:szCs w:val="12"/>
        </w:rPr>
      </w:pPr>
    </w:p>
    <w:p w:rsidR="0044023E" w:rsidRDefault="003A187D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  <w:r w:rsidRPr="006D01E5">
        <w:rPr>
          <w:rFonts w:ascii="Cambria" w:hAnsi="Cambria"/>
          <w:b/>
          <w:color w:val="0C2953" w:themeColor="accent1" w:themeShade="80"/>
          <w:sz w:val="24"/>
          <w:szCs w:val="24"/>
        </w:rPr>
        <w:t>Exempel 2</w:t>
      </w:r>
      <w:r>
        <w:rPr>
          <w:rFonts w:ascii="Cambria" w:hAnsi="Cambria"/>
          <w:sz w:val="24"/>
          <w:szCs w:val="24"/>
        </w:rPr>
        <w:tab/>
        <w:t>Två vaser</w:t>
      </w:r>
      <w:r w:rsidR="003B4A56">
        <w:rPr>
          <w:rFonts w:ascii="Cambria" w:hAnsi="Cambria"/>
          <w:sz w:val="24"/>
          <w:szCs w:val="24"/>
        </w:rPr>
        <w:t xml:space="preserve"> har samma form men olika storlek. Den större vasen är 15 cm hög och har volymen 1000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="003B4A56">
        <w:rPr>
          <w:rFonts w:ascii="Cambria" w:eastAsiaTheme="minorEastAsia" w:hAnsi="Cambria"/>
          <w:sz w:val="24"/>
          <w:szCs w:val="24"/>
        </w:rPr>
        <w:t xml:space="preserve">. Den mindre vasen är </w:t>
      </w:r>
      <m:oMath>
        <m:r>
          <w:rPr>
            <w:rFonts w:ascii="Cambria Math" w:eastAsiaTheme="minorEastAsia" w:hAnsi="Cambria Math"/>
            <w:sz w:val="24"/>
            <w:szCs w:val="24"/>
          </w:rPr>
          <m:t>9,0 cm</m:t>
        </m:r>
      </m:oMath>
      <w:r w:rsidR="003B4A56">
        <w:rPr>
          <w:rFonts w:ascii="Cambria" w:eastAsiaTheme="minorEastAsia" w:hAnsi="Cambria"/>
          <w:sz w:val="24"/>
          <w:szCs w:val="24"/>
        </w:rPr>
        <w:t xml:space="preserve"> hög. Beräkna den mindre vasens volym,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V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  <w:r w:rsidR="003B4A56">
        <w:rPr>
          <w:rFonts w:ascii="Cambria" w:eastAsiaTheme="minorEastAsia" w:hAnsi="Cambria"/>
          <w:sz w:val="24"/>
          <w:szCs w:val="24"/>
        </w:rPr>
        <w:t>.</w:t>
      </w:r>
      <w:r w:rsidR="003B4A56" w:rsidRPr="003B4A56">
        <w:rPr>
          <w:rFonts w:ascii="Cambria" w:hAnsi="Cambria"/>
          <w:sz w:val="24"/>
          <w:szCs w:val="24"/>
        </w:rPr>
        <w:t xml:space="preserve"> </w:t>
      </w:r>
    </w:p>
    <w:p w:rsidR="003B4A56" w:rsidRDefault="00827C71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  <w:r w:rsidRPr="006D01E5">
        <w:rPr>
          <w:rFonts w:ascii="Cambria" w:hAnsi="Cambria"/>
          <w:b/>
          <w:noProof/>
          <w:color w:val="0C2953" w:themeColor="accent1" w:themeShade="8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70568F4B" wp14:editId="43C4183F">
                <wp:simplePos x="0" y="0"/>
                <wp:positionH relativeFrom="margin">
                  <wp:posOffset>3138805</wp:posOffset>
                </wp:positionH>
                <wp:positionV relativeFrom="margin">
                  <wp:posOffset>6751955</wp:posOffset>
                </wp:positionV>
                <wp:extent cx="2931795" cy="1811020"/>
                <wp:effectExtent l="0" t="0" r="0" b="0"/>
                <wp:wrapSquare wrapText="bothSides"/>
                <wp:docPr id="1125" name="Textruta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181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E56E75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7F3AC3B" wp14:editId="7A2310F2">
                                  <wp:extent cx="2415653" cy="1763499"/>
                                  <wp:effectExtent l="0" t="0" r="3810" b="8255"/>
                                  <wp:docPr id="1402" name="Bildobjekt 1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841" cy="1774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8F4B" id="Textruta 1125" o:spid="_x0000_s1075" type="#_x0000_t202" style="position:absolute;left:0;text-align:left;margin-left:247.15pt;margin-top:531.65pt;width:230.85pt;height:142.6pt;z-index:25193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" filled="f" stroked="f" strokeweight=".5pt">
                <v:textbox>
                  <w:txbxContent>
                    <w:p w:rsidR="00073339" w:rsidRDefault="00073339" w:rsidP="00E56E75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7F3AC3B" wp14:editId="7A2310F2">
                            <wp:extent cx="2415653" cy="1763499"/>
                            <wp:effectExtent l="0" t="0" r="3810" b="8255"/>
                            <wp:docPr id="1402" name="Bildobjekt 1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841" cy="1774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B4A56" w:rsidRDefault="003B4A56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Lösning:</w:t>
      </w:r>
    </w:p>
    <w:p w:rsidR="003B4A56" w:rsidRDefault="003B4A56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516880">
        <w:rPr>
          <w:rFonts w:ascii="Cambria" w:hAnsi="Cambria"/>
          <w:sz w:val="24"/>
          <w:szCs w:val="24"/>
        </w:rPr>
        <w:t>Den mindre vasen kan ses som en förminskad modell av den större, vilket ger</w:t>
      </w:r>
    </w:p>
    <w:p w:rsidR="00B94225" w:rsidRDefault="00B94225" w:rsidP="00E56E75">
      <w:pPr>
        <w:tabs>
          <w:tab w:val="left" w:pos="1701"/>
        </w:tabs>
        <w:ind w:left="1701" w:hanging="1701"/>
        <w:rPr>
          <w:rFonts w:ascii="Cambria" w:eastAsiaTheme="minorEastAsia" w:hAnsi="Cambria"/>
          <w:sz w:val="32"/>
          <w:szCs w:val="32"/>
        </w:rPr>
      </w:pP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Längdskalan=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15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</w:p>
    <w:p w:rsidR="00B94225" w:rsidRDefault="00B94225" w:rsidP="00E56E75">
      <w:pPr>
        <w:tabs>
          <w:tab w:val="left" w:pos="1701"/>
        </w:tabs>
        <w:ind w:left="1701" w:hanging="1701"/>
        <w:rPr>
          <w:rFonts w:ascii="Cambria" w:eastAsiaTheme="minorEastAsia" w:hAnsi="Cambria"/>
          <w:sz w:val="32"/>
          <w:szCs w:val="32"/>
        </w:rPr>
      </w:pP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Volymskalan=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</m:t>
            </m:r>
          </m:den>
        </m:f>
      </m:oMath>
    </w:p>
    <w:p w:rsidR="00B94225" w:rsidRDefault="00B94225" w:rsidP="00E56E75">
      <w:pPr>
        <w:tabs>
          <w:tab w:val="left" w:pos="1701"/>
        </w:tabs>
        <w:ind w:left="1701" w:hanging="1701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m:oMath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</m:oMath>
    </w:p>
    <w:p w:rsidR="00BD0C72" w:rsidRDefault="00BD0C72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</w:p>
    <w:p w:rsidR="005A30AF" w:rsidRDefault="005A30AF" w:rsidP="00E56E75">
      <w:pPr>
        <w:tabs>
          <w:tab w:val="left" w:pos="1701"/>
        </w:tabs>
        <w:ind w:left="1701" w:hanging="1701"/>
        <w:rPr>
          <w:rFonts w:ascii="Cambria" w:eastAsiaTheme="minorEastAs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 xml:space="preserve">V=216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≈220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</w:p>
    <w:p w:rsidR="005A30AF" w:rsidRPr="005A30AF" w:rsidRDefault="005A30AF" w:rsidP="00E56E75">
      <w:pPr>
        <w:tabs>
          <w:tab w:val="left" w:pos="1701"/>
        </w:tabs>
        <w:ind w:left="1701" w:hanging="1701"/>
        <w:rPr>
          <w:rFonts w:ascii="Cambria" w:hAnsi="Cambria"/>
          <w:sz w:val="12"/>
          <w:szCs w:val="12"/>
        </w:rPr>
      </w:pPr>
    </w:p>
    <w:p w:rsidR="00827C71" w:rsidRDefault="005A30AF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A00C84" w:rsidRDefault="00827C71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5A30AF" w:rsidRPr="005A30AF">
        <w:rPr>
          <w:rFonts w:ascii="Cambria" w:hAnsi="Cambria"/>
          <w:sz w:val="24"/>
          <w:szCs w:val="24"/>
          <w:u w:val="single"/>
        </w:rPr>
        <w:t>Svar:</w:t>
      </w:r>
      <w:r w:rsidR="005A30AF">
        <w:rPr>
          <w:rFonts w:ascii="Cambria" w:hAnsi="Cambria"/>
          <w:sz w:val="24"/>
          <w:szCs w:val="24"/>
        </w:rPr>
        <w:t xml:space="preserve"> Den mindre vasens volym är </w:t>
      </w:r>
      <m:oMath>
        <m:r>
          <w:rPr>
            <w:rFonts w:ascii="Cambria Math" w:hAnsi="Cambria Math"/>
            <w:sz w:val="24"/>
            <w:szCs w:val="24"/>
          </w:rPr>
          <m:t xml:space="preserve">220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="005A30AF">
        <w:rPr>
          <w:rFonts w:ascii="Cambria" w:eastAsiaTheme="minorEastAsia" w:hAnsi="Cambria"/>
          <w:sz w:val="24"/>
          <w:szCs w:val="24"/>
        </w:rPr>
        <w:t>.</w:t>
      </w:r>
      <w:r w:rsidR="00E56E75">
        <w:rPr>
          <w:rFonts w:ascii="Cambria" w:hAnsi="Cambria"/>
          <w:sz w:val="24"/>
          <w:szCs w:val="24"/>
        </w:rPr>
        <w:tab/>
      </w:r>
    </w:p>
    <w:p w:rsidR="00A00C84" w:rsidRDefault="00A00C84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E56E75" w:rsidRDefault="00E56E75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</w:p>
    <w:p w:rsidR="00827C71" w:rsidRDefault="001E4231" w:rsidP="00E56E75">
      <w:pPr>
        <w:tabs>
          <w:tab w:val="left" w:pos="1701"/>
        </w:tabs>
        <w:ind w:left="1701" w:hanging="1701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30738" wp14:editId="2498E37C">
                <wp:simplePos x="0" y="0"/>
                <wp:positionH relativeFrom="column">
                  <wp:posOffset>3043773</wp:posOffset>
                </wp:positionH>
                <wp:positionV relativeFrom="paragraph">
                  <wp:posOffset>-3583</wp:posOffset>
                </wp:positionV>
                <wp:extent cx="2673350" cy="9055100"/>
                <wp:effectExtent l="0" t="0" r="0" b="0"/>
                <wp:wrapNone/>
                <wp:docPr id="1150" name="Textruta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905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A-formatet är de vanligaste pappersformaten i Europa.</w:t>
                            </w:r>
                          </w:p>
                          <w:p w:rsidR="00073339" w:rsidRPr="00DE3065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2EA39332" wp14:editId="5452B676">
                                  <wp:extent cx="2183642" cy="2947686"/>
                                  <wp:effectExtent l="0" t="0" r="7620" b="0"/>
                                  <wp:docPr id="108" name="Bildobjekt 108" descr="http://upload.wikimedia.org/wikipedia/commons/thumb/8/8a/A_size_illustration.svg/640px-A_size_illustration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://upload.wikimedia.org/wikipedia/commons/thumb/8/8a/A_size_illustration.svg/640px-A_size_illustration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3657" cy="2961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339" w:rsidRDefault="00073339" w:rsidP="001E4231">
                            <w:pPr>
                              <w:tabs>
                                <w:tab w:val="left" w:pos="567"/>
                              </w:tabs>
                              <w:ind w:left="567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 w:rsidRPr="00DE306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Alla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rektanglarna i A-serien är likformiga.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A0</m:t>
                              </m:r>
                            </m:oMath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har arean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1,00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.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A1</m:t>
                              </m:r>
                            </m:oMath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har måtten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594 mm×841 mm</m:t>
                              </m:r>
                            </m:oMath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073339" w:rsidRPr="00253D99" w:rsidRDefault="00073339" w:rsidP="001E4231">
                            <w:pPr>
                              <w:tabs>
                                <w:tab w:val="left" w:pos="567"/>
                              </w:tabs>
                              <w:ind w:left="567"/>
                              <w:rPr>
                                <w:rFonts w:ascii="Cambria" w:eastAsiaTheme="minorEastAs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Pr="00DE3065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67"/>
                              </w:tabs>
                              <w:ind w:left="851" w:hanging="284"/>
                              <w:rPr>
                                <w:rFonts w:ascii="Cambria" w:eastAsiaTheme="minorEastAsia" w:hAnsi="Cambria"/>
                              </w:rPr>
                            </w:pPr>
                            <w:r w:rsidRPr="00DE3065">
                              <w:rPr>
                                <w:rFonts w:ascii="Cambria" w:eastAsiaTheme="minorEastAsia" w:hAnsi="Cambria"/>
                              </w:rPr>
                              <w:t xml:space="preserve">Den korta sidan på ett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A7</m:t>
                              </m:r>
                            </m:oMath>
                            <w:r w:rsidRPr="00DE3065">
                              <w:rPr>
                                <w:rFonts w:ascii="Cambria" w:eastAsiaTheme="minorEastAsia" w:hAnsi="Cambria"/>
                              </w:rPr>
                              <w:t xml:space="preserve"> är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74,0 mm</m:t>
                              </m:r>
                            </m:oMath>
                            <w:r w:rsidRPr="00DE3065">
                              <w:rPr>
                                <w:rFonts w:ascii="Cambria" w:eastAsiaTheme="minorEastAsia" w:hAnsi="Cambria"/>
                              </w:rPr>
                              <w:t>. Vilket mått har långsidan?</w:t>
                            </w:r>
                          </w:p>
                          <w:p w:rsidR="00073339" w:rsidRPr="00084737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567"/>
                              </w:tabs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 w:rsidRPr="00DE3065">
                              <w:rPr>
                                <w:rFonts w:ascii="Cambria" w:eastAsiaTheme="minorEastAsia" w:hAnsi="Cambria"/>
                              </w:rPr>
                              <w:t xml:space="preserve">Vilken area har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A2</m:t>
                              </m:r>
                            </m:oMath>
                            <w:r w:rsidRPr="00DE3065">
                              <w:rPr>
                                <w:rFonts w:ascii="Cambria" w:eastAsiaTheme="minorEastAsia" w:hAnsi="Cambria"/>
                              </w:rPr>
                              <w:t>?</w:t>
                            </w:r>
                          </w:p>
                          <w:p w:rsidR="00073339" w:rsidRDefault="00073339" w:rsidP="00592A4A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3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Hur många gånger större blir </w:t>
                            </w:r>
                            <w:r w:rsidRPr="00084737">
                              <w:rPr>
                                <w:rFonts w:ascii="Cambria" w:hAnsi="Cambria"/>
                              </w:rPr>
                              <w:t>arean av en figur om alla längdmått i figuren blir</w:t>
                            </w:r>
                          </w:p>
                          <w:p w:rsidR="00073339" w:rsidRPr="00253D9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3119"/>
                                <w:tab w:val="left" w:pos="3402"/>
                              </w:tabs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2 ggr så långa</w:t>
                            </w:r>
                          </w:p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3119"/>
                                <w:tab w:val="left" w:pos="3402"/>
                              </w:tabs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3 ggr så långa</w:t>
                            </w:r>
                          </w:p>
                          <w:p w:rsidR="00073339" w:rsidRPr="00084737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3119"/>
                                <w:tab w:val="left" w:pos="3402"/>
                              </w:tabs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 w:rsidRPr="00084737">
                              <w:rPr>
                                <w:rFonts w:ascii="Cambria" w:hAnsi="Cambria"/>
                              </w:rPr>
                              <w:t>4 ggr så långa?</w:t>
                            </w:r>
                          </w:p>
                          <w:p w:rsidR="00073339" w:rsidRDefault="00073339" w:rsidP="00592A4A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Sverige är ca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157 mil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långt och har en total area på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450 000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Är det sant att en Sverigekarta i skala 1:1 000 000 får plats på ett A4-papper? Motivera ditt svar. </w:t>
                            </w:r>
                          </w:p>
                          <w:p w:rsidR="00073339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Till ett par jeans med byxlängden (innersömmen)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80 cm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går det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A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tyg.</w:t>
                            </w:r>
                          </w:p>
                          <w:p w:rsidR="0007333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Med hur många procent bör tygåtgången öka, om man syr ett par jeans av samma modell men med en 10 % längre innersöm?</w:t>
                            </w:r>
                          </w:p>
                          <w:p w:rsidR="00073339" w:rsidRPr="00A33425" w:rsidRDefault="00073339" w:rsidP="00592A4A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0738" id="Textruta 1150" o:spid="_x0000_s1076" type="#_x0000_t202" style="position:absolute;left:0;text-align:left;margin-left:239.65pt;margin-top:-.3pt;width:210.5pt;height:7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" filled="f" stroked="f" strokeweight=".5pt">
                <v:textbox>
                  <w:txbxContent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A-formatet är de vanligaste pappersformaten i Europa.</w:t>
                      </w:r>
                    </w:p>
                    <w:p w:rsidR="00073339" w:rsidRPr="00DE3065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Default="00073339" w:rsidP="001E4231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     </w:t>
                      </w: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2EA39332" wp14:editId="5452B676">
                            <wp:extent cx="2183642" cy="2947686"/>
                            <wp:effectExtent l="0" t="0" r="7620" b="0"/>
                            <wp:docPr id="108" name="Bildobjekt 108" descr="http://upload.wikimedia.org/wikipedia/commons/thumb/8/8a/A_size_illustration.svg/640px-A_size_illustration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://upload.wikimedia.org/wikipedia/commons/thumb/8/8a/A_size_illustration.svg/640px-A_size_illustration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3657" cy="2961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339" w:rsidRDefault="00073339" w:rsidP="001E4231">
                      <w:pPr>
                        <w:tabs>
                          <w:tab w:val="left" w:pos="567"/>
                        </w:tabs>
                        <w:ind w:left="567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 w:rsidRPr="00DE3065">
                        <w:rPr>
                          <w:rFonts w:ascii="Cambria" w:hAnsi="Cambria"/>
                          <w:sz w:val="24"/>
                          <w:szCs w:val="24"/>
                        </w:rPr>
                        <w:t>Alla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rektanglarna i A-serien är likformiga.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A0</m:t>
                        </m:r>
                      </m:oMath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har arean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 xml:space="preserve">1,00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.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A1</m:t>
                        </m:r>
                      </m:oMath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har måtten 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594 mm×841 mm</m:t>
                        </m:r>
                      </m:oMath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>.</w:t>
                      </w:r>
                    </w:p>
                    <w:p w:rsidR="00073339" w:rsidRPr="00253D99" w:rsidRDefault="00073339" w:rsidP="001E4231">
                      <w:pPr>
                        <w:tabs>
                          <w:tab w:val="left" w:pos="567"/>
                        </w:tabs>
                        <w:ind w:left="567"/>
                        <w:rPr>
                          <w:rFonts w:ascii="Cambria" w:eastAsiaTheme="minorEastAsia" w:hAnsi="Cambria"/>
                          <w:sz w:val="12"/>
                          <w:szCs w:val="12"/>
                        </w:rPr>
                      </w:pPr>
                    </w:p>
                    <w:p w:rsidR="00073339" w:rsidRPr="00DE3065" w:rsidRDefault="00073339" w:rsidP="00612D5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567"/>
                        </w:tabs>
                        <w:ind w:left="851" w:hanging="284"/>
                        <w:rPr>
                          <w:rFonts w:ascii="Cambria" w:eastAsiaTheme="minorEastAsia" w:hAnsi="Cambria"/>
                        </w:rPr>
                      </w:pPr>
                      <w:r w:rsidRPr="00DE3065">
                        <w:rPr>
                          <w:rFonts w:ascii="Cambria" w:eastAsiaTheme="minorEastAsia" w:hAnsi="Cambria"/>
                        </w:rPr>
                        <w:t xml:space="preserve">Den korta sidan på ett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A7</m:t>
                        </m:r>
                      </m:oMath>
                      <w:r w:rsidRPr="00DE3065">
                        <w:rPr>
                          <w:rFonts w:ascii="Cambria" w:eastAsiaTheme="minorEastAsia" w:hAnsi="Cambria"/>
                        </w:rPr>
                        <w:t xml:space="preserve"> är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74,0 mm</m:t>
                        </m:r>
                      </m:oMath>
                      <w:r w:rsidRPr="00DE3065">
                        <w:rPr>
                          <w:rFonts w:ascii="Cambria" w:eastAsiaTheme="minorEastAsia" w:hAnsi="Cambria"/>
                        </w:rPr>
                        <w:t>. Vilket mått har långsidan?</w:t>
                      </w:r>
                    </w:p>
                    <w:p w:rsidR="00073339" w:rsidRPr="00084737" w:rsidRDefault="00073339" w:rsidP="00612D5D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567"/>
                        </w:tabs>
                        <w:ind w:left="851" w:hanging="284"/>
                        <w:rPr>
                          <w:rFonts w:ascii="Cambria" w:hAnsi="Cambria"/>
                        </w:rPr>
                      </w:pPr>
                      <w:r w:rsidRPr="00DE3065">
                        <w:rPr>
                          <w:rFonts w:ascii="Cambria" w:eastAsiaTheme="minorEastAsia" w:hAnsi="Cambria"/>
                        </w:rPr>
                        <w:t xml:space="preserve">Vilken area har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A2</m:t>
                        </m:r>
                      </m:oMath>
                      <w:r w:rsidRPr="00DE3065">
                        <w:rPr>
                          <w:rFonts w:ascii="Cambria" w:eastAsiaTheme="minorEastAsia" w:hAnsi="Cambria"/>
                        </w:rPr>
                        <w:t>?</w:t>
                      </w:r>
                    </w:p>
                    <w:p w:rsidR="00073339" w:rsidRDefault="00073339" w:rsidP="00592A4A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53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Hur många gånger större blir </w:t>
                      </w:r>
                      <w:r w:rsidRPr="00084737">
                        <w:rPr>
                          <w:rFonts w:ascii="Cambria" w:hAnsi="Cambria"/>
                        </w:rPr>
                        <w:t>arean av en figur om alla längdmått i figuren blir</w:t>
                      </w:r>
                    </w:p>
                    <w:p w:rsidR="00073339" w:rsidRPr="00253D9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3119"/>
                          <w:tab w:val="left" w:pos="3402"/>
                        </w:tabs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2 ggr så långa</w:t>
                      </w:r>
                    </w:p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3119"/>
                          <w:tab w:val="left" w:pos="3402"/>
                        </w:tabs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3 ggr så långa</w:t>
                      </w:r>
                    </w:p>
                    <w:p w:rsidR="00073339" w:rsidRPr="00084737" w:rsidRDefault="00073339" w:rsidP="00612D5D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tabs>
                          <w:tab w:val="left" w:pos="3119"/>
                          <w:tab w:val="left" w:pos="3402"/>
                        </w:tabs>
                        <w:ind w:left="851" w:hanging="284"/>
                        <w:rPr>
                          <w:rFonts w:ascii="Cambria" w:hAnsi="Cambria"/>
                        </w:rPr>
                      </w:pPr>
                      <w:r w:rsidRPr="00084737">
                        <w:rPr>
                          <w:rFonts w:ascii="Cambria" w:hAnsi="Cambria"/>
                        </w:rPr>
                        <w:t>4 ggr så långa?</w:t>
                      </w:r>
                    </w:p>
                    <w:p w:rsidR="00073339" w:rsidRDefault="00073339" w:rsidP="00592A4A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Sverige är ca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157 mil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långt och har en total area på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450 000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km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Är det sant att en Sverigekarta i skala 1:1 000 000 får plats på ett A4-papper? Motivera ditt svar. </w:t>
                      </w:r>
                    </w:p>
                    <w:p w:rsidR="00073339" w:rsidRDefault="00073339" w:rsidP="001E4231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Till ett par jeans med byxlängden (innersömmen)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80 cm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går det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A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Cambria" w:hAnsi="Cambria"/>
                        </w:rPr>
                        <w:t xml:space="preserve"> tyg.</w:t>
                      </w:r>
                    </w:p>
                    <w:p w:rsidR="0007333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Med hur många procent bör tygåtgången öka, om man syr ett par jeans av samma modell men med en 10 % längre innersöm?</w:t>
                      </w:r>
                    </w:p>
                    <w:p w:rsidR="00073339" w:rsidRPr="00A33425" w:rsidRDefault="00073339" w:rsidP="00592A4A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0F1C45D" wp14:editId="2606EC65">
                <wp:simplePos x="0" y="0"/>
                <wp:positionH relativeFrom="column">
                  <wp:posOffset>-33797</wp:posOffset>
                </wp:positionH>
                <wp:positionV relativeFrom="paragraph">
                  <wp:posOffset>-3583</wp:posOffset>
                </wp:positionV>
                <wp:extent cx="2663825" cy="9055290"/>
                <wp:effectExtent l="0" t="0" r="0" b="0"/>
                <wp:wrapNone/>
                <wp:docPr id="1145" name="Textruta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825" cy="905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Av ett föremål med höjden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 cm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görs en kopia med höjden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 cm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>. Ange</w:t>
                            </w:r>
                          </w:p>
                          <w:p w:rsidR="00073339" w:rsidRPr="004E2E2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l</w:t>
                            </w:r>
                            <w:r w:rsidRPr="004E2E29">
                              <w:rPr>
                                <w:rFonts w:ascii="Cambria" w:hAnsi="Cambria"/>
                              </w:rPr>
                              <w:t>ängdskalan</w:t>
                            </w:r>
                          </w:p>
                          <w:p w:rsidR="00073339" w:rsidRPr="004E2E2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  <w:r w:rsidRPr="004E2E29">
                              <w:rPr>
                                <w:rFonts w:ascii="Cambria" w:hAnsi="Cambria"/>
                              </w:rPr>
                              <w:t>reaskalan</w:t>
                            </w:r>
                          </w:p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v</w:t>
                            </w:r>
                            <w:r w:rsidRPr="004E2E29">
                              <w:rPr>
                                <w:rFonts w:ascii="Cambria" w:hAnsi="Cambria"/>
                              </w:rPr>
                              <w:t>olymskalan</w:t>
                            </w:r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Pr="004E2E29" w:rsidRDefault="00073339" w:rsidP="004E2E29">
                            <w:pPr>
                              <w:pStyle w:val="ListParagraph"/>
                              <w:ind w:left="851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Trianglarna har olika storlek men samma form.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är en avbildning av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Pr="001C183A" w:rsidRDefault="00073339" w:rsidP="001C183A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Default="00073339" w:rsidP="004E2E29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443D690E" wp14:editId="02F41861">
                                  <wp:extent cx="1740090" cy="933228"/>
                                  <wp:effectExtent l="0" t="0" r="0" b="635"/>
                                  <wp:docPr id="18" name="Bildobjekt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6910" cy="942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339" w:rsidRDefault="00073339" w:rsidP="004E2E29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1C183A" w:rsidRDefault="00073339" w:rsidP="001C183A">
                            <w:pPr>
                              <w:tabs>
                                <w:tab w:val="left" w:pos="567"/>
                              </w:tabs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1C183A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ab/>
                              <w:t>Bestäm</w:t>
                            </w:r>
                          </w:p>
                          <w:p w:rsidR="00073339" w:rsidRPr="001C183A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67"/>
                                <w:tab w:val="left" w:pos="851"/>
                              </w:tabs>
                              <w:ind w:hanging="153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l</w:t>
                            </w:r>
                            <w:r w:rsidRPr="001C183A">
                              <w:rPr>
                                <w:rFonts w:ascii="Cambria" w:hAnsi="Cambria"/>
                              </w:rPr>
                              <w:t>ängdskalan</w:t>
                            </w:r>
                          </w:p>
                          <w:p w:rsidR="00073339" w:rsidRPr="001C183A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67"/>
                                <w:tab w:val="left" w:pos="851"/>
                              </w:tabs>
                              <w:ind w:hanging="153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  <w:r w:rsidRPr="001C183A">
                              <w:rPr>
                                <w:rFonts w:ascii="Cambria" w:hAnsi="Cambria"/>
                              </w:rPr>
                              <w:t>reaskalan</w:t>
                            </w:r>
                          </w:p>
                          <w:p w:rsidR="00073339" w:rsidRPr="001C183A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567"/>
                                <w:tab w:val="left" w:pos="851"/>
                              </w:tabs>
                              <w:ind w:hanging="153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den mindre</w:t>
                            </w:r>
                            <w:r w:rsidRPr="001C183A">
                              <w:rPr>
                                <w:rFonts w:ascii="Cambria" w:hAnsi="Cambria"/>
                              </w:rPr>
                              <w:t xml:space="preserve"> triangelns area.</w:t>
                            </w:r>
                          </w:p>
                          <w:p w:rsidR="00073339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A33425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 w:rsidRPr="00A33425">
                              <w:rPr>
                                <w:rFonts w:ascii="Cambria" w:hAnsi="Cambria"/>
                              </w:rPr>
                              <w:t xml:space="preserve">Rätblocken är likformiga. Beräkna den okända volymen,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oMath>
                            <w:r w:rsidRPr="00A33425"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Pr="00A33425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Default="00073339" w:rsidP="001E4231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957EFFE" wp14:editId="6D9ECA4D">
                                  <wp:extent cx="1944806" cy="914264"/>
                                  <wp:effectExtent l="0" t="0" r="0" b="635"/>
                                  <wp:docPr id="20" name="Bildobjekt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kursbunt9.PN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2126" cy="9224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339" w:rsidRDefault="00073339" w:rsidP="001E4231"/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I den mindre av två likformiga trianglar är en sida 80 % av motsvarande sida i den större triangeln.</w:t>
                            </w:r>
                          </w:p>
                          <w:p w:rsidR="00073339" w:rsidRPr="00A33425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Vilket är förhållandet mellan den mindre och den större triangeln areor?</w:t>
                            </w:r>
                          </w:p>
                          <w:p w:rsidR="00073339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På en karta i skala 1:4 000 uppskattar Bella arean av ett naturreservat till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80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Hur många ha (hektar) är området i verkligheten?</w:t>
                            </w:r>
                          </w:p>
                          <w:p w:rsidR="00073339" w:rsidRPr="00084737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1 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ha=1∙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:rsidR="00073339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54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Vilken längdskala ger en fördubbling av</w:t>
                            </w:r>
                          </w:p>
                          <w:p w:rsidR="00073339" w:rsidRPr="00253D9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Pr="00084737" w:rsidRDefault="00073339" w:rsidP="0098774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  <w:r w:rsidRPr="00084737">
                              <w:rPr>
                                <w:rFonts w:ascii="Cambria" w:hAnsi="Cambria"/>
                              </w:rPr>
                              <w:t>rean</w:t>
                            </w:r>
                          </w:p>
                          <w:p w:rsidR="00073339" w:rsidRPr="00084737" w:rsidRDefault="00073339" w:rsidP="0098774D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volymen</w:t>
                            </w:r>
                          </w:p>
                          <w:p w:rsidR="00073339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1E4231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1C45D" id="Textruta 1145" o:spid="_x0000_s1077" type="#_x0000_t202" style="position:absolute;left:0;text-align:left;margin-left:-2.65pt;margin-top:-.3pt;width:209.75pt;height:71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" filled="f" stroked="f" strokeweight=".5pt">
                <v:textbox>
                  <w:txbxContent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Av ett föremål med höjden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4 cm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görs en kopia med höjden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 cm</m:t>
                        </m:r>
                      </m:oMath>
                      <w:r>
                        <w:rPr>
                          <w:rFonts w:ascii="Cambria" w:hAnsi="Cambria"/>
                        </w:rPr>
                        <w:t>. Ange</w:t>
                      </w:r>
                    </w:p>
                    <w:p w:rsidR="00073339" w:rsidRPr="004E2E29" w:rsidRDefault="00073339" w:rsidP="00612D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l</w:t>
                      </w:r>
                      <w:r w:rsidRPr="004E2E29">
                        <w:rPr>
                          <w:rFonts w:ascii="Cambria" w:hAnsi="Cambria"/>
                        </w:rPr>
                        <w:t>ängdskalan</w:t>
                      </w:r>
                    </w:p>
                    <w:p w:rsidR="00073339" w:rsidRPr="004E2E29" w:rsidRDefault="00073339" w:rsidP="00612D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  <w:r w:rsidRPr="004E2E29">
                        <w:rPr>
                          <w:rFonts w:ascii="Cambria" w:hAnsi="Cambria"/>
                        </w:rPr>
                        <w:t>reaskalan</w:t>
                      </w:r>
                    </w:p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v</w:t>
                      </w:r>
                      <w:r w:rsidRPr="004E2E29">
                        <w:rPr>
                          <w:rFonts w:ascii="Cambria" w:hAnsi="Cambria"/>
                        </w:rPr>
                        <w:t>olymskalan</w:t>
                      </w:r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Pr="004E2E29" w:rsidRDefault="00073339" w:rsidP="004E2E29">
                      <w:pPr>
                        <w:pStyle w:val="ListParagraph"/>
                        <w:ind w:left="851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Trianglarna har olika storlek men samma form.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rFonts w:ascii="Cambria" w:hAnsi="Cambria"/>
                        </w:rPr>
                        <w:t xml:space="preserve"> är en avbildning av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oMath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Pr="001C183A" w:rsidRDefault="00073339" w:rsidP="001C183A">
                      <w:pPr>
                        <w:pStyle w:val="ListParagraph"/>
                        <w:ind w:left="567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Default="00073339" w:rsidP="004E2E29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443D690E" wp14:editId="02F41861">
                            <wp:extent cx="1740090" cy="933228"/>
                            <wp:effectExtent l="0" t="0" r="0" b="635"/>
                            <wp:docPr id="18" name="Bildobjekt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6910" cy="942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339" w:rsidRDefault="00073339" w:rsidP="004E2E29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1C183A" w:rsidRDefault="00073339" w:rsidP="001C183A">
                      <w:pPr>
                        <w:tabs>
                          <w:tab w:val="left" w:pos="567"/>
                        </w:tabs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1C183A">
                        <w:rPr>
                          <w:rFonts w:ascii="Cambria" w:hAnsi="Cambria"/>
                          <w:sz w:val="24"/>
                          <w:szCs w:val="24"/>
                        </w:rPr>
                        <w:tab/>
                        <w:t>Bestäm</w:t>
                      </w:r>
                    </w:p>
                    <w:p w:rsidR="00073339" w:rsidRPr="001C183A" w:rsidRDefault="00073339" w:rsidP="00612D5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567"/>
                          <w:tab w:val="left" w:pos="851"/>
                        </w:tabs>
                        <w:ind w:hanging="153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l</w:t>
                      </w:r>
                      <w:r w:rsidRPr="001C183A">
                        <w:rPr>
                          <w:rFonts w:ascii="Cambria" w:hAnsi="Cambria"/>
                        </w:rPr>
                        <w:t>ängdskalan</w:t>
                      </w:r>
                    </w:p>
                    <w:p w:rsidR="00073339" w:rsidRPr="001C183A" w:rsidRDefault="00073339" w:rsidP="00612D5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567"/>
                          <w:tab w:val="left" w:pos="851"/>
                        </w:tabs>
                        <w:ind w:hanging="153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  <w:r w:rsidRPr="001C183A">
                        <w:rPr>
                          <w:rFonts w:ascii="Cambria" w:hAnsi="Cambria"/>
                        </w:rPr>
                        <w:t>reaskalan</w:t>
                      </w:r>
                    </w:p>
                    <w:p w:rsidR="00073339" w:rsidRPr="001C183A" w:rsidRDefault="00073339" w:rsidP="00612D5D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567"/>
                          <w:tab w:val="left" w:pos="851"/>
                        </w:tabs>
                        <w:ind w:hanging="153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den mindre</w:t>
                      </w:r>
                      <w:r w:rsidRPr="001C183A">
                        <w:rPr>
                          <w:rFonts w:ascii="Cambria" w:hAnsi="Cambria"/>
                        </w:rPr>
                        <w:t xml:space="preserve"> triangelns area.</w:t>
                      </w:r>
                    </w:p>
                    <w:p w:rsidR="00073339" w:rsidRDefault="00073339" w:rsidP="001E4231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A33425" w:rsidRDefault="00073339" w:rsidP="00F6587B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 w:rsidRPr="00A33425">
                        <w:rPr>
                          <w:rFonts w:ascii="Cambria" w:hAnsi="Cambria"/>
                        </w:rPr>
                        <w:t xml:space="preserve">Rätblocken är likformiga. Beräkna den okända volymen,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oMath>
                      <w:r w:rsidRPr="00A33425"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Pr="00A33425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Default="00073339" w:rsidP="001E4231">
                      <w:r>
                        <w:t xml:space="preserve">          </w:t>
                      </w: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6957EFFE" wp14:editId="6D9ECA4D">
                            <wp:extent cx="1944806" cy="914264"/>
                            <wp:effectExtent l="0" t="0" r="0" b="635"/>
                            <wp:docPr id="20" name="Bildobjekt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kursbunt9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2126" cy="9224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339" w:rsidRDefault="00073339" w:rsidP="001E4231"/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I den mindre av två likformiga trianglar är en sida 80 % av motsvarande sida i den större triangeln.</w:t>
                      </w:r>
                    </w:p>
                    <w:p w:rsidR="00073339" w:rsidRPr="00A33425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Vilket är förhållandet mellan den mindre och den större triangeln areor?</w:t>
                      </w:r>
                    </w:p>
                    <w:p w:rsidR="00073339" w:rsidRDefault="00073339" w:rsidP="001E4231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På en karta i skala 1:4 000 uppskattar Bella arean av ett naturreservat till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80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Hur många ha (hektar) är området i verkligheten?</w:t>
                      </w:r>
                    </w:p>
                    <w:p w:rsidR="00073339" w:rsidRPr="00084737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1 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ha=1∙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073339" w:rsidRDefault="00073339" w:rsidP="001E4231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F6587B">
                      <w:pPr>
                        <w:pStyle w:val="ListParagraph"/>
                        <w:numPr>
                          <w:ilvl w:val="0"/>
                          <w:numId w:val="54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Vilken längdskala ger en fördubbling av</w:t>
                      </w:r>
                    </w:p>
                    <w:p w:rsidR="00073339" w:rsidRPr="00253D9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Pr="00084737" w:rsidRDefault="00073339" w:rsidP="0098774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  <w:r w:rsidRPr="00084737">
                        <w:rPr>
                          <w:rFonts w:ascii="Cambria" w:hAnsi="Cambria"/>
                        </w:rPr>
                        <w:t>rean</w:t>
                      </w:r>
                    </w:p>
                    <w:p w:rsidR="00073339" w:rsidRPr="00084737" w:rsidRDefault="00073339" w:rsidP="0098774D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volymen</w:t>
                      </w:r>
                    </w:p>
                    <w:p w:rsidR="00073339" w:rsidRDefault="00073339" w:rsidP="001E4231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1E4231" w:rsidRDefault="00073339" w:rsidP="001E4231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44023E" w:rsidRDefault="0044023E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827C71" w:rsidRDefault="00827C71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827C71" w:rsidRDefault="00827C71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827C71" w:rsidRDefault="00827C71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827C71" w:rsidRDefault="00827C71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BD0C72" w:rsidRDefault="00BD0C72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E56E75" w:rsidRDefault="00E56E7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1E4231" w:rsidP="00A107D8">
      <w:pP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4D8B0" wp14:editId="35E9C196">
                <wp:simplePos x="0" y="0"/>
                <wp:positionH relativeFrom="column">
                  <wp:posOffset>54913</wp:posOffset>
                </wp:positionH>
                <wp:positionV relativeFrom="paragraph">
                  <wp:posOffset>-3583</wp:posOffset>
                </wp:positionV>
                <wp:extent cx="2735580" cy="3152633"/>
                <wp:effectExtent l="0" t="0" r="0" b="0"/>
                <wp:wrapNone/>
                <wp:docPr id="106" name="Textrut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3152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Ett koniskt glas rymmer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8,0 cl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då det är fylld till bredden.</w:t>
                            </w:r>
                          </w:p>
                          <w:p w:rsidR="0007333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1E4231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                     </w:t>
                            </w: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042DA855" wp14:editId="669F8085">
                                  <wp:extent cx="1222513" cy="1823709"/>
                                  <wp:effectExtent l="0" t="0" r="0" b="5715"/>
                                  <wp:docPr id="109" name="Bildobjekt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1799" cy="185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339" w:rsidRPr="00B1528F" w:rsidRDefault="00073339" w:rsidP="001E4231">
                            <w:pPr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Default="00073339" w:rsidP="001E4231">
                            <w:pPr>
                              <w:ind w:left="567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B1528F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Hur många centiliter har man druckit då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vätskans höjd sjunkit till hälften?</w:t>
                            </w:r>
                          </w:p>
                          <w:p w:rsidR="00073339" w:rsidRPr="00B1528F" w:rsidRDefault="00073339" w:rsidP="001E4231">
                            <w:pPr>
                              <w:ind w:left="567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084737" w:rsidRDefault="00073339" w:rsidP="00084737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253D99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084737" w:rsidRDefault="00073339" w:rsidP="00084737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Pr="00253D99" w:rsidRDefault="00073339" w:rsidP="00253D99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D8B0" id="Textruta 106" o:spid="_x0000_s1078" type="#_x0000_t202" style="position:absolute;margin-left:4.3pt;margin-top:-.3pt;width:215.4pt;height:24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" filled="f" stroked="f" strokeweight=".5pt">
                <v:textbox>
                  <w:txbxContent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Ett koniskt glas rymmer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8,0 cl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då det är fylld till bredden.</w:t>
                      </w:r>
                    </w:p>
                    <w:p w:rsidR="0007333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1E4231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                      </w:t>
                      </w: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042DA855" wp14:editId="669F8085">
                            <wp:extent cx="1222513" cy="1823709"/>
                            <wp:effectExtent l="0" t="0" r="0" b="5715"/>
                            <wp:docPr id="109" name="Bildobjekt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1799" cy="1852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339" w:rsidRPr="00B1528F" w:rsidRDefault="00073339" w:rsidP="001E4231">
                      <w:pPr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Default="00073339" w:rsidP="001E4231">
                      <w:pPr>
                        <w:ind w:left="567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B1528F">
                        <w:rPr>
                          <w:rFonts w:ascii="Cambria" w:hAnsi="Cambria"/>
                          <w:sz w:val="24"/>
                          <w:szCs w:val="24"/>
                        </w:rPr>
                        <w:t>Hur många centiliter har man druckit då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vätskans höjd sjunkit till hälften?</w:t>
                      </w:r>
                    </w:p>
                    <w:p w:rsidR="00073339" w:rsidRPr="00B1528F" w:rsidRDefault="00073339" w:rsidP="001E4231">
                      <w:pPr>
                        <w:ind w:left="567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073339" w:rsidRPr="00084737" w:rsidRDefault="00073339" w:rsidP="00084737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253D99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</w:p>
                    <w:p w:rsidR="00073339" w:rsidRPr="00084737" w:rsidRDefault="00073339" w:rsidP="00084737">
                      <w:pPr>
                        <w:rPr>
                          <w:rFonts w:ascii="Cambria" w:hAnsi="Cambria"/>
                        </w:rPr>
                      </w:pPr>
                    </w:p>
                    <w:p w:rsidR="00073339" w:rsidRPr="00253D99" w:rsidRDefault="00073339" w:rsidP="00253D99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475D3" wp14:editId="1D1913CB">
                <wp:simplePos x="0" y="0"/>
                <wp:positionH relativeFrom="column">
                  <wp:posOffset>3057421</wp:posOffset>
                </wp:positionH>
                <wp:positionV relativeFrom="paragraph">
                  <wp:posOffset>-3583</wp:posOffset>
                </wp:positionV>
                <wp:extent cx="2735580" cy="3009332"/>
                <wp:effectExtent l="0" t="0" r="0" b="635"/>
                <wp:wrapNone/>
                <wp:docPr id="107" name="Textruta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3009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Ett rätblock med sidorna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och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avbildas med skalan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>. Visa att</w:t>
                            </w:r>
                          </w:p>
                          <w:p w:rsidR="00073339" w:rsidRPr="001A0357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851" w:hanging="284"/>
                              <w:rPr>
                                <w:rFonts w:ascii="Cambria" w:eastAsiaTheme="minorEastAs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  <w:r w:rsidRPr="001A0357">
                              <w:rPr>
                                <w:rFonts w:ascii="Cambria" w:hAnsi="Cambria"/>
                              </w:rPr>
                              <w:t xml:space="preserve">reaskalan är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lang w:eastAsia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w:p>
                          <w:p w:rsidR="00073339" w:rsidRPr="001A0357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ind w:left="851" w:hanging="284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</w:rPr>
                              <w:t>v</w:t>
                            </w:r>
                            <w:r w:rsidRPr="001A0357">
                              <w:rPr>
                                <w:rFonts w:ascii="Cambria" w:eastAsiaTheme="minorEastAsia" w:hAnsi="Cambria"/>
                              </w:rPr>
                              <w:t xml:space="preserve">olymskalan är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lang w:eastAsia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1A0357">
                              <w:rPr>
                                <w:rFonts w:ascii="Cambria" w:eastAsiaTheme="minorEastAsia" w:hAnsi="Cambria"/>
                              </w:rPr>
                              <w:t>.</w:t>
                            </w:r>
                          </w:p>
                          <w:p w:rsidR="00073339" w:rsidRPr="001A0357" w:rsidRDefault="00073339" w:rsidP="001E4231">
                            <w:pPr>
                              <w:pStyle w:val="ListParagraph"/>
                              <w:ind w:left="851"/>
                              <w:rPr>
                                <w:rFonts w:ascii="Cambria" w:hAnsi="Cambria"/>
                              </w:rPr>
                            </w:pPr>
                          </w:p>
                          <w:p w:rsidR="00073339" w:rsidRDefault="00073339" w:rsidP="00612D5D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ind w:left="567" w:hanging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Triangeln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CDE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 xml:space="preserve"> har lika stor area som parallelltrapetsen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ABDE</m:t>
                              </m:r>
                            </m:oMath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Pr="00190B23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3C40D" wp14:editId="0C351E16">
                                  <wp:extent cx="1462985" cy="1167469"/>
                                  <wp:effectExtent l="0" t="0" r="4445" b="0"/>
                                  <wp:docPr id="110" name="Bildobjekt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084" cy="1185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3339" w:rsidRPr="00190B23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  <w:sz w:val="12"/>
                                <w:szCs w:val="12"/>
                              </w:rPr>
                            </w:pPr>
                          </w:p>
                          <w:p w:rsidR="00073339" w:rsidRPr="00253D99" w:rsidRDefault="00073339" w:rsidP="001E4231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Bestäm i exakt form kvoten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</w:p>
                          <w:p w:rsidR="00073339" w:rsidRDefault="00073339" w:rsidP="003E16A8">
                            <w:pPr>
                              <w:pStyle w:val="ListParagraph"/>
                              <w:ind w:left="567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75D3" id="Textruta 107" o:spid="_x0000_s1079" type="#_x0000_t202" style="position:absolute;margin-left:240.75pt;margin-top:-.3pt;width:215.4pt;height:23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" filled="f" stroked="f" strokeweight=".5pt">
                <v:textbox>
                  <w:txbxContent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Ett rätblock med sidorna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och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avbildas med skalan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oMath>
                      <w:r>
                        <w:rPr>
                          <w:rFonts w:ascii="Cambria" w:hAnsi="Cambria"/>
                        </w:rPr>
                        <w:t>. Visa att</w:t>
                      </w:r>
                    </w:p>
                    <w:p w:rsidR="00073339" w:rsidRPr="001A0357" w:rsidRDefault="00073339" w:rsidP="00612D5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851" w:hanging="284"/>
                        <w:rPr>
                          <w:rFonts w:ascii="Cambria" w:eastAsiaTheme="minorEastAs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  <w:r w:rsidRPr="001A0357">
                        <w:rPr>
                          <w:rFonts w:ascii="Cambria" w:hAnsi="Cambria"/>
                        </w:rPr>
                        <w:t xml:space="preserve">reaskalan är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lang w:eastAsia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</w:p>
                    <w:p w:rsidR="00073339" w:rsidRPr="001A0357" w:rsidRDefault="00073339" w:rsidP="00612D5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ind w:left="851" w:hanging="284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eastAsiaTheme="minorEastAsia" w:hAnsi="Cambria"/>
                        </w:rPr>
                        <w:t>v</w:t>
                      </w:r>
                      <w:r w:rsidRPr="001A0357">
                        <w:rPr>
                          <w:rFonts w:ascii="Cambria" w:eastAsiaTheme="minorEastAsia" w:hAnsi="Cambria"/>
                        </w:rPr>
                        <w:t xml:space="preserve">olymskalan är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lang w:eastAsia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oMath>
                      <w:r w:rsidRPr="001A0357">
                        <w:rPr>
                          <w:rFonts w:ascii="Cambria" w:eastAsiaTheme="minorEastAsia" w:hAnsi="Cambria"/>
                        </w:rPr>
                        <w:t>.</w:t>
                      </w:r>
                    </w:p>
                    <w:p w:rsidR="00073339" w:rsidRPr="001A0357" w:rsidRDefault="00073339" w:rsidP="001E4231">
                      <w:pPr>
                        <w:pStyle w:val="ListParagraph"/>
                        <w:ind w:left="851"/>
                        <w:rPr>
                          <w:rFonts w:ascii="Cambria" w:hAnsi="Cambria"/>
                        </w:rPr>
                      </w:pPr>
                    </w:p>
                    <w:p w:rsidR="00073339" w:rsidRDefault="00073339" w:rsidP="00612D5D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ind w:left="567" w:hanging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Triangeln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CDE</m:t>
                        </m:r>
                      </m:oMath>
                      <w:r>
                        <w:rPr>
                          <w:rFonts w:ascii="Cambria" w:hAnsi="Cambria"/>
                        </w:rPr>
                        <w:t xml:space="preserve"> har lika stor area som parallelltrapetsen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ABDE</m:t>
                        </m:r>
                      </m:oMath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Pr="00190B23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73C40D" wp14:editId="0C351E16">
                            <wp:extent cx="1462985" cy="1167469"/>
                            <wp:effectExtent l="0" t="0" r="4445" b="0"/>
                            <wp:docPr id="110" name="Bildobjekt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084" cy="118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3339" w:rsidRPr="00190B23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  <w:sz w:val="12"/>
                          <w:szCs w:val="12"/>
                        </w:rPr>
                      </w:pPr>
                    </w:p>
                    <w:p w:rsidR="00073339" w:rsidRPr="00253D99" w:rsidRDefault="00073339" w:rsidP="001E4231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Bestäm i exakt form kvoten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oMath>
                      <w:r>
                        <w:rPr>
                          <w:rFonts w:ascii="Cambria" w:hAnsi="Cambria"/>
                        </w:rPr>
                        <w:t>.</w:t>
                      </w:r>
                    </w:p>
                    <w:p w:rsidR="00073339" w:rsidRDefault="00073339" w:rsidP="003E16A8">
                      <w:pPr>
                        <w:pStyle w:val="ListParagraph"/>
                        <w:ind w:left="567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A33425" w:rsidRDefault="00A33425" w:rsidP="00A107D8">
      <w:pPr>
        <w:spacing w:line="360" w:lineRule="auto"/>
        <w:rPr>
          <w:rFonts w:ascii="Cambria" w:hAnsi="Cambria"/>
          <w:sz w:val="24"/>
          <w:szCs w:val="24"/>
        </w:rPr>
      </w:pPr>
    </w:p>
    <w:p w:rsidR="00D13F81" w:rsidRPr="00CB1169" w:rsidRDefault="00F95E34" w:rsidP="00CB1169">
      <w:pPr>
        <w:pStyle w:val="KursbuntNormal"/>
      </w:pPr>
      <w:r>
        <w:br w:type="page"/>
      </w:r>
      <w:r w:rsidR="00CB1169" w:rsidRPr="00CB1169">
        <w:rPr>
          <w:b/>
          <w:color w:val="0C2953" w:themeColor="accent1" w:themeShade="80"/>
          <w:sz w:val="40"/>
        </w:rPr>
        <w:lastRenderedPageBreak/>
        <w:t>ÖVERKURS</w:t>
      </w:r>
      <w:r w:rsidR="000A70F2" w:rsidRPr="00CB1169">
        <w:rPr>
          <w:b/>
          <w:color w:val="0C2953" w:themeColor="accent1" w:themeShade="80"/>
          <w:sz w:val="40"/>
        </w:rPr>
        <w:t xml:space="preserve">   </w:t>
      </w:r>
      <w:r w:rsidR="00A04936" w:rsidRPr="00CB1169">
        <w:rPr>
          <w:b/>
          <w:color w:val="0C2953" w:themeColor="accent1" w:themeShade="80"/>
          <w:sz w:val="40"/>
        </w:rPr>
        <w:t>Mer om a</w:t>
      </w:r>
      <w:r w:rsidR="000A70F2" w:rsidRPr="00CB1169">
        <w:rPr>
          <w:b/>
          <w:color w:val="0C2953" w:themeColor="accent1" w:themeShade="80"/>
          <w:sz w:val="40"/>
        </w:rPr>
        <w:t xml:space="preserve">bsolutbelopp </w:t>
      </w:r>
      <w:r w:rsidR="00A04936" w:rsidRPr="00CB1169">
        <w:rPr>
          <w:b/>
          <w:color w:val="0C2953" w:themeColor="accent1" w:themeShade="80"/>
          <w:sz w:val="40"/>
        </w:rPr>
        <w:t>och ekvationer</w:t>
      </w:r>
    </w:p>
    <w:p w:rsidR="0076652D" w:rsidRPr="000A70F2" w:rsidRDefault="0076652D" w:rsidP="0034763B">
      <w:pPr>
        <w:rPr>
          <w:rFonts w:ascii="Cambria" w:hAnsi="Cambria"/>
          <w:sz w:val="4"/>
          <w:szCs w:val="24"/>
        </w:rPr>
      </w:pPr>
    </w:p>
    <w:p w:rsidR="008C14D3" w:rsidRDefault="008C14D3" w:rsidP="000A70F2">
      <w:pPr>
        <w:pStyle w:val="KursbuntNormal"/>
        <w:tabs>
          <w:tab w:val="clear" w:pos="1985"/>
        </w:tabs>
        <w:ind w:right="-995" w:hanging="1985"/>
      </w:pPr>
    </w:p>
    <w:p w:rsidR="003676EA" w:rsidRDefault="0034763B" w:rsidP="008612F4">
      <w:pPr>
        <w:pStyle w:val="KursbuntNormal"/>
      </w:pPr>
      <w:r>
        <w:rPr>
          <w:b/>
          <w:color w:val="0C2953" w:themeColor="accent1" w:themeShade="80"/>
        </w:rPr>
        <w:t xml:space="preserve">Lösningar till </w:t>
      </w:r>
      <w:r w:rsidRPr="0034763B">
        <w:rPr>
          <w:b/>
          <w:color w:val="0C2953" w:themeColor="accent1" w:themeShade="80"/>
        </w:rPr>
        <w:t xml:space="preserve">    </w:t>
      </w:r>
      <w:r>
        <w:rPr>
          <w:b/>
          <w:color w:val="0C2953" w:themeColor="accent1" w:themeShade="80"/>
        </w:rPr>
        <w:tab/>
      </w:r>
      <w:r w:rsidR="00DF7B59" w:rsidRPr="0034763B">
        <w:t xml:space="preserve">Vid lösning av </w:t>
      </w:r>
      <w:r w:rsidR="008612F4">
        <w:t xml:space="preserve">ekvationer hittas ibland </w:t>
      </w:r>
      <w:r w:rsidR="008612F4" w:rsidRPr="008612F4">
        <w:rPr>
          <w:i/>
        </w:rPr>
        <w:t>inga</w:t>
      </w:r>
      <w:r w:rsidR="008612F4">
        <w:t xml:space="preserve"> lösningar, </w:t>
      </w:r>
      <w:r w:rsidR="00A70540" w:rsidRPr="00586C02">
        <w:rPr>
          <w:i/>
        </w:rPr>
        <w:t>någon</w:t>
      </w:r>
      <w:r w:rsidR="00A70540">
        <w:t>/</w:t>
      </w:r>
      <w:r w:rsidR="008612F4" w:rsidRPr="008612F4">
        <w:rPr>
          <w:i/>
        </w:rPr>
        <w:t>några</w:t>
      </w:r>
    </w:p>
    <w:p w:rsidR="0034763B" w:rsidRDefault="003676EA" w:rsidP="003676EA">
      <w:pPr>
        <w:pStyle w:val="KursbuntNormal"/>
      </w:pPr>
      <w:r>
        <w:rPr>
          <w:b/>
          <w:color w:val="0C2953" w:themeColor="accent1" w:themeShade="80"/>
        </w:rPr>
        <w:t>ekvationer</w:t>
      </w:r>
      <w:r>
        <w:rPr>
          <w:b/>
          <w:color w:val="0C2953" w:themeColor="accent1" w:themeShade="80"/>
        </w:rPr>
        <w:tab/>
      </w:r>
      <w:r>
        <w:t>lö</w:t>
      </w:r>
      <w:r w:rsidR="008612F4">
        <w:t xml:space="preserve">sningar eller </w:t>
      </w:r>
      <w:r w:rsidR="008612F4" w:rsidRPr="008612F4">
        <w:rPr>
          <w:i/>
        </w:rPr>
        <w:t>oändligt</w:t>
      </w:r>
      <w:r w:rsidR="008612F4">
        <w:t xml:space="preserve"> många lösningar.</w:t>
      </w:r>
      <w:r>
        <w:t xml:space="preserve"> </w:t>
      </w:r>
      <w:r w:rsidR="00A70540">
        <w:t xml:space="preserve"> </w:t>
      </w:r>
    </w:p>
    <w:p w:rsidR="00A70540" w:rsidRDefault="00A70540" w:rsidP="003676EA">
      <w:pPr>
        <w:pStyle w:val="KursbuntNormal"/>
      </w:pPr>
    </w:p>
    <w:p w:rsidR="00A04936" w:rsidRDefault="00DF7B59" w:rsidP="00F6587B">
      <w:pPr>
        <w:pStyle w:val="ListParagraph"/>
        <w:numPr>
          <w:ilvl w:val="0"/>
          <w:numId w:val="115"/>
        </w:numPr>
        <w:tabs>
          <w:tab w:val="left" w:pos="1985"/>
          <w:tab w:val="left" w:pos="5103"/>
          <w:tab w:val="left" w:pos="5954"/>
          <w:tab w:val="left" w:pos="7230"/>
        </w:tabs>
        <w:ind w:left="2410" w:hanging="814"/>
        <w:rPr>
          <w:rFonts w:ascii="Cambria" w:eastAsiaTheme="minorEastAsia" w:hAnsi="Cambria"/>
        </w:rPr>
      </w:pPr>
      <w:r w:rsidRPr="000A0D25">
        <w:rPr>
          <w:rFonts w:ascii="Cambria" w:hAnsi="Cambria"/>
        </w:rPr>
        <w:t xml:space="preserve">Lös ekvationen:  </w:t>
      </w:r>
      <m:oMath>
        <m:r>
          <w:rPr>
            <w:rFonts w:ascii="Cambria Math" w:hAnsi="Cambria Math"/>
          </w:rPr>
          <m:t>2x-1=2</m:t>
        </m:r>
        <m:r>
          <w:rPr>
            <w:rFonts w:ascii="Cambria Math" w:eastAsiaTheme="minorEastAsia" w:hAnsi="Cambria Math"/>
          </w:rPr>
          <m:t xml:space="preserve">  ⇔  x=</m:t>
        </m:r>
        <m:f>
          <m:fPr>
            <m:ctrlPr>
              <w:rPr>
                <w:rFonts w:ascii="Cambria Math" w:eastAsiaTheme="minorEastAsia" w:hAnsi="Cambria Math" w:cstheme="minorBidi"/>
                <w:i/>
                <w:lang w:eastAsia="en-US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A04936">
        <w:rPr>
          <w:rFonts w:ascii="Cambria" w:hAnsi="Cambria"/>
          <w:lang w:eastAsia="en-US"/>
        </w:rPr>
        <w:t xml:space="preserve">     </w:t>
      </w:r>
      <w:r w:rsidR="00A04936">
        <w:t xml:space="preserve">Svar:       </w:t>
      </w: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DF7B59" w:rsidRPr="00A04936" w:rsidRDefault="00A04936" w:rsidP="00A04936">
      <w:pPr>
        <w:tabs>
          <w:tab w:val="left" w:pos="1985"/>
          <w:tab w:val="left" w:pos="5103"/>
          <w:tab w:val="left" w:pos="5954"/>
          <w:tab w:val="left" w:pos="7230"/>
        </w:tabs>
        <w:rPr>
          <w:rFonts w:ascii="Cambria" w:eastAsiaTheme="minorEastAsia" w:hAnsi="Cambria"/>
        </w:rPr>
      </w:pPr>
      <w:r>
        <w:tab/>
        <w:t xml:space="preserve">Utfall A: </w:t>
      </w:r>
      <w:r w:rsidRPr="00A04936">
        <w:rPr>
          <w:rFonts w:ascii="Cambria" w:eastAsiaTheme="minorEastAsia" w:hAnsi="Cambria"/>
          <w:i/>
          <w:sz w:val="24"/>
          <w:szCs w:val="24"/>
        </w:rPr>
        <w:t xml:space="preserve">en </w:t>
      </w:r>
      <w:r w:rsidRPr="00A04936">
        <w:rPr>
          <w:i/>
        </w:rPr>
        <w:t xml:space="preserve">eller flera </w:t>
      </w:r>
      <w:r w:rsidR="00586C02">
        <w:rPr>
          <w:rFonts w:ascii="Cambria" w:eastAsiaTheme="minorEastAsia" w:hAnsi="Cambria"/>
          <w:sz w:val="24"/>
          <w:szCs w:val="24"/>
        </w:rPr>
        <w:t>lösningar</w:t>
      </w:r>
      <w:r w:rsidRPr="00A04936">
        <w:rPr>
          <w:rFonts w:ascii="Cambria" w:eastAsiaTheme="minorEastAsia" w:hAnsi="Cambria"/>
          <w:sz w:val="24"/>
          <w:szCs w:val="24"/>
        </w:rPr>
        <w:t xml:space="preserve"> finns.</w:t>
      </w:r>
      <w:r w:rsidR="00DF7B59" w:rsidRPr="00A04936">
        <w:rPr>
          <w:rFonts w:ascii="Cambria" w:eastAsiaTheme="minorEastAsia" w:hAnsi="Cambria"/>
        </w:rPr>
        <w:tab/>
      </w:r>
    </w:p>
    <w:p w:rsidR="00DF7B59" w:rsidRDefault="00A70540" w:rsidP="00A04936">
      <w:pPr>
        <w:pStyle w:val="KursbuntNormal"/>
      </w:pPr>
      <w:r>
        <w:rPr>
          <w:b/>
          <w:color w:val="0C2953" w:themeColor="accent1" w:themeShade="80"/>
        </w:rPr>
        <w:t>Utfall A-D</w:t>
      </w:r>
    </w:p>
    <w:p w:rsidR="00A04936" w:rsidRDefault="00DF7B59" w:rsidP="00F6587B">
      <w:pPr>
        <w:pStyle w:val="ListParagraph"/>
        <w:numPr>
          <w:ilvl w:val="0"/>
          <w:numId w:val="115"/>
        </w:numPr>
        <w:tabs>
          <w:tab w:val="left" w:pos="1985"/>
          <w:tab w:val="left" w:pos="5103"/>
          <w:tab w:val="left" w:pos="5954"/>
          <w:tab w:val="left" w:pos="7230"/>
        </w:tabs>
        <w:ind w:left="2410" w:hanging="814"/>
        <w:rPr>
          <w:rFonts w:ascii="Cambria" w:eastAsiaTheme="minorEastAsia" w:hAnsi="Cambria"/>
        </w:rPr>
      </w:pPr>
      <w:r w:rsidRPr="000A0D25">
        <w:rPr>
          <w:rFonts w:ascii="Cambria" w:eastAsiaTheme="minorEastAsia" w:hAnsi="Cambria"/>
        </w:rPr>
        <w:t xml:space="preserve">Lös ekvationen:  </w:t>
      </w:r>
      <m:oMath>
        <m:r>
          <w:rPr>
            <w:rFonts w:ascii="Cambria Math" w:eastAsiaTheme="minorEastAsia" w:hAnsi="Cambria Math"/>
          </w:rPr>
          <m:t>2x+3x=3+5x</m:t>
        </m:r>
        <m:r>
          <m:rPr>
            <m:nor/>
          </m:rPr>
          <w:rPr>
            <w:rFonts w:ascii="Cambria Math" w:eastAsiaTheme="minorEastAsia" w:hAnsi="Cambria Math"/>
          </w:rPr>
          <m:t xml:space="preserve">  </m:t>
        </m:r>
        <m:r>
          <m:rPr>
            <m:nor/>
          </m:rPr>
          <w:rPr>
            <w:rFonts w:ascii="Cambria Math" w:eastAsiaTheme="minorEastAsia" w:hAnsi="Cambria Math" w:cs="Cambria Math"/>
          </w:rPr>
          <m:t>⇔</m:t>
        </m:r>
        <m:r>
          <m:rPr>
            <m:nor/>
          </m:rP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eastAsiaTheme="minorEastAsia" w:hAnsi="Cambria Math"/>
          </w:rPr>
          <m:t>0=3</m:t>
        </m:r>
      </m:oMath>
      <w:r w:rsidR="00A04936">
        <w:rPr>
          <w:rFonts w:ascii="Cambria" w:eastAsiaTheme="minorEastAsia" w:hAnsi="Cambria"/>
        </w:rPr>
        <w:t xml:space="preserve">  </w:t>
      </w:r>
      <w:r w:rsidR="00A04936" w:rsidRPr="00A04936">
        <w:t>Svar:</w:t>
      </w:r>
      <w:r w:rsidR="00A04936" w:rsidRPr="00A04936">
        <w:tab/>
        <w:t>Lösning saknas</w:t>
      </w:r>
    </w:p>
    <w:p w:rsidR="00DF7B59" w:rsidRPr="00A04936" w:rsidRDefault="00A04936" w:rsidP="00A04936">
      <w:pPr>
        <w:tabs>
          <w:tab w:val="left" w:pos="1985"/>
          <w:tab w:val="left" w:pos="5103"/>
          <w:tab w:val="left" w:pos="5954"/>
          <w:tab w:val="left" w:pos="7230"/>
        </w:tabs>
        <w:rPr>
          <w:rFonts w:ascii="Cambria" w:eastAsiaTheme="minorEastAsia" w:hAnsi="Cambria"/>
          <w:sz w:val="24"/>
          <w:szCs w:val="24"/>
        </w:rPr>
      </w:pPr>
      <w:r>
        <w:tab/>
      </w:r>
      <w:r w:rsidRPr="00A04936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Utfall B: </w:t>
      </w:r>
      <w:r w:rsidR="00DF7B59" w:rsidRPr="00A04936">
        <w:rPr>
          <w:rFonts w:ascii="Times New Roman" w:eastAsia="Times New Roman" w:hAnsi="Times New Roman" w:cs="Times New Roman"/>
          <w:i/>
          <w:sz w:val="24"/>
          <w:szCs w:val="24"/>
          <w:lang w:eastAsia="sv-SE"/>
        </w:rPr>
        <w:t>ingen</w:t>
      </w:r>
      <w:r w:rsidR="00DF7B59" w:rsidRPr="00A04936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="00586C02">
        <w:rPr>
          <w:rFonts w:ascii="Times New Roman" w:eastAsia="Times New Roman" w:hAnsi="Times New Roman" w:cs="Times New Roman"/>
          <w:sz w:val="24"/>
          <w:szCs w:val="24"/>
          <w:lang w:eastAsia="sv-SE"/>
        </w:rPr>
        <w:t>lösning</w:t>
      </w:r>
      <w:r w:rsidR="00DF7B59" w:rsidRPr="00A04936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finns.</w:t>
      </w:r>
    </w:p>
    <w:p w:rsidR="00DF7B59" w:rsidRDefault="00DF7B59" w:rsidP="00DF7B59">
      <w:pPr>
        <w:tabs>
          <w:tab w:val="left" w:pos="1985"/>
          <w:tab w:val="left" w:pos="5103"/>
          <w:tab w:val="left" w:pos="5954"/>
          <w:tab w:val="left" w:pos="7230"/>
        </w:tabs>
        <w:ind w:left="-284"/>
        <w:rPr>
          <w:rFonts w:ascii="Cambria" w:eastAsiaTheme="minorEastAsia" w:hAnsi="Cambria"/>
          <w:sz w:val="24"/>
          <w:szCs w:val="24"/>
        </w:rPr>
      </w:pPr>
    </w:p>
    <w:p w:rsidR="00A04936" w:rsidRPr="00A04936" w:rsidRDefault="00DF7B59" w:rsidP="00F6587B">
      <w:pPr>
        <w:pStyle w:val="ListParagraph"/>
        <w:numPr>
          <w:ilvl w:val="0"/>
          <w:numId w:val="115"/>
        </w:numPr>
        <w:tabs>
          <w:tab w:val="left" w:pos="1985"/>
          <w:tab w:val="left" w:pos="5103"/>
          <w:tab w:val="left" w:pos="5954"/>
          <w:tab w:val="left" w:pos="7230"/>
        </w:tabs>
        <w:ind w:left="2410" w:right="-278" w:hanging="814"/>
        <w:rPr>
          <w:rFonts w:ascii="Cambria" w:eastAsiaTheme="minorEastAsia" w:hAnsi="Cambria"/>
        </w:rPr>
      </w:pPr>
      <w:r w:rsidRPr="000A0D25">
        <w:rPr>
          <w:rFonts w:ascii="Cambria" w:eastAsiaTheme="minorEastAsia" w:hAnsi="Cambria"/>
        </w:rPr>
        <w:t xml:space="preserve">Lös ekvationen:  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1-x+5+x=6 ⇔ 6=6 </m:t>
        </m:r>
      </m:oMath>
      <w:r w:rsidR="00A04936">
        <w:rPr>
          <w:rFonts w:ascii="Cambria" w:eastAsiaTheme="minorEastAsia" w:hAnsi="Cambria"/>
        </w:rPr>
        <w:t xml:space="preserve"> </w:t>
      </w:r>
      <w:r w:rsidRPr="00A04936">
        <w:t>Svar</w:t>
      </w:r>
      <w:r w:rsidR="00A04936">
        <w:t xml:space="preserve">: </w:t>
      </w:r>
      <w:r w:rsidRPr="00A04936">
        <w:t xml:space="preserve">Alla </w:t>
      </w:r>
      <m:oMath>
        <m:r>
          <w:rPr>
            <w:rFonts w:ascii="Cambria Math" w:hAnsi="Cambria Math"/>
          </w:rPr>
          <m:t>x</m:t>
        </m:r>
      </m:oMath>
      <w:r w:rsidR="00A04936" w:rsidRPr="00A04936">
        <w:t xml:space="preserve">-värden är </w:t>
      </w:r>
      <w:r w:rsidR="00A04936">
        <w:t xml:space="preserve">OK </w:t>
      </w:r>
    </w:p>
    <w:p w:rsidR="00DF7B59" w:rsidRPr="00A04936" w:rsidRDefault="00A04936" w:rsidP="00A04936">
      <w:pPr>
        <w:tabs>
          <w:tab w:val="left" w:pos="1985"/>
          <w:tab w:val="left" w:pos="5103"/>
          <w:tab w:val="left" w:pos="5954"/>
          <w:tab w:val="left" w:pos="7230"/>
        </w:tabs>
        <w:ind w:left="1596"/>
        <w:rPr>
          <w:rFonts w:ascii="Cambria" w:eastAsiaTheme="minorEastAsia" w:hAnsi="Cambria"/>
        </w:rPr>
      </w:pPr>
      <w:r>
        <w:tab/>
      </w:r>
      <w:r w:rsidRPr="00A04936">
        <w:t xml:space="preserve">Utfall C: </w:t>
      </w:r>
      <w:r w:rsidR="00DF7B59" w:rsidRPr="00A04936">
        <w:rPr>
          <w:i/>
        </w:rPr>
        <w:t>oändligt</w:t>
      </w:r>
      <w:r w:rsidR="00DF7B59" w:rsidRPr="00A04936">
        <w:t xml:space="preserve"> antal </w:t>
      </w:r>
      <w:r w:rsidR="00586C02">
        <w:t>lösningar</w:t>
      </w:r>
      <w:r w:rsidR="00DF7B59" w:rsidRPr="00A04936">
        <w:t xml:space="preserve"> </w:t>
      </w:r>
      <w:r w:rsidR="00DF7B59" w:rsidRPr="00A04936">
        <w:rPr>
          <w:rFonts w:ascii="Cambria" w:eastAsiaTheme="minorEastAsia" w:hAnsi="Cambria"/>
        </w:rPr>
        <w:t>finns.</w:t>
      </w:r>
    </w:p>
    <w:p w:rsidR="00DF7B59" w:rsidRDefault="00DF7B59" w:rsidP="00DF7B59">
      <w:pPr>
        <w:tabs>
          <w:tab w:val="left" w:pos="1985"/>
          <w:tab w:val="left" w:pos="2835"/>
          <w:tab w:val="left" w:pos="5103"/>
          <w:tab w:val="left" w:pos="5954"/>
          <w:tab w:val="left" w:pos="7230"/>
        </w:tabs>
        <w:ind w:left="-284"/>
        <w:rPr>
          <w:rFonts w:ascii="Cambria" w:eastAsiaTheme="minorEastAsia" w:hAnsi="Cambria"/>
          <w:sz w:val="24"/>
          <w:szCs w:val="24"/>
        </w:rPr>
      </w:pPr>
    </w:p>
    <w:p w:rsidR="00DF7B59" w:rsidRPr="000A0D25" w:rsidRDefault="00DF7B59" w:rsidP="00F6587B">
      <w:pPr>
        <w:pStyle w:val="ListParagraph"/>
        <w:numPr>
          <w:ilvl w:val="0"/>
          <w:numId w:val="115"/>
        </w:numPr>
        <w:tabs>
          <w:tab w:val="left" w:pos="1985"/>
          <w:tab w:val="left" w:pos="5103"/>
          <w:tab w:val="left" w:pos="5954"/>
          <w:tab w:val="left" w:pos="7230"/>
        </w:tabs>
        <w:ind w:left="2410" w:hanging="814"/>
        <w:rPr>
          <w:rFonts w:ascii="Cambria" w:eastAsiaTheme="minorEastAsia" w:hAnsi="Cambria"/>
        </w:rPr>
      </w:pPr>
      <w:r w:rsidRPr="000A0D25">
        <w:rPr>
          <w:rFonts w:ascii="Cambria" w:eastAsiaTheme="minorEastAsia" w:hAnsi="Cambria"/>
        </w:rPr>
        <w:t xml:space="preserve">Lös ekvationen:  </w:t>
      </w:r>
      <m:oMath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</w:rPr>
              <m:t>-4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x-2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=1  ⇔ 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 xml:space="preserve">-4=x-2  ⇔  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-x-2=0</m:t>
        </m:r>
      </m:oMath>
    </w:p>
    <w:p w:rsidR="00F83CEC" w:rsidRDefault="00F83CEC" w:rsidP="00F83CEC">
      <w:pPr>
        <w:pStyle w:val="ListParagraph"/>
        <w:tabs>
          <w:tab w:val="left" w:pos="1985"/>
          <w:tab w:val="left" w:pos="5103"/>
          <w:tab w:val="left" w:pos="5954"/>
          <w:tab w:val="left" w:pos="7230"/>
        </w:tabs>
        <w:ind w:left="241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       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=-1</m:t>
                </m:r>
                <m:r>
                  <m:rPr>
                    <m:nor/>
                  </m:rPr>
                  <w:rPr>
                    <w:rFonts w:ascii="Cambria Math" w:eastAsiaTheme="minorEastAsia" w:hAnsi="Cambria Math"/>
                  </w:rPr>
                  <m:t xml:space="preserve">                                       </m:t>
                </m:r>
              </m:e>
              <m:e>
                <m:r>
                  <w:rPr>
                    <w:rFonts w:ascii="Cambria Math" w:eastAsiaTheme="minorEastAsia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=2      </m:t>
                </m:r>
                <m:r>
                  <m:rPr>
                    <m:nor/>
                  </m:rPr>
                  <w:rPr>
                    <w:rFonts w:ascii="Cambria Math" w:eastAsiaTheme="minorEastAsia" w:hAnsi="Cambria Math"/>
                  </w:rPr>
                  <m:t>ej definierad</m:t>
                </m:r>
                <m:r>
                  <w:rPr>
                    <w:rFonts w:ascii="Cambria Math" w:eastAsiaTheme="minorEastAsia" w:hAnsi="Cambria Math"/>
                  </w:rPr>
                  <m:t xml:space="preserve">)       </m:t>
                </m:r>
              </m:e>
            </m:eqArr>
          </m:e>
        </m:d>
      </m:oMath>
      <w:r>
        <w:rPr>
          <w:rFonts w:ascii="Cambria" w:eastAsiaTheme="minorEastAsia" w:hAnsi="Cambria"/>
        </w:rPr>
        <w:t xml:space="preserve">           </w:t>
      </w:r>
      <w:r>
        <w:t xml:space="preserve">Svar:   </w:t>
      </w:r>
      <m:oMath>
        <m:r>
          <w:rPr>
            <w:rFonts w:ascii="Cambria Math" w:hAnsi="Cambria Math"/>
          </w:rPr>
          <m:t>=-1</m:t>
        </m:r>
      </m:oMath>
    </w:p>
    <w:p w:rsidR="00DF7B59" w:rsidRPr="002E1A7A" w:rsidRDefault="00F83CEC" w:rsidP="00DF7B59">
      <w:pPr>
        <w:tabs>
          <w:tab w:val="left" w:pos="2410"/>
          <w:tab w:val="left" w:pos="3119"/>
          <w:tab w:val="left" w:pos="5103"/>
          <w:tab w:val="left" w:pos="5954"/>
          <w:tab w:val="left" w:pos="7230"/>
        </w:tabs>
        <w:ind w:left="-284"/>
        <w:rPr>
          <w:rFonts w:ascii="Cambria" w:eastAsiaTheme="minorEastAsia" w:hAnsi="Cambria"/>
          <w:sz w:val="24"/>
          <w:szCs w:val="24"/>
        </w:rPr>
      </w:pPr>
      <w:r>
        <w:t xml:space="preserve">                                               </w:t>
      </w:r>
      <w:r w:rsidRPr="00A04936">
        <w:t xml:space="preserve">Utfall </w:t>
      </w:r>
      <w:r>
        <w:t>D</w:t>
      </w:r>
      <w:r w:rsidRPr="00A04936">
        <w:t>:</w:t>
      </w:r>
      <w:r w:rsidR="005B5B1E">
        <w:rPr>
          <w:rFonts w:ascii="Cambria" w:eastAsiaTheme="minorEastAsia" w:hAnsi="Cambria"/>
          <w:sz w:val="24"/>
          <w:szCs w:val="24"/>
        </w:rPr>
        <w:t xml:space="preserve"> </w:t>
      </w:r>
      <w:r w:rsidR="005B5B1E" w:rsidRPr="00A04936">
        <w:rPr>
          <w:i/>
        </w:rPr>
        <w:t xml:space="preserve"> </w:t>
      </w:r>
      <w:r w:rsidR="005B5B1E">
        <w:rPr>
          <w:i/>
        </w:rPr>
        <w:t xml:space="preserve">falska </w:t>
      </w:r>
      <w:r w:rsidR="005B5B1E">
        <w:rPr>
          <w:rFonts w:ascii="Cambria" w:eastAsiaTheme="minorEastAsia" w:hAnsi="Cambria"/>
          <w:sz w:val="24"/>
          <w:szCs w:val="24"/>
        </w:rPr>
        <w:t>lösningar</w:t>
      </w:r>
      <w:r w:rsidR="005B5B1E" w:rsidRPr="00A04936">
        <w:rPr>
          <w:rFonts w:ascii="Cambria" w:eastAsiaTheme="minorEastAsia" w:hAnsi="Cambria"/>
          <w:sz w:val="24"/>
          <w:szCs w:val="24"/>
        </w:rPr>
        <w:t xml:space="preserve"> finns.</w:t>
      </w:r>
    </w:p>
    <w:p w:rsidR="00DF7B59" w:rsidRPr="002E1A7A" w:rsidRDefault="00DF7B59" w:rsidP="00DF7B59">
      <w:pPr>
        <w:tabs>
          <w:tab w:val="left" w:pos="1985"/>
          <w:tab w:val="left" w:pos="2835"/>
          <w:tab w:val="left" w:pos="5103"/>
          <w:tab w:val="left" w:pos="5954"/>
          <w:tab w:val="left" w:pos="7230"/>
        </w:tabs>
        <w:ind w:left="-284"/>
        <w:rPr>
          <w:rFonts w:ascii="Cambria" w:eastAsiaTheme="minorEastAsia" w:hAnsi="Cambria"/>
          <w:sz w:val="24"/>
          <w:szCs w:val="24"/>
        </w:rPr>
      </w:pPr>
    </w:p>
    <w:p w:rsidR="00DF7B59" w:rsidRDefault="00F95E34" w:rsidP="00F95E34">
      <w:pPr>
        <w:pStyle w:val="KursbuntNormal"/>
        <w:tabs>
          <w:tab w:val="clear" w:pos="1985"/>
          <w:tab w:val="left" w:pos="1995"/>
        </w:tabs>
        <w:ind w:hanging="1985"/>
      </w:pPr>
      <w:r>
        <w:tab/>
      </w:r>
      <w:r w:rsidR="00DF7B59">
        <w:t xml:space="preserve">Följande </w:t>
      </w:r>
      <w:r w:rsidR="00A70540" w:rsidRPr="000A70F2">
        <w:rPr>
          <w:b/>
          <w:i/>
        </w:rPr>
        <w:t>fyra</w:t>
      </w:r>
      <w:r w:rsidR="00A70540">
        <w:t xml:space="preserve"> </w:t>
      </w:r>
      <w:r w:rsidR="00FF433A">
        <w:t>utfall</w:t>
      </w:r>
      <w:r w:rsidR="00DF7B59">
        <w:t xml:space="preserve"> kan alltså förekomma</w:t>
      </w:r>
    </w:p>
    <w:p w:rsidR="00DF7B59" w:rsidRDefault="00DF7B59" w:rsidP="00F6587B">
      <w:pPr>
        <w:pStyle w:val="KursbuntNormal"/>
        <w:numPr>
          <w:ilvl w:val="2"/>
          <w:numId w:val="111"/>
        </w:numPr>
        <w:tabs>
          <w:tab w:val="clear" w:pos="1985"/>
          <w:tab w:val="left" w:pos="1710"/>
          <w:tab w:val="left" w:pos="6384"/>
          <w:tab w:val="left" w:pos="7296"/>
        </w:tabs>
        <w:ind w:left="2109" w:hanging="456"/>
      </w:pPr>
      <w:r>
        <w:t xml:space="preserve">Finns lösningar i definitionsmängden   </w:t>
      </w:r>
      <w:r>
        <w:tab/>
      </w:r>
      <w:r>
        <w:tab/>
        <w:t>⇒   OK</w:t>
      </w:r>
    </w:p>
    <w:p w:rsidR="00DF7B59" w:rsidRDefault="00DF7B59" w:rsidP="00F6587B">
      <w:pPr>
        <w:pStyle w:val="KursbuntNormal"/>
        <w:numPr>
          <w:ilvl w:val="2"/>
          <w:numId w:val="111"/>
        </w:numPr>
        <w:tabs>
          <w:tab w:val="clear" w:pos="1985"/>
          <w:tab w:val="left" w:pos="1710"/>
          <w:tab w:val="left" w:pos="6384"/>
          <w:tab w:val="left" w:pos="7296"/>
        </w:tabs>
        <w:ind w:left="2109" w:hanging="456"/>
      </w:pPr>
      <w:r w:rsidRPr="00CB1D8E">
        <w:t>Orimligt resultat t.</w:t>
      </w:r>
      <w:r>
        <w:t xml:space="preserve">ex. </w:t>
      </w:r>
      <m:oMath>
        <m:r>
          <w:rPr>
            <w:rFonts w:ascii="Cambria Math" w:hAnsi="Cambria Math"/>
          </w:rPr>
          <m:t>0=3</m:t>
        </m:r>
      </m:oMath>
      <w:r w:rsidRPr="00CB1D8E">
        <w:tab/>
      </w:r>
      <w:r>
        <w:tab/>
      </w:r>
      <w:r w:rsidRPr="00CB1D8E">
        <w:t xml:space="preserve">⇒  </w:t>
      </w:r>
      <w:r w:rsidRPr="00CB1D8E">
        <w:rPr>
          <w:u w:val="single"/>
        </w:rPr>
        <w:t>Inga</w:t>
      </w:r>
      <w:r w:rsidRPr="00CB1D8E">
        <w:t xml:space="preserve"> </w:t>
      </w:r>
      <m:oMath>
        <m:r>
          <w:rPr>
            <w:rFonts w:ascii="Cambria Math" w:hAnsi="Cambria Math"/>
          </w:rPr>
          <m:t>x</m:t>
        </m:r>
      </m:oMath>
      <w:r w:rsidRPr="00CB1D8E">
        <w:t xml:space="preserve"> ingår</w:t>
      </w:r>
    </w:p>
    <w:p w:rsidR="00DF7B59" w:rsidRDefault="00DF7B59" w:rsidP="00F6587B">
      <w:pPr>
        <w:pStyle w:val="KursbuntNormal"/>
        <w:numPr>
          <w:ilvl w:val="2"/>
          <w:numId w:val="111"/>
        </w:numPr>
        <w:tabs>
          <w:tab w:val="clear" w:pos="1985"/>
          <w:tab w:val="left" w:pos="1710"/>
          <w:tab w:val="left" w:pos="6384"/>
          <w:tab w:val="left" w:pos="7296"/>
        </w:tabs>
        <w:ind w:left="2109" w:hanging="456"/>
      </w:pPr>
      <w:r>
        <w:t xml:space="preserve">Sant resultat t.ex. </w:t>
      </w:r>
      <m:oMath>
        <m:r>
          <w:rPr>
            <w:rFonts w:ascii="Cambria Math" w:hAnsi="Cambria Math"/>
          </w:rPr>
          <m:t>6=6</m:t>
        </m:r>
      </m:oMath>
      <w:r>
        <w:tab/>
      </w:r>
      <w:r>
        <w:tab/>
        <w:t xml:space="preserve">⇒  </w:t>
      </w:r>
      <w:r w:rsidRPr="00F80319">
        <w:rPr>
          <w:u w:val="single"/>
        </w:rPr>
        <w:t>Alla</w:t>
      </w:r>
      <w:r>
        <w:t xml:space="preserve"> </w:t>
      </w:r>
      <m:oMath>
        <m:r>
          <w:rPr>
            <w:rFonts w:ascii="Cambria Math" w:hAnsi="Cambria Math"/>
          </w:rPr>
          <m:t>x</m:t>
        </m:r>
      </m:oMath>
      <w:r>
        <w:t xml:space="preserve"> ingår</w:t>
      </w:r>
    </w:p>
    <w:p w:rsidR="00DF7B59" w:rsidRDefault="00DF7B59" w:rsidP="00F6587B">
      <w:pPr>
        <w:pStyle w:val="KursbuntNormal"/>
        <w:numPr>
          <w:ilvl w:val="2"/>
          <w:numId w:val="111"/>
        </w:numPr>
        <w:tabs>
          <w:tab w:val="clear" w:pos="1985"/>
          <w:tab w:val="left" w:pos="1710"/>
          <w:tab w:val="left" w:pos="6384"/>
          <w:tab w:val="left" w:pos="7296"/>
        </w:tabs>
        <w:ind w:left="2109" w:hanging="456"/>
      </w:pPr>
      <w:r>
        <w:t xml:space="preserve">Lösning hittas, men inte i definitionsmängden   </w:t>
      </w:r>
      <w:r>
        <w:tab/>
        <w:t xml:space="preserve">⇒  Förkasta </w:t>
      </w:r>
      <m:oMath>
        <m:r>
          <w:rPr>
            <w:rFonts w:ascii="Cambria Math" w:hAnsi="Cambria Math"/>
          </w:rPr>
          <m:t>x</m:t>
        </m:r>
      </m:oMath>
    </w:p>
    <w:p w:rsidR="00A70540" w:rsidRDefault="00A70540" w:rsidP="00A70540">
      <w:pPr>
        <w:pStyle w:val="KursbuntNormal"/>
        <w:ind w:left="2109" w:firstLine="0"/>
      </w:pPr>
    </w:p>
    <w:p w:rsidR="0034763B" w:rsidRDefault="00A70540" w:rsidP="00A70540">
      <w:pPr>
        <w:pStyle w:val="KursbuntNormal"/>
        <w:ind w:left="2109" w:firstLine="0"/>
      </w:pPr>
      <w:r>
        <w:t>S</w:t>
      </w:r>
      <w:r w:rsidR="003676EA">
        <w:t xml:space="preserve">amtliga utfall A-D </w:t>
      </w:r>
      <w:r w:rsidR="000A70F2">
        <w:t xml:space="preserve">kan </w:t>
      </w:r>
      <w:r w:rsidR="003676EA">
        <w:t>förekomma i en och samma ekvation</w:t>
      </w:r>
      <w:r>
        <w:t xml:space="preserve"> om den innehåller flera absolutbelopp (se Exempel 3).</w:t>
      </w:r>
    </w:p>
    <w:p w:rsidR="00A70540" w:rsidRDefault="00A70540" w:rsidP="00A70540">
      <w:pPr>
        <w:pStyle w:val="KursbuntNormal"/>
        <w:ind w:left="2109" w:firstLine="0"/>
      </w:pPr>
    </w:p>
    <w:p w:rsidR="0034763B" w:rsidRDefault="0034763B" w:rsidP="0034763B">
      <w:pPr>
        <w:pStyle w:val="KursbuntNormal"/>
        <w:rPr>
          <w:b/>
          <w:color w:val="0C2953" w:themeColor="accent1" w:themeShade="80"/>
        </w:rPr>
      </w:pPr>
    </w:p>
    <w:p w:rsidR="0034763B" w:rsidRPr="0034763B" w:rsidRDefault="0034763B" w:rsidP="0034763B">
      <w:pPr>
        <w:pStyle w:val="KursbuntNormal"/>
        <w:rPr>
          <w:b/>
          <w:color w:val="0C2953" w:themeColor="accent1" w:themeShade="80"/>
        </w:rPr>
      </w:pPr>
      <w:r>
        <w:rPr>
          <w:b/>
          <w:color w:val="0C2953" w:themeColor="accent1" w:themeShade="80"/>
        </w:rPr>
        <w:t>Absolutbelopp</w:t>
      </w:r>
      <w:r w:rsidRPr="0034763B">
        <w:rPr>
          <w:b/>
          <w:color w:val="0C2953" w:themeColor="accent1" w:themeShade="80"/>
        </w:rPr>
        <w:tab/>
      </w:r>
      <w:r w:rsidRPr="0034763B">
        <w:t>Är absolutbelopp en helt ny funktion eller kan den uttryckas med</w:t>
      </w:r>
      <w:r w:rsidRPr="0034763B">
        <w:rPr>
          <w:b/>
          <w:color w:val="0C2953" w:themeColor="accent1" w:themeShade="80"/>
        </w:rPr>
        <w:t xml:space="preserve"> </w:t>
      </w:r>
    </w:p>
    <w:p w:rsidR="0034763B" w:rsidRDefault="0034763B" w:rsidP="0034763B">
      <w:pPr>
        <w:pStyle w:val="KursbuntNormal"/>
        <w:tabs>
          <w:tab w:val="clear" w:pos="1985"/>
        </w:tabs>
        <w:spacing w:after="120"/>
        <w:ind w:left="1984" w:right="-992"/>
      </w:pPr>
      <w:r>
        <w:rPr>
          <w:b/>
          <w:color w:val="0C2953" w:themeColor="accent1" w:themeShade="80"/>
        </w:rPr>
        <w:t>Historik</w:t>
      </w:r>
      <w:r>
        <w:t xml:space="preserve"> </w:t>
      </w:r>
      <w:r>
        <w:tab/>
        <w:t xml:space="preserve">funktioner du känner till sedan tidigare? </w:t>
      </w:r>
    </w:p>
    <w:p w:rsidR="0034763B" w:rsidRPr="00011E57" w:rsidRDefault="00A04936" w:rsidP="00A04936">
      <w:pPr>
        <w:pStyle w:val="KursbuntNormal"/>
        <w:tabs>
          <w:tab w:val="clear" w:pos="1985"/>
        </w:tabs>
        <w:spacing w:after="60"/>
        <w:ind w:right="-992" w:hanging="1985"/>
      </w:pPr>
      <w:r>
        <w:tab/>
      </w:r>
      <w:r w:rsidR="0034763B" w:rsidRPr="00011E57">
        <w:t xml:space="preserve">Studera funktionen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34763B" w:rsidRPr="00011E57" w:rsidRDefault="0034763B" w:rsidP="0034763B">
      <w:pPr>
        <w:pStyle w:val="KursbuntNormal"/>
        <w:tabs>
          <w:tab w:val="clear" w:pos="1985"/>
        </w:tabs>
        <w:ind w:right="-995"/>
      </w:pPr>
      <w:r>
        <w:rPr>
          <w:iCs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5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e>
        </m:rad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b"/>
          </m:rPr>
          <w:rPr>
            <w:rFonts w:ascii="Cambria Math" w:hAnsi="Cambria Math"/>
          </w:rPr>
          <m:t>5</m:t>
        </m:r>
      </m:oMath>
      <w:r w:rsidRPr="00011E57"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</w:rPr>
              <m:t>3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-3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9</m:t>
            </m:r>
          </m:e>
        </m:rad>
        <m:r>
          <m:rPr>
            <m:sty m:val="p"/>
          </m:rPr>
          <w:rPr>
            <w:rFonts w:ascii="Cambria Math" w:hAnsi="Cambria Math"/>
          </w:rPr>
          <m:t>=3=-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</w:rPr>
              <m:t>3</m:t>
            </m:r>
          </m:e>
        </m:d>
      </m:oMath>
    </w:p>
    <w:p w:rsidR="0034763B" w:rsidRPr="00011E57" w:rsidRDefault="0034763B" w:rsidP="0034763B">
      <w:pPr>
        <w:pStyle w:val="KursbuntNormal"/>
        <w:tabs>
          <w:tab w:val="clear" w:pos="1985"/>
        </w:tabs>
        <w:ind w:right="-995"/>
      </w:pPr>
    </w:p>
    <w:p w:rsidR="0034763B" w:rsidRDefault="0034763B" w:rsidP="0034763B">
      <w:pPr>
        <w:pStyle w:val="KursbuntNormal"/>
        <w:tabs>
          <w:tab w:val="clear" w:pos="1985"/>
        </w:tabs>
        <w:ind w:right="-995"/>
      </w:pPr>
      <w:r>
        <w:tab/>
        <w:t xml:space="preserve">D.v.s.    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m:rPr>
                    <m:nor/>
                  </m:rPr>
                  <m:t xml:space="preserve">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≥0                                                                           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m:rPr>
                    <m:nor/>
                  </m:rPr>
                  <m:t xml:space="preserve">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&lt;0</m:t>
                </m:r>
                <m:r>
                  <m:rPr>
                    <m:nor/>
                  </m:rPr>
                  <m:t xml:space="preserve">       Obs: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nor/>
                  </m:rPr>
                  <m:t xml:space="preserve"> är ett positivt tal, 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&lt;0. </m:t>
                </m:r>
              </m:e>
            </m:eqArr>
          </m:e>
        </m:d>
      </m:oMath>
      <w:r w:rsidRPr="00011E57">
        <w:t xml:space="preserve"> </w:t>
      </w:r>
    </w:p>
    <w:p w:rsidR="00A04936" w:rsidRDefault="00073339" w:rsidP="00A04936">
      <w:pPr>
        <w:pStyle w:val="KursbuntNormal"/>
        <w:tabs>
          <w:tab w:val="clear" w:pos="1985"/>
        </w:tabs>
        <w:spacing w:before="120"/>
        <w:ind w:left="1984" w:right="-992"/>
      </w:pPr>
      <m:oMath>
        <m:rad>
          <m:radPr>
            <m:degHide m:val="1"/>
            <m:ctrlPr>
              <w:rPr>
                <w:rFonts w:ascii="Cambria Math" w:hAnsi="Cambria Math"/>
                <w:b/>
                <w:color w:val="0C2953" w:themeColor="accent1" w:themeShade="8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/>
                    <w:color w:val="0C2953" w:themeColor="accent1" w:themeShade="80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color w:val="0C2953" w:themeColor="accent1" w:themeShade="80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color w:val="0C2953" w:themeColor="accent1" w:themeShade="80"/>
                  </w:rPr>
                  <m:t>2</m:t>
                </m:r>
              </m:sup>
            </m:sSup>
          </m:e>
        </m:rad>
        <m:r>
          <m:rPr>
            <m:sty m:val="b"/>
          </m:rPr>
          <w:rPr>
            <w:rFonts w:ascii="Cambria Math" w:hAnsi="Cambria Math"/>
            <w:color w:val="0C2953" w:themeColor="accent1" w:themeShade="80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/>
                <w:color w:val="0C2953" w:themeColor="accent1" w:themeShade="80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  <w:color w:val="0C2953" w:themeColor="accent1" w:themeShade="80"/>
              </w:rPr>
              <m:t>x</m:t>
            </m:r>
          </m:e>
        </m:d>
      </m:oMath>
      <w:r w:rsidR="00A04936">
        <w:tab/>
        <w:t xml:space="preserve">Detta visar att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A04936">
        <w:t xml:space="preserve"> bara är ett nytt sätt att beteckna funktionen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:rsidR="0034763B" w:rsidRPr="003B777C" w:rsidRDefault="0034763B" w:rsidP="0034763B">
      <w:pPr>
        <w:pStyle w:val="KursbuntNormal"/>
      </w:pPr>
      <w:r w:rsidRPr="001E72A7">
        <w:br/>
      </w:r>
    </w:p>
    <w:p w:rsidR="0034763B" w:rsidRPr="003B777C" w:rsidRDefault="0034763B" w:rsidP="0034763B">
      <w:pPr>
        <w:pStyle w:val="KursbuntNormal"/>
        <w:rPr>
          <w:b/>
          <w:bCs/>
        </w:rPr>
      </w:pPr>
      <w:r>
        <w:rPr>
          <w:b/>
          <w:color w:val="0C2953" w:themeColor="accent1" w:themeShade="80"/>
        </w:rPr>
        <w:t>Exempel 1</w:t>
      </w:r>
      <w:r>
        <w:tab/>
      </w:r>
      <w:r w:rsidRPr="00011E57">
        <w:t xml:space="preserve">Lös ekvationen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b"/>
          </m:rPr>
          <w:rPr>
            <w:rFonts w:ascii="Cambria Math" w:hAnsi="Cambria Math"/>
          </w:rPr>
          <m:t>9</m:t>
        </m:r>
      </m:oMath>
    </w:p>
    <w:p w:rsidR="0034763B" w:rsidRDefault="0034763B" w:rsidP="0034763B">
      <w:pPr>
        <w:pStyle w:val="KursbuntNormal"/>
      </w:pPr>
      <w:r w:rsidRPr="00011E57">
        <w:t xml:space="preserve">Lösning </w:t>
      </w:r>
      <w:r>
        <w:t>Def</w:t>
      </w:r>
      <w:r w:rsidRPr="00011E57"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=9⇔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9</m:t>
            </m:r>
          </m:e>
        </m:rad>
        <m:r>
          <m:rPr>
            <m:sty m:val="p"/>
          </m:rPr>
          <w:rPr>
            <w:rFonts w:ascii="Cambria Math" w:hAnsi="Cambria Math"/>
          </w:rPr>
          <m:t>⇔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=3⇔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=3     </m:t>
                </m:r>
                <m:r>
                  <m:rPr>
                    <m:nor/>
                  </m:rPr>
                  <m:t xml:space="preserve">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≥0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=3     </m:t>
                </m:r>
                <m:r>
                  <m:rPr>
                    <m:nor/>
                  </m:rPr>
                  <m:t xml:space="preserve">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&lt;0</m:t>
                </m:r>
              </m:e>
            </m:eqArr>
          </m:e>
        </m:d>
      </m:oMath>
      <w:r w:rsidRPr="00011E57">
        <w:t xml:space="preserve">    </w:t>
      </w:r>
    </w:p>
    <w:p w:rsidR="0034763B" w:rsidRDefault="0034763B" w:rsidP="0034763B">
      <w:pPr>
        <w:pStyle w:val="KursbuntNormal"/>
      </w:pPr>
      <w:r w:rsidRPr="00011E57">
        <w:t xml:space="preserve"> </w:t>
      </w:r>
    </w:p>
    <w:p w:rsidR="0034763B" w:rsidRDefault="0034763B" w:rsidP="0034763B">
      <w:pPr>
        <w:pStyle w:val="KursbuntNormal"/>
        <w:tabs>
          <w:tab w:val="clear" w:pos="1985"/>
        </w:tabs>
        <w:ind w:left="4593" w:right="-995" w:firstLine="623"/>
      </w:pPr>
      <w:r w:rsidRPr="00011E57">
        <w:t xml:space="preserve">Svar: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</w:p>
    <w:p w:rsidR="0034763B" w:rsidRDefault="0034763B" w:rsidP="0034763B">
      <w:pPr>
        <w:pStyle w:val="KursbuntNormal"/>
        <w:tabs>
          <w:tab w:val="clear" w:pos="1985"/>
        </w:tabs>
        <w:ind w:right="-995" w:hanging="1985"/>
      </w:pPr>
    </w:p>
    <w:p w:rsidR="0034763B" w:rsidRPr="00A70540" w:rsidRDefault="0034763B" w:rsidP="00A70540">
      <w:pPr>
        <w:pStyle w:val="KursbuntNormal"/>
        <w:tabs>
          <w:tab w:val="left" w:pos="4536"/>
        </w:tabs>
        <w:spacing w:after="120"/>
        <w:ind w:left="1984"/>
      </w:pPr>
      <w:r w:rsidRPr="00011E57">
        <w:t xml:space="preserve">Lösning </w:t>
      </w:r>
      <w:r>
        <w:t>Ma2</w:t>
      </w:r>
      <w:r w:rsidRPr="00011E57"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=9⇔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=±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9</m:t>
            </m:r>
          </m:e>
        </m:rad>
      </m:oMath>
      <w:r>
        <w:t xml:space="preserve">  </w:t>
      </w:r>
      <w:r>
        <w:tab/>
      </w:r>
      <w:r>
        <w:tab/>
      </w:r>
      <w:r w:rsidRPr="00011E57">
        <w:t xml:space="preserve">Svar: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=3</m:t>
        </m:r>
      </m:oMath>
      <w:r w:rsidRPr="00011E57">
        <w:t xml:space="preserve"> och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=-3</m:t>
        </m:r>
      </m:oMath>
    </w:p>
    <w:p w:rsidR="0034763B" w:rsidRPr="00011E57" w:rsidRDefault="0034763B" w:rsidP="0034763B">
      <w:pPr>
        <w:pStyle w:val="KursbuntNormal"/>
        <w:tabs>
          <w:tab w:val="clear" w:pos="1985"/>
        </w:tabs>
        <w:ind w:right="-995"/>
      </w:pPr>
      <w:r w:rsidRPr="00011E57">
        <w:rPr>
          <w:b/>
          <w:color w:val="0C2953" w:themeColor="accent1" w:themeShade="80"/>
        </w:rPr>
        <w:lastRenderedPageBreak/>
        <w:t xml:space="preserve">Exempel </w:t>
      </w:r>
      <w:r>
        <w:rPr>
          <w:b/>
          <w:color w:val="0C2953" w:themeColor="accent1" w:themeShade="80"/>
        </w:rPr>
        <w:t>2</w:t>
      </w:r>
      <w:r w:rsidRPr="00011E57">
        <w:tab/>
        <w:t xml:space="preserve">Förenkla uttrycket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011E57">
        <w:t xml:space="preserve">  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≠0</m:t>
            </m:r>
          </m:e>
        </m:d>
      </m:oMath>
      <w:r>
        <w:t xml:space="preserve">     (</w:t>
      </w:r>
      <w:r w:rsidRPr="00011E57">
        <w:t xml:space="preserve">Du frestas väl inte att svara </w:t>
      </w:r>
      <m:oMath>
        <m:r>
          <m:rPr>
            <m:sty m:val="p"/>
          </m:rPr>
          <w:rPr>
            <w:rFonts w:ascii="Cambria Math" w:hAnsi="Cambria Math"/>
          </w:rPr>
          <m:t>1</m:t>
        </m:r>
      </m:oMath>
      <w:r w:rsidRPr="00011E57">
        <w:t>?</w:t>
      </w:r>
      <w:r>
        <w:t>)</w:t>
      </w:r>
    </w:p>
    <w:p w:rsidR="0034763B" w:rsidRPr="00011E57" w:rsidRDefault="0034763B" w:rsidP="0034763B">
      <w:pPr>
        <w:pStyle w:val="KursbuntNormal"/>
        <w:tabs>
          <w:tab w:val="clear" w:pos="1985"/>
        </w:tabs>
        <w:ind w:right="-995"/>
      </w:pPr>
      <w:r w:rsidRPr="00011E57">
        <w:t xml:space="preserve">Lösning </w:t>
      </w:r>
      <w:r>
        <w:t>Def</w:t>
      </w:r>
      <w:r w:rsidRPr="00011E57">
        <w:tab/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nor/>
                  </m:rPr>
                  <m:t xml:space="preserve">, 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≥0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nor/>
                  </m:rPr>
                  <m:t xml:space="preserve">, 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&lt;0</m:t>
                </m:r>
              </m:e>
            </m:eqArr>
          </m:e>
        </m:d>
        <m:r>
          <m:rPr>
            <m:nor/>
          </m:rPr>
          <m:t xml:space="preserve">      ⇒      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=1</m:t>
                </m:r>
                <m:r>
                  <m:rPr>
                    <m:nor/>
                  </m:rPr>
                  <m:t xml:space="preserve">, 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≥0   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=-1</m:t>
                </m:r>
                <m:r>
                  <m:rPr>
                    <m:nor/>
                  </m:rPr>
                  <m:t xml:space="preserve">, om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&lt;0</m:t>
                </m:r>
              </m:e>
            </m:eqArr>
          </m:e>
        </m:d>
      </m:oMath>
    </w:p>
    <w:p w:rsidR="0034763B" w:rsidRPr="00011E57" w:rsidRDefault="0034763B" w:rsidP="0034763B">
      <w:pPr>
        <w:pStyle w:val="KursbuntNormal"/>
        <w:tabs>
          <w:tab w:val="clear" w:pos="1985"/>
        </w:tabs>
        <w:ind w:right="-995"/>
      </w:pPr>
      <w:r w:rsidRPr="00011E57">
        <w:tab/>
        <w:t>Detta är en trappstegsfunktion. Rita gärna upp den på räknaren.</w:t>
      </w:r>
    </w:p>
    <w:p w:rsidR="0034763B" w:rsidRPr="00CB1D8E" w:rsidRDefault="0034763B" w:rsidP="00DF7B59">
      <w:pPr>
        <w:rPr>
          <w:rFonts w:ascii="Cambria" w:eastAsiaTheme="minorEastAsia" w:hAnsi="Cambria"/>
          <w:b/>
          <w:color w:val="0C2953" w:themeColor="accent1" w:themeShade="80"/>
          <w:sz w:val="24"/>
          <w:szCs w:val="24"/>
        </w:rPr>
      </w:pPr>
    </w:p>
    <w:p w:rsidR="0034763B" w:rsidRDefault="00DF7B59" w:rsidP="009D6364">
      <w:pPr>
        <w:pStyle w:val="KursbuntNormal"/>
      </w:pPr>
      <w:r>
        <w:tab/>
      </w:r>
    </w:p>
    <w:p w:rsidR="000A70F2" w:rsidRDefault="00FD7082" w:rsidP="00DF7B59">
      <w:pPr>
        <w:pStyle w:val="KursbuntNormal"/>
      </w:pPr>
      <w:r w:rsidRPr="00956CCB">
        <w:rPr>
          <w:b/>
          <w:color w:val="0C2953" w:themeColor="accent1" w:themeShade="80"/>
        </w:rPr>
        <w:t>Exempel</w:t>
      </w:r>
      <w:r>
        <w:rPr>
          <w:b/>
          <w:color w:val="0C2953" w:themeColor="accent1" w:themeShade="80"/>
        </w:rPr>
        <w:t xml:space="preserve"> </w:t>
      </w:r>
      <w:r w:rsidR="00D13F81">
        <w:rPr>
          <w:b/>
          <w:color w:val="0C2953" w:themeColor="accent1" w:themeShade="80"/>
        </w:rPr>
        <w:t>3</w:t>
      </w:r>
      <w:r>
        <w:rPr>
          <w:b/>
          <w:color w:val="0C2953" w:themeColor="accent1" w:themeShade="80"/>
        </w:rPr>
        <w:tab/>
      </w:r>
      <w:r w:rsidR="000A70F2">
        <w:t xml:space="preserve">Avslutningsvis en riktigt </w:t>
      </w:r>
      <w:r w:rsidR="000A70F2" w:rsidRPr="0034763B">
        <w:rPr>
          <w:u w:val="single"/>
        </w:rPr>
        <w:t>knepig</w:t>
      </w:r>
      <w:r w:rsidR="000A70F2">
        <w:t xml:space="preserve"> absolutbeloppsekvation som </w:t>
      </w:r>
      <w:r w:rsidR="00E51DB7">
        <w:t>resulterar i</w:t>
      </w:r>
      <w:r w:rsidR="000A70F2">
        <w:t xml:space="preserve"> </w:t>
      </w:r>
      <w:r w:rsidR="00E51DB7">
        <w:t>samtliga</w:t>
      </w:r>
      <w:r w:rsidR="000A70F2">
        <w:t xml:space="preserve"> fyra utfall A-D</w:t>
      </w:r>
      <w:r w:rsidR="00E51DB7">
        <w:t xml:space="preserve"> som beskrevs inledningsvis.</w:t>
      </w:r>
    </w:p>
    <w:p w:rsidR="00E51DB7" w:rsidRDefault="00E51DB7" w:rsidP="00DF7B59">
      <w:pPr>
        <w:pStyle w:val="KursbuntNormal"/>
      </w:pPr>
      <w:r>
        <w:tab/>
      </w:r>
    </w:p>
    <w:p w:rsidR="000A70F2" w:rsidRDefault="00E51DB7" w:rsidP="00DF7B59">
      <w:pPr>
        <w:pStyle w:val="KursbuntNormal"/>
      </w:pPr>
      <w:r>
        <w:tab/>
        <w:t>Lös ekvationen:</w:t>
      </w:r>
    </w:p>
    <w:p w:rsidR="00DF7B59" w:rsidRPr="00E5385A" w:rsidRDefault="00DF7B59" w:rsidP="00DF7B59">
      <w:pPr>
        <w:pStyle w:val="KursbuntNormal"/>
        <w:ind w:left="0" w:firstLine="0"/>
      </w:pPr>
      <w:r>
        <w:rPr>
          <w:b/>
          <w:color w:val="0C2953" w:themeColor="accent1" w:themeShade="8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</w:rPr>
          <m:t>=3</m:t>
        </m:r>
      </m:oMath>
    </w:p>
    <w:p w:rsidR="00DF7B59" w:rsidRDefault="00DF7B59" w:rsidP="00DF7B59">
      <w:pPr>
        <w:pStyle w:val="KursbuntNormal"/>
      </w:pPr>
    </w:p>
    <w:p w:rsidR="00DF7B59" w:rsidRPr="00E5385A" w:rsidRDefault="00DF7B59" w:rsidP="00DF7B59">
      <w:pPr>
        <w:pStyle w:val="KursbuntNormal"/>
      </w:pPr>
      <w:r>
        <w:t>Lösning Def</w:t>
      </w:r>
      <w:r>
        <w:tab/>
      </w:r>
      <w:r w:rsidRPr="00E5385A">
        <w:t xml:space="preserve">Vi undersöker när </w:t>
      </w:r>
      <w:r>
        <w:t xml:space="preserve">de tre </w:t>
      </w:r>
      <w:r w:rsidRPr="00E5385A">
        <w:t>absolutbeloppe</w:t>
      </w:r>
      <w:r>
        <w:t>n</w:t>
      </w:r>
      <w:r w:rsidRPr="00E5385A">
        <w:t xml:space="preserve"> blir noll</w:t>
      </w:r>
      <w:r>
        <w:t xml:space="preserve"> d.v.s. när teckenväxlingarna sker</w:t>
      </w:r>
    </w:p>
    <w:p w:rsidR="00DF7B59" w:rsidRPr="000E0C40" w:rsidRDefault="00073339" w:rsidP="00DF7B59">
      <w:pPr>
        <w:pStyle w:val="KursbuntNormal"/>
        <w:rPr>
          <w:i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 ⇒</m:t>
          </m:r>
          <m:bar>
            <m:barPr>
              <m:ctrlPr>
                <w:rPr>
                  <w:rFonts w:ascii="Cambria Math" w:hAnsi="Cambria Math"/>
                  <w:i/>
                </w:rPr>
              </m:ctrlPr>
            </m:barPr>
            <m:e>
              <m:r>
                <w:rPr>
                  <w:rFonts w:ascii="Cambria Math" w:hAnsi="Cambria Math"/>
                </w:rPr>
                <m:t>x=0</m:t>
              </m:r>
            </m:e>
          </m:bar>
        </m:oMath>
      </m:oMathPara>
    </w:p>
    <w:p w:rsidR="00DF7B59" w:rsidRPr="00E5385A" w:rsidRDefault="00DF7B59" w:rsidP="00DF7B59">
      <w:pPr>
        <w:pStyle w:val="KursbuntNormal"/>
      </w:pPr>
      <w:r w:rsidRPr="00E5385A">
        <w:t xml:space="preserve">           </w:t>
      </w:r>
      <w: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e>
        </m:d>
        <m:r>
          <m:rPr>
            <m:sty m:val="p"/>
          </m:rPr>
          <w:rPr>
            <w:rFonts w:ascii="Cambria Math" w:hAnsi="Cambria Math"/>
          </w:rPr>
          <m:t>=0 ⇒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   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r>
                  <m:rPr>
                    <m:nor/>
                  </m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=0</m:t>
                </m:r>
                <m:r>
                  <m:rPr>
                    <m:nor/>
                  </m:rPr>
                  <m:t xml:space="preserve">  om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≥0  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-2=0 </m:t>
                </m:r>
                <m:r>
                  <m:rPr>
                    <m:nor/>
                  </m:rPr>
                  <m:t xml:space="preserve">om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 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&lt;0   </m:t>
                </m:r>
              </m:e>
            </m:eqArr>
            <m:r>
              <m:rPr>
                <m:sty m:val="p"/>
              </m:rPr>
              <w:rPr>
                <w:rFonts w:ascii="Cambria Math" w:hAnsi="Cambria Math"/>
              </w:rPr>
              <m:t xml:space="preserve"> ⇒ </m:t>
            </m:r>
            <m:d>
              <m:dPr>
                <m:begChr m:val="{"/>
                <m:endChr m:val=""/>
                <m:ctrlPr>
                  <w:rPr>
                    <w:rFonts w:ascii="Cambria Math" w:hAnsi="Cambria Math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 </m:t>
                    </m:r>
                    <m:bar>
                      <m:bar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nor/>
                          </m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  2</m:t>
                        </m:r>
                      </m:e>
                    </m:bar>
                    <m:r>
                      <m:rPr>
                        <m:nor/>
                      </m:rPr>
                      <m:t xml:space="preserve">  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</m:t>
                    </m:r>
                  </m:e>
                  <m:e>
                    <m:bar>
                      <m:bar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=-2</m:t>
                        </m:r>
                      </m:e>
                    </m:ba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 </m:t>
                    </m:r>
                  </m:e>
                </m:eqArr>
              </m:e>
            </m:d>
          </m:e>
        </m:d>
      </m:oMath>
    </w:p>
    <w:p w:rsidR="00DF7B59" w:rsidRPr="00E5385A" w:rsidRDefault="00073339" w:rsidP="00DF7B59">
      <w:pPr>
        <w:pStyle w:val="KursbuntNormal"/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+1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   ⇒</m:t>
          </m:r>
          <m:bar>
            <m:barPr>
              <m:ctrlPr>
                <w:rPr>
                  <w:rFonts w:ascii="Cambria Math" w:hAnsi="Cambria Math"/>
                  <w:i/>
                  <w:iCs/>
                </w:rPr>
              </m:ctrlPr>
            </m:barPr>
            <m:e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=-1</m:t>
              </m:r>
            </m:e>
          </m:bar>
        </m:oMath>
      </m:oMathPara>
    </w:p>
    <w:p w:rsidR="00DF7B59" w:rsidRPr="00E5385A" w:rsidRDefault="00DF7B59" w:rsidP="00DF7B59">
      <w:pPr>
        <w:pStyle w:val="KursbuntNormal"/>
      </w:pPr>
    </w:p>
    <w:p w:rsidR="000A70F2" w:rsidRDefault="00DF7B59" w:rsidP="000A70F2">
      <w:pPr>
        <w:pStyle w:val="KursbuntNormal"/>
      </w:pPr>
      <w:r>
        <w:tab/>
      </w:r>
      <w:r w:rsidRPr="00E5385A">
        <w:t>Absolutbeloppen ersätts enligt definitionen i de fem intervallen:</w:t>
      </w:r>
    </w:p>
    <w:p w:rsidR="00DF7B59" w:rsidRPr="000A70F2" w:rsidRDefault="00DF7B59" w:rsidP="000A70F2">
      <w:pPr>
        <w:pStyle w:val="KursbuntNormal"/>
        <w:rPr>
          <w:sz w:val="18"/>
        </w:rPr>
      </w:pPr>
      <w:r>
        <w:rPr>
          <w:rFonts w:ascii="Times New Roman" w:eastAsia="Times New Roman" w:hAnsi="Times New Roman" w:cs="Times New Roman"/>
          <w:noProof/>
          <w:lang w:eastAsia="sv-SE"/>
        </w:rPr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372233C3" wp14:editId="36288274">
                <wp:simplePos x="0" y="0"/>
                <wp:positionH relativeFrom="column">
                  <wp:posOffset>-73025</wp:posOffset>
                </wp:positionH>
                <wp:positionV relativeFrom="paragraph">
                  <wp:posOffset>78740</wp:posOffset>
                </wp:positionV>
                <wp:extent cx="6156325" cy="313042"/>
                <wp:effectExtent l="0" t="0" r="53975" b="49530"/>
                <wp:wrapNone/>
                <wp:docPr id="1655" name="Grupp 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25" cy="313042"/>
                          <a:chOff x="-88900" y="-14592"/>
                          <a:chExt cx="6156325" cy="313042"/>
                        </a:xfrm>
                      </wpg:grpSpPr>
                      <wpg:grpSp>
                        <wpg:cNvPr id="1656" name="Grupp 1656"/>
                        <wpg:cNvGrpSpPr/>
                        <wpg:grpSpPr>
                          <a:xfrm>
                            <a:off x="-88900" y="185636"/>
                            <a:ext cx="6156325" cy="81699"/>
                            <a:chOff x="-375285" y="-4864"/>
                            <a:chExt cx="6156325" cy="81699"/>
                          </a:xfrm>
                        </wpg:grpSpPr>
                        <wps:wsp>
                          <wps:cNvPr id="1657" name="Rak pil 1657"/>
                          <wps:cNvCnPr/>
                          <wps:spPr>
                            <a:xfrm>
                              <a:off x="-375285" y="38100"/>
                              <a:ext cx="61563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g:grpSp>
                          <wpg:cNvPr id="1658" name="Grupp 1658"/>
                          <wpg:cNvGrpSpPr/>
                          <wpg:grpSpPr>
                            <a:xfrm>
                              <a:off x="1148067" y="-4864"/>
                              <a:ext cx="3682581" cy="81699"/>
                              <a:chOff x="14592" y="-4864"/>
                              <a:chExt cx="3682581" cy="81699"/>
                            </a:xfrm>
                          </wpg:grpSpPr>
                          <wps:wsp>
                            <wps:cNvPr id="1659" name="Rak 1659"/>
                            <wps:cNvCnPr/>
                            <wps:spPr>
                              <a:xfrm>
                                <a:off x="14592" y="0"/>
                                <a:ext cx="0" cy="76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60" name="Rak 1660"/>
                            <wps:cNvCnPr/>
                            <wps:spPr>
                              <a:xfrm>
                                <a:off x="3697173" y="0"/>
                                <a:ext cx="0" cy="76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61" name="Rak 1661"/>
                            <wps:cNvCnPr/>
                            <wps:spPr>
                              <a:xfrm>
                                <a:off x="1258110" y="-4864"/>
                                <a:ext cx="0" cy="76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62" name="Rak 1662"/>
                            <wps:cNvCnPr/>
                            <wps:spPr>
                              <a:xfrm>
                                <a:off x="2486228" y="0"/>
                                <a:ext cx="0" cy="7683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1663" name="Grupp 1663"/>
                        <wpg:cNvGrpSpPr/>
                        <wpg:grpSpPr>
                          <a:xfrm>
                            <a:off x="9525" y="-14592"/>
                            <a:ext cx="5384990" cy="313042"/>
                            <a:chOff x="0" y="-14592"/>
                            <a:chExt cx="5384990" cy="313042"/>
                          </a:xfrm>
                        </wpg:grpSpPr>
                        <wps:wsp>
                          <wps:cNvPr id="1421" name="Textruta 1421"/>
                          <wps:cNvSpPr txBox="1"/>
                          <wps:spPr>
                            <a:xfrm>
                              <a:off x="4977320" y="-4861"/>
                              <a:ext cx="40767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3339" w:rsidRPr="00B31F16" w:rsidRDefault="00073339" w:rsidP="00DF7B59">
                                <w:pPr>
                                  <w:rPr>
                                    <w:rFonts w:ascii="Cambria" w:hAnsi="Cambria"/>
                                  </w:rPr>
                                </w:pPr>
                                <w:r w:rsidRPr="00B31F16">
                                  <w:rPr>
                                    <w:rFonts w:ascii="Cambria" w:hAnsi="Cambri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3" name="Textruta 1423"/>
                          <wps:cNvSpPr txBox="1"/>
                          <wps:spPr>
                            <a:xfrm>
                              <a:off x="1262570" y="-4863"/>
                              <a:ext cx="40767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3339" w:rsidRPr="00B31F16" w:rsidRDefault="00073339" w:rsidP="00DF7B59">
                                <w:pPr>
                                  <w:rPr>
                                    <w:rFonts w:ascii="Cambria" w:hAnsi="Cambria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" name="Textruta 1439"/>
                          <wps:cNvSpPr txBox="1"/>
                          <wps:spPr>
                            <a:xfrm>
                              <a:off x="0" y="0"/>
                              <a:ext cx="40767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3339" w:rsidRPr="00A239FE" w:rsidRDefault="00073339" w:rsidP="00DF7B59">
                                <w:pPr>
                                  <w:rPr>
                                    <w:rFonts w:ascii="Cambria" w:hAnsi="Cambria"/>
                                    <w:i/>
                                    <w:sz w:val="24"/>
                                  </w:rPr>
                                </w:pPr>
                                <w:r w:rsidRPr="00A239FE">
                                  <w:rPr>
                                    <w:rFonts w:ascii="Cambria" w:hAnsi="Cambria"/>
                                    <w:i/>
                                    <w:sz w:val="24"/>
                                  </w:rPr>
                                  <w:t>x</w:t>
                                </w:r>
                              </w:p>
                              <w:p w:rsidR="00073339" w:rsidRDefault="00073339" w:rsidP="00DF7B5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3" name="Textruta 1443"/>
                          <wps:cNvSpPr txBox="1"/>
                          <wps:spPr>
                            <a:xfrm>
                              <a:off x="3764698" y="-14592"/>
                              <a:ext cx="40767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3339" w:rsidRPr="00B31F16" w:rsidRDefault="00073339" w:rsidP="00DF7B59">
                                <w:pPr>
                                  <w:rPr>
                                    <w:rFonts w:ascii="Cambria" w:hAnsi="Cambria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Textruta 1444"/>
                          <wps:cNvSpPr txBox="1"/>
                          <wps:spPr>
                            <a:xfrm>
                              <a:off x="2500615" y="-9728"/>
                              <a:ext cx="40767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3339" w:rsidRPr="00B31F16" w:rsidRDefault="00073339" w:rsidP="00DF7B59">
                                <w:pPr>
                                  <w:rPr>
                                    <w:rFonts w:ascii="Cambria" w:hAnsi="Cambria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</w:rPr>
                                  <w:t>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233C3" id="Grupp 1655" o:spid="_x0000_s1080" style="position:absolute;left:0;text-align:left;margin-left:-5.75pt;margin-top:6.2pt;width:484.75pt;height:24.65pt;z-index:252459520;mso-width-relative:margin;mso-height-relative:margin" coordorigin="-889,-145" coordsize="61563,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">
                <v:group id="Grupp 1656" o:spid="_x0000_s1081" style="position:absolute;left:-889;top:1856;width:61563;height:817" coordorigin="-3752,-48" coordsize="61563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lp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kmsDrm3CCXD4BAAD//wMAUEsBAi0AFAAGAAgAAAAhANvh9svuAAAAhQEAABMAAAAAAAAAAAAA&#10;AAAAAAAAAFtDb250ZW50X1R5cGVzXS54bWxQSwECLQAUAAYACAAAACEAWvQsW78AAAAVAQAACwAA&#10;AAAAAAAAAAAAAAAfAQAAX3JlbHMvLnJlbHNQSwECLQAUAAYACAAAACEAKse5acMAAADdAAAADwAA&#10;AAAAAAAAAAAAAAAHAgAAZHJzL2Rvd25yZXYueG1sUEsFBgAAAAADAAMAtwAAAPcCAAAAAA==&#10;">
                  <v:shape id="Rak pil 1657" o:spid="_x0000_s1082" type="#_x0000_t32" style="position:absolute;left:-3752;top:381;width:615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" strokecolor="windowText">
                    <v:stroke endarrow="open"/>
                  </v:shape>
                  <v:group id="Grupp 1658" o:spid="_x0000_s1083" style="position:absolute;left:11480;top:-48;width:36826;height:816" coordorigin="145,-48" coordsize="36825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  <v:line id="Rak 1659" o:spid="_x0000_s1084" style="position:absolute;visibility:visible;mso-wrap-style:square" from="145,0" to="145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" strokecolor="windowText"/>
                    <v:line id="Rak 1660" o:spid="_x0000_s1085" style="position:absolute;visibility:visible;mso-wrap-style:square" from="36971,0" to="36971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" strokecolor="windowText"/>
                    <v:line id="Rak 1661" o:spid="_x0000_s1086" style="position:absolute;visibility:visible;mso-wrap-style:square" from="12581,-48" to="12581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" strokecolor="windowText"/>
                    <v:line id="Rak 1662" o:spid="_x0000_s1087" style="position:absolute;visibility:visible;mso-wrap-style:square" from="24862,0" to="24862,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" strokecolor="windowText"/>
                  </v:group>
                </v:group>
                <v:group id="Grupp 1663" o:spid="_x0000_s1088" style="position:absolute;left:95;top:-145;width:53850;height:3129" coordorigin=",-145" coordsize="53849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Textruta 1421" o:spid="_x0000_s1089" type="#_x0000_t202" style="position:absolute;left:49773;top:-48;width:4076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" filled="f" stroked="f" strokeweight=".5pt">
                    <v:textbox>
                      <w:txbxContent>
                        <w:p w:rsidR="00073339" w:rsidRPr="00B31F16" w:rsidRDefault="00073339" w:rsidP="00DF7B59">
                          <w:pPr>
                            <w:rPr>
                              <w:rFonts w:ascii="Cambria" w:hAnsi="Cambria"/>
                            </w:rPr>
                          </w:pPr>
                          <w:r w:rsidRPr="00B31F16">
                            <w:rPr>
                              <w:rFonts w:ascii="Cambria" w:hAnsi="Cambria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ruta 1423" o:spid="_x0000_s1090" type="#_x0000_t202" style="position:absolute;left:12625;top:-48;width:4077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" filled="f" stroked="f" strokeweight=".5pt">
                    <v:textbox>
                      <w:txbxContent>
                        <w:p w:rsidR="00073339" w:rsidRPr="00B31F16" w:rsidRDefault="00073339" w:rsidP="00DF7B59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-2</w:t>
                          </w:r>
                        </w:p>
                      </w:txbxContent>
                    </v:textbox>
                  </v:shape>
                  <v:shape id="Textruta 1439" o:spid="_x0000_s1091" type="#_x0000_t202" style="position:absolute;width:407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" filled="f" stroked="f" strokeweight=".5pt">
                    <v:textbox>
                      <w:txbxContent>
                        <w:p w:rsidR="00073339" w:rsidRPr="00A239FE" w:rsidRDefault="00073339" w:rsidP="00DF7B59">
                          <w:pPr>
                            <w:rPr>
                              <w:rFonts w:ascii="Cambria" w:hAnsi="Cambria"/>
                              <w:i/>
                              <w:sz w:val="24"/>
                            </w:rPr>
                          </w:pPr>
                          <w:r w:rsidRPr="00A239FE">
                            <w:rPr>
                              <w:rFonts w:ascii="Cambria" w:hAnsi="Cambria"/>
                              <w:i/>
                              <w:sz w:val="24"/>
                            </w:rPr>
                            <w:t>x</w:t>
                          </w:r>
                        </w:p>
                        <w:p w:rsidR="00073339" w:rsidRDefault="00073339" w:rsidP="00DF7B59"/>
                      </w:txbxContent>
                    </v:textbox>
                  </v:shape>
                  <v:shape id="Textruta 1443" o:spid="_x0000_s1092" type="#_x0000_t202" style="position:absolute;left:37646;top:-145;width:4077;height: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" filled="f" stroked="f" strokeweight=".5pt">
                    <v:textbox>
                      <w:txbxContent>
                        <w:p w:rsidR="00073339" w:rsidRPr="00B31F16" w:rsidRDefault="00073339" w:rsidP="00DF7B59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ruta 1444" o:spid="_x0000_s1093" type="#_x0000_t202" style="position:absolute;left:25006;top:-97;width:4076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" filled="f" stroked="f" strokeweight=".5pt">
                    <v:textbox>
                      <w:txbxContent>
                        <w:p w:rsidR="00073339" w:rsidRPr="00B31F16" w:rsidRDefault="00073339" w:rsidP="00DF7B59">
                          <w:pPr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-1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F7B59" w:rsidRPr="00BC6FA4" w:rsidRDefault="00DF7B59" w:rsidP="00DF7B59">
      <w:pPr>
        <w:spacing w:line="276" w:lineRule="auto"/>
        <w:ind w:left="567"/>
        <w:rPr>
          <w:rFonts w:ascii="Times New Roman" w:eastAsia="Times New Roman" w:hAnsi="Times New Roman" w:cs="Times New Roman"/>
        </w:rPr>
      </w:pPr>
    </w:p>
    <w:p w:rsidR="00DF7B59" w:rsidRPr="00BC6FA4" w:rsidRDefault="00DF7B59" w:rsidP="00DF7B59">
      <w:pPr>
        <w:spacing w:line="276" w:lineRule="auto"/>
        <w:ind w:left="567"/>
        <w:rPr>
          <w:rFonts w:ascii="Times New Roman" w:eastAsia="Times New Roman" w:hAnsi="Times New Roman" w:cs="Times New Roman"/>
        </w:rPr>
      </w:pPr>
      <w:r>
        <w:rPr>
          <w:rFonts w:ascii="Cambria" w:eastAsia="Times New Roman" w:hAnsi="Cambria"/>
          <w:noProof/>
          <w:sz w:val="18"/>
          <w:szCs w:val="18"/>
          <w:lang w:eastAsia="sv-SE"/>
        </w:rPr>
        <mc:AlternateContent>
          <mc:Choice Requires="wpg">
            <w:drawing>
              <wp:anchor distT="0" distB="0" distL="114300" distR="114300" simplePos="0" relativeHeight="252461568" behindDoc="1" locked="0" layoutInCell="1" allowOverlap="1" wp14:anchorId="67DA8966" wp14:editId="45D6069D">
                <wp:simplePos x="0" y="0"/>
                <wp:positionH relativeFrom="column">
                  <wp:posOffset>248920</wp:posOffset>
                </wp:positionH>
                <wp:positionV relativeFrom="paragraph">
                  <wp:posOffset>14605</wp:posOffset>
                </wp:positionV>
                <wp:extent cx="6149340" cy="2412365"/>
                <wp:effectExtent l="0" t="0" r="41910" b="26035"/>
                <wp:wrapNone/>
                <wp:docPr id="1452" name="Grup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340" cy="2412365"/>
                          <a:chOff x="0" y="0"/>
                          <a:chExt cx="6149340" cy="901700"/>
                        </a:xfrm>
                      </wpg:grpSpPr>
                      <wpg:grpSp>
                        <wpg:cNvPr id="1546" name="Grupp 1546"/>
                        <wpg:cNvGrpSpPr/>
                        <wpg:grpSpPr>
                          <a:xfrm>
                            <a:off x="1295400" y="0"/>
                            <a:ext cx="3685540" cy="901700"/>
                            <a:chOff x="0" y="0"/>
                            <a:chExt cx="3685540" cy="901700"/>
                          </a:xfrm>
                        </wpg:grpSpPr>
                        <wps:wsp>
                          <wps:cNvPr id="1547" name="Rak 1547"/>
                          <wps:cNvCnPr/>
                          <wps:spPr>
                            <a:xfrm flipH="1">
                              <a:off x="2476500" y="0"/>
                              <a:ext cx="2540" cy="9017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s:wsp>
                          <wps:cNvPr id="1548" name="Rak 1548"/>
                          <wps:cNvCnPr/>
                          <wps:spPr>
                            <a:xfrm flipH="1">
                              <a:off x="3683000" y="0"/>
                              <a:ext cx="2540" cy="9017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s:wsp>
                          <wps:cNvPr id="1549" name="Rak 1549"/>
                          <wps:cNvCnPr/>
                          <wps:spPr>
                            <a:xfrm flipH="1">
                              <a:off x="0" y="0"/>
                              <a:ext cx="2540" cy="9017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  <wps:wsp>
                          <wps:cNvPr id="1550" name="Rak 1550"/>
                          <wps:cNvCnPr/>
                          <wps:spPr>
                            <a:xfrm flipH="1">
                              <a:off x="1244600" y="0"/>
                              <a:ext cx="2540" cy="9017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551" name="Rak 1551"/>
                        <wps:cNvCnPr/>
                        <wps:spPr>
                          <a:xfrm flipH="1">
                            <a:off x="0" y="0"/>
                            <a:ext cx="2540" cy="9017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552" name="Rak 1552"/>
                        <wps:cNvCnPr/>
                        <wps:spPr>
                          <a:xfrm flipH="1">
                            <a:off x="6146800" y="0"/>
                            <a:ext cx="2540" cy="9017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A9DA4" id="Grupp 1452" o:spid="_x0000_s1026" style="position:absolute;margin-left:19.6pt;margin-top:1.15pt;width:484.2pt;height:189.95pt;z-index:-250854912;mso-height-relative:margin" coordsize="61493,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">
                <v:group id="Grupp 1546" o:spid="_x0000_s1027" style="position:absolute;left:12954;width:36855;height:9017" coordsize="36855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<v:line id="Rak 1547" o:spid="_x0000_s1028" style="position:absolute;flip:x;visibility:visible;mso-wrap-style:square" from="24765,0" to="24790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" strokecolor="windowText">
                    <v:stroke dashstyle="dash"/>
                  </v:line>
                  <v:line id="Rak 1548" o:spid="_x0000_s1029" style="position:absolute;flip:x;visibility:visible;mso-wrap-style:square" from="36830,0" to="36855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" strokecolor="windowText">
                    <v:stroke dashstyle="dash"/>
                  </v:line>
                  <v:line id="Rak 1549" o:spid="_x0000_s1030" style="position:absolute;flip:x;visibility:visible;mso-wrap-style:square" from="0,0" to="25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" strokecolor="windowText">
                    <v:stroke dashstyle="dash"/>
                  </v:line>
                  <v:line id="Rak 1550" o:spid="_x0000_s1031" style="position:absolute;flip:x;visibility:visible;mso-wrap-style:square" from="12446,0" to="12471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" strokecolor="windowText">
                    <v:stroke dashstyle="dash"/>
                  </v:line>
                </v:group>
                <v:line id="Rak 1551" o:spid="_x0000_s1032" style="position:absolute;flip:x;visibility:visible;mso-wrap-style:square" from="0,0" to="25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" strokecolor="windowText">
                  <v:stroke dashstyle="dash"/>
                </v:line>
                <v:line id="Rak 1552" o:spid="_x0000_s1033" style="position:absolute;flip:x;visibility:visible;mso-wrap-style:square" from="61468,0" to="61493,9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" strokecolor="windowText">
                  <v:stroke dashstyle="dash"/>
                </v:line>
              </v:group>
            </w:pict>
          </mc:Fallback>
        </mc:AlternateContent>
      </w:r>
      <w:r w:rsidRPr="00BC6FA4">
        <w:rPr>
          <w:rFonts w:ascii="Times New Roman" w:eastAsia="Times New Roman" w:hAnsi="Times New Roman" w:cs="Times New Roman"/>
        </w:rPr>
        <w:tab/>
      </w:r>
      <w:r w:rsidRPr="00BC6FA4">
        <w:rPr>
          <w:rFonts w:ascii="Times New Roman" w:eastAsia="Times New Roman" w:hAnsi="Times New Roman" w:cs="Times New Roman"/>
        </w:rPr>
        <w:tab/>
        <w:t xml:space="preserve">    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</w:t>
      </w:r>
      <w:r w:rsidRPr="00BC6FA4">
        <w:rPr>
          <w:rFonts w:ascii="Times New Roman" w:eastAsia="Times New Roman" w:hAnsi="Times New Roman" w:cs="Times New Roman"/>
        </w:rPr>
        <w:tab/>
        <w:t xml:space="preserve">                           </w:t>
      </w:r>
    </w:p>
    <w:tbl>
      <w:tblPr>
        <w:tblStyle w:val="TableGrid"/>
        <w:tblW w:w="5968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3"/>
        <w:gridCol w:w="1884"/>
        <w:gridCol w:w="1994"/>
        <w:gridCol w:w="1938"/>
        <w:gridCol w:w="1882"/>
        <w:gridCol w:w="1765"/>
      </w:tblGrid>
      <w:tr w:rsidR="00DF7B59" w:rsidRPr="00BC6FA4" w:rsidTr="00FA4C34">
        <w:trPr>
          <w:trHeight w:val="3675"/>
        </w:trPr>
        <w:tc>
          <w:tcPr>
            <w:tcW w:w="630" w:type="pct"/>
            <w:tcMar>
              <w:left w:w="0" w:type="dxa"/>
              <w:right w:w="0" w:type="dxa"/>
            </w:tcMar>
          </w:tcPr>
          <w:p w:rsidR="00DF7B59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  <w:r w:rsidRPr="008E691E">
              <w:rPr>
                <w:rFonts w:ascii="Cambria" w:eastAsia="Times New Roman" w:hAnsi="Cambria"/>
                <w:sz w:val="18"/>
                <w:szCs w:val="18"/>
              </w:rPr>
              <w:t>Intervall</w:t>
            </w: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  <w:r>
              <w:rPr>
                <w:rFonts w:ascii="Cambria" w:eastAsia="Times New Roman" w:hAnsi="Cambria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3B87B7D7" wp14:editId="60A4847A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83820</wp:posOffset>
                      </wp:positionV>
                      <wp:extent cx="6297295" cy="255270"/>
                      <wp:effectExtent l="0" t="0" r="0" b="0"/>
                      <wp:wrapNone/>
                      <wp:docPr id="1553" name="Textruta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7295" cy="255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3339" w:rsidRPr="002034E7" w:rsidRDefault="00073339" w:rsidP="00DF7B59">
                                  <w:pPr>
                                    <w:textboxTightWrap w:val="allLines"/>
                                    <w:rPr>
                                      <w:rFonts w:ascii="Cambria" w:hAnsi="Cambria"/>
                                    </w:rPr>
                                  </w:pPr>
                                  <w:r w:rsidRPr="00495A2B">
                                    <w:rPr>
                                      <w:sz w:val="2"/>
                                      <w:szCs w:val="2"/>
                                      <w:highlight w:val="lightGray"/>
                                      <w:shd w:val="clear" w:color="auto" w:fill="E3E5E3" w:themeFill="background2"/>
                                    </w:rPr>
                                    <w:t>.</w:t>
                                  </w:r>
                                  <w:r w:rsidRPr="00495A2B">
                                    <w:rPr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                                            </w:t>
                                  </w:r>
                                  <w:r w:rsidRPr="00495A2B">
                                    <w:rPr>
                                      <w:rFonts w:ascii="Cambria" w:hAnsi="Cambria"/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  <w:shd w:val="clear" w:color="auto" w:fill="E3E5E3" w:themeFill="background2"/>
                                      </w:rPr>
                                      <m:t>-(x)</m:t>
                                    </m:r>
                                  </m:oMath>
                                  <w:r w:rsidRPr="00495A2B">
                                    <w:rPr>
                                      <w:rFonts w:ascii="Cambria" w:hAnsi="Cambria"/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    </w:t>
                                  </w:r>
                                  <w:r w:rsidRPr="00495A2B">
                                    <w:rPr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                                      </w:t>
                                  </w:r>
                                  <w:r>
                                    <w:rPr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</w:t>
                                  </w:r>
                                  <w:r w:rsidRPr="00495A2B">
                                    <w:rPr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          </w:t>
                                  </w:r>
                                  <w:r w:rsidRPr="00495A2B">
                                    <w:rPr>
                                      <w:rFonts w:ascii="Cambria" w:hAnsi="Cambria"/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    </w:t>
                                  </w:r>
                                  <w:r w:rsidRPr="00495A2B">
                                    <w:rPr>
                                      <w:rFonts w:ascii="Cambria" w:hAnsi="Cambria"/>
                                      <w:highlight w:val="lightGray"/>
                                      <w:shd w:val="clear" w:color="auto" w:fill="E3E5E3" w:themeFill="background2"/>
                                    </w:rPr>
                                    <w:t xml:space="preserve"> </w:t>
                                  </w:r>
                                  <w:r w:rsidRPr="00495A2B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highlight w:val="lightGray"/>
                                      <w:shd w:val="clear" w:color="auto" w:fill="E3E5E3" w:themeFill="background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shd w:val="clear" w:color="auto" w:fill="E3E5E3" w:themeFill="background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 </w:t>
                                  </w:r>
                                  <w:r w:rsidRPr="00495A2B">
                                    <w:rPr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 xml:space="preserve">  </w:t>
                                  </w:r>
                                  <w:r w:rsidRPr="00495A2B">
                                    <w:rPr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 xml:space="preserve">                              </w:t>
                                  </w:r>
                                  <w:r w:rsidRPr="00495A2B">
                                    <w:rPr>
                                      <w:rFonts w:ascii="Cambria" w:hAnsi="Cambria"/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  <w:shd w:val="clear" w:color="auto" w:fill="CBCFCB" w:themeFill="background2" w:themeFillShade="E6"/>
                                      </w:rPr>
                                      <m:t>(x)</m:t>
                                    </m:r>
                                  </m:oMath>
                                  <w:r w:rsidRPr="0052048B">
                                    <w:rPr>
                                      <w:shd w:val="clear" w:color="auto" w:fill="CBCFCB" w:themeFill="background2" w:themeFillShade="E6"/>
                                    </w:rPr>
                                    <w:t xml:space="preserve">                             </w:t>
                                  </w:r>
                                  <w:r w:rsidRPr="0052048B">
                                    <w:rPr>
                                      <w:rFonts w:ascii="Cambria" w:hAnsi="Cambria"/>
                                      <w:shd w:val="clear" w:color="auto" w:fill="CBCFCB" w:themeFill="background2" w:themeFillShade="E6"/>
                                    </w:rPr>
                                    <w:t xml:space="preserve">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highlight w:val="lightGray"/>
                                    </w:rPr>
                                    <w:t>.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         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                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highlight w:val="lightGray"/>
                                    </w:rPr>
                                    <w:t>.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7B7D7" id="Textruta 1553" o:spid="_x0000_s1094" type="#_x0000_t202" style="position:absolute;left:0;text-align:left;margin-left:65.4pt;margin-top:6.6pt;width:495.85pt;height:20.1pt;z-index:2524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" filled="f" stroked="f" strokeweight=".5pt">
                      <v:textbox>
                        <w:txbxContent>
                          <w:p w:rsidR="00073339" w:rsidRPr="002034E7" w:rsidRDefault="00073339" w:rsidP="00DF7B59">
                            <w:pPr>
                              <w:textboxTightWrap w:val="allLines"/>
                              <w:rPr>
                                <w:rFonts w:ascii="Cambria" w:hAnsi="Cambria"/>
                              </w:rPr>
                            </w:pPr>
                            <w:r w:rsidRPr="00495A2B">
                              <w:rPr>
                                <w:sz w:val="2"/>
                                <w:szCs w:val="2"/>
                                <w:highlight w:val="lightGray"/>
                                <w:shd w:val="clear" w:color="auto" w:fill="E3E5E3" w:themeFill="background2"/>
                              </w:rPr>
                              <w:t>.</w:t>
                            </w:r>
                            <w:r w:rsidRPr="00495A2B">
                              <w:rPr>
                                <w:highlight w:val="lightGray"/>
                                <w:shd w:val="clear" w:color="auto" w:fill="E3E5E3" w:themeFill="background2"/>
                              </w:rPr>
                              <w:t xml:space="preserve">                                             </w:t>
                            </w:r>
                            <w:r w:rsidRPr="00495A2B">
                              <w:rPr>
                                <w:rFonts w:ascii="Cambria" w:hAnsi="Cambria"/>
                                <w:highlight w:val="lightGray"/>
                                <w:shd w:val="clear" w:color="auto" w:fill="E3E5E3" w:themeFill="background2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  <w:shd w:val="clear" w:color="auto" w:fill="E3E5E3" w:themeFill="background2"/>
                                </w:rPr>
                                <m:t>-(x)</m:t>
                              </m:r>
                            </m:oMath>
                            <w:r w:rsidRPr="00495A2B">
                              <w:rPr>
                                <w:rFonts w:ascii="Cambria" w:hAnsi="Cambria"/>
                                <w:highlight w:val="lightGray"/>
                                <w:shd w:val="clear" w:color="auto" w:fill="E3E5E3" w:themeFill="background2"/>
                              </w:rPr>
                              <w:t xml:space="preserve">     </w:t>
                            </w:r>
                            <w:r w:rsidRPr="00495A2B">
                              <w:rPr>
                                <w:highlight w:val="lightGray"/>
                                <w:shd w:val="clear" w:color="auto" w:fill="E3E5E3" w:themeFill="background2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highlight w:val="lightGray"/>
                                <w:shd w:val="clear" w:color="auto" w:fill="E3E5E3" w:themeFill="background2"/>
                              </w:rPr>
                              <w:t xml:space="preserve"> </w:t>
                            </w:r>
                            <w:r w:rsidRPr="00495A2B">
                              <w:rPr>
                                <w:highlight w:val="lightGray"/>
                                <w:shd w:val="clear" w:color="auto" w:fill="E3E5E3" w:themeFill="background2"/>
                              </w:rPr>
                              <w:t xml:space="preserve">           </w:t>
                            </w:r>
                            <w:r w:rsidRPr="00495A2B">
                              <w:rPr>
                                <w:rFonts w:ascii="Cambria" w:hAnsi="Cambria"/>
                                <w:highlight w:val="lightGray"/>
                                <w:shd w:val="clear" w:color="auto" w:fill="E3E5E3" w:themeFill="background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highlight w:val="lightGray"/>
                                <w:shd w:val="clear" w:color="auto" w:fill="E3E5E3" w:themeFill="background2"/>
                              </w:rPr>
                              <w:t xml:space="preserve">     </w:t>
                            </w:r>
                            <w:r w:rsidRPr="00495A2B">
                              <w:rPr>
                                <w:rFonts w:ascii="Cambria" w:hAnsi="Cambria"/>
                                <w:highlight w:val="lightGray"/>
                                <w:shd w:val="clear" w:color="auto" w:fill="E3E5E3" w:themeFill="background2"/>
                              </w:rPr>
                              <w:t xml:space="preserve"> </w:t>
                            </w:r>
                            <w:r w:rsidRPr="00495A2B">
                              <w:rPr>
                                <w:rFonts w:ascii="Cambria" w:hAnsi="Cambria"/>
                                <w:sz w:val="2"/>
                                <w:szCs w:val="2"/>
                                <w:highlight w:val="lightGray"/>
                                <w:shd w:val="clear" w:color="auto" w:fill="E3E5E3" w:themeFill="background2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sz w:val="2"/>
                                <w:szCs w:val="2"/>
                                <w:shd w:val="clear" w:color="auto" w:fill="E3E5E3" w:themeFill="background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 </w:t>
                            </w:r>
                            <w:r w:rsidRPr="00495A2B">
                              <w:rPr>
                                <w:highlight w:val="lightGray"/>
                                <w:shd w:val="clear" w:color="auto" w:fill="CBCFCB" w:themeFill="background2" w:themeFillShade="E6"/>
                              </w:rPr>
                              <w:t xml:space="preserve"> </w:t>
                            </w:r>
                            <w:r>
                              <w:rPr>
                                <w:highlight w:val="lightGray"/>
                                <w:shd w:val="clear" w:color="auto" w:fill="CBCFCB" w:themeFill="background2" w:themeFillShade="E6"/>
                              </w:rPr>
                              <w:t xml:space="preserve">  </w:t>
                            </w:r>
                            <w:r w:rsidRPr="00495A2B">
                              <w:rPr>
                                <w:highlight w:val="lightGray"/>
                                <w:shd w:val="clear" w:color="auto" w:fill="CBCFCB" w:themeFill="background2" w:themeFillShade="E6"/>
                              </w:rPr>
                              <w:t xml:space="preserve">                              </w:t>
                            </w:r>
                            <w:r w:rsidRPr="00495A2B">
                              <w:rPr>
                                <w:rFonts w:ascii="Cambria" w:hAnsi="Cambria"/>
                                <w:highlight w:val="lightGray"/>
                                <w:shd w:val="clear" w:color="auto" w:fill="CBCFCB" w:themeFill="background2" w:themeFillShade="E6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  <w:shd w:val="clear" w:color="auto" w:fill="CBCFCB" w:themeFill="background2" w:themeFillShade="E6"/>
                                </w:rPr>
                                <m:t>(x)</m:t>
                              </m:r>
                            </m:oMath>
                            <w:r w:rsidRPr="0052048B">
                              <w:rPr>
                                <w:shd w:val="clear" w:color="auto" w:fill="CBCFCB" w:themeFill="background2" w:themeFillShade="E6"/>
                              </w:rPr>
                              <w:t xml:space="preserve">                             </w:t>
                            </w:r>
                            <w:r w:rsidRPr="0052048B">
                              <w:rPr>
                                <w:rFonts w:ascii="Cambria" w:hAnsi="Cambria"/>
                                <w:shd w:val="clear" w:color="auto" w:fill="CBCFCB" w:themeFill="background2" w:themeFillShade="E6"/>
                              </w:rPr>
                              <w:t xml:space="preserve">  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  <w:highlight w:val="lightGray"/>
                              </w:rPr>
                              <w:t>.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</w:rPr>
                              <w:t xml:space="preserve">   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      </w:t>
                            </w:r>
                            <w:r>
                              <w:rPr>
                                <w:highlight w:val="lightGray"/>
                              </w:rPr>
                              <w:t xml:space="preserve">            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                 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  <w:highlight w:val="lightGray"/>
                              </w:rPr>
                              <w:t>.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</w:rPr>
                              <w:t xml:space="preserve">   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691E">
              <w:rPr>
                <w:rFonts w:ascii="Cambria" w:eastAsia="Times New Roman" w:hAnsi="Cambria"/>
                <w:sz w:val="18"/>
                <w:szCs w:val="18"/>
              </w:rPr>
              <w:t>Absolutbelopp</w:t>
            </w:r>
          </w:p>
          <w:p w:rsidR="00DF7B59" w:rsidRPr="00B43A31" w:rsidRDefault="0007333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22"/>
                <w:szCs w:val="18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2"/>
                        <w:szCs w:val="18"/>
                      </w:rPr>
                      <m:t>x</m:t>
                    </m:r>
                  </m:e>
                </m:d>
              </m:oMath>
            </m:oMathPara>
          </w:p>
          <w:p w:rsidR="00DF7B59" w:rsidRPr="006101BD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22"/>
                <w:szCs w:val="18"/>
              </w:rPr>
            </w:pPr>
            <w:r>
              <w:rPr>
                <w:rFonts w:eastAsia="Times New Roman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227B2034" wp14:editId="688F233C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147955</wp:posOffset>
                      </wp:positionV>
                      <wp:extent cx="6297295" cy="255270"/>
                      <wp:effectExtent l="0" t="0" r="0" b="0"/>
                      <wp:wrapNone/>
                      <wp:docPr id="1554" name="Textruta 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7295" cy="255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3339" w:rsidRPr="002034E7" w:rsidRDefault="00073339" w:rsidP="00DF7B59">
                                  <w:pPr>
                                    <w:textboxTightWrap w:val="allLines"/>
                                    <w:rPr>
                                      <w:rFonts w:ascii="Cambria" w:hAnsi="Cambria"/>
                                    </w:rPr>
                                  </w:pPr>
                                  <w:r w:rsidRPr="00495A2B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 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</w:rPr>
                                      <m:t>(-(x)-2)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Pr="00525D1C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  <w:shd w:val="clear" w:color="auto" w:fill="CBCFCB" w:themeFill="background2" w:themeFillShade="E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mbria Math" w:hAnsi="Cambria Math"/>
                                      <w:shd w:val="clear" w:color="auto" w:fill="CBCFCB" w:themeFill="background2" w:themeFillShade="E6"/>
                                    </w:rPr>
                                    <w:t xml:space="preserve">    </w:t>
                                  </w:r>
                                  <w:r w:rsidRPr="00525D1C">
                                    <w:rPr>
                                      <w:rFonts w:ascii="Cambria Math" w:hAnsi="Cambria Math"/>
                                      <w:shd w:val="clear" w:color="auto" w:fill="CBCFCB" w:themeFill="background2" w:themeFillShade="E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  </w:t>
                                  </w:r>
                                  <w:r w:rsidRPr="004D49C3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  <w:highlight w:val="lightGray"/>
                                      <w:shd w:val="clear" w:color="auto" w:fill="D9D9D9" w:themeFill="background1" w:themeFillShade="D9"/>
                                    </w:rPr>
                                    <w:t>.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              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</w:rPr>
                                      <m:t>- (-(x)-2)</m:t>
                                    </m:r>
                                  </m:oMath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          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</w:t>
                                  </w:r>
                                  <w:r w:rsidRPr="004D49C3">
                                    <w:rPr>
                                      <w:rFonts w:ascii="Cambria Math" w:hAnsi="Cambria Math"/>
                                      <w:highlight w:val="lightGray"/>
                                      <w:shd w:val="clear" w:color="auto" w:fill="D9D9D9" w:themeFill="background1" w:themeFillShade="D9"/>
                                    </w:rPr>
                                    <w:t xml:space="preserve"> </w:t>
                                  </w:r>
                                  <w:r w:rsidRPr="004D49C3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  <w:highlight w:val="lightGray"/>
                                      <w:shd w:val="clear" w:color="auto" w:fill="D9D9D9" w:themeFill="background1" w:themeFillShade="D9"/>
                                    </w:rPr>
                                    <w:t>.</w:t>
                                  </w:r>
                                  <w:r w:rsidRPr="004D49C3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  <w:shd w:val="clear" w:color="auto" w:fill="D9D9D9" w:themeFill="background1" w:themeFillShade="D9"/>
                                    </w:rPr>
                                    <w:t xml:space="preserve"> </w:t>
                                  </w:r>
                                  <w:r w:rsidRPr="004A7CCD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  <w:shd w:val="clear" w:color="auto" w:fill="CBCFCB" w:themeFill="background2" w:themeFillShade="E6"/>
                                    </w:rPr>
                                    <w:t xml:space="preserve">   </w:t>
                                  </w:r>
                                  <w:r w:rsidRPr="004A7CCD">
                                    <w:rPr>
                                      <w:rFonts w:ascii="Cambria Math" w:hAnsi="Cambria Math"/>
                                      <w:shd w:val="clear" w:color="auto" w:fill="CBCFCB" w:themeFill="background2" w:themeFillShade="E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mbria Math" w:hAnsi="Cambria Math"/>
                                      <w:shd w:val="clear" w:color="auto" w:fill="CBCFCB" w:themeFill="background2" w:themeFillShade="E6"/>
                                    </w:rPr>
                                    <w:t xml:space="preserve"> </w:t>
                                  </w:r>
                                  <w:r w:rsidRPr="004A7CCD">
                                    <w:rPr>
                                      <w:rFonts w:ascii="Cambria Math" w:hAnsi="Cambria Math"/>
                                      <w:shd w:val="clear" w:color="auto" w:fill="CBCFCB" w:themeFill="background2" w:themeFillShade="E6"/>
                                    </w:rPr>
                                    <w:t xml:space="preserve"> </w:t>
                                  </w:r>
                                  <w:r w:rsidRPr="004A7CCD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>.</w:t>
                                  </w:r>
                                  <w:r w:rsidRPr="004A7CCD">
                                    <w:rPr>
                                      <w:rFonts w:ascii="Cambria Math" w:hAnsi="Cambria Math"/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 xml:space="preserve">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</w:rPr>
                                      <m:t>-((x)-2)</m:t>
                                    </m:r>
                                  </m:oMath>
                                  <w:r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</w:rPr>
                                    <w:t xml:space="preserve">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</w:rPr>
                                      <m:t>((x)-2)</m:t>
                                    </m:r>
                                  </m:oMath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highlight w:val="lightGray"/>
                                    </w:rPr>
                                    <w:t xml:space="preserve">  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  <w:highlight w:val="lightGray"/>
                                    </w:rPr>
                                    <w:t>.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  <w:sz w:val="2"/>
                                      <w:szCs w:val="2"/>
                                    </w:rPr>
                                    <w:t xml:space="preserve">    </w:t>
                                  </w:r>
                                  <w:r w:rsidRPr="00011A6C">
                                    <w:rPr>
                                      <w:rFonts w:ascii="Cambria Math" w:hAnsi="Cambria Math"/>
                                    </w:rPr>
                                    <w:t xml:space="preserve">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                                   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2034" id="Textruta 1554" o:spid="_x0000_s1095" type="#_x0000_t202" style="position:absolute;left:0;text-align:left;margin-left:65.35pt;margin-top:11.65pt;width:495.85pt;height:20.1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" filled="f" stroked="f" strokeweight=".5pt">
                      <v:textbox>
                        <w:txbxContent>
                          <w:p w:rsidR="00073339" w:rsidRPr="002034E7" w:rsidRDefault="00073339" w:rsidP="00DF7B59">
                            <w:pPr>
                              <w:textboxTightWrap w:val="allLines"/>
                              <w:rPr>
                                <w:rFonts w:ascii="Cambria" w:hAnsi="Cambria"/>
                              </w:rPr>
                            </w:pPr>
                            <w:r w:rsidRPr="00495A2B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</w:rPr>
                                <m:t>(-(x)-2)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Pr="00525D1C">
                              <w:rPr>
                                <w:rFonts w:ascii="Cambria Math" w:hAnsi="Cambria Math"/>
                                <w:sz w:val="2"/>
                                <w:szCs w:val="2"/>
                                <w:shd w:val="clear" w:color="auto" w:fill="CBCFCB" w:themeFill="background2" w:themeFillShade="E6"/>
                              </w:rPr>
                              <w:t>.</w:t>
                            </w:r>
                            <w:r>
                              <w:rPr>
                                <w:rFonts w:ascii="Cambria Math" w:hAnsi="Cambria Math"/>
                                <w:shd w:val="clear" w:color="auto" w:fill="CBCFCB" w:themeFill="background2" w:themeFillShade="E6"/>
                              </w:rPr>
                              <w:t xml:space="preserve">    </w:t>
                            </w:r>
                            <w:r w:rsidRPr="00525D1C">
                              <w:rPr>
                                <w:rFonts w:ascii="Cambria Math" w:hAnsi="Cambria Math"/>
                                <w:shd w:val="clear" w:color="auto" w:fill="CBCFCB" w:themeFill="background2" w:themeFillShade="E6"/>
                              </w:rPr>
                              <w:t xml:space="preserve">   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  </w:t>
                            </w:r>
                            <w:r w:rsidRPr="004D49C3">
                              <w:rPr>
                                <w:rFonts w:ascii="Cambria Math" w:hAnsi="Cambria Math"/>
                                <w:sz w:val="2"/>
                                <w:szCs w:val="2"/>
                                <w:highlight w:val="lightGray"/>
                                <w:shd w:val="clear" w:color="auto" w:fill="D9D9D9" w:themeFill="background1" w:themeFillShade="D9"/>
                              </w:rPr>
                              <w:t>.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                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</w:rPr>
                                <m:t>- (-(x)-2)</m:t>
                              </m:r>
                            </m:oMath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</w:t>
                            </w:r>
                            <w:r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            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</w:t>
                            </w:r>
                            <w:r w:rsidRPr="004D49C3">
                              <w:rPr>
                                <w:rFonts w:ascii="Cambria Math" w:hAnsi="Cambria Math"/>
                                <w:highlight w:val="lightGray"/>
                                <w:shd w:val="clear" w:color="auto" w:fill="D9D9D9" w:themeFill="background1" w:themeFillShade="D9"/>
                              </w:rPr>
                              <w:t xml:space="preserve"> </w:t>
                            </w:r>
                            <w:r w:rsidRPr="004D49C3">
                              <w:rPr>
                                <w:rFonts w:ascii="Cambria Math" w:hAnsi="Cambria Math"/>
                                <w:sz w:val="2"/>
                                <w:szCs w:val="2"/>
                                <w:highlight w:val="lightGray"/>
                                <w:shd w:val="clear" w:color="auto" w:fill="D9D9D9" w:themeFill="background1" w:themeFillShade="D9"/>
                              </w:rPr>
                              <w:t>.</w:t>
                            </w:r>
                            <w:r w:rsidRPr="004D49C3">
                              <w:rPr>
                                <w:rFonts w:ascii="Cambria Math" w:hAnsi="Cambria Math"/>
                                <w:sz w:val="2"/>
                                <w:szCs w:val="2"/>
                                <w:shd w:val="clear" w:color="auto" w:fill="D9D9D9" w:themeFill="background1" w:themeFillShade="D9"/>
                              </w:rPr>
                              <w:t xml:space="preserve"> </w:t>
                            </w:r>
                            <w:r w:rsidRPr="004A7CCD">
                              <w:rPr>
                                <w:rFonts w:ascii="Cambria Math" w:hAnsi="Cambria Math"/>
                                <w:sz w:val="2"/>
                                <w:szCs w:val="2"/>
                                <w:shd w:val="clear" w:color="auto" w:fill="CBCFCB" w:themeFill="background2" w:themeFillShade="E6"/>
                              </w:rPr>
                              <w:t xml:space="preserve">   </w:t>
                            </w:r>
                            <w:r w:rsidRPr="004A7CCD">
                              <w:rPr>
                                <w:rFonts w:ascii="Cambria Math" w:hAnsi="Cambria Math"/>
                                <w:shd w:val="clear" w:color="auto" w:fill="CBCFCB" w:themeFill="background2" w:themeFillShade="E6"/>
                              </w:rPr>
                              <w:t xml:space="preserve">   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   </w:t>
                            </w:r>
                            <w:r>
                              <w:rPr>
                                <w:rFonts w:ascii="Cambria Math" w:hAnsi="Cambria Math"/>
                                <w:shd w:val="clear" w:color="auto" w:fill="CBCFCB" w:themeFill="background2" w:themeFillShade="E6"/>
                              </w:rPr>
                              <w:t xml:space="preserve"> </w:t>
                            </w:r>
                            <w:r w:rsidRPr="004A7CCD">
                              <w:rPr>
                                <w:rFonts w:ascii="Cambria Math" w:hAnsi="Cambria Math"/>
                                <w:shd w:val="clear" w:color="auto" w:fill="CBCFCB" w:themeFill="background2" w:themeFillShade="E6"/>
                              </w:rPr>
                              <w:t xml:space="preserve"> </w:t>
                            </w:r>
                            <w:r w:rsidRPr="004A7CCD">
                              <w:rPr>
                                <w:rFonts w:ascii="Cambria Math" w:hAnsi="Cambria Math"/>
                                <w:sz w:val="2"/>
                                <w:szCs w:val="2"/>
                                <w:highlight w:val="lightGray"/>
                                <w:shd w:val="clear" w:color="auto" w:fill="CBCFCB" w:themeFill="background2" w:themeFillShade="E6"/>
                              </w:rPr>
                              <w:t>.</w:t>
                            </w:r>
                            <w:r w:rsidRPr="004A7CCD">
                              <w:rPr>
                                <w:rFonts w:ascii="Cambria Math" w:hAnsi="Cambria Math"/>
                                <w:highlight w:val="lightGray"/>
                                <w:shd w:val="clear" w:color="auto" w:fill="CBCFCB" w:themeFill="background2" w:themeFillShade="E6"/>
                              </w:rPr>
                              <w:t xml:space="preserve"> 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</w:rPr>
                                <m:t>-((x)-2)</m:t>
                              </m:r>
                            </m:oMath>
                            <w:r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</w:t>
                            </w:r>
                            <w:r w:rsidRPr="00011A6C">
                              <w:rPr>
                                <w:rFonts w:ascii="Cambria Math" w:hAnsi="Cambria Math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</w:rPr>
                              <w:t xml:space="preserve">  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</w:rPr>
                                <m:t>((x)-2)</m:t>
                              </m:r>
                            </m:oMath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</w:t>
                            </w:r>
                            <w:r w:rsidRPr="00011A6C">
                              <w:rPr>
                                <w:rFonts w:ascii="Cambria Math" w:hAnsi="Cambria Math"/>
                                <w:highlight w:val="lightGray"/>
                              </w:rPr>
                              <w:t xml:space="preserve">    </w:t>
                            </w:r>
                            <w:r w:rsidRPr="00011A6C">
                              <w:rPr>
                                <w:rFonts w:ascii="Cambria Math" w:hAnsi="Cambria Math"/>
                                <w:sz w:val="2"/>
                                <w:szCs w:val="2"/>
                                <w:highlight w:val="lightGray"/>
                              </w:rPr>
                              <w:t>.</w:t>
                            </w:r>
                            <w:r w:rsidRPr="00011A6C">
                              <w:rPr>
                                <w:rFonts w:ascii="Cambria Math" w:hAnsi="Cambria Math"/>
                                <w:sz w:val="2"/>
                                <w:szCs w:val="2"/>
                              </w:rPr>
                              <w:t xml:space="preserve">    </w:t>
                            </w:r>
                            <w:r w:rsidRPr="00011A6C">
                              <w:rPr>
                                <w:rFonts w:ascii="Cambria Math" w:hAnsi="Cambria Math"/>
                              </w:rPr>
                              <w:t xml:space="preserve"> 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      </w:t>
                            </w:r>
                            <w:r>
                              <w:rPr>
                                <w:highlight w:val="lightGray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7B59" w:rsidRPr="00B43A31" w:rsidRDefault="0007333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noProof/>
                <w:sz w:val="22"/>
                <w:szCs w:val="18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18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i/>
                            <w:sz w:val="22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2"/>
                            <w:szCs w:val="18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Theme="minorEastAsia" w:hAnsi="Cambria Math"/>
                        <w:sz w:val="22"/>
                        <w:szCs w:val="18"/>
                      </w:rPr>
                      <m:t>-2</m:t>
                    </m:r>
                  </m:e>
                </m:d>
              </m:oMath>
            </m:oMathPara>
          </w:p>
          <w:p w:rsidR="00DF7B59" w:rsidRPr="006101BD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22"/>
                <w:szCs w:val="18"/>
              </w:rPr>
            </w:pPr>
            <w:r>
              <w:rPr>
                <w:rFonts w:ascii="Cambria" w:eastAsia="Times New Roman" w:hAnsi="Cambria"/>
                <w:noProof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5647A56A" wp14:editId="15A1AD93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129540</wp:posOffset>
                      </wp:positionV>
                      <wp:extent cx="6224905" cy="255270"/>
                      <wp:effectExtent l="0" t="0" r="0" b="0"/>
                      <wp:wrapNone/>
                      <wp:docPr id="1555" name="Textruta 1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24905" cy="2552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3339" w:rsidRPr="002034E7" w:rsidRDefault="00073339" w:rsidP="00DF7B59">
                                  <w:pPr>
                                    <w:textboxTightWrap w:val="allLines"/>
                                    <w:rPr>
                                      <w:rFonts w:ascii="Cambria" w:hAnsi="Cambria"/>
                                    </w:rPr>
                                  </w:pPr>
                                  <w:r w:rsidRPr="002034E7">
                                    <w:rPr>
                                      <w:sz w:val="2"/>
                                      <w:szCs w:val="2"/>
                                      <w:highlight w:val="lightGray"/>
                                    </w:rPr>
                                    <w:t>.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     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</w:rPr>
                                      <m:t>-(x+1)</m:t>
                                    </m:r>
                                  </m:oMath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   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     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</w:t>
                                  </w:r>
                                  <w:r w:rsidRPr="004A7CCD">
                                    <w:rPr>
                                      <w:rFonts w:ascii="Cambria" w:hAnsi="Cambria"/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 xml:space="preserve"> </w:t>
                                  </w:r>
                                  <w:r w:rsidRPr="004A7CCD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highlight w:val="lightGray"/>
                                      <w:shd w:val="clear" w:color="auto" w:fill="CBCFCB" w:themeFill="background2" w:themeFillShade="E6"/>
                                    </w:rPr>
                                    <w:t>.</w:t>
                                  </w:r>
                                  <w:r w:rsidRPr="004A7CCD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shd w:val="clear" w:color="auto" w:fill="CBCFCB" w:themeFill="background2" w:themeFillShade="E6"/>
                                    </w:rPr>
                                    <w:t xml:space="preserve">    </w:t>
                                  </w:r>
                                  <w:r w:rsidRPr="004A7CCD">
                                    <w:rPr>
                                      <w:rFonts w:ascii="Cambria" w:hAnsi="Cambria"/>
                                      <w:shd w:val="clear" w:color="auto" w:fill="CBCFCB" w:themeFill="background2" w:themeFillShade="E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  </w:t>
                                  </w:r>
                                  <w:r w:rsidRPr="004D49C3">
                                    <w:rPr>
                                      <w:rFonts w:ascii="Cambria" w:hAnsi="Cambria"/>
                                      <w:shd w:val="clear" w:color="auto" w:fill="D9D9D9" w:themeFill="background1" w:themeFillShade="D9"/>
                                    </w:rPr>
                                    <w:t xml:space="preserve"> </w:t>
                                  </w:r>
                                  <w:r w:rsidRPr="004D49C3">
                                    <w:rPr>
                                      <w:sz w:val="2"/>
                                      <w:szCs w:val="2"/>
                                      <w:highlight w:val="lightGray"/>
                                      <w:shd w:val="clear" w:color="auto" w:fill="D9D9D9" w:themeFill="background1" w:themeFillShade="D9"/>
                                    </w:rPr>
                                    <w:t>.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                   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highlight w:val="lightGray"/>
                                      </w:rPr>
                                      <m:t>(x+1)</m:t>
                                    </m:r>
                                  </m:oMath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                                    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highlight w:val="lightGray"/>
                                    </w:rPr>
                                    <w:t>.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highlight w:val="lightGray"/>
                                    </w:rPr>
                                    <w:t xml:space="preserve">                 </w:t>
                                  </w:r>
                                  <w:r w:rsidRPr="002034E7">
                                    <w:rPr>
                                      <w:highlight w:val="lightGray"/>
                                    </w:rPr>
                                    <w:t xml:space="preserve">                     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highlight w:val="lightGray"/>
                                    </w:rPr>
                                    <w:t xml:space="preserve">  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  <w:highlight w:val="lightGray"/>
                                    </w:rPr>
                                    <w:t>.</w:t>
                                  </w:r>
                                  <w:r w:rsidRPr="002034E7">
                                    <w:rPr>
                                      <w:rFonts w:ascii="Cambria" w:hAnsi="Cambria"/>
                                      <w:sz w:val="2"/>
                                      <w:szCs w:val="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ambria" w:hAnsi="Cambria"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7A56A" id="Textruta 1555" o:spid="_x0000_s1096" type="#_x0000_t202" style="position:absolute;left:0;text-align:left;margin-left:65.4pt;margin-top:10.2pt;width:490.15pt;height:20.1pt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" filled="f" stroked="f" strokeweight=".5pt">
                      <v:textbox>
                        <w:txbxContent>
                          <w:p w:rsidR="00073339" w:rsidRPr="002034E7" w:rsidRDefault="00073339" w:rsidP="00DF7B59">
                            <w:pPr>
                              <w:textboxTightWrap w:val="allLines"/>
                              <w:rPr>
                                <w:rFonts w:ascii="Cambria" w:hAnsi="Cambria"/>
                              </w:rPr>
                            </w:pPr>
                            <w:r w:rsidRPr="002034E7">
                              <w:rPr>
                                <w:sz w:val="2"/>
                                <w:szCs w:val="2"/>
                                <w:highlight w:val="lightGray"/>
                              </w:rPr>
                              <w:t>.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    </w:t>
                            </w:r>
                            <w:r>
                              <w:rPr>
                                <w:highlight w:val="lightGray"/>
                              </w:rPr>
                              <w:t xml:space="preserve">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highlight w:val="lightGray"/>
                              </w:rPr>
                              <w:t xml:space="preserve">        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</w:rPr>
                                <m:t>-(x+1)</m:t>
                              </m:r>
                            </m:oMath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    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</w:t>
                            </w:r>
                            <w:r>
                              <w:rPr>
                                <w:highlight w:val="lightGray"/>
                              </w:rPr>
                              <w:t xml:space="preserve">         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</w:t>
                            </w:r>
                            <w:r w:rsidRPr="004A7CCD">
                              <w:rPr>
                                <w:rFonts w:ascii="Cambria" w:hAnsi="Cambria"/>
                                <w:highlight w:val="lightGray"/>
                                <w:shd w:val="clear" w:color="auto" w:fill="CBCFCB" w:themeFill="background2" w:themeFillShade="E6"/>
                              </w:rPr>
                              <w:t xml:space="preserve"> </w:t>
                            </w:r>
                            <w:r w:rsidRPr="004A7CCD">
                              <w:rPr>
                                <w:rFonts w:ascii="Cambria" w:hAnsi="Cambria"/>
                                <w:sz w:val="2"/>
                                <w:szCs w:val="2"/>
                                <w:highlight w:val="lightGray"/>
                                <w:shd w:val="clear" w:color="auto" w:fill="CBCFCB" w:themeFill="background2" w:themeFillShade="E6"/>
                              </w:rPr>
                              <w:t>.</w:t>
                            </w:r>
                            <w:r w:rsidRPr="004A7CCD">
                              <w:rPr>
                                <w:rFonts w:ascii="Cambria" w:hAnsi="Cambria"/>
                                <w:sz w:val="2"/>
                                <w:szCs w:val="2"/>
                                <w:shd w:val="clear" w:color="auto" w:fill="CBCFCB" w:themeFill="background2" w:themeFillShade="E6"/>
                              </w:rPr>
                              <w:t xml:space="preserve">    </w:t>
                            </w:r>
                            <w:r w:rsidRPr="004A7CCD">
                              <w:rPr>
                                <w:rFonts w:ascii="Cambria" w:hAnsi="Cambria"/>
                                <w:shd w:val="clear" w:color="auto" w:fill="CBCFCB" w:themeFill="background2" w:themeFillShade="E6"/>
                              </w:rPr>
                              <w:t xml:space="preserve">  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  </w:t>
                            </w:r>
                            <w:r w:rsidRPr="004D49C3">
                              <w:rPr>
                                <w:rFonts w:ascii="Cambria" w:hAnsi="Cambria"/>
                                <w:shd w:val="clear" w:color="auto" w:fill="D9D9D9" w:themeFill="background1" w:themeFillShade="D9"/>
                              </w:rPr>
                              <w:t xml:space="preserve"> </w:t>
                            </w:r>
                            <w:r w:rsidRPr="004D49C3">
                              <w:rPr>
                                <w:sz w:val="2"/>
                                <w:szCs w:val="2"/>
                                <w:highlight w:val="lightGray"/>
                                <w:shd w:val="clear" w:color="auto" w:fill="D9D9D9" w:themeFill="background1" w:themeFillShade="D9"/>
                              </w:rPr>
                              <w:t>.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</w:t>
                            </w:r>
                            <w:r>
                              <w:rPr>
                                <w:highlight w:val="lightGray"/>
                              </w:rPr>
                              <w:t xml:space="preserve">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</w:t>
                            </w:r>
                            <w:r>
                              <w:rPr>
                                <w:highlight w:val="lightGray"/>
                              </w:rPr>
                              <w:t xml:space="preserve">                      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highlight w:val="lightGray"/>
                                </w:rPr>
                                <m:t>(x+1)</m:t>
                              </m:r>
                            </m:oMath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 </w:t>
                            </w:r>
                            <w:r>
                              <w:rPr>
                                <w:highlight w:val="lightGray"/>
                              </w:rPr>
                              <w:t xml:space="preserve">                                       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  <w:highlight w:val="lightGray"/>
                              </w:rPr>
                              <w:t>.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</w:rPr>
                              <w:t xml:space="preserve">   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      </w:t>
                            </w:r>
                            <w:r>
                              <w:rPr>
                                <w:highlight w:val="lightGray"/>
                              </w:rPr>
                              <w:t xml:space="preserve">                 </w:t>
                            </w:r>
                            <w:r w:rsidRPr="002034E7">
                              <w:rPr>
                                <w:highlight w:val="lightGray"/>
                              </w:rPr>
                              <w:t xml:space="preserve">                       </w:t>
                            </w:r>
                            <w:r w:rsidRPr="002034E7">
                              <w:rPr>
                                <w:rFonts w:ascii="Cambria" w:hAnsi="Cambria"/>
                                <w:highlight w:val="lightGray"/>
                              </w:rPr>
                              <w:t xml:space="preserve">  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  <w:highlight w:val="lightGray"/>
                              </w:rPr>
                              <w:t>.</w:t>
                            </w:r>
                            <w:r w:rsidRPr="002034E7">
                              <w:rPr>
                                <w:rFonts w:ascii="Cambria" w:hAnsi="Cambria"/>
                                <w:sz w:val="2"/>
                                <w:szCs w:val="2"/>
                              </w:rPr>
                              <w:t xml:space="preserve">   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7B59" w:rsidRPr="006101BD" w:rsidRDefault="0007333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22"/>
                <w:szCs w:val="18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/>
                        <w:i/>
                        <w:sz w:val="22"/>
                        <w:szCs w:val="1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2"/>
                        <w:szCs w:val="18"/>
                      </w:rPr>
                      <m:t>x+1</m:t>
                    </m:r>
                  </m:e>
                </m:d>
              </m:oMath>
            </m:oMathPara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18"/>
                <w:szCs w:val="18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8E691E">
              <w:rPr>
                <w:rFonts w:ascii="Cambria" w:eastAsia="Times New Roman" w:hAnsi="Cambria"/>
                <w:sz w:val="18"/>
                <w:szCs w:val="18"/>
              </w:rPr>
              <w:t>Ekvationen</w:t>
            </w:r>
          </w:p>
        </w:tc>
        <w:tc>
          <w:tcPr>
            <w:tcW w:w="870" w:type="pct"/>
            <w:tcMar>
              <w:left w:w="0" w:type="dxa"/>
              <w:right w:w="0" w:type="dxa"/>
            </w:tcMar>
          </w:tcPr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&lt;-2</m:t>
                </m:r>
              </m:oMath>
            </m:oMathPara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left="46" w:right="198" w:hanging="46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left="46" w:right="198" w:hanging="46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left="46" w:right="198" w:hanging="46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left="46" w:right="198" w:hanging="46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left="46" w:right="198" w:hanging="46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w:r w:rsidRPr="008E691E">
              <w:rPr>
                <w:rFonts w:ascii="Cambria" w:eastAsia="Times New Roman" w:hAnsi="Cambria"/>
                <w:sz w:val="20"/>
                <w:szCs w:val="20"/>
              </w:rPr>
              <w:t xml:space="preserve"> </w:t>
            </w:r>
          </w:p>
          <w:p w:rsidR="00DF7B59" w:rsidRPr="008E691E" w:rsidRDefault="00DF7B59" w:rsidP="00DF7B59">
            <w:pPr>
              <w:tabs>
                <w:tab w:val="left" w:pos="2570"/>
              </w:tabs>
              <w:ind w:left="-88" w:right="32" w:firstLine="88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-x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-2-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-1=3</m:t>
                </m:r>
              </m:oMath>
            </m:oMathPara>
          </w:p>
          <w:p w:rsidR="00DF7B59" w:rsidRPr="008E691E" w:rsidRDefault="00DF7B59" w:rsidP="00DF7B59">
            <w:pPr>
              <w:tabs>
                <w:tab w:val="left" w:pos="2570"/>
              </w:tabs>
              <w:ind w:left="46" w:right="198" w:hanging="46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w:r>
              <w:rPr>
                <w:rFonts w:ascii="Cambria" w:eastAsia="Times New Roman" w:hAnsi="Cambria"/>
                <w:noProof/>
                <w:lang w:eastAsia="sv-SE"/>
              </w:rPr>
              <mc:AlternateContent>
                <mc:Choice Requires="wpg">
                  <w:drawing>
                    <wp:anchor distT="0" distB="0" distL="114300" distR="114300" simplePos="0" relativeHeight="252460544" behindDoc="0" locked="0" layoutInCell="1" allowOverlap="1" wp14:anchorId="768CA09D" wp14:editId="0BFA9A6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366395</wp:posOffset>
                      </wp:positionV>
                      <wp:extent cx="5457825" cy="406400"/>
                      <wp:effectExtent l="0" t="0" r="0" b="0"/>
                      <wp:wrapNone/>
                      <wp:docPr id="1556" name="Grupp 1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7825" cy="406400"/>
                                <a:chOff x="0" y="72390"/>
                                <a:chExt cx="5457825" cy="406400"/>
                              </a:xfrm>
                            </wpg:grpSpPr>
                            <wpg:grpSp>
                              <wpg:cNvPr id="1557" name="Grupp 1557"/>
                              <wpg:cNvGrpSpPr/>
                              <wpg:grpSpPr>
                                <a:xfrm>
                                  <a:off x="0" y="72390"/>
                                  <a:ext cx="4244976" cy="406400"/>
                                  <a:chOff x="0" y="72390"/>
                                  <a:chExt cx="4267200" cy="406400"/>
                                </a:xfrm>
                              </wpg:grpSpPr>
                              <wps:wsp>
                                <wps:cNvPr id="1558" name="Textruta 1558"/>
                                <wps:cNvSpPr txBox="1"/>
                                <wps:spPr>
                                  <a:xfrm>
                                    <a:off x="2505729" y="72390"/>
                                    <a:ext cx="546100" cy="40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73339" w:rsidRPr="00CF308B" w:rsidRDefault="00073339" w:rsidP="00DF7B59">
                                      <w:pPr>
                                        <w:pStyle w:val="KursbuntNormal"/>
                                        <w:jc w:val="center"/>
                                        <w:rPr>
                                          <w:rFonts w:ascii="MS Mincho" w:eastAsia="MS Mincho" w:hAnsi="MS Mincho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F308B">
                                        <w:rPr>
                                          <w:rFonts w:ascii="MS Mincho" w:eastAsia="MS Mincho" w:hAnsi="MS Mincho" w:cs="MS Mincho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Ⓓ</w:t>
                                      </w:r>
                                    </w:p>
                                    <w:p w:rsidR="00073339" w:rsidRPr="00A80215" w:rsidRDefault="00073339" w:rsidP="00DF7B59">
                                      <w:pPr>
                                        <w:rPr>
                                          <w:rFonts w:ascii="MS Mincho" w:eastAsia="MS Mincho" w:hAnsi="MS Mincho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9" name="Textruta 1559"/>
                                <wps:cNvSpPr txBox="1"/>
                                <wps:spPr>
                                  <a:xfrm>
                                    <a:off x="1232605" y="72390"/>
                                    <a:ext cx="546100" cy="40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73339" w:rsidRPr="00CF308B" w:rsidRDefault="00073339" w:rsidP="00DF7B59">
                                      <w:pPr>
                                        <w:pStyle w:val="KursbuntNormal"/>
                                        <w:jc w:val="center"/>
                                        <w:rPr>
                                          <w:rFonts w:ascii="MS Mincho" w:eastAsia="MS Mincho" w:hAnsi="MS Mincho" w:cs="MS Mincho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F308B">
                                        <w:rPr>
                                          <w:rFonts w:ascii="MS Mincho" w:eastAsia="MS Mincho" w:hAnsi="MS Mincho" w:cs="MS Mincho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Ⓑ</w:t>
                                      </w:r>
                                    </w:p>
                                    <w:p w:rsidR="00073339" w:rsidRDefault="00073339" w:rsidP="00DF7B59">
                                      <w:pPr>
                                        <w:pStyle w:val="KursbuntNormal"/>
                                        <w:jc w:val="center"/>
                                        <w:rPr>
                                          <w:rFonts w:ascii="MS Mincho" w:eastAsia="MS Mincho" w:hAnsi="MS Mincho" w:cs="MS Mincho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:rsidR="00073339" w:rsidRPr="00A80215" w:rsidRDefault="00073339" w:rsidP="00DF7B59">
                                      <w:pPr>
                                        <w:pStyle w:val="KursbuntNormal"/>
                                        <w:jc w:val="center"/>
                                        <w:rPr>
                                          <w:rFonts w:ascii="MS Mincho" w:eastAsia="MS Mincho" w:hAnsi="MS Mincho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:rsidR="00073339" w:rsidRPr="00A80215" w:rsidRDefault="00073339" w:rsidP="00DF7B59">
                                      <w:pPr>
                                        <w:rPr>
                                          <w:rFonts w:ascii="MS Mincho" w:eastAsia="MS Mincho" w:hAnsi="MS Mincho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0" name="Textruta 1560"/>
                                <wps:cNvSpPr txBox="1"/>
                                <wps:spPr>
                                  <a:xfrm>
                                    <a:off x="3721100" y="72390"/>
                                    <a:ext cx="546100" cy="40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73339" w:rsidRPr="00CF308B" w:rsidRDefault="00073339" w:rsidP="00DF7B59">
                                      <w:pPr>
                                        <w:pStyle w:val="KursbuntNormal"/>
                                        <w:jc w:val="center"/>
                                        <w:rPr>
                                          <w:rFonts w:ascii="MS Mincho" w:eastAsia="MS Mincho" w:hAnsi="MS Mincho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F308B">
                                        <w:rPr>
                                          <w:rFonts w:ascii="MS Mincho" w:eastAsia="MS Mincho" w:hAnsi="MS Mincho" w:cs="MS Mincho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Ⓒ</w:t>
                                      </w:r>
                                    </w:p>
                                    <w:p w:rsidR="00073339" w:rsidRPr="00A80215" w:rsidRDefault="00073339" w:rsidP="00DF7B59">
                                      <w:pPr>
                                        <w:rPr>
                                          <w:rFonts w:ascii="MS Mincho" w:eastAsia="MS Mincho" w:hAnsi="MS Mincho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" name="Textruta 1561"/>
                                <wps:cNvSpPr txBox="1"/>
                                <wps:spPr>
                                  <a:xfrm>
                                    <a:off x="0" y="72390"/>
                                    <a:ext cx="546100" cy="40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73339" w:rsidRPr="00CF308B" w:rsidRDefault="00073339" w:rsidP="00DF7B59">
                                      <w:pPr>
                                        <w:pStyle w:val="KursbuntNormal"/>
                                        <w:jc w:val="center"/>
                                        <w:rPr>
                                          <w:rFonts w:ascii="MS Mincho" w:eastAsia="MS Mincho" w:hAnsi="MS Mincho" w:cs="MS Mincho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F308B">
                                        <w:rPr>
                                          <w:rFonts w:ascii="MS Mincho" w:eastAsia="MS Mincho" w:hAnsi="MS Mincho" w:cs="MS Mincho" w:hint="eastAsia"/>
                                          <w:b/>
                                          <w:sz w:val="32"/>
                                          <w:szCs w:val="32"/>
                                        </w:rPr>
                                        <w:t>Ⓐ</w:t>
                                      </w:r>
                                    </w:p>
                                    <w:p w:rsidR="00073339" w:rsidRPr="00A80215" w:rsidRDefault="00073339" w:rsidP="00DF7B59">
                                      <w:pPr>
                                        <w:pStyle w:val="KursbuntNormal"/>
                                        <w:jc w:val="center"/>
                                        <w:rPr>
                                          <w:rFonts w:ascii="MS Mincho" w:eastAsia="MS Mincho" w:hAnsi="MS Mincho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  <w:p w:rsidR="00073339" w:rsidRPr="00A80215" w:rsidRDefault="00073339" w:rsidP="00DF7B59">
                                      <w:pPr>
                                        <w:rPr>
                                          <w:rFonts w:ascii="MS Mincho" w:eastAsia="MS Mincho" w:hAnsi="MS Mincho"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62" name="Textruta 1562"/>
                              <wps:cNvSpPr txBox="1"/>
                              <wps:spPr>
                                <a:xfrm>
                                  <a:off x="4914900" y="72390"/>
                                  <a:ext cx="542925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73339" w:rsidRPr="00CF308B" w:rsidRDefault="00073339" w:rsidP="00DF7B59">
                                    <w:pPr>
                                      <w:pStyle w:val="KursbuntNormal"/>
                                      <w:jc w:val="center"/>
                                      <w:rPr>
                                        <w:rFonts w:ascii="MS Mincho" w:eastAsia="MS Mincho" w:hAnsi="MS Mincho" w:cs="MS Mincho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CF308B">
                                      <w:rPr>
                                        <w:rFonts w:ascii="MS Mincho" w:eastAsia="MS Mincho" w:hAnsi="MS Mincho" w:cs="MS Mincho" w:hint="eastAsia"/>
                                        <w:b/>
                                        <w:sz w:val="32"/>
                                        <w:szCs w:val="32"/>
                                      </w:rPr>
                                      <w:t>Ⓐ</w:t>
                                    </w:r>
                                  </w:p>
                                  <w:p w:rsidR="00073339" w:rsidRPr="00A80215" w:rsidRDefault="00073339" w:rsidP="00DF7B59">
                                    <w:pPr>
                                      <w:pStyle w:val="KursbuntNormal"/>
                                      <w:jc w:val="center"/>
                                      <w:rPr>
                                        <w:rFonts w:ascii="MS Mincho" w:eastAsia="MS Mincho" w:hAnsi="MS Mincho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  <w:p w:rsidR="00073339" w:rsidRPr="00A80215" w:rsidRDefault="00073339" w:rsidP="00DF7B59">
                                    <w:pPr>
                                      <w:rPr>
                                        <w:rFonts w:ascii="MS Mincho" w:eastAsia="MS Mincho" w:hAnsi="MS Mincho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8CA09D" id="Grupp 1556" o:spid="_x0000_s1097" style="position:absolute;left:0;text-align:left;margin-left:.25pt;margin-top:28.85pt;width:429.75pt;height:32pt;z-index:252460544" coordorigin=",723" coordsize="54578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">
                      <v:group id="Grupp 1557" o:spid="_x0000_s1098" style="position:absolute;top:723;width:42449;height:4064" coordorigin=",723" coordsize="42672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      <v:shape id="Textruta 1558" o:spid="_x0000_s1099" type="#_x0000_t202" style="position:absolute;left:25057;top:723;width:546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" filled="f" stroked="f" strokeweight=".5pt">
                          <v:textbox>
                            <w:txbxContent>
                              <w:p w:rsidR="00073339" w:rsidRPr="00CF308B" w:rsidRDefault="00073339" w:rsidP="00DF7B59">
                                <w:pPr>
                                  <w:pStyle w:val="KursbuntNormal"/>
                                  <w:jc w:val="center"/>
                                  <w:rPr>
                                    <w:rFonts w:ascii="MS Mincho" w:eastAsia="MS Mincho" w:hAnsi="MS Mincho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F308B">
                                  <w:rPr>
                                    <w:rFonts w:ascii="MS Mincho" w:eastAsia="MS Mincho" w:hAnsi="MS Mincho" w:cs="MS Mincho" w:hint="eastAsia"/>
                                    <w:b/>
                                    <w:sz w:val="32"/>
                                    <w:szCs w:val="32"/>
                                  </w:rPr>
                                  <w:t>Ⓓ</w:t>
                                </w:r>
                              </w:p>
                              <w:p w:rsidR="00073339" w:rsidRPr="00A80215" w:rsidRDefault="00073339" w:rsidP="00DF7B59">
                                <w:pPr>
                                  <w:rPr>
                                    <w:rFonts w:ascii="MS Mincho" w:eastAsia="MS Mincho" w:hAnsi="MS Mincho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ruta 1559" o:spid="_x0000_s1100" type="#_x0000_t202" style="position:absolute;left:12326;top:723;width:546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" filled="f" stroked="f" strokeweight=".5pt">
                          <v:textbox>
                            <w:txbxContent>
                              <w:p w:rsidR="00073339" w:rsidRPr="00CF308B" w:rsidRDefault="00073339" w:rsidP="00DF7B59">
                                <w:pPr>
                                  <w:pStyle w:val="KursbuntNormal"/>
                                  <w:jc w:val="center"/>
                                  <w:rPr>
                                    <w:rFonts w:ascii="MS Mincho" w:eastAsia="MS Mincho" w:hAnsi="MS Mincho" w:cs="MS Mincho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F308B">
                                  <w:rPr>
                                    <w:rFonts w:ascii="MS Mincho" w:eastAsia="MS Mincho" w:hAnsi="MS Mincho" w:cs="MS Mincho" w:hint="eastAsia"/>
                                    <w:b/>
                                    <w:sz w:val="32"/>
                                    <w:szCs w:val="32"/>
                                  </w:rPr>
                                  <w:t>Ⓑ</w:t>
                                </w:r>
                              </w:p>
                              <w:p w:rsidR="00073339" w:rsidRDefault="00073339" w:rsidP="00DF7B59">
                                <w:pPr>
                                  <w:pStyle w:val="KursbuntNormal"/>
                                  <w:jc w:val="center"/>
                                  <w:rPr>
                                    <w:rFonts w:ascii="MS Mincho" w:eastAsia="MS Mincho" w:hAnsi="MS Mincho" w:cs="MS Mincho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073339" w:rsidRPr="00A80215" w:rsidRDefault="00073339" w:rsidP="00DF7B59">
                                <w:pPr>
                                  <w:pStyle w:val="KursbuntNormal"/>
                                  <w:jc w:val="center"/>
                                  <w:rPr>
                                    <w:rFonts w:ascii="MS Mincho" w:eastAsia="MS Mincho" w:hAnsi="MS Mincho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073339" w:rsidRPr="00A80215" w:rsidRDefault="00073339" w:rsidP="00DF7B59">
                                <w:pPr>
                                  <w:rPr>
                                    <w:rFonts w:ascii="MS Mincho" w:eastAsia="MS Mincho" w:hAnsi="MS Mincho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ruta 1560" o:spid="_x0000_s1101" type="#_x0000_t202" style="position:absolute;left:37211;top:723;width:546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" filled="f" stroked="f" strokeweight=".5pt">
                          <v:textbox>
                            <w:txbxContent>
                              <w:p w:rsidR="00073339" w:rsidRPr="00CF308B" w:rsidRDefault="00073339" w:rsidP="00DF7B59">
                                <w:pPr>
                                  <w:pStyle w:val="KursbuntNormal"/>
                                  <w:jc w:val="center"/>
                                  <w:rPr>
                                    <w:rFonts w:ascii="MS Mincho" w:eastAsia="MS Mincho" w:hAnsi="MS Mincho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F308B">
                                  <w:rPr>
                                    <w:rFonts w:ascii="MS Mincho" w:eastAsia="MS Mincho" w:hAnsi="MS Mincho" w:cs="MS Mincho" w:hint="eastAsia"/>
                                    <w:b/>
                                    <w:sz w:val="32"/>
                                    <w:szCs w:val="32"/>
                                  </w:rPr>
                                  <w:t>Ⓒ</w:t>
                                </w:r>
                              </w:p>
                              <w:p w:rsidR="00073339" w:rsidRPr="00A80215" w:rsidRDefault="00073339" w:rsidP="00DF7B59">
                                <w:pPr>
                                  <w:rPr>
                                    <w:rFonts w:ascii="MS Mincho" w:eastAsia="MS Mincho" w:hAnsi="MS Mincho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ruta 1561" o:spid="_x0000_s1102" type="#_x0000_t202" style="position:absolute;top:723;width:546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" filled="f" stroked="f" strokeweight=".5pt">
                          <v:textbox>
                            <w:txbxContent>
                              <w:p w:rsidR="00073339" w:rsidRPr="00CF308B" w:rsidRDefault="00073339" w:rsidP="00DF7B59">
                                <w:pPr>
                                  <w:pStyle w:val="KursbuntNormal"/>
                                  <w:jc w:val="center"/>
                                  <w:rPr>
                                    <w:rFonts w:ascii="MS Mincho" w:eastAsia="MS Mincho" w:hAnsi="MS Mincho" w:cs="MS Mincho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CF308B">
                                  <w:rPr>
                                    <w:rFonts w:ascii="MS Mincho" w:eastAsia="MS Mincho" w:hAnsi="MS Mincho" w:cs="MS Mincho" w:hint="eastAsia"/>
                                    <w:b/>
                                    <w:sz w:val="32"/>
                                    <w:szCs w:val="32"/>
                                  </w:rPr>
                                  <w:t>Ⓐ</w:t>
                                </w:r>
                              </w:p>
                              <w:p w:rsidR="00073339" w:rsidRPr="00A80215" w:rsidRDefault="00073339" w:rsidP="00DF7B59">
                                <w:pPr>
                                  <w:pStyle w:val="KursbuntNormal"/>
                                  <w:jc w:val="center"/>
                                  <w:rPr>
                                    <w:rFonts w:ascii="MS Mincho" w:eastAsia="MS Mincho" w:hAnsi="MS Mincho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073339" w:rsidRPr="00A80215" w:rsidRDefault="00073339" w:rsidP="00DF7B59">
                                <w:pPr>
                                  <w:rPr>
                                    <w:rFonts w:ascii="MS Mincho" w:eastAsia="MS Mincho" w:hAnsi="MS Mincho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ruta 1562" o:spid="_x0000_s1103" type="#_x0000_t202" style="position:absolute;left:49149;top:723;width:5429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" filled="f" stroked="f" strokeweight=".5pt">
                        <v:textbox>
                          <w:txbxContent>
                            <w:p w:rsidR="00073339" w:rsidRPr="00CF308B" w:rsidRDefault="00073339" w:rsidP="00DF7B59">
                              <w:pPr>
                                <w:pStyle w:val="KursbuntNormal"/>
                                <w:jc w:val="center"/>
                                <w:rPr>
                                  <w:rFonts w:ascii="MS Mincho" w:eastAsia="MS Mincho" w:hAnsi="MS Mincho" w:cs="MS Mincho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F308B">
                                <w:rPr>
                                  <w:rFonts w:ascii="MS Mincho" w:eastAsia="MS Mincho" w:hAnsi="MS Mincho" w:cs="MS Mincho" w:hint="eastAsia"/>
                                  <w:b/>
                                  <w:sz w:val="32"/>
                                  <w:szCs w:val="32"/>
                                </w:rPr>
                                <w:t>Ⓐ</w:t>
                              </w:r>
                            </w:p>
                            <w:p w:rsidR="00073339" w:rsidRPr="00A80215" w:rsidRDefault="00073339" w:rsidP="00DF7B59">
                              <w:pPr>
                                <w:pStyle w:val="KursbuntNormal"/>
                                <w:jc w:val="center"/>
                                <w:rPr>
                                  <w:rFonts w:ascii="MS Mincho" w:eastAsia="MS Mincho" w:hAnsi="MS Mincho"/>
                                  <w:sz w:val="32"/>
                                  <w:szCs w:val="32"/>
                                </w:rPr>
                              </w:pPr>
                            </w:p>
                            <w:p w:rsidR="00073339" w:rsidRPr="00A80215" w:rsidRDefault="00073339" w:rsidP="00DF7B59">
                              <w:pPr>
                                <w:rPr>
                                  <w:rFonts w:ascii="MS Mincho" w:eastAsia="MS Mincho" w:hAnsi="MS Mincho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  </m:t>
              </m:r>
              <m:bar>
                <m:bar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bar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x=-3</m:t>
                  </m:r>
                </m:e>
              </m:bar>
            </m:oMath>
          </w:p>
        </w:tc>
        <w:tc>
          <w:tcPr>
            <w:tcW w:w="921" w:type="pct"/>
            <w:tcMar>
              <w:left w:w="0" w:type="dxa"/>
              <w:right w:w="0" w:type="dxa"/>
            </w:tcMar>
          </w:tcPr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-2≤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&lt;-1</m:t>
                </m:r>
              </m:oMath>
            </m:oMathPara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w:r w:rsidRPr="008E691E">
              <w:rPr>
                <w:rFonts w:ascii="Cambria" w:eastAsia="Times New Roman" w:hAnsi="Cambr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2-</m:t>
              </m:r>
              <m:r>
                <w:rPr>
                  <w:rFonts w:ascii="Cambria Math" w:eastAsia="Times New Roman" w:hAnsi="Cambria Math"/>
                  <w:sz w:val="20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+</m:t>
              </m:r>
              <m:r>
                <w:rPr>
                  <w:rFonts w:ascii="Cambria Math" w:eastAsia="Times New Roman" w:hAnsi="Cambria Math"/>
                  <w:sz w:val="20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+1=3</m:t>
              </m:r>
            </m:oMath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Theme="minorEastAsia" w:hAnsi="Cambria"/>
                <w:color w:val="FF0000"/>
                <w:sz w:val="20"/>
                <w:szCs w:val="20"/>
              </w:rPr>
            </w:pPr>
            <w:r w:rsidRPr="008E691E">
              <w:rPr>
                <w:rFonts w:ascii="Cambria" w:eastAsiaTheme="minorEastAsia" w:hAnsi="Cambria"/>
                <w:sz w:val="20"/>
                <w:szCs w:val="20"/>
              </w:rPr>
              <w:t xml:space="preserve">    </w:t>
            </w:r>
            <m:oMath>
              <m:r>
                <w:rPr>
                  <w:rFonts w:ascii="Cambria Math" w:eastAsiaTheme="minorEastAsia" w:hAnsi="Cambria Math"/>
                  <w:color w:val="FF0000"/>
                  <w:sz w:val="20"/>
                  <w:szCs w:val="20"/>
                </w:rPr>
                <m:t>1=3</m:t>
              </m:r>
            </m:oMath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w:r>
              <w:rPr>
                <w:rFonts w:ascii="Cambria" w:eastAsia="Times New Roman" w:hAnsi="Cambria"/>
                <w:i/>
                <w:sz w:val="20"/>
                <w:szCs w:val="20"/>
              </w:rPr>
              <w:t>Lösningar</w:t>
            </w:r>
            <w:r w:rsidRPr="002034E7">
              <w:rPr>
                <w:rFonts w:ascii="Cambria" w:eastAsia="Times New Roman" w:hAnsi="Cambria"/>
                <w:i/>
                <w:sz w:val="20"/>
                <w:szCs w:val="20"/>
              </w:rPr>
              <w:t xml:space="preserve"> saknas i intervallet!</w:t>
            </w:r>
          </w:p>
        </w:tc>
        <w:tc>
          <w:tcPr>
            <w:tcW w:w="895" w:type="pct"/>
            <w:tcMar>
              <w:left w:w="0" w:type="dxa"/>
              <w:right w:w="0" w:type="dxa"/>
            </w:tcMar>
          </w:tcPr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-1≤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&lt;0</m:t>
                </m:r>
              </m:oMath>
            </m:oMathPara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center"/>
              <w:rPr>
                <w:rFonts w:ascii="Cambria" w:eastAsia="Times New Roman" w:hAnsi="Cambria"/>
                <w:sz w:val="20"/>
                <w:szCs w:val="20"/>
              </w:rPr>
            </w:pPr>
            <w:r>
              <w:rPr>
                <w:rFonts w:ascii="Cambria" w:eastAsia="Times New Roman" w:hAnsi="Cambria"/>
                <w:sz w:val="20"/>
                <w:szCs w:val="20"/>
              </w:rPr>
              <w:t xml:space="preserve">   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x+2+x+1=3</m:t>
              </m:r>
            </m:oMath>
          </w:p>
          <w:p w:rsidR="00DF7B59" w:rsidRPr="007A4221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color w:val="FF0000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/>
                    <w:color w:val="FF0000"/>
                    <w:sz w:val="20"/>
                    <w:szCs w:val="20"/>
                  </w:rPr>
                  <m:t>x=0</m:t>
                </m:r>
              </m:oMath>
            </m:oMathPara>
          </w:p>
          <w:p w:rsidR="00DF7B59" w:rsidRPr="002034E7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i/>
                <w:sz w:val="20"/>
                <w:szCs w:val="20"/>
              </w:rPr>
            </w:pPr>
            <w:r>
              <w:rPr>
                <w:rFonts w:ascii="Cambria" w:eastAsia="Times New Roman" w:hAnsi="Cambria"/>
                <w:i/>
                <w:sz w:val="20"/>
                <w:szCs w:val="20"/>
              </w:rPr>
              <w:t>Ej i intervallet!</w:t>
            </w:r>
          </w:p>
        </w:tc>
        <w:tc>
          <w:tcPr>
            <w:tcW w:w="869" w:type="pct"/>
            <w:tcMar>
              <w:left w:w="0" w:type="dxa"/>
              <w:right w:w="0" w:type="dxa"/>
            </w:tcMar>
          </w:tcPr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0≤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&lt;2</m:t>
                </m:r>
              </m:oMath>
            </m:oMathPara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w:r w:rsidRPr="008E691E">
              <w:rPr>
                <w:rFonts w:ascii="Cambria" w:eastAsia="Times New Roman" w:hAnsi="Cambria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2-</m:t>
              </m:r>
              <m:r>
                <w:rPr>
                  <w:rFonts w:ascii="Cambria Math" w:eastAsia="Times New Roman" w:hAnsi="Cambria Math"/>
                  <w:sz w:val="20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+</m:t>
              </m:r>
              <m:r>
                <w:rPr>
                  <w:rFonts w:ascii="Cambria Math" w:eastAsia="Times New Roman" w:hAnsi="Cambria Math"/>
                  <w:sz w:val="20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+1=3</m:t>
              </m:r>
            </m:oMath>
          </w:p>
          <w:p w:rsidR="00DF7B59" w:rsidRPr="00523635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color w:val="006600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Theme="minorEastAsia" w:hAnsi="Cambria Math"/>
                    <w:color w:val="006600"/>
                    <w:sz w:val="20"/>
                    <w:szCs w:val="20"/>
                  </w:rPr>
                  <m:t>3=3</m:t>
                </m:r>
              </m:oMath>
            </m:oMathPara>
          </w:p>
          <w:p w:rsidR="00DF7B59" w:rsidRPr="002034E7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  <w:u w:val="single"/>
              </w:rPr>
            </w:pPr>
            <w:r w:rsidRPr="002034E7">
              <w:rPr>
                <w:rFonts w:ascii="Cambria" w:eastAsia="Times New Roman" w:hAnsi="Cambria"/>
                <w:i/>
                <w:sz w:val="20"/>
                <w:szCs w:val="20"/>
                <w:u w:val="single"/>
              </w:rPr>
              <w:t>Alla x-värden i intervallet</w:t>
            </w:r>
          </w:p>
        </w:tc>
        <w:tc>
          <w:tcPr>
            <w:tcW w:w="816" w:type="pct"/>
            <w:tcMar>
              <w:left w:w="0" w:type="dxa"/>
              <w:right w:w="0" w:type="dxa"/>
            </w:tcMar>
          </w:tcPr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0"/>
                    <w:szCs w:val="20"/>
                  </w:rPr>
                  <m:t>2≤</m:t>
                </m:r>
                <m:r>
                  <w:rPr>
                    <w:rFonts w:ascii="Cambria Math" w:eastAsia="Times New Roman" w:hAnsi="Cambria Math"/>
                    <w:sz w:val="20"/>
                    <w:szCs w:val="20"/>
                  </w:rPr>
                  <m:t>x</m:t>
                </m:r>
              </m:oMath>
            </m:oMathPara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w:r w:rsidRPr="008E691E">
              <w:rPr>
                <w:rFonts w:ascii="Cambria" w:eastAsia="Times New Roman" w:hAnsi="Cambria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="Times New Roman" w:hAnsi="Cambria Math"/>
                  <w:sz w:val="20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-2+</m:t>
              </m:r>
              <m:r>
                <w:rPr>
                  <w:rFonts w:ascii="Cambria Math" w:eastAsia="Times New Roman" w:hAnsi="Cambria Math"/>
                  <w:sz w:val="20"/>
                  <w:szCs w:val="20"/>
                </w:rPr>
                <m:t>x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0"/>
                  <w:szCs w:val="20"/>
                </w:rPr>
                <m:t>+1=3</m:t>
              </m:r>
            </m:oMath>
          </w:p>
          <w:p w:rsidR="00DF7B59" w:rsidRPr="00523635" w:rsidRDefault="0007333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  <m:oMathPara>
              <m:oMathParaPr>
                <m:jc m:val="right"/>
              </m:oMathParaPr>
              <m:oMath>
                <m:bar>
                  <m:bar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barPr>
                  <m:e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x=2</m:t>
                    </m:r>
                  </m:e>
                </m:bar>
              </m:oMath>
            </m:oMathPara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Default="00DF7B59" w:rsidP="00DF7B59">
            <w:pPr>
              <w:tabs>
                <w:tab w:val="left" w:pos="2570"/>
              </w:tabs>
              <w:ind w:right="198"/>
              <w:jc w:val="right"/>
              <w:rPr>
                <w:rFonts w:ascii="Cambria" w:eastAsia="Times New Roman" w:hAnsi="Cambria"/>
                <w:sz w:val="20"/>
                <w:szCs w:val="20"/>
              </w:rPr>
            </w:pPr>
          </w:p>
          <w:p w:rsidR="00DF7B59" w:rsidRPr="008E691E" w:rsidRDefault="00DF7B59" w:rsidP="00DF7B59">
            <w:pPr>
              <w:tabs>
                <w:tab w:val="left" w:pos="2570"/>
              </w:tabs>
              <w:ind w:right="198"/>
              <w:rPr>
                <w:rFonts w:ascii="Cambria" w:eastAsia="Times New Roman" w:hAnsi="Cambria"/>
                <w:sz w:val="20"/>
                <w:szCs w:val="20"/>
              </w:rPr>
            </w:pPr>
          </w:p>
        </w:tc>
      </w:tr>
    </w:tbl>
    <w:p w:rsidR="00DF7B59" w:rsidRPr="00E5385A" w:rsidRDefault="00DF7B59" w:rsidP="00DF7B59">
      <w:pPr>
        <w:pStyle w:val="KursbuntNormal"/>
        <w:ind w:left="0" w:firstLine="0"/>
      </w:pPr>
    </w:p>
    <w:p w:rsidR="00DF7B59" w:rsidRPr="00073339" w:rsidRDefault="00DF7B59" w:rsidP="00DF7B59">
      <w:pPr>
        <w:pStyle w:val="KursbuntNormal"/>
        <w:rPr>
          <w:lang w:val="en-US"/>
        </w:rPr>
      </w:pPr>
      <w:r w:rsidRPr="00E5385A">
        <w:tab/>
      </w:r>
      <w:r w:rsidR="00586C02">
        <w:tab/>
      </w:r>
      <w:r w:rsidR="00586C02">
        <w:tab/>
      </w:r>
      <w:r w:rsidRPr="00073339">
        <w:rPr>
          <w:lang w:val="en-US"/>
        </w:rPr>
        <w:t>Svar:</w:t>
      </w:r>
      <w:r w:rsidRPr="00073339">
        <w:rPr>
          <w:lang w:val="en-US"/>
        </w:rP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=-3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0≤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≤2</m:t>
                </m:r>
              </m:e>
            </m:eqArr>
          </m:e>
        </m:d>
      </m:oMath>
    </w:p>
    <w:p w:rsidR="00FF433A" w:rsidRPr="00073339" w:rsidRDefault="000A70F2" w:rsidP="00DF7B59">
      <w:pPr>
        <w:pStyle w:val="KursbuntNormal"/>
        <w:rPr>
          <w:lang w:val="en-US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2463616" behindDoc="1" locked="0" layoutInCell="1" allowOverlap="1" wp14:anchorId="4B4B830D" wp14:editId="2AEF77CB">
                <wp:simplePos x="0" y="0"/>
                <wp:positionH relativeFrom="column">
                  <wp:posOffset>149860</wp:posOffset>
                </wp:positionH>
                <wp:positionV relativeFrom="paragraph">
                  <wp:posOffset>18415</wp:posOffset>
                </wp:positionV>
                <wp:extent cx="2667635" cy="1458595"/>
                <wp:effectExtent l="0" t="0" r="0" b="0"/>
                <wp:wrapTight wrapText="bothSides">
                  <wp:wrapPolygon edited="0">
                    <wp:start x="463" y="0"/>
                    <wp:lineTo x="463" y="21158"/>
                    <wp:lineTo x="21132" y="21158"/>
                    <wp:lineTo x="21132" y="0"/>
                    <wp:lineTo x="463" y="0"/>
                  </wp:wrapPolygon>
                </wp:wrapTight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145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Pr="00FD7082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22"/>
                              </w:numPr>
                              <w:rPr>
                                <w:rFonts w:ascii="Cambria Math" w:eastAsiaTheme="minorEastAsia" w:hAnsi="Cambria Math"/>
                              </w:rPr>
                            </w:pPr>
                            <w:r w:rsidRPr="00FD7082">
                              <w:rPr>
                                <w:rFonts w:ascii="Cambria" w:hAnsi="Cambria"/>
                              </w:rPr>
                              <w:t>Lös ekvationen</w:t>
                            </w:r>
                          </w:p>
                          <w:p w:rsidR="00073339" w:rsidRPr="000A70F2" w:rsidRDefault="00073339" w:rsidP="00D13F81">
                            <w:p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  <w:lang w:eastAsia="sv-SE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eastAsiaTheme="minorEastAsia" w:hAnsi="Cambria Math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eastAsia="sv-SE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-5x+6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=-2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eastAsia="sv-SE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073339" w:rsidRPr="00680878" w:rsidRDefault="00073339" w:rsidP="00D13F81">
                            <w:p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D13F81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567"/>
                              </w:tabs>
                              <w:spacing w:after="120"/>
                              <w:rPr>
                                <w:rFonts w:ascii="Cambria" w:eastAsiaTheme="minorEastAsia" w:hAnsi="Cambria"/>
                              </w:rPr>
                            </w:pPr>
                            <w:r w:rsidRPr="00D13F81">
                              <w:rPr>
                                <w:rFonts w:ascii="Cambria" w:eastAsiaTheme="minorEastAsia" w:hAnsi="Cambria"/>
                              </w:rPr>
                              <w:t xml:space="preserve">Lös </w:t>
                            </w:r>
                            <w:r>
                              <w:rPr>
                                <w:rFonts w:ascii="Cambria" w:eastAsiaTheme="minorEastAsia" w:hAnsi="Cambria"/>
                              </w:rPr>
                              <w:t>ekvationen</w:t>
                            </w:r>
                          </w:p>
                          <w:p w:rsidR="00073339" w:rsidRPr="00E4496B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24"/>
                              </w:num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x+1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</m:t>
                                  </m:r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1-x</m:t>
                                  </m:r>
                                </m:e>
                              </m:d>
                            </m:oMath>
                          </w:p>
                          <w:p w:rsidR="00073339" w:rsidRPr="00E4496B" w:rsidRDefault="00073339" w:rsidP="00F6587B">
                            <w:pPr>
                              <w:pStyle w:val="ListParagraph"/>
                              <w:numPr>
                                <w:ilvl w:val="0"/>
                                <w:numId w:val="124"/>
                              </w:numPr>
                              <w:spacing w:line="360" w:lineRule="auto"/>
                              <w:rPr>
                                <w:rFonts w:ascii="Cambria Math" w:eastAsiaTheme="minorEastAsia" w:hAnsi="Cambria Math"/>
                              </w:rPr>
                            </w:pPr>
                            <m:oMath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dPr>
                                    <m:e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x+1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-2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+3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=4</m:t>
                              </m:r>
                            </m:oMath>
                          </w:p>
                          <w:p w:rsidR="00073339" w:rsidRPr="00D13F81" w:rsidRDefault="00073339" w:rsidP="00D13F81">
                            <w:pPr>
                              <w:tabs>
                                <w:tab w:val="left" w:pos="567"/>
                              </w:tabs>
                              <w:spacing w:after="120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:rsidR="00073339" w:rsidRPr="00680878" w:rsidRDefault="00073339" w:rsidP="00D13F81">
                            <w:pPr>
                              <w:tabs>
                                <w:tab w:val="left" w:pos="567"/>
                              </w:tabs>
                              <w:spacing w:after="120"/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</w:p>
                          <w:p w:rsidR="00073339" w:rsidRPr="00F95E34" w:rsidRDefault="00073339" w:rsidP="00D13F81">
                            <w:pPr>
                              <w:tabs>
                                <w:tab w:val="left" w:pos="567"/>
                              </w:tabs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Theme="minorEastAsia" w:hAnsi="Cambria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830D" id="Textruta 1" o:spid="_x0000_s1104" type="#_x0000_t202" style="position:absolute;left:0;text-align:left;margin-left:11.8pt;margin-top:1.45pt;width:210.05pt;height:114.85pt;z-index:-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" filled="f" stroked="f" strokeweight=".5pt">
                <v:textbox>
                  <w:txbxContent>
                    <w:p w:rsidR="00073339" w:rsidRPr="00FD7082" w:rsidRDefault="00073339" w:rsidP="00F6587B">
                      <w:pPr>
                        <w:pStyle w:val="ListParagraph"/>
                        <w:numPr>
                          <w:ilvl w:val="0"/>
                          <w:numId w:val="122"/>
                        </w:numPr>
                        <w:rPr>
                          <w:rFonts w:ascii="Cambria Math" w:eastAsiaTheme="minorEastAsia" w:hAnsi="Cambria Math"/>
                        </w:rPr>
                      </w:pPr>
                      <w:r w:rsidRPr="00FD7082">
                        <w:rPr>
                          <w:rFonts w:ascii="Cambria" w:hAnsi="Cambria"/>
                        </w:rPr>
                        <w:t>Lös ekvationen</w:t>
                      </w:r>
                    </w:p>
                    <w:p w:rsidR="00073339" w:rsidRPr="000A70F2" w:rsidRDefault="00073339" w:rsidP="00D13F81">
                      <w:p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eastAsia="sv-SE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eastAsia="sv-SE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-5x+6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=-2</m:t>
                          </m:r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eastAsia="sv-SE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073339" w:rsidRPr="00680878" w:rsidRDefault="00073339" w:rsidP="00D13F81">
                      <w:p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</w:pPr>
                    </w:p>
                    <w:p w:rsidR="00073339" w:rsidRPr="00D13F81" w:rsidRDefault="00073339" w:rsidP="00F6587B">
                      <w:pPr>
                        <w:pStyle w:val="ListParagraph"/>
                        <w:numPr>
                          <w:ilvl w:val="0"/>
                          <w:numId w:val="122"/>
                        </w:numPr>
                        <w:tabs>
                          <w:tab w:val="left" w:pos="567"/>
                        </w:tabs>
                        <w:spacing w:after="120"/>
                        <w:rPr>
                          <w:rFonts w:ascii="Cambria" w:eastAsiaTheme="minorEastAsia" w:hAnsi="Cambria"/>
                        </w:rPr>
                      </w:pPr>
                      <w:r w:rsidRPr="00D13F81">
                        <w:rPr>
                          <w:rFonts w:ascii="Cambria" w:eastAsiaTheme="minorEastAsia" w:hAnsi="Cambria"/>
                        </w:rPr>
                        <w:t xml:space="preserve">Lös </w:t>
                      </w:r>
                      <w:r>
                        <w:rPr>
                          <w:rFonts w:ascii="Cambria" w:eastAsiaTheme="minorEastAsia" w:hAnsi="Cambria"/>
                        </w:rPr>
                        <w:t>ekvationen</w:t>
                      </w:r>
                    </w:p>
                    <w:p w:rsidR="00073339" w:rsidRPr="00E4496B" w:rsidRDefault="00073339" w:rsidP="00F6587B">
                      <w:pPr>
                        <w:pStyle w:val="ListParagraph"/>
                        <w:numPr>
                          <w:ilvl w:val="0"/>
                          <w:numId w:val="124"/>
                        </w:num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x+1</m:t>
                                </m:r>
                              </m:e>
                            </m:d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e>
                            </m:d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1-x</m:t>
                            </m:r>
                          </m:e>
                        </m:d>
                      </m:oMath>
                    </w:p>
                    <w:p w:rsidR="00073339" w:rsidRPr="00E4496B" w:rsidRDefault="00073339" w:rsidP="00F6587B">
                      <w:pPr>
                        <w:pStyle w:val="ListParagraph"/>
                        <w:numPr>
                          <w:ilvl w:val="0"/>
                          <w:numId w:val="124"/>
                        </w:numPr>
                        <w:spacing w:line="360" w:lineRule="auto"/>
                        <w:rPr>
                          <w:rFonts w:ascii="Cambria Math" w:eastAsiaTheme="minorEastAsia" w:hAnsi="Cambria Math"/>
                        </w:rPr>
                      </w:pPr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d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d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eastAsiaTheme="minorEastAsia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</w:rPr>
                                      <m:t>x+1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-2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+3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=4</m:t>
                        </m:r>
                      </m:oMath>
                    </w:p>
                    <w:p w:rsidR="00073339" w:rsidRPr="00D13F81" w:rsidRDefault="00073339" w:rsidP="00D13F81">
                      <w:pPr>
                        <w:tabs>
                          <w:tab w:val="left" w:pos="567"/>
                        </w:tabs>
                        <w:spacing w:after="120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nor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</m:t>
                          </m:r>
                        </m:oMath>
                      </m:oMathPara>
                    </w:p>
                    <w:p w:rsidR="00073339" w:rsidRPr="00680878" w:rsidRDefault="00073339" w:rsidP="00D13F81">
                      <w:pPr>
                        <w:tabs>
                          <w:tab w:val="left" w:pos="567"/>
                        </w:tabs>
                        <w:spacing w:after="120"/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</w:p>
                    <w:p w:rsidR="00073339" w:rsidRPr="00F95E34" w:rsidRDefault="00073339" w:rsidP="00D13F81">
                      <w:pPr>
                        <w:tabs>
                          <w:tab w:val="left" w:pos="567"/>
                        </w:tabs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Theme="minorEastAsia" w:hAnsi="Cambria"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F7B59" w:rsidRPr="00073339" w:rsidRDefault="00DF7B59" w:rsidP="001E25AB">
      <w:pPr>
        <w:tabs>
          <w:tab w:val="left" w:pos="1985"/>
        </w:tabs>
        <w:spacing w:line="360" w:lineRule="auto"/>
        <w:rPr>
          <w:rFonts w:ascii="Cambria" w:hAnsi="Cambria"/>
          <w:sz w:val="24"/>
          <w:szCs w:val="24"/>
          <w:lang w:val="en-US"/>
        </w:rPr>
      </w:pPr>
    </w:p>
    <w:p w:rsidR="00FF433A" w:rsidRPr="00073339" w:rsidRDefault="00FF433A" w:rsidP="00D13F81">
      <w:pPr>
        <w:rPr>
          <w:rFonts w:ascii="Cambria" w:hAnsi="Cambria"/>
          <w:sz w:val="24"/>
          <w:szCs w:val="24"/>
          <w:lang w:val="en-US"/>
        </w:rPr>
        <w:sectPr w:rsidR="00FF433A" w:rsidRPr="00073339" w:rsidSect="0076652D">
          <w:headerReference w:type="default" r:id="rId40"/>
          <w:footerReference w:type="default" r:id="rId41"/>
          <w:pgSz w:w="11906" w:h="16838"/>
          <w:pgMar w:top="1134" w:right="1418" w:bottom="1418" w:left="1418" w:header="709" w:footer="709" w:gutter="0"/>
          <w:cols w:space="2"/>
          <w:titlePg/>
          <w:docGrid w:linePitch="360"/>
        </w:sectPr>
      </w:pPr>
    </w:p>
    <w:p w:rsidR="009D6364" w:rsidRDefault="009D6364" w:rsidP="00433A40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color w:val="0C2953" w:themeColor="accent1" w:themeShade="80"/>
          <w:sz w:val="52"/>
          <w:szCs w:val="52"/>
          <w:lang w:val="en-US"/>
        </w:rPr>
      </w:pPr>
    </w:p>
    <w:p w:rsidR="009D6364" w:rsidRDefault="009D6364" w:rsidP="00433A40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color w:val="0C2953" w:themeColor="accent1" w:themeShade="80"/>
          <w:sz w:val="52"/>
          <w:szCs w:val="52"/>
          <w:lang w:val="en-US"/>
        </w:rPr>
      </w:pPr>
    </w:p>
    <w:p w:rsidR="009D6364" w:rsidRDefault="009D6364" w:rsidP="00433A40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color w:val="0C2953" w:themeColor="accent1" w:themeShade="80"/>
          <w:sz w:val="52"/>
          <w:szCs w:val="52"/>
          <w:lang w:val="en-US"/>
        </w:rPr>
      </w:pPr>
    </w:p>
    <w:p w:rsidR="00D62199" w:rsidRPr="00073339" w:rsidRDefault="00AA00F5" w:rsidP="00433A40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color w:val="0C2953" w:themeColor="accent1" w:themeShade="80"/>
          <w:sz w:val="52"/>
          <w:szCs w:val="52"/>
          <w:lang w:val="en-US"/>
        </w:rPr>
      </w:pPr>
      <w:r w:rsidRPr="00073339">
        <w:rPr>
          <w:rFonts w:ascii="Cambria" w:eastAsiaTheme="minorEastAsia" w:hAnsi="Cambria"/>
          <w:color w:val="0C2953" w:themeColor="accent1" w:themeShade="80"/>
          <w:sz w:val="52"/>
          <w:szCs w:val="52"/>
          <w:lang w:val="en-US"/>
        </w:rPr>
        <w:lastRenderedPageBreak/>
        <w:t>FACIT</w:t>
      </w:r>
    </w:p>
    <w:p w:rsidR="00ED4657" w:rsidRPr="00073339" w:rsidRDefault="00ED4657" w:rsidP="00433A40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24"/>
          <w:szCs w:val="24"/>
          <w:lang w:val="en-US"/>
        </w:rPr>
      </w:pPr>
    </w:p>
    <w:p w:rsidR="00211949" w:rsidRDefault="00211949" w:rsidP="00211949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noProof/>
          <w:sz w:val="18"/>
          <w:szCs w:val="18"/>
          <w:lang w:eastAsia="sv-SE"/>
        </w:rPr>
        <w:drawing>
          <wp:inline distT="0" distB="0" distL="0" distR="0">
            <wp:extent cx="216000" cy="216000"/>
            <wp:effectExtent l="0" t="0" r="0" b="0"/>
            <wp:docPr id="1377" name="Bildobjekt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kap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49" w:rsidRDefault="00211949" w:rsidP="00211949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</w:p>
    <w:p w:rsidR="00211949" w:rsidRDefault="00211949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3E3BFF" w:rsidRPr="003E3BFF" w:rsidRDefault="00073339" w:rsidP="00F6587B">
      <w:pPr>
        <w:pStyle w:val="ListParagraph"/>
        <w:numPr>
          <w:ilvl w:val="0"/>
          <w:numId w:val="106"/>
        </w:numPr>
        <w:tabs>
          <w:tab w:val="left" w:pos="1701"/>
          <w:tab w:val="left" w:pos="2552"/>
          <w:tab w:val="left" w:pos="2835"/>
          <w:tab w:val="left" w:pos="3119"/>
        </w:tabs>
        <w:ind w:left="969" w:hanging="342"/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18"/>
                <w:szCs w:val="1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3, 12</m:t>
            </m:r>
          </m:e>
        </m:d>
      </m:oMath>
    </w:p>
    <w:p w:rsidR="003E3BFF" w:rsidRPr="003E3BFF" w:rsidRDefault="00073339" w:rsidP="00F6587B">
      <w:pPr>
        <w:pStyle w:val="ListParagraph"/>
        <w:numPr>
          <w:ilvl w:val="0"/>
          <w:numId w:val="106"/>
        </w:numPr>
        <w:tabs>
          <w:tab w:val="left" w:pos="1701"/>
          <w:tab w:val="left" w:pos="2552"/>
          <w:tab w:val="left" w:pos="2835"/>
          <w:tab w:val="left" w:pos="3119"/>
        </w:tabs>
        <w:ind w:left="969" w:hanging="342"/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18"/>
                <w:szCs w:val="1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-3, 8</m:t>
            </m:r>
          </m:e>
        </m:d>
      </m:oMath>
    </w:p>
    <w:p w:rsidR="003E3BFF" w:rsidRPr="003E3BFF" w:rsidRDefault="00073339" w:rsidP="00F6587B">
      <w:pPr>
        <w:pStyle w:val="ListParagraph"/>
        <w:numPr>
          <w:ilvl w:val="0"/>
          <w:numId w:val="106"/>
        </w:numPr>
        <w:tabs>
          <w:tab w:val="left" w:pos="1701"/>
          <w:tab w:val="left" w:pos="2552"/>
          <w:tab w:val="left" w:pos="2835"/>
          <w:tab w:val="left" w:pos="3119"/>
        </w:tabs>
        <w:ind w:left="969" w:hanging="342"/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18"/>
                <w:szCs w:val="1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5, -10</m:t>
            </m:r>
          </m:e>
        </m:d>
      </m:oMath>
    </w:p>
    <w:p w:rsidR="003E3BFF" w:rsidRPr="0027461E" w:rsidRDefault="00073339" w:rsidP="003E3BFF">
      <w:pPr>
        <w:pStyle w:val="ListParagraph"/>
        <w:numPr>
          <w:ilvl w:val="0"/>
          <w:numId w:val="106"/>
        </w:numPr>
        <w:tabs>
          <w:tab w:val="left" w:pos="1701"/>
          <w:tab w:val="left" w:pos="2552"/>
          <w:tab w:val="left" w:pos="2835"/>
          <w:tab w:val="left" w:pos="3119"/>
        </w:tabs>
        <w:ind w:left="969" w:hanging="342"/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18"/>
                <w:szCs w:val="18"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-2, 7</m:t>
            </m:r>
          </m:e>
        </m:d>
      </m:oMath>
    </w:p>
    <w:p w:rsidR="002A7573" w:rsidRPr="0057185A" w:rsidRDefault="002A7573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2A7573" w:rsidRDefault="002A7573" w:rsidP="002A7573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 xml:space="preserve">               </w:t>
      </w:r>
      <w:r>
        <w:rPr>
          <w:rFonts w:ascii="Cambria" w:eastAsiaTheme="minorEastAsia" w:hAnsi="Cambria"/>
          <w:noProof/>
          <w:sz w:val="18"/>
          <w:szCs w:val="18"/>
          <w:lang w:eastAsia="sv-SE"/>
        </w:rPr>
        <w:drawing>
          <wp:inline distT="0" distB="0" distL="0" distR="0" wp14:anchorId="298D0D09" wp14:editId="2339DA5A">
            <wp:extent cx="1620000" cy="884588"/>
            <wp:effectExtent l="0" t="0" r="0" b="0"/>
            <wp:docPr id="1378" name="Bildobjekt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304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73" w:rsidRPr="00F514E5" w:rsidRDefault="002A7573" w:rsidP="002A7573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  <w:r w:rsidRPr="00F514E5">
        <w:rPr>
          <w:rFonts w:ascii="Cambria" w:eastAsiaTheme="minorEastAsia" w:hAnsi="Cambria"/>
          <w:sz w:val="10"/>
          <w:szCs w:val="10"/>
        </w:rPr>
        <w:tab/>
      </w:r>
    </w:p>
    <w:p w:rsidR="002A7573" w:rsidRPr="0057185A" w:rsidRDefault="002A7573" w:rsidP="002A7573">
      <w:pPr>
        <w:tabs>
          <w:tab w:val="left" w:pos="567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ab/>
      </w:r>
      <w:r>
        <w:rPr>
          <w:rFonts w:ascii="Cambria" w:hAnsi="Cambria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u</m:t>
            </m:r>
          </m:e>
        </m:acc>
        <m:r>
          <w:rPr>
            <w:rFonts w:ascii="Cambria Math" w:eastAsiaTheme="minorEastAsia" w:hAnsi="Cambria Math"/>
            <w:sz w:val="18"/>
            <w:szCs w:val="18"/>
          </w:rPr>
          <m:t>=6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x</m:t>
                </m:r>
              </m:sub>
            </m:sSub>
          </m:e>
        </m:acc>
        <m:r>
          <w:rPr>
            <w:rFonts w:ascii="Cambria Math" w:eastAsiaTheme="minorEastAsia" w:hAnsi="Cambria Math"/>
            <w:sz w:val="18"/>
            <w:szCs w:val="18"/>
          </w:rPr>
          <m:t>-2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x</m:t>
                </m:r>
              </m:sub>
            </m:sSub>
          </m:e>
        </m:acc>
      </m:oMath>
      <w:r>
        <w:rPr>
          <w:rFonts w:ascii="Cambria" w:eastAsiaTheme="minorEastAsia" w:hAnsi="Cambria"/>
          <w:sz w:val="18"/>
          <w:szCs w:val="18"/>
        </w:rPr>
        <w:t xml:space="preserve"> </w:t>
      </w:r>
    </w:p>
    <w:p w:rsidR="003E3BFF" w:rsidRDefault="003E3BFF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5A5EF4" w:rsidRDefault="00073339" w:rsidP="00F6587B">
      <w:pPr>
        <w:pStyle w:val="ListParagraph"/>
        <w:numPr>
          <w:ilvl w:val="0"/>
          <w:numId w:val="107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18"/>
                <w:szCs w:val="18"/>
              </w:rPr>
              <m:t>29</m:t>
            </m:r>
          </m:e>
        </m:rad>
      </m:oMath>
    </w:p>
    <w:p w:rsidR="005A5EF4" w:rsidRDefault="00073339" w:rsidP="00F6587B">
      <w:pPr>
        <w:pStyle w:val="ListParagraph"/>
        <w:numPr>
          <w:ilvl w:val="0"/>
          <w:numId w:val="107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18"/>
                <w:szCs w:val="18"/>
              </w:rPr>
              <m:t>53</m:t>
            </m:r>
          </m:e>
        </m:rad>
      </m:oMath>
    </w:p>
    <w:p w:rsidR="005A5EF4" w:rsidRDefault="005A5EF4" w:rsidP="005A5EF4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</w:p>
    <w:p w:rsidR="003E3BFF" w:rsidRDefault="003E3BFF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702826" w:rsidRDefault="00702826" w:rsidP="00F6587B">
      <w:pPr>
        <w:pStyle w:val="ListParagraph"/>
        <w:numPr>
          <w:ilvl w:val="0"/>
          <w:numId w:val="108"/>
        </w:numPr>
        <w:tabs>
          <w:tab w:val="left" w:pos="1701"/>
          <w:tab w:val="left" w:pos="2552"/>
          <w:tab w:val="left" w:pos="2835"/>
          <w:tab w:val="left" w:pos="3119"/>
        </w:tabs>
        <w:ind w:left="969" w:hanging="399"/>
        <w:jc w:val="both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15</w:t>
      </w:r>
    </w:p>
    <w:p w:rsidR="00702826" w:rsidRPr="00702826" w:rsidRDefault="00073339" w:rsidP="00F6587B">
      <w:pPr>
        <w:pStyle w:val="ListParagraph"/>
        <w:numPr>
          <w:ilvl w:val="0"/>
          <w:numId w:val="108"/>
        </w:numPr>
        <w:tabs>
          <w:tab w:val="left" w:pos="1701"/>
          <w:tab w:val="left" w:pos="2552"/>
          <w:tab w:val="left" w:pos="2835"/>
          <w:tab w:val="left" w:pos="3119"/>
        </w:tabs>
        <w:ind w:left="969" w:hanging="399"/>
        <w:jc w:val="both"/>
        <w:rPr>
          <w:rFonts w:ascii="Cambria" w:eastAsiaTheme="minorEastAsia" w:hAnsi="Cambria"/>
          <w:sz w:val="18"/>
          <w:szCs w:val="18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18"/>
                <w:szCs w:val="18"/>
              </w:rPr>
              <m:t>145</m:t>
            </m:r>
          </m:e>
        </m:rad>
      </m:oMath>
    </w:p>
    <w:p w:rsidR="00702826" w:rsidRDefault="00702826" w:rsidP="00F6587B">
      <w:pPr>
        <w:pStyle w:val="ListParagraph"/>
        <w:numPr>
          <w:ilvl w:val="0"/>
          <w:numId w:val="108"/>
        </w:numPr>
        <w:tabs>
          <w:tab w:val="left" w:pos="1701"/>
          <w:tab w:val="left" w:pos="2552"/>
          <w:tab w:val="left" w:pos="2835"/>
          <w:tab w:val="left" w:pos="3119"/>
        </w:tabs>
        <w:ind w:left="969" w:hanging="399"/>
        <w:jc w:val="both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9</w:t>
      </w:r>
    </w:p>
    <w:p w:rsidR="00702826" w:rsidRPr="00702826" w:rsidRDefault="00073339" w:rsidP="00F6587B">
      <w:pPr>
        <w:pStyle w:val="ListParagraph"/>
        <w:numPr>
          <w:ilvl w:val="0"/>
          <w:numId w:val="108"/>
        </w:numPr>
        <w:tabs>
          <w:tab w:val="left" w:pos="1701"/>
          <w:tab w:val="left" w:pos="2552"/>
          <w:tab w:val="left" w:pos="2835"/>
          <w:tab w:val="left" w:pos="3119"/>
        </w:tabs>
        <w:ind w:left="969" w:hanging="399"/>
        <w:jc w:val="both"/>
        <w:rPr>
          <w:rFonts w:ascii="Cambria" w:eastAsiaTheme="minorEastAsia" w:hAnsi="Cambria"/>
          <w:sz w:val="18"/>
          <w:szCs w:val="18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18"/>
                <w:szCs w:val="18"/>
              </w:rPr>
              <m:t>65</m:t>
            </m:r>
          </m:e>
        </m:rad>
      </m:oMath>
    </w:p>
    <w:p w:rsidR="00702826" w:rsidRPr="00702826" w:rsidRDefault="00702826" w:rsidP="00702826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69"/>
        <w:jc w:val="both"/>
        <w:rPr>
          <w:rFonts w:ascii="Cambria" w:eastAsiaTheme="minorEastAsia" w:hAnsi="Cambria"/>
          <w:sz w:val="18"/>
          <w:szCs w:val="18"/>
        </w:rPr>
      </w:pPr>
    </w:p>
    <w:p w:rsidR="003E3BFF" w:rsidRDefault="003E3BFF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211949" w:rsidRDefault="00073339" w:rsidP="00F6587B">
      <w:pPr>
        <w:pStyle w:val="ListParagraph"/>
        <w:numPr>
          <w:ilvl w:val="0"/>
          <w:numId w:val="78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3, -2</m:t>
            </m:r>
          </m:e>
        </m:d>
      </m:oMath>
    </w:p>
    <w:p w:rsidR="00211949" w:rsidRDefault="00073339" w:rsidP="00F6587B">
      <w:pPr>
        <w:pStyle w:val="ListParagraph"/>
        <w:numPr>
          <w:ilvl w:val="0"/>
          <w:numId w:val="78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-5, -1</m:t>
            </m:r>
          </m:e>
        </m:d>
      </m:oMath>
    </w:p>
    <w:p w:rsidR="008E5224" w:rsidRDefault="00073339" w:rsidP="00F6587B">
      <w:pPr>
        <w:pStyle w:val="ListParagraph"/>
        <w:numPr>
          <w:ilvl w:val="0"/>
          <w:numId w:val="78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2, 3</m:t>
            </m:r>
          </m:e>
        </m:d>
      </m:oMath>
    </w:p>
    <w:p w:rsidR="00211949" w:rsidRDefault="00073339" w:rsidP="00F6587B">
      <w:pPr>
        <w:pStyle w:val="ListParagraph"/>
        <w:numPr>
          <w:ilvl w:val="0"/>
          <w:numId w:val="78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5, 1</m:t>
            </m:r>
          </m:e>
        </m:d>
      </m:oMath>
    </w:p>
    <w:p w:rsidR="002A7573" w:rsidRDefault="002A7573" w:rsidP="002A7573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</w:p>
    <w:p w:rsidR="00967F3A" w:rsidRPr="0057185A" w:rsidRDefault="00967F3A" w:rsidP="0057185A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2A7573" w:rsidRPr="00D25A1F" w:rsidRDefault="002A7573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sz w:val="18"/>
                <w:szCs w:val="18"/>
              </w:rPr>
            </m:ctrlPr>
          </m:accPr>
          <m:e>
            <m:r>
              <w:rPr>
                <w:rFonts w:ascii="Cambria Math" w:hAnsi="Cambria Math"/>
                <w:sz w:val="18"/>
                <w:szCs w:val="18"/>
              </w:rPr>
              <m:t>w</m:t>
            </m:r>
          </m:e>
        </m:acc>
        <m:r>
          <w:rPr>
            <w:rFonts w:ascii="Cambria Math" w:hAnsi="Cambria Math"/>
            <w:sz w:val="18"/>
            <w:szCs w:val="18"/>
          </w:rPr>
          <m:t>=(-18,  6)</m:t>
        </m:r>
      </m:oMath>
      <w:r w:rsidRPr="00D25A1F">
        <w:rPr>
          <w:rFonts w:ascii="Cambria" w:eastAsiaTheme="minorEastAsia" w:hAnsi="Cambria"/>
          <w:sz w:val="18"/>
          <w:szCs w:val="18"/>
        </w:rPr>
        <w:t xml:space="preserve">          </w:t>
      </w:r>
      <m:oMath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w</m:t>
                </m:r>
              </m:e>
            </m:acc>
            <m:r>
              <w:rPr>
                <w:rFonts w:ascii="Cambria Math" w:hAnsi="Cambria Math"/>
                <w:sz w:val="18"/>
                <w:szCs w:val="18"/>
              </w:rPr>
              <m:t>=-3</m:t>
            </m:r>
            <m:r>
              <w:rPr>
                <w:rFonts w:ascii="Cambria Math" w:eastAsiaTheme="minorEastAsia" w:hAnsi="Cambria Math"/>
                <w:sz w:val="18"/>
                <w:szCs w:val="18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u</m:t>
                </m:r>
              </m:e>
            </m:acc>
          </m:e>
        </m:d>
      </m:oMath>
    </w:p>
    <w:p w:rsidR="002A7573" w:rsidRPr="002A7573" w:rsidRDefault="002A7573" w:rsidP="002A7573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</w:p>
    <w:p w:rsidR="0057185A" w:rsidRDefault="00073339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u</m:t>
            </m:r>
          </m:e>
        </m:acc>
        <m:r>
          <w:rPr>
            <w:rFonts w:ascii="Cambria Math" w:eastAsiaTheme="minorEastAsia" w:hAnsi="Cambria Math"/>
            <w:sz w:val="18"/>
            <w:szCs w:val="18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AB</m:t>
            </m:r>
          </m:e>
        </m:acc>
        <m:r>
          <w:rPr>
            <w:rFonts w:ascii="Cambria Math" w:eastAsiaTheme="minorEastAsia" w:hAnsi="Cambria Math"/>
            <w:sz w:val="18"/>
            <w:szCs w:val="1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3, -2</m:t>
            </m:r>
          </m:e>
        </m:d>
        <m:r>
          <w:rPr>
            <w:rFonts w:ascii="Cambria Math" w:eastAsiaTheme="minorEastAsia" w:hAnsi="Cambria Math"/>
            <w:sz w:val="18"/>
            <w:szCs w:val="18"/>
          </w:rPr>
          <m:t xml:space="preserve">, 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v</m:t>
            </m:r>
          </m:e>
        </m:acc>
        <m:r>
          <w:rPr>
            <w:rFonts w:ascii="Cambria Math" w:eastAsiaTheme="minorEastAsia" w:hAnsi="Cambria Math"/>
            <w:sz w:val="18"/>
            <w:szCs w:val="18"/>
          </w:rPr>
          <m:t>=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acc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BC</m:t>
            </m:r>
          </m:e>
        </m:acc>
        <m:r>
          <w:rPr>
            <w:rFonts w:ascii="Cambria Math" w:eastAsiaTheme="minorEastAsia" w:hAnsi="Cambria Math"/>
            <w:sz w:val="18"/>
            <w:szCs w:val="1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eastAsiaTheme="minorEastAsia" w:hAnsi="Cambria Math"/>
                <w:sz w:val="18"/>
                <w:szCs w:val="18"/>
              </w:rPr>
              <m:t xml:space="preserve">2, </m:t>
            </m:r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18"/>
                    <w:szCs w:val="1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-4</m:t>
                </m:r>
              </m:num>
              <m:den>
                <m:r>
                  <w:rPr>
                    <w:rFonts w:ascii="Cambria Math" w:eastAsiaTheme="minorEastAsia" w:hAnsi="Cambria Math"/>
                    <w:sz w:val="18"/>
                    <w:szCs w:val="18"/>
                  </w:rPr>
                  <m:t>3</m:t>
                </m:r>
              </m:den>
            </m:f>
          </m:e>
        </m:d>
      </m:oMath>
    </w:p>
    <w:p w:rsidR="0057185A" w:rsidRPr="0057185A" w:rsidRDefault="00073339" w:rsidP="0057185A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v</m:t>
              </m:r>
            </m:e>
          </m:acc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18"/>
              <w:szCs w:val="18"/>
            </w:rPr>
            <m:t>⟹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u</m:t>
              </m:r>
            </m:e>
          </m:acc>
          <m:r>
            <w:rPr>
              <w:rFonts w:ascii="Cambria Math" w:eastAsiaTheme="minorEastAsia" w:hAnsi="Cambria Math"/>
              <w:sz w:val="18"/>
              <w:szCs w:val="18"/>
            </w:rPr>
            <m:t>∥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v</m:t>
              </m:r>
            </m:e>
          </m:acc>
          <m:r>
            <w:rPr>
              <w:rFonts w:ascii="Cambria Math" w:eastAsiaTheme="minorEastAsia" w:hAnsi="Cambria Math"/>
              <w:sz w:val="18"/>
              <w:szCs w:val="18"/>
            </w:rPr>
            <m:t>⟹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AB</m:t>
              </m:r>
            </m:e>
          </m:acc>
          <m:r>
            <w:rPr>
              <w:rFonts w:ascii="Cambria Math" w:eastAsiaTheme="minorEastAsia" w:hAnsi="Cambria Math"/>
              <w:sz w:val="18"/>
              <w:szCs w:val="18"/>
            </w:rPr>
            <m:t>∥</m:t>
          </m:r>
          <m:acc>
            <m:accPr>
              <m:chr m:val="⃗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acc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BC</m:t>
              </m:r>
            </m:e>
          </m:acc>
        </m:oMath>
      </m:oMathPara>
    </w:p>
    <w:p w:rsidR="0057185A" w:rsidRDefault="0057185A" w:rsidP="0057185A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 xml:space="preserve">Vilket innebär att </w:t>
      </w:r>
      <m:oMath>
        <m:r>
          <w:rPr>
            <w:rFonts w:ascii="Cambria Math" w:eastAsiaTheme="minorEastAsia" w:hAnsi="Cambria Math"/>
            <w:sz w:val="18"/>
            <w:szCs w:val="18"/>
          </w:rPr>
          <m:t>A</m:t>
        </m:r>
      </m:oMath>
      <w:r>
        <w:rPr>
          <w:rFonts w:ascii="Cambria" w:eastAsiaTheme="minorEastAsia" w:hAnsi="Cambria"/>
          <w:sz w:val="18"/>
          <w:szCs w:val="18"/>
        </w:rPr>
        <w:t xml:space="preserve">, </w:t>
      </w:r>
      <m:oMath>
        <m:r>
          <w:rPr>
            <w:rFonts w:ascii="Cambria Math" w:eastAsiaTheme="minorEastAsia" w:hAnsi="Cambria Math"/>
            <w:sz w:val="18"/>
            <w:szCs w:val="18"/>
          </w:rPr>
          <m:t>B</m:t>
        </m:r>
      </m:oMath>
      <w:r>
        <w:rPr>
          <w:rFonts w:ascii="Cambria" w:eastAsiaTheme="minorEastAsia" w:hAnsi="Cambria"/>
          <w:sz w:val="18"/>
          <w:szCs w:val="18"/>
        </w:rPr>
        <w:t xml:space="preserve"> och </w:t>
      </w:r>
      <m:oMath>
        <m:r>
          <w:rPr>
            <w:rFonts w:ascii="Cambria Math" w:eastAsiaTheme="minorEastAsia" w:hAnsi="Cambria Math"/>
            <w:sz w:val="18"/>
            <w:szCs w:val="18"/>
          </w:rPr>
          <m:t>C</m:t>
        </m:r>
      </m:oMath>
      <w:r>
        <w:rPr>
          <w:rFonts w:ascii="Cambria" w:eastAsiaTheme="minorEastAsia" w:hAnsi="Cambria"/>
          <w:sz w:val="18"/>
          <w:szCs w:val="18"/>
        </w:rPr>
        <w:t xml:space="preserve"> ligger på en rätt linje.</w:t>
      </w:r>
    </w:p>
    <w:p w:rsidR="0057185A" w:rsidRPr="0057185A" w:rsidRDefault="0057185A" w:rsidP="0057185A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7185A" w:rsidRPr="0057185A" w:rsidRDefault="0057185A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y=10</m:t>
        </m:r>
      </m:oMath>
    </w:p>
    <w:p w:rsidR="0057185A" w:rsidRPr="0057185A" w:rsidRDefault="0057185A" w:rsidP="0057185A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D62199" w:rsidRPr="00F514E5" w:rsidRDefault="00D62199" w:rsidP="009E760F">
      <w:p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0"/>
          <w:szCs w:val="10"/>
        </w:rPr>
      </w:pPr>
    </w:p>
    <w:p w:rsidR="00F514E5" w:rsidRDefault="00F514E5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t=2</m:t>
        </m:r>
      </m:oMath>
    </w:p>
    <w:p w:rsidR="00F514E5" w:rsidRPr="00F514E5" w:rsidRDefault="00F514E5" w:rsidP="00F514E5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F514E5" w:rsidRPr="00F514E5" w:rsidRDefault="00F514E5" w:rsidP="00F6587B">
      <w:pPr>
        <w:pStyle w:val="ListParagraph"/>
        <w:numPr>
          <w:ilvl w:val="0"/>
          <w:numId w:val="77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s=-2</m:t>
        </m:r>
      </m:oMath>
      <w:r>
        <w:rPr>
          <w:rFonts w:ascii="Cambria" w:eastAsiaTheme="minorEastAsia" w:hAnsi="Cambria"/>
          <w:sz w:val="18"/>
          <w:szCs w:val="18"/>
        </w:rPr>
        <w:t xml:space="preserve">, </w:t>
      </w:r>
      <m:oMath>
        <m:r>
          <w:rPr>
            <w:rFonts w:ascii="Cambria Math" w:eastAsiaTheme="minorEastAsia" w:hAnsi="Cambria Math"/>
            <w:sz w:val="18"/>
            <w:szCs w:val="18"/>
          </w:rPr>
          <m:t>t=3</m:t>
        </m:r>
      </m:oMath>
    </w:p>
    <w:p w:rsidR="00612D5D" w:rsidRDefault="00612D5D" w:rsidP="004572AF">
      <w:pPr>
        <w:tabs>
          <w:tab w:val="left" w:pos="567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</w:p>
    <w:p w:rsidR="00612D5D" w:rsidRDefault="00612D5D" w:rsidP="004572AF">
      <w:pPr>
        <w:tabs>
          <w:tab w:val="left" w:pos="567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</w:p>
    <w:p w:rsidR="004572AF" w:rsidRPr="004572AF" w:rsidRDefault="004572AF" w:rsidP="004572AF">
      <w:pPr>
        <w:tabs>
          <w:tab w:val="left" w:pos="567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noProof/>
          <w:sz w:val="18"/>
          <w:szCs w:val="18"/>
          <w:lang w:eastAsia="sv-SE"/>
        </w:rPr>
        <w:drawing>
          <wp:inline distT="0" distB="0" distL="0" distR="0">
            <wp:extent cx="252000" cy="252000"/>
            <wp:effectExtent l="0" t="0" r="0" b="0"/>
            <wp:docPr id="1381" name="Bildobjekt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kap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90E" w:rsidRPr="0027461E" w:rsidRDefault="00C3090E" w:rsidP="0027461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</w:p>
    <w:p w:rsidR="005A3A1E" w:rsidRPr="005A3A1E" w:rsidRDefault="005A3A1E" w:rsidP="00F6587B">
      <w:pPr>
        <w:pStyle w:val="ListParagraph"/>
        <w:numPr>
          <w:ilvl w:val="0"/>
          <w:numId w:val="116"/>
        </w:numPr>
        <w:ind w:left="1560" w:hanging="1560"/>
        <w:rPr>
          <w:rFonts w:ascii="Cambria" w:hAnsi="Cambria"/>
          <w:sz w:val="18"/>
          <w:szCs w:val="18"/>
        </w:rPr>
      </w:pPr>
    </w:p>
    <w:p w:rsidR="005A3A1E" w:rsidRPr="005A3A1E" w:rsidRDefault="005A3A1E" w:rsidP="00F6587B">
      <w:pPr>
        <w:pStyle w:val="ListParagraph"/>
        <w:numPr>
          <w:ilvl w:val="0"/>
          <w:numId w:val="117"/>
        </w:numPr>
        <w:ind w:left="969" w:hanging="340"/>
        <w:rPr>
          <w:rFonts w:ascii="Cambria" w:hAnsi="Cambria"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2</m:t>
        </m:r>
      </m:oMath>
    </w:p>
    <w:p w:rsidR="005A3A1E" w:rsidRPr="005A3A1E" w:rsidRDefault="005A3A1E" w:rsidP="00F6587B">
      <w:pPr>
        <w:pStyle w:val="ListParagraph"/>
        <w:numPr>
          <w:ilvl w:val="0"/>
          <w:numId w:val="117"/>
        </w:numPr>
        <w:spacing w:line="360" w:lineRule="auto"/>
        <w:ind w:left="969" w:hanging="340"/>
        <w:rPr>
          <w:rFonts w:ascii="Cambria" w:hAnsi="Cambria"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2</m:t>
        </m:r>
      </m:oMath>
    </w:p>
    <w:p w:rsidR="005A3A1E" w:rsidRPr="005A3A1E" w:rsidRDefault="00073339" w:rsidP="00F6587B">
      <w:pPr>
        <w:pStyle w:val="ListParagraph"/>
        <w:numPr>
          <w:ilvl w:val="0"/>
          <w:numId w:val="117"/>
        </w:numPr>
        <w:spacing w:line="360" w:lineRule="auto"/>
        <w:ind w:left="969" w:hanging="340"/>
        <w:rPr>
          <w:rFonts w:ascii="Cambria" w:hAnsi="Cambria"/>
          <w:sz w:val="18"/>
          <w:szCs w:val="1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eqArr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4-a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a≤4</m:t>
                </m:r>
              </m:e>
              <m:e>
                <m:r>
                  <w:rPr>
                    <w:rFonts w:ascii="Cambria Math" w:hAnsi="Cambria Math"/>
                    <w:sz w:val="18"/>
                    <w:szCs w:val="18"/>
                  </w:rPr>
                  <m:t>a-4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a&gt;4</m:t>
                </m:r>
              </m:e>
            </m:eqArr>
          </m:e>
        </m:d>
      </m:oMath>
    </w:p>
    <w:p w:rsidR="005A3A1E" w:rsidRDefault="00073339" w:rsidP="00F6587B">
      <w:pPr>
        <w:pStyle w:val="ListParagraph"/>
        <w:numPr>
          <w:ilvl w:val="0"/>
          <w:numId w:val="117"/>
        </w:numPr>
        <w:spacing w:line="360" w:lineRule="auto"/>
        <w:ind w:left="969" w:hanging="340"/>
        <w:rPr>
          <w:rFonts w:ascii="Cambria" w:hAnsi="Cambria"/>
          <w:sz w:val="18"/>
          <w:szCs w:val="1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eqArr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2a-8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a≥4</m:t>
                </m:r>
              </m:e>
              <m:e>
                <m:r>
                  <w:rPr>
                    <w:rFonts w:ascii="Cambria Math" w:hAnsi="Cambria Math"/>
                    <w:sz w:val="18"/>
                    <w:szCs w:val="18"/>
                  </w:rPr>
                  <m:t>8-2a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a&lt;4</m:t>
                </m:r>
              </m:e>
            </m:eqArr>
          </m:e>
        </m:d>
      </m:oMath>
    </w:p>
    <w:p w:rsidR="006C5CAE" w:rsidRDefault="006C5CAE" w:rsidP="00F6587B">
      <w:pPr>
        <w:pStyle w:val="ListParagraph"/>
        <w:numPr>
          <w:ilvl w:val="0"/>
          <w:numId w:val="117"/>
        </w:numPr>
        <w:spacing w:line="360" w:lineRule="auto"/>
        <w:ind w:left="969" w:hanging="340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12</w:t>
      </w:r>
    </w:p>
    <w:p w:rsidR="006C5CAE" w:rsidRDefault="006C5CAE" w:rsidP="00F6587B">
      <w:pPr>
        <w:pStyle w:val="ListParagraph"/>
        <w:numPr>
          <w:ilvl w:val="0"/>
          <w:numId w:val="117"/>
        </w:numPr>
        <w:spacing w:line="360" w:lineRule="auto"/>
        <w:ind w:left="969" w:hanging="340"/>
        <w:rPr>
          <w:rFonts w:ascii="Cambria" w:hAnsi="Cambria"/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-2</m:t>
        </m:r>
      </m:oMath>
    </w:p>
    <w:p w:rsidR="006C5CAE" w:rsidRDefault="00073339" w:rsidP="00F6587B">
      <w:pPr>
        <w:pStyle w:val="ListParagraph"/>
        <w:numPr>
          <w:ilvl w:val="0"/>
          <w:numId w:val="117"/>
        </w:numPr>
        <w:spacing w:line="360" w:lineRule="auto"/>
        <w:ind w:left="969" w:hanging="340"/>
        <w:rPr>
          <w:rFonts w:ascii="Cambria" w:hAnsi="Cambria"/>
          <w:sz w:val="18"/>
          <w:szCs w:val="1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eqArr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4+a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a≥0</m:t>
                </m:r>
              </m:e>
              <m:e>
                <m:r>
                  <w:rPr>
                    <w:rFonts w:ascii="Cambria Math" w:hAnsi="Cambria Math"/>
                    <w:sz w:val="18"/>
                    <w:szCs w:val="18"/>
                  </w:rPr>
                  <m:t>4-a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a&lt;0</m:t>
                </m:r>
              </m:e>
            </m:eqArr>
          </m:e>
        </m:d>
      </m:oMath>
    </w:p>
    <w:p w:rsidR="00B271D6" w:rsidRDefault="00073339" w:rsidP="00F6587B">
      <w:pPr>
        <w:pStyle w:val="ListParagraph"/>
        <w:numPr>
          <w:ilvl w:val="0"/>
          <w:numId w:val="117"/>
        </w:numPr>
        <w:ind w:left="969" w:hanging="340"/>
        <w:rPr>
          <w:rFonts w:ascii="Cambria" w:hAnsi="Cambria"/>
          <w:sz w:val="18"/>
          <w:szCs w:val="1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eqArr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8+a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a≥0</m:t>
                </m:r>
              </m:e>
              <m:e>
                <m:r>
                  <w:rPr>
                    <w:rFonts w:ascii="Cambria Math" w:hAnsi="Cambria Math"/>
                    <w:sz w:val="18"/>
                    <w:szCs w:val="18"/>
                  </w:rPr>
                  <m:t>8-a</m:t>
                </m:r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 xml:space="preserve">   om </m:t>
                </m:r>
                <m:r>
                  <w:rPr>
                    <w:rFonts w:ascii="Cambria Math" w:hAnsi="Cambria Math"/>
                    <w:sz w:val="18"/>
                    <w:szCs w:val="18"/>
                  </w:rPr>
                  <m:t>a&lt;0</m:t>
                </m:r>
              </m:e>
            </m:eqArr>
          </m:e>
        </m:d>
      </m:oMath>
    </w:p>
    <w:p w:rsidR="003D29AF" w:rsidRDefault="003D29AF" w:rsidP="0080295D">
      <w:pPr>
        <w:spacing w:line="360" w:lineRule="auto"/>
        <w:rPr>
          <w:rFonts w:ascii="Cambria" w:hAnsi="Cambria"/>
          <w:sz w:val="18"/>
          <w:szCs w:val="18"/>
        </w:rPr>
      </w:pPr>
    </w:p>
    <w:p w:rsidR="003D29AF" w:rsidRPr="003D29AF" w:rsidRDefault="0080295D" w:rsidP="0080295D">
      <w:pPr>
        <w:pStyle w:val="ListParagraph"/>
        <w:numPr>
          <w:ilvl w:val="0"/>
          <w:numId w:val="116"/>
        </w:numPr>
        <w:tabs>
          <w:tab w:val="left" w:pos="567"/>
          <w:tab w:val="left" w:pos="629"/>
        </w:tabs>
        <w:spacing w:line="360" w:lineRule="auto"/>
        <w:ind w:left="357" w:hanging="357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</w:r>
      <m:oMath>
        <m:r>
          <w:rPr>
            <w:rFonts w:ascii="Cambria Math" w:hAnsi="Cambria Math"/>
            <w:sz w:val="18"/>
            <w:szCs w:val="18"/>
          </w:rPr>
          <m:t>a=3</m:t>
        </m:r>
        <m:r>
          <m:rPr>
            <m:nor/>
          </m:rPr>
          <w:rPr>
            <w:rFonts w:ascii="Cambria Math" w:hAnsi="Cambria Math"/>
            <w:sz w:val="18"/>
            <w:szCs w:val="18"/>
          </w:rPr>
          <m:t xml:space="preserve"> och </m:t>
        </m:r>
        <m:r>
          <w:rPr>
            <w:rFonts w:ascii="Cambria Math" w:hAnsi="Cambria Math"/>
            <w:sz w:val="18"/>
            <w:szCs w:val="18"/>
          </w:rPr>
          <m:t>b=4</m:t>
        </m:r>
      </m:oMath>
    </w:p>
    <w:p w:rsidR="005A3A1E" w:rsidRPr="005A3A1E" w:rsidRDefault="005A3A1E" w:rsidP="00F6587B">
      <w:pPr>
        <w:pStyle w:val="ListParagraph"/>
        <w:numPr>
          <w:ilvl w:val="0"/>
          <w:numId w:val="116"/>
        </w:numPr>
        <w:ind w:left="567" w:hanging="567"/>
        <w:rPr>
          <w:rFonts w:ascii="Cambria" w:hAnsi="Cambria"/>
          <w:sz w:val="18"/>
          <w:szCs w:val="18"/>
        </w:rPr>
      </w:pPr>
    </w:p>
    <w:p w:rsidR="005A3A1E" w:rsidRPr="005A3A1E" w:rsidRDefault="005A3A1E" w:rsidP="00F6587B">
      <w:pPr>
        <w:pStyle w:val="ListParagraph"/>
        <w:numPr>
          <w:ilvl w:val="0"/>
          <w:numId w:val="118"/>
        </w:numPr>
        <w:spacing w:line="360" w:lineRule="auto"/>
        <w:ind w:left="969" w:hanging="340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x=±1</m:t>
        </m:r>
      </m:oMath>
    </w:p>
    <w:p w:rsidR="005A3A1E" w:rsidRPr="005A3A1E" w:rsidRDefault="005A3A1E" w:rsidP="00F6587B">
      <w:pPr>
        <w:pStyle w:val="ListParagraph"/>
        <w:numPr>
          <w:ilvl w:val="0"/>
          <w:numId w:val="118"/>
        </w:numPr>
        <w:spacing w:line="360" w:lineRule="auto"/>
        <w:ind w:left="969" w:hanging="340"/>
        <w:rPr>
          <w:rFonts w:ascii="Cambria" w:eastAsiaTheme="minorEastAsia" w:hAnsi="Cambria"/>
          <w:sz w:val="18"/>
          <w:szCs w:val="18"/>
        </w:rPr>
      </w:pPr>
      <w:r w:rsidRPr="005A3A1E">
        <w:rPr>
          <w:rFonts w:ascii="Cambria" w:eastAsiaTheme="minorEastAsia" w:hAnsi="Cambria"/>
          <w:sz w:val="18"/>
          <w:szCs w:val="18"/>
        </w:rPr>
        <w:t>Lösning saknas</w:t>
      </w:r>
    </w:p>
    <w:p w:rsidR="005A3A1E" w:rsidRPr="005A3A1E" w:rsidRDefault="005A3A1E" w:rsidP="00F6587B">
      <w:pPr>
        <w:pStyle w:val="ListParagraph"/>
        <w:numPr>
          <w:ilvl w:val="0"/>
          <w:numId w:val="118"/>
        </w:numPr>
        <w:spacing w:line="360" w:lineRule="auto"/>
        <w:ind w:left="969" w:hanging="340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x=2</m:t>
        </m:r>
      </m:oMath>
    </w:p>
    <w:p w:rsidR="005A3A1E" w:rsidRPr="005A3A1E" w:rsidRDefault="00073339" w:rsidP="00F6587B">
      <w:pPr>
        <w:pStyle w:val="ListParagraph"/>
        <w:numPr>
          <w:ilvl w:val="0"/>
          <w:numId w:val="118"/>
        </w:numPr>
        <w:spacing w:line="360" w:lineRule="auto"/>
        <w:ind w:left="969" w:hanging="340"/>
        <w:rPr>
          <w:rFonts w:ascii="Cambria" w:eastAsiaTheme="minorEastAsia" w:hAnsi="Cambria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=1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=3</m:t>
        </m:r>
      </m:oMath>
    </w:p>
    <w:p w:rsidR="005A3A1E" w:rsidRPr="005A3A1E" w:rsidRDefault="00073339" w:rsidP="00F6587B">
      <w:pPr>
        <w:pStyle w:val="ListParagraph"/>
        <w:numPr>
          <w:ilvl w:val="0"/>
          <w:numId w:val="118"/>
        </w:numPr>
        <w:spacing w:line="360" w:lineRule="auto"/>
        <w:ind w:left="969" w:hanging="340"/>
        <w:rPr>
          <w:rFonts w:ascii="Cambria" w:eastAsiaTheme="minorEastAsia" w:hAnsi="Cambria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=-11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=3</m:t>
        </m:r>
      </m:oMath>
    </w:p>
    <w:p w:rsidR="005A3A1E" w:rsidRPr="0027461E" w:rsidRDefault="005A3A1E" w:rsidP="0027461E">
      <w:pPr>
        <w:pStyle w:val="ListParagraph"/>
        <w:numPr>
          <w:ilvl w:val="0"/>
          <w:numId w:val="118"/>
        </w:numPr>
        <w:spacing w:line="360" w:lineRule="auto"/>
        <w:ind w:left="969" w:hanging="340"/>
        <w:rPr>
          <w:rFonts w:ascii="Cambria" w:eastAsiaTheme="minorEastAsia" w:hAnsi="Cambria"/>
          <w:sz w:val="18"/>
          <w:szCs w:val="18"/>
        </w:rPr>
      </w:pPr>
      <w:r w:rsidRPr="005A3A1E">
        <w:rPr>
          <w:rFonts w:ascii="Cambria" w:eastAsiaTheme="minorEastAsia" w:hAnsi="Cambria"/>
          <w:sz w:val="18"/>
          <w:szCs w:val="18"/>
        </w:rPr>
        <w:t>Lösning saknas</w:t>
      </w:r>
    </w:p>
    <w:p w:rsidR="005A3A1E" w:rsidRPr="005A3A1E" w:rsidRDefault="005A3A1E" w:rsidP="00F6587B">
      <w:pPr>
        <w:pStyle w:val="ListParagraph"/>
        <w:numPr>
          <w:ilvl w:val="0"/>
          <w:numId w:val="116"/>
        </w:numPr>
        <w:ind w:left="567" w:hanging="567"/>
        <w:rPr>
          <w:rFonts w:ascii="Cambria" w:hAnsi="Cambria"/>
          <w:sz w:val="18"/>
          <w:szCs w:val="18"/>
        </w:rPr>
      </w:pPr>
    </w:p>
    <w:p w:rsidR="005A3A1E" w:rsidRPr="005A3A1E" w:rsidRDefault="00073339" w:rsidP="00F6587B">
      <w:pPr>
        <w:pStyle w:val="ListParagraph"/>
        <w:numPr>
          <w:ilvl w:val="0"/>
          <w:numId w:val="119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den>
        </m:f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den>
        </m:f>
      </m:oMath>
    </w:p>
    <w:p w:rsidR="005A3A1E" w:rsidRPr="005A3A1E" w:rsidRDefault="00073339" w:rsidP="00F6587B">
      <w:pPr>
        <w:pStyle w:val="ListParagraph"/>
        <w:numPr>
          <w:ilvl w:val="0"/>
          <w:numId w:val="119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=0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=2</m:t>
        </m:r>
      </m:oMath>
    </w:p>
    <w:p w:rsidR="005A3A1E" w:rsidRDefault="00073339" w:rsidP="00F6587B">
      <w:pPr>
        <w:pStyle w:val="ListParagraph"/>
        <w:numPr>
          <w:ilvl w:val="0"/>
          <w:numId w:val="119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=-1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=5</m:t>
        </m:r>
      </m:oMath>
    </w:p>
    <w:p w:rsidR="0080295D" w:rsidRDefault="00073339" w:rsidP="00F6587B">
      <w:pPr>
        <w:pStyle w:val="ListParagraph"/>
        <w:numPr>
          <w:ilvl w:val="0"/>
          <w:numId w:val="119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=-1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=2</m:t>
        </m:r>
      </m:oMath>
    </w:p>
    <w:p w:rsidR="00DA1B83" w:rsidRDefault="00073339" w:rsidP="00F6587B">
      <w:pPr>
        <w:pStyle w:val="ListParagraph"/>
        <w:numPr>
          <w:ilvl w:val="0"/>
          <w:numId w:val="119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den>
        </m:f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den>
        </m:f>
      </m:oMath>
    </w:p>
    <w:p w:rsidR="005A3A1E" w:rsidRPr="0027461E" w:rsidRDefault="00073339" w:rsidP="0027461E">
      <w:pPr>
        <w:pStyle w:val="ListParagraph"/>
        <w:numPr>
          <w:ilvl w:val="0"/>
          <w:numId w:val="119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den>
        </m:f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=4</m:t>
        </m:r>
      </m:oMath>
    </w:p>
    <w:p w:rsidR="005A3A1E" w:rsidRPr="005A3A1E" w:rsidRDefault="005A3A1E" w:rsidP="00F6587B">
      <w:pPr>
        <w:pStyle w:val="ListParagraph"/>
        <w:numPr>
          <w:ilvl w:val="0"/>
          <w:numId w:val="116"/>
        </w:numPr>
        <w:ind w:left="567" w:hanging="567"/>
        <w:rPr>
          <w:rFonts w:ascii="Cambria Math" w:eastAsiaTheme="minorEastAsia" w:hAnsi="Cambria Math"/>
          <w:sz w:val="18"/>
          <w:szCs w:val="18"/>
        </w:rPr>
      </w:pPr>
    </w:p>
    <w:p w:rsidR="005A3A1E" w:rsidRPr="005A3A1E" w:rsidRDefault="00073339" w:rsidP="00F6587B">
      <w:pPr>
        <w:pStyle w:val="ListParagraph"/>
        <w:numPr>
          <w:ilvl w:val="0"/>
          <w:numId w:val="120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  <w:oMath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=-1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den>
        </m:f>
      </m:oMath>
    </w:p>
    <w:p w:rsidR="005A3A1E" w:rsidRPr="005A3A1E" w:rsidRDefault="005A3A1E" w:rsidP="00F6587B">
      <w:pPr>
        <w:pStyle w:val="ListParagraph"/>
        <w:numPr>
          <w:ilvl w:val="0"/>
          <w:numId w:val="120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  <w:oMath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x=-</m:t>
        </m:r>
        <m:f>
          <m:f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den>
        </m:f>
      </m:oMath>
    </w:p>
    <w:p w:rsidR="005A3A1E" w:rsidRPr="005A3A1E" w:rsidRDefault="005A3A1E" w:rsidP="00F6587B">
      <w:pPr>
        <w:pStyle w:val="ListParagraph"/>
        <w:numPr>
          <w:ilvl w:val="0"/>
          <w:numId w:val="120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x=1</m:t>
        </m:r>
      </m:oMath>
    </w:p>
    <w:p w:rsidR="005A3A1E" w:rsidRDefault="005A3A1E" w:rsidP="00F6587B">
      <w:pPr>
        <w:pStyle w:val="ListParagraph"/>
        <w:numPr>
          <w:ilvl w:val="0"/>
          <w:numId w:val="120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x=4</m:t>
        </m:r>
      </m:oMath>
    </w:p>
    <w:p w:rsidR="00CB57AC" w:rsidRDefault="008125B4" w:rsidP="00F6587B">
      <w:pPr>
        <w:pStyle w:val="ListParagraph"/>
        <w:numPr>
          <w:ilvl w:val="0"/>
          <w:numId w:val="120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x=-1</m:t>
        </m:r>
      </m:oMath>
    </w:p>
    <w:p w:rsidR="005A3A1E" w:rsidRPr="0027461E" w:rsidRDefault="008125B4" w:rsidP="005A3A1E">
      <w:pPr>
        <w:pStyle w:val="ListParagraph"/>
        <w:numPr>
          <w:ilvl w:val="0"/>
          <w:numId w:val="120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x=0</m:t>
        </m:r>
      </m:oMath>
    </w:p>
    <w:p w:rsidR="005A3A1E" w:rsidRPr="005A3A1E" w:rsidRDefault="005A3A1E" w:rsidP="00F6587B">
      <w:pPr>
        <w:pStyle w:val="ListParagraph"/>
        <w:numPr>
          <w:ilvl w:val="0"/>
          <w:numId w:val="116"/>
        </w:numPr>
        <w:ind w:left="567" w:hanging="567"/>
        <w:rPr>
          <w:rFonts w:ascii="Cambria Math" w:eastAsiaTheme="minorEastAsia" w:hAnsi="Cambria Math"/>
          <w:sz w:val="18"/>
          <w:szCs w:val="18"/>
        </w:rPr>
      </w:pPr>
    </w:p>
    <w:p w:rsidR="005A3A1E" w:rsidRPr="005A3A1E" w:rsidRDefault="005A3A1E" w:rsidP="00F6587B">
      <w:pPr>
        <w:pStyle w:val="ListParagraph"/>
        <w:numPr>
          <w:ilvl w:val="0"/>
          <w:numId w:val="121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x=4</m:t>
        </m:r>
      </m:oMath>
    </w:p>
    <w:p w:rsidR="005A3A1E" w:rsidRDefault="00073339" w:rsidP="00F6587B">
      <w:pPr>
        <w:pStyle w:val="ListParagraph"/>
        <w:numPr>
          <w:ilvl w:val="0"/>
          <w:numId w:val="121"/>
        </w:numPr>
        <w:spacing w:line="360" w:lineRule="auto"/>
        <w:ind w:left="969" w:hanging="340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=-3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=2</m:t>
        </m:r>
      </m:oMath>
    </w:p>
    <w:p w:rsidR="005F3B0E" w:rsidRPr="005F3B0E" w:rsidRDefault="00073339" w:rsidP="009D6364">
      <w:pPr>
        <w:pStyle w:val="ListParagraph"/>
        <w:numPr>
          <w:ilvl w:val="0"/>
          <w:numId w:val="121"/>
        </w:numPr>
        <w:spacing w:line="360" w:lineRule="auto"/>
        <w:ind w:left="969" w:hanging="340"/>
        <w:rPr>
          <w:rFonts w:ascii="Cambria" w:eastAsiaTheme="minorEastAsia" w:hAnsi="Cambria"/>
          <w:sz w:val="10"/>
          <w:szCs w:val="10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=-5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w:rPr>
            <w:rFonts w:ascii="Cambria Math" w:eastAsiaTheme="minorEastAsia" w:hAnsi="Cambria Math"/>
            <w:sz w:val="18"/>
            <w:szCs w:val="18"/>
          </w:rPr>
          <m:t>=3</m:t>
        </m:r>
        <m:r>
          <w:rPr>
            <w:rFonts w:ascii="Cambria Math" w:eastAsiaTheme="minorEastAsia" w:hAnsi="Cambria Math"/>
            <w:sz w:val="18"/>
            <w:szCs w:val="18"/>
          </w:rPr>
          <m:t>U=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18"/>
                <w:szCs w:val="18"/>
              </w:rPr>
              <m:t>PR</m:t>
            </m:r>
          </m:e>
        </m:rad>
      </m:oMath>
    </w:p>
    <w:p w:rsidR="005F3B0E" w:rsidRDefault="005F3B0E" w:rsidP="005F3B0E">
      <w:pPr>
        <w:rPr>
          <w:rFonts w:ascii="Cambria" w:eastAsiaTheme="minorEastAsia" w:hAnsi="Cambria" w:cs="Times New Roman"/>
          <w:sz w:val="18"/>
          <w:szCs w:val="18"/>
          <w:lang w:eastAsia="sv-SE"/>
        </w:rPr>
      </w:pPr>
    </w:p>
    <w:p w:rsidR="005F3B0E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 w:cs="Times New Roman"/>
          <w:sz w:val="18"/>
          <w:szCs w:val="18"/>
          <w:lang w:eastAsia="sv-SE"/>
        </w:rPr>
      </w:pPr>
      <w:r>
        <w:rPr>
          <w:rFonts w:ascii="Cambria" w:eastAsiaTheme="minorEastAsia" w:hAnsi="Cambria" w:cs="Times New Roman"/>
          <w:noProof/>
          <w:sz w:val="18"/>
          <w:szCs w:val="18"/>
          <w:lang w:eastAsia="sv-SE"/>
        </w:rPr>
        <w:drawing>
          <wp:inline distT="0" distB="0" distL="0" distR="0" wp14:anchorId="7D59F1FA" wp14:editId="7EA50B70">
            <wp:extent cx="252000" cy="252000"/>
            <wp:effectExtent l="0" t="0" r="0" b="0"/>
            <wp:docPr id="1388" name="Bildobjekt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kap6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0E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 w:cs="Times New Roman"/>
          <w:sz w:val="18"/>
          <w:szCs w:val="18"/>
          <w:lang w:eastAsia="sv-SE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5F3B0E" w:rsidRDefault="005F3B0E" w:rsidP="005F3B0E">
      <w:pPr>
        <w:pStyle w:val="ListParagraph"/>
        <w:numPr>
          <w:ilvl w:val="0"/>
          <w:numId w:val="85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4</m:t>
            </m:r>
          </m:den>
        </m:f>
      </m:oMath>
    </w:p>
    <w:p w:rsidR="005F3B0E" w:rsidRPr="00AE6740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i/>
          <w:sz w:val="18"/>
          <w:szCs w:val="18"/>
        </w:rPr>
      </w:pPr>
      <w:r w:rsidRPr="00AE6740">
        <w:rPr>
          <w:rFonts w:ascii="Cambria" w:eastAsiaTheme="minorEastAsia" w:hAnsi="Cambria"/>
          <w:i/>
          <w:sz w:val="18"/>
          <w:szCs w:val="18"/>
        </w:rPr>
        <w:t>Ledtråd:</w:t>
      </w:r>
    </w:p>
    <w:p w:rsidR="005F3B0E" w:rsidRPr="007D3959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f>
            <m:fPr>
              <m:type m:val="lin"/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kopians längd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föremålets längd</m:t>
              </m:r>
            </m:den>
          </m:f>
        </m:oMath>
      </m:oMathPara>
    </w:p>
    <w:p w:rsidR="005F3B0E" w:rsidRPr="00AE6740" w:rsidRDefault="005F3B0E" w:rsidP="005F3B0E">
      <w:pPr>
        <w:pStyle w:val="ListParagraph"/>
        <w:numPr>
          <w:ilvl w:val="0"/>
          <w:numId w:val="85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16</m:t>
            </m:r>
          </m:den>
        </m:f>
      </m:oMath>
    </w:p>
    <w:p w:rsidR="005F3B0E" w:rsidRPr="00AE6740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i/>
          <w:sz w:val="18"/>
          <w:szCs w:val="18"/>
        </w:rPr>
      </w:pPr>
      <w:r w:rsidRPr="00AE6740">
        <w:rPr>
          <w:rFonts w:ascii="Cambria" w:eastAsiaTheme="minorEastAsia" w:hAnsi="Cambria"/>
          <w:i/>
          <w:sz w:val="18"/>
          <w:szCs w:val="18"/>
        </w:rPr>
        <w:t>Ledtråd:</w:t>
      </w:r>
      <w:r>
        <w:rPr>
          <w:rFonts w:ascii="Cambria" w:eastAsiaTheme="minorEastAsia" w:hAnsi="Cambria"/>
          <w:i/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p>
        </m:sSup>
      </m:oMath>
    </w:p>
    <w:p w:rsidR="005F3B0E" w:rsidRPr="00AE6740" w:rsidRDefault="005F3B0E" w:rsidP="005F3B0E">
      <w:pPr>
        <w:pStyle w:val="ListParagraph"/>
        <w:numPr>
          <w:ilvl w:val="0"/>
          <w:numId w:val="85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64</m:t>
            </m:r>
          </m:den>
        </m:f>
      </m:oMath>
    </w:p>
    <w:p w:rsidR="005F3B0E" w:rsidRPr="0027461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i/>
          <w:sz w:val="18"/>
          <w:szCs w:val="18"/>
        </w:rPr>
      </w:pPr>
      <w:r>
        <w:rPr>
          <w:rFonts w:ascii="Cambria" w:eastAsiaTheme="minorEastAsia" w:hAnsi="Cambria"/>
          <w:i/>
          <w:sz w:val="18"/>
          <w:szCs w:val="18"/>
        </w:rPr>
        <w:t xml:space="preserve">Ledtråd: </w:t>
      </w:r>
      <m:oMath>
        <m:sSup>
          <m:sSup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sup>
        </m:sSup>
      </m:oMath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5F3B0E" w:rsidRDefault="005F3B0E" w:rsidP="005F3B0E">
      <w:pPr>
        <w:pStyle w:val="ListParagraph"/>
        <w:numPr>
          <w:ilvl w:val="0"/>
          <w:numId w:val="86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4</m:t>
            </m:r>
          </m:den>
        </m:f>
      </m:oMath>
    </w:p>
    <w:p w:rsidR="005F3B0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w:r w:rsidRPr="00AE6740">
        <w:rPr>
          <w:rFonts w:ascii="Cambria" w:eastAsiaTheme="minorEastAsia" w:hAnsi="Cambria"/>
          <w:i/>
          <w:sz w:val="18"/>
          <w:szCs w:val="18"/>
        </w:rPr>
        <w:t>Ledtråd</w:t>
      </w:r>
      <w:r>
        <w:rPr>
          <w:rFonts w:ascii="Cambria" w:eastAsiaTheme="minorEastAsia" w:hAnsi="Cambria"/>
          <w:sz w:val="18"/>
          <w:szCs w:val="18"/>
        </w:rPr>
        <w:t>: Skalan brukar anges med heltal.</w:t>
      </w:r>
    </w:p>
    <w:p w:rsidR="005F3B0E" w:rsidRDefault="005F3B0E" w:rsidP="005F3B0E">
      <w:pPr>
        <w:pStyle w:val="ListParagraph"/>
        <w:numPr>
          <w:ilvl w:val="0"/>
          <w:numId w:val="86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14</m:t>
            </m:r>
          </m:den>
        </m:f>
      </m:oMath>
    </w:p>
    <w:p w:rsidR="005F3B0E" w:rsidRDefault="005F3B0E" w:rsidP="005F3B0E">
      <w:pPr>
        <w:pStyle w:val="ListParagraph"/>
        <w:numPr>
          <w:ilvl w:val="0"/>
          <w:numId w:val="86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 xml:space="preserve">6,8 </m:t>
        </m:r>
        <m:sSup>
          <m:sSup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p>
        </m:sSup>
      </m:oMath>
      <w:r>
        <w:rPr>
          <w:rFonts w:ascii="Cambria" w:eastAsiaTheme="minorEastAsia" w:hAnsi="Cambria"/>
          <w:sz w:val="18"/>
          <w:szCs w:val="18"/>
        </w:rPr>
        <w:tab/>
        <w:t>(6,75)</w:t>
      </w:r>
    </w:p>
    <w:p w:rsidR="005F3B0E" w:rsidRPr="00AE6740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 xml:space="preserve">160 </m:t>
        </m:r>
        <m:sSup>
          <m:sSup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cm</m:t>
            </m:r>
          </m:e>
          <m:sup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sup>
        </m:sSup>
      </m:oMath>
    </w:p>
    <w:p w:rsidR="005F3B0E" w:rsidRPr="00AE6740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lastRenderedPageBreak/>
        <w:t xml:space="preserve">Förhållandet är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16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25</m:t>
            </m:r>
          </m:den>
        </m:f>
      </m:oMath>
      <w:r>
        <w:rPr>
          <w:rFonts w:ascii="Cambria" w:eastAsiaTheme="minorEastAsia" w:hAnsi="Cambria"/>
          <w:sz w:val="18"/>
          <w:szCs w:val="18"/>
        </w:rPr>
        <w:t xml:space="preserve"> eller den mindre arean är 64 % av den större arean.</w:t>
      </w:r>
    </w:p>
    <w:p w:rsidR="005F3B0E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w:r w:rsidRPr="00BC120A">
        <w:rPr>
          <w:rFonts w:ascii="Cambria" w:eastAsiaTheme="minorEastAsia" w:hAnsi="Cambria"/>
          <w:i/>
          <w:sz w:val="18"/>
          <w:szCs w:val="18"/>
        </w:rPr>
        <w:t>Ledtråd</w:t>
      </w:r>
      <w:r>
        <w:rPr>
          <w:rFonts w:ascii="Cambria" w:eastAsiaTheme="minorEastAsia" w:hAnsi="Cambria"/>
          <w:sz w:val="18"/>
          <w:szCs w:val="18"/>
        </w:rPr>
        <w:t xml:space="preserve">: 80 % kan skrivas </w:t>
      </w:r>
      <m:oMath>
        <m:f>
          <m:fPr>
            <m:type m:val="lin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5</m:t>
            </m:r>
          </m:den>
        </m:f>
      </m:oMath>
      <w:r>
        <w:rPr>
          <w:rFonts w:ascii="Cambria" w:eastAsiaTheme="minorEastAsia" w:hAnsi="Cambria"/>
          <w:sz w:val="18"/>
          <w:szCs w:val="18"/>
        </w:rPr>
        <w:t>.</w:t>
      </w:r>
    </w:p>
    <w:p w:rsidR="005F3B0E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13 hektar</w:t>
      </w:r>
      <w:r>
        <w:rPr>
          <w:rFonts w:ascii="Cambria" w:eastAsiaTheme="minorEastAsia" w:hAnsi="Cambria"/>
          <w:sz w:val="18"/>
          <w:szCs w:val="18"/>
        </w:rPr>
        <w:tab/>
        <w:t>(12,8)</w:t>
      </w:r>
    </w:p>
    <w:p w:rsidR="005F3B0E" w:rsidRPr="006F4D5B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5F3B0E" w:rsidRDefault="005F3B0E" w:rsidP="005F3B0E">
      <w:pPr>
        <w:pStyle w:val="ListParagraph"/>
        <w:numPr>
          <w:ilvl w:val="0"/>
          <w:numId w:val="87"/>
        </w:numPr>
        <w:tabs>
          <w:tab w:val="left" w:pos="1701"/>
          <w:tab w:val="left" w:pos="2552"/>
          <w:tab w:val="left" w:pos="2835"/>
          <w:tab w:val="left" w:pos="3119"/>
        </w:tabs>
        <w:ind w:left="851" w:hanging="284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Längdskala=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e>
        </m:rad>
      </m:oMath>
    </w:p>
    <w:p w:rsidR="005F3B0E" w:rsidRDefault="005F3B0E" w:rsidP="005F3B0E">
      <w:pPr>
        <w:pStyle w:val="ListParagraph"/>
        <w:numPr>
          <w:ilvl w:val="0"/>
          <w:numId w:val="87"/>
        </w:numPr>
        <w:tabs>
          <w:tab w:val="left" w:pos="1701"/>
          <w:tab w:val="left" w:pos="2552"/>
          <w:tab w:val="left" w:pos="2835"/>
          <w:tab w:val="left" w:pos="3119"/>
        </w:tabs>
        <w:ind w:left="851" w:hanging="284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Längdskala=</w:t>
      </w:r>
      <m:oMath>
        <m:rad>
          <m:rad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deg>
          <m:e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e>
        </m:rad>
      </m:oMath>
    </w:p>
    <w:p w:rsidR="005F3B0E" w:rsidRPr="006F4D5B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5F3B0E" w:rsidRDefault="005F3B0E" w:rsidP="005F3B0E">
      <w:pPr>
        <w:pStyle w:val="ListParagraph"/>
        <w:numPr>
          <w:ilvl w:val="0"/>
          <w:numId w:val="88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105 mm</m:t>
        </m:r>
      </m:oMath>
    </w:p>
    <w:p w:rsidR="005F3B0E" w:rsidRDefault="005F3B0E" w:rsidP="005F3B0E">
      <w:pPr>
        <w:pStyle w:val="ListParagraph"/>
        <w:numPr>
          <w:ilvl w:val="0"/>
          <w:numId w:val="88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 xml:space="preserve">0,250 </m:t>
        </m:r>
        <m:sSup>
          <m:sSup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eastAsiaTheme="minorEastAsia" w:hAnsi="Cambria Math"/>
                <w:sz w:val="18"/>
                <w:szCs w:val="18"/>
              </w:rPr>
              <m:t>m</m:t>
            </m:r>
          </m:e>
          <m:sup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p>
        </m:sSup>
      </m:oMath>
    </w:p>
    <w:p w:rsidR="005F3B0E" w:rsidRPr="006F4D5B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5F3B0E" w:rsidRDefault="005F3B0E" w:rsidP="005F3B0E">
      <w:pPr>
        <w:pStyle w:val="ListParagraph"/>
        <w:numPr>
          <w:ilvl w:val="0"/>
          <w:numId w:val="89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4</w:t>
      </w:r>
    </w:p>
    <w:p w:rsidR="005F3B0E" w:rsidRDefault="005F3B0E" w:rsidP="005F3B0E">
      <w:pPr>
        <w:pStyle w:val="ListParagraph"/>
        <w:numPr>
          <w:ilvl w:val="0"/>
          <w:numId w:val="89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9</w:t>
      </w:r>
    </w:p>
    <w:p w:rsidR="005F3B0E" w:rsidRDefault="005F3B0E" w:rsidP="005F3B0E">
      <w:pPr>
        <w:pStyle w:val="ListParagraph"/>
        <w:numPr>
          <w:ilvl w:val="0"/>
          <w:numId w:val="89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16</w:t>
      </w:r>
    </w:p>
    <w:p w:rsidR="005F3B0E" w:rsidRPr="006F4D5B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Nej.</w:t>
      </w:r>
    </w:p>
    <w:p w:rsidR="005F3B0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w:r w:rsidRPr="006F4D5B">
        <w:rPr>
          <w:rFonts w:ascii="Cambria" w:eastAsiaTheme="minorEastAsia" w:hAnsi="Cambria"/>
          <w:i/>
          <w:sz w:val="18"/>
          <w:szCs w:val="18"/>
        </w:rPr>
        <w:t>Motivering</w:t>
      </w:r>
      <w:r>
        <w:rPr>
          <w:rFonts w:ascii="Cambria" w:eastAsiaTheme="minorEastAsia" w:hAnsi="Cambria"/>
          <w:sz w:val="18"/>
          <w:szCs w:val="18"/>
        </w:rPr>
        <w:t>:</w:t>
      </w:r>
    </w:p>
    <w:p w:rsidR="005F3B0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 xml:space="preserve">Kartbilden av Sverige är 157 </w:t>
      </w:r>
      <w:r w:rsidRPr="006F4D5B">
        <w:rPr>
          <w:rFonts w:ascii="Cambria" w:eastAsiaTheme="minorEastAsia" w:hAnsi="Cambria"/>
          <w:i/>
          <w:sz w:val="18"/>
          <w:szCs w:val="18"/>
        </w:rPr>
        <w:t>cm</w:t>
      </w:r>
      <w:r>
        <w:rPr>
          <w:rFonts w:ascii="Cambria" w:eastAsiaTheme="minorEastAsia" w:hAnsi="Cambria"/>
          <w:sz w:val="18"/>
          <w:szCs w:val="18"/>
        </w:rPr>
        <w:t xml:space="preserve"> lång.</w:t>
      </w:r>
    </w:p>
    <w:p w:rsidR="005F3B0E" w:rsidRPr="006F4D5B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21 %</w:t>
      </w:r>
    </w:p>
    <w:p w:rsidR="005F3B0E" w:rsidRPr="008F36C8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i/>
          <w:sz w:val="18"/>
          <w:szCs w:val="18"/>
        </w:rPr>
      </w:pPr>
      <w:r w:rsidRPr="008F36C8">
        <w:rPr>
          <w:rFonts w:ascii="Cambria" w:eastAsiaTheme="minorEastAsia" w:hAnsi="Cambria"/>
          <w:i/>
          <w:sz w:val="18"/>
          <w:szCs w:val="18"/>
        </w:rPr>
        <w:t>Ledtråd:</w:t>
      </w:r>
    </w:p>
    <w:p w:rsidR="005F3B0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w:r w:rsidRPr="008F36C8">
        <w:rPr>
          <w:rFonts w:ascii="Cambria" w:eastAsiaTheme="minorEastAsia" w:hAnsi="Cambria"/>
          <w:sz w:val="18"/>
          <w:szCs w:val="18"/>
        </w:rPr>
        <w:t>Längdskalan</w:t>
      </w:r>
      <m:oMath>
        <m:r>
          <w:rPr>
            <w:rFonts w:ascii="Cambria Math" w:eastAsiaTheme="minorEastAsia" w:hAnsi="Cambria Math"/>
            <w:sz w:val="18"/>
            <w:szCs w:val="18"/>
          </w:rPr>
          <m:t>=1,1</m:t>
        </m:r>
      </m:oMath>
    </w:p>
    <w:p w:rsidR="005F3B0E" w:rsidRPr="008F36C8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r>
          <w:rPr>
            <w:rFonts w:ascii="Cambria Math" w:eastAsiaTheme="minorEastAsia" w:hAnsi="Cambria Math"/>
            <w:sz w:val="18"/>
            <w:szCs w:val="18"/>
          </w:rPr>
          <m:t>7,0 cl</m:t>
        </m:r>
      </m:oMath>
      <w:r>
        <w:rPr>
          <w:rFonts w:ascii="Cambria" w:eastAsiaTheme="minorEastAsia" w:hAnsi="Cambria"/>
          <w:sz w:val="18"/>
          <w:szCs w:val="18"/>
        </w:rPr>
        <w:t xml:space="preserve"> </w:t>
      </w:r>
    </w:p>
    <w:p w:rsidR="005F3B0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w:r w:rsidRPr="008F36C8">
        <w:rPr>
          <w:rFonts w:ascii="Cambria" w:eastAsiaTheme="minorEastAsia" w:hAnsi="Cambria"/>
          <w:i/>
          <w:sz w:val="18"/>
          <w:szCs w:val="18"/>
        </w:rPr>
        <w:t>Ledtråd</w:t>
      </w:r>
      <w:r w:rsidRPr="008F36C8">
        <w:rPr>
          <w:rFonts w:ascii="Cambria" w:eastAsiaTheme="minorEastAsia" w:hAnsi="Cambria"/>
          <w:sz w:val="18"/>
          <w:szCs w:val="18"/>
        </w:rPr>
        <w:t>: Volymskalan</w:t>
      </w:r>
      <m:oMath>
        <m:r>
          <w:rPr>
            <w:rFonts w:ascii="Cambria Math" w:eastAsiaTheme="minorEastAsia" w:hAnsi="Cambria Math"/>
            <w:sz w:val="18"/>
            <w:szCs w:val="18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18"/>
                    <w:szCs w:val="18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18"/>
                <w:szCs w:val="18"/>
              </w:rPr>
              <m:t>3</m:t>
            </m:r>
          </m:sup>
        </m:sSup>
      </m:oMath>
    </w:p>
    <w:p w:rsidR="005F3B0E" w:rsidRPr="008F36C8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5F3B0E" w:rsidRDefault="005F3B0E" w:rsidP="005F3B0E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</w:p>
    <w:p w:rsidR="005F3B0E" w:rsidRDefault="005F3B0E" w:rsidP="005F3B0E">
      <w:pPr>
        <w:pStyle w:val="ListParagraph"/>
        <w:numPr>
          <w:ilvl w:val="0"/>
          <w:numId w:val="90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Rätblockens area</w:t>
      </w:r>
    </w:p>
    <w:p w:rsidR="005F3B0E" w:rsidRPr="008F36C8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=2ab+2ac+2bc</m:t>
          </m:r>
        </m:oMath>
      </m:oMathPara>
    </w:p>
    <w:p w:rsidR="005F3B0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Bildens area:</w:t>
      </w:r>
    </w:p>
    <w:bookmarkStart w:id="0" w:name="_GoBack"/>
    <w:p w:rsidR="005F3B0E" w:rsidRPr="0086381F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=2∙as∙bs+2∙as∙cs+2∙bs∙cs=</m:t>
          </m:r>
        </m:oMath>
      </m:oMathPara>
    </w:p>
    <w:bookmarkEnd w:id="0"/>
    <w:p w:rsidR="005F3B0E" w:rsidRPr="0086381F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s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2ab+2ac+2bc</m:t>
              </m:r>
            </m:e>
          </m:d>
        </m:oMath>
      </m:oMathPara>
    </w:p>
    <w:p w:rsidR="005F3B0E" w:rsidRPr="0086381F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s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18"/>
              <w:szCs w:val="18"/>
            </w:rPr>
            <m:t>∙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1</m:t>
              </m:r>
            </m:sub>
          </m:sSub>
        </m:oMath>
      </m:oMathPara>
    </w:p>
    <w:p w:rsidR="005F3B0E" w:rsidRPr="0086381F" w:rsidRDefault="005F3B0E" w:rsidP="005F3B0E">
      <w:pPr>
        <w:pStyle w:val="ListParagraph"/>
        <w:numPr>
          <w:ilvl w:val="0"/>
          <w:numId w:val="90"/>
        </w:num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Rätblockens volym:</w:t>
      </w:r>
    </w:p>
    <w:p w:rsidR="005F3B0E" w:rsidRPr="0086381F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=abc</m:t>
          </m:r>
        </m:oMath>
      </m:oMathPara>
    </w:p>
    <w:p w:rsidR="005F3B0E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sz w:val="18"/>
          <w:szCs w:val="18"/>
        </w:rPr>
        <w:t>Bildens volym:</w:t>
      </w:r>
    </w:p>
    <w:p w:rsidR="005F3B0E" w:rsidRPr="0086381F" w:rsidRDefault="005F3B0E" w:rsidP="005F3B0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927"/>
        <w:rPr>
          <w:rFonts w:ascii="Cambria" w:eastAsiaTheme="minorEastAsia" w:hAnsi="Cambria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=as∙bs∙cs=</m:t>
          </m:r>
          <m:sSup>
            <m:sSupPr>
              <m:ctrlPr>
                <w:rPr>
                  <w:rFonts w:ascii="Cambria Math" w:eastAsiaTheme="minorEastAsia" w:hAnsi="Cambria Math"/>
                  <w:i/>
                  <w:sz w:val="18"/>
                  <w:szCs w:val="1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s</m:t>
              </m:r>
            </m:e>
            <m:sup>
              <m:r>
                <w:rPr>
                  <w:rFonts w:ascii="Cambria Math" w:eastAsiaTheme="minorEastAsia" w:hAnsi="Cambria Math"/>
                  <w:sz w:val="18"/>
                  <w:szCs w:val="1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18"/>
              <w:szCs w:val="18"/>
            </w:rPr>
            <m:t>∙abc</m:t>
          </m:r>
        </m:oMath>
      </m:oMathPara>
    </w:p>
    <w:p w:rsidR="005F3B0E" w:rsidRPr="0086381F" w:rsidRDefault="005F3B0E" w:rsidP="005F3B0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0"/>
          <w:szCs w:val="10"/>
        </w:rPr>
      </w:pPr>
    </w:p>
    <w:p w:rsidR="0086381F" w:rsidRPr="005F3B0E" w:rsidRDefault="0086381F" w:rsidP="005F3B0E">
      <w:pPr>
        <w:spacing w:line="360" w:lineRule="auto"/>
        <w:rPr>
          <w:rFonts w:ascii="Cambria" w:eastAsiaTheme="minorEastAsia" w:hAnsi="Cambria"/>
          <w:sz w:val="10"/>
          <w:szCs w:val="10"/>
        </w:rPr>
      </w:pPr>
    </w:p>
    <w:p w:rsidR="0086381F" w:rsidRDefault="00073339" w:rsidP="00F6587B">
      <w:pPr>
        <w:pStyle w:val="ListParagraph"/>
        <w:numPr>
          <w:ilvl w:val="0"/>
          <w:numId w:val="84"/>
        </w:numPr>
        <w:tabs>
          <w:tab w:val="left" w:pos="1701"/>
          <w:tab w:val="left" w:pos="2552"/>
          <w:tab w:val="left" w:pos="2835"/>
          <w:tab w:val="left" w:pos="3119"/>
        </w:tabs>
        <w:ind w:left="567" w:hanging="567"/>
        <w:rPr>
          <w:rFonts w:ascii="Cambria" w:eastAsiaTheme="minorEastAsia" w:hAnsi="Cambria"/>
          <w:sz w:val="18"/>
          <w:szCs w:val="18"/>
        </w:rPr>
      </w:pPr>
      <m:oMath>
        <m:f>
          <m:fPr>
            <m:type m:val="skw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eastAsiaTheme="minorEastAsia" w:hAnsi="Cambria Math"/>
                <w:sz w:val="18"/>
                <w:szCs w:val="18"/>
              </w:rPr>
              <m:t>b</m:t>
            </m:r>
          </m:num>
          <m:den>
            <m:r>
              <w:rPr>
                <w:rFonts w:ascii="Cambria Math" w:eastAsiaTheme="minorEastAsia" w:hAnsi="Cambria Math"/>
                <w:sz w:val="18"/>
                <w:szCs w:val="18"/>
              </w:rPr>
              <m:t>a</m:t>
            </m:r>
          </m:den>
        </m:f>
        <m:r>
          <w:rPr>
            <w:rFonts w:ascii="Cambria Math" w:eastAsiaTheme="minorEastAsia" w:hAnsi="Cambria Math"/>
            <w:sz w:val="18"/>
            <w:szCs w:val="1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18"/>
                <w:szCs w:val="1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e>
        </m:rad>
        <m:r>
          <w:rPr>
            <w:rFonts w:ascii="Cambria Math" w:eastAsiaTheme="minorEastAsia" w:hAnsi="Cambria Math"/>
            <w:sz w:val="18"/>
            <w:szCs w:val="18"/>
          </w:rPr>
          <m:t>-1</m:t>
        </m:r>
      </m:oMath>
    </w:p>
    <w:p w:rsidR="008F327B" w:rsidRPr="006825BE" w:rsidRDefault="008F327B" w:rsidP="006825BE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</w:p>
    <w:p w:rsidR="006825BE" w:rsidRDefault="008F327B" w:rsidP="006825B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  <w:r>
        <w:rPr>
          <w:rFonts w:ascii="Cambria" w:eastAsiaTheme="minorEastAsia" w:hAnsi="Cambr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95250</wp:posOffset>
                </wp:positionV>
                <wp:extent cx="1157605" cy="253365"/>
                <wp:effectExtent l="0" t="0" r="23495" b="13335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2533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339" w:rsidRDefault="00073339" w:rsidP="008F327B">
                            <w:pPr>
                              <w:shd w:val="clear" w:color="auto" w:fill="0C2953" w:themeFill="text2" w:themeFillShade="80"/>
                            </w:pPr>
                            <w:r>
                              <w:t xml:space="preserve">   ÖVERKURS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ruta 24" o:spid="_x0000_s1105" type="#_x0000_t202" style="position:absolute;left:0;text-align:left;margin-left:8.6pt;margin-top:7.5pt;width:91.15pt;height:19.95pt;z-index:25246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" fillcolor="#123e7c [2415]" strokeweight=".5pt">
                <v:textbox>
                  <w:txbxContent>
                    <w:p w:rsidR="00073339" w:rsidRDefault="00073339" w:rsidP="008F327B">
                      <w:pPr>
                        <w:shd w:val="clear" w:color="auto" w:fill="0C2953" w:themeFill="text2" w:themeFillShade="80"/>
                      </w:pPr>
                      <w:r>
                        <w:t xml:space="preserve">   ÖVERKURS</w:t>
                      </w:r>
                    </w:p>
                  </w:txbxContent>
                </v:textbox>
              </v:shape>
            </w:pict>
          </mc:Fallback>
        </mc:AlternateContent>
      </w:r>
    </w:p>
    <w:p w:rsidR="008F327B" w:rsidRDefault="008F327B" w:rsidP="006825BE">
      <w:pPr>
        <w:pStyle w:val="ListParagraph"/>
        <w:tabs>
          <w:tab w:val="left" w:pos="1701"/>
          <w:tab w:val="left" w:pos="2552"/>
          <w:tab w:val="left" w:pos="2835"/>
          <w:tab w:val="left" w:pos="3119"/>
        </w:tabs>
        <w:ind w:left="567"/>
        <w:rPr>
          <w:rFonts w:ascii="Cambria" w:eastAsiaTheme="minorEastAsia" w:hAnsi="Cambria"/>
          <w:sz w:val="18"/>
          <w:szCs w:val="18"/>
        </w:rPr>
      </w:pPr>
    </w:p>
    <w:p w:rsidR="008F327B" w:rsidRPr="008F327B" w:rsidRDefault="008F327B" w:rsidP="008F327B">
      <w:pPr>
        <w:tabs>
          <w:tab w:val="left" w:pos="1701"/>
          <w:tab w:val="left" w:pos="2552"/>
          <w:tab w:val="left" w:pos="2835"/>
          <w:tab w:val="left" w:pos="3119"/>
        </w:tabs>
        <w:rPr>
          <w:rFonts w:ascii="Cambria" w:eastAsiaTheme="minorEastAsia" w:hAnsi="Cambria"/>
          <w:sz w:val="18"/>
          <w:szCs w:val="18"/>
        </w:rPr>
      </w:pPr>
    </w:p>
    <w:p w:rsidR="006825BE" w:rsidRPr="006825BE" w:rsidRDefault="006825BE" w:rsidP="00F6587B">
      <w:pPr>
        <w:pStyle w:val="ListParagraph"/>
        <w:numPr>
          <w:ilvl w:val="0"/>
          <w:numId w:val="123"/>
        </w:numPr>
        <w:spacing w:line="360" w:lineRule="auto"/>
        <w:rPr>
          <w:rFonts w:ascii="Cambria Math" w:eastAsiaTheme="minorEastAsia" w:hAnsi="Cambria Math"/>
          <w:sz w:val="18"/>
          <w:szCs w:val="18"/>
        </w:rPr>
      </w:pPr>
    </w:p>
    <w:p w:rsidR="006825BE" w:rsidRPr="006825BE" w:rsidRDefault="00073339" w:rsidP="00F6587B">
      <w:pPr>
        <w:pStyle w:val="ListParagraph"/>
        <w:numPr>
          <w:ilvl w:val="1"/>
          <w:numId w:val="123"/>
        </w:numPr>
        <w:spacing w:line="360" w:lineRule="auto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m:t>=0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m:t>=2</m:t>
        </m:r>
      </m:oMath>
    </w:p>
    <w:p w:rsidR="006825BE" w:rsidRPr="006825BE" w:rsidRDefault="00073339" w:rsidP="00F6587B">
      <w:pPr>
        <w:pStyle w:val="ListParagraph"/>
        <w:numPr>
          <w:ilvl w:val="1"/>
          <w:numId w:val="123"/>
        </w:numPr>
        <w:spacing w:line="360" w:lineRule="auto"/>
        <w:rPr>
          <w:rFonts w:ascii="Cambria Math" w:eastAsiaTheme="minorEastAsia" w:hAnsi="Cambria Math"/>
          <w:sz w:val="18"/>
          <w:szCs w:val="18"/>
        </w:rPr>
      </w:pPr>
      <m:oMath>
        <m:sSub>
          <m:sSub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m:t>=-4</m:t>
        </m:r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 ,</m:t>
        </m:r>
        <m:sSub>
          <m:sSub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 xml:space="preserve">    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m:t>=-2,</m:t>
        </m:r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sz w:val="18"/>
                  <w:szCs w:val="1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18"/>
              <w:szCs w:val="18"/>
            </w:rPr>
            <m:t>=0</m:t>
          </m:r>
          <m:r>
            <m:rPr>
              <m:nor/>
            </m:rPr>
            <w:rPr>
              <w:rFonts w:ascii="Cambria Math" w:eastAsiaTheme="minorEastAsia" w:hAnsi="Cambria Math"/>
              <w:sz w:val="18"/>
              <w:szCs w:val="18"/>
            </w:rPr>
            <m:t xml:space="preserve"> och   </m:t>
          </m:r>
          <m:sSub>
            <m:sSubPr>
              <m:ctrlPr>
                <w:rPr>
                  <w:rFonts w:ascii="Cambria Math" w:eastAsiaTheme="minorEastAsia" w:hAnsi="Cambria Math"/>
                  <w:sz w:val="18"/>
                  <w:szCs w:val="1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x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18"/>
              <w:szCs w:val="18"/>
            </w:rPr>
            <m:t>=2</m:t>
          </m:r>
        </m:oMath>
      </m:oMathPara>
    </w:p>
    <w:p w:rsidR="006825BE" w:rsidRPr="006825BE" w:rsidRDefault="006825BE" w:rsidP="006825BE">
      <w:pPr>
        <w:pStyle w:val="ListParagraph"/>
        <w:spacing w:line="360" w:lineRule="auto"/>
        <w:ind w:left="1440"/>
        <w:rPr>
          <w:rFonts w:ascii="Cambria Math" w:eastAsiaTheme="minorEastAsia" w:hAnsi="Cambria Math"/>
          <w:sz w:val="18"/>
          <w:szCs w:val="18"/>
        </w:rPr>
      </w:pPr>
    </w:p>
    <w:p w:rsidR="006825BE" w:rsidRPr="00D36E39" w:rsidRDefault="006825BE" w:rsidP="00F6587B">
      <w:pPr>
        <w:pStyle w:val="ListParagraph"/>
        <w:numPr>
          <w:ilvl w:val="0"/>
          <w:numId w:val="123"/>
        </w:numPr>
        <w:spacing w:line="360" w:lineRule="auto"/>
        <w:rPr>
          <w:rFonts w:ascii="Cambria Math" w:eastAsiaTheme="minorEastAsia" w:hAnsi="Cambria Math"/>
          <w:sz w:val="18"/>
          <w:szCs w:val="18"/>
        </w:rPr>
      </w:pPr>
      <w:r>
        <w:rPr>
          <w:rFonts w:ascii="Cambria Math" w:eastAsiaTheme="minorEastAsia" w:hAnsi="Cambria Math" w:cstheme="minorBidi"/>
          <w:sz w:val="18"/>
          <w:szCs w:val="18"/>
        </w:rPr>
        <w:t xml:space="preserve">              </w:t>
      </w:r>
      <m:oMath>
        <m:sSub>
          <m:sSub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den>
        </m:f>
        <m:r>
          <m:rPr>
            <m:nor/>
          </m:rPr>
          <w:rPr>
            <w:rFonts w:ascii="Cambria Math" w:eastAsiaTheme="minorEastAsia" w:hAnsi="Cambria Math"/>
            <w:sz w:val="18"/>
            <w:szCs w:val="18"/>
          </w:rPr>
          <m:t xml:space="preserve"> och </m:t>
        </m:r>
        <m:sSub>
          <m:sSub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18"/>
            <w:szCs w:val="18"/>
          </w:rPr>
          <m:t>=</m:t>
        </m:r>
        <m:f>
          <m:fPr>
            <m:ctrlPr>
              <w:rPr>
                <w:rFonts w:ascii="Cambria Math" w:eastAsiaTheme="minorEastAsia" w:hAnsi="Cambria Math"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7-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sz w:val="18"/>
                    <w:szCs w:val="1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6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18"/>
                <w:szCs w:val="18"/>
              </w:rPr>
              <m:t>2</m:t>
            </m:r>
          </m:den>
        </m:f>
      </m:oMath>
    </w:p>
    <w:sectPr w:rsidR="006825BE" w:rsidRPr="00D36E39" w:rsidSect="00ED4657">
      <w:headerReference w:type="default" r:id="rId46"/>
      <w:footerReference w:type="default" r:id="rId47"/>
      <w:type w:val="continuous"/>
      <w:pgSz w:w="11906" w:h="16838"/>
      <w:pgMar w:top="1134" w:right="1418" w:bottom="1418" w:left="1418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9CF" w:rsidRDefault="003059CF" w:rsidP="00AB37AC">
      <w:r>
        <w:separator/>
      </w:r>
    </w:p>
  </w:endnote>
  <w:endnote w:type="continuationSeparator" w:id="0">
    <w:p w:rsidR="003059CF" w:rsidRDefault="003059CF" w:rsidP="00AB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9377292"/>
      <w:docPartObj>
        <w:docPartGallery w:val="Page Numbers (Bottom of Page)"/>
        <w:docPartUnique/>
      </w:docPartObj>
    </w:sdtPr>
    <w:sdtEndPr>
      <w:rPr>
        <w:rFonts w:ascii="Cambria" w:hAnsi="Cambria"/>
        <w:sz w:val="24"/>
        <w:szCs w:val="24"/>
      </w:rPr>
    </w:sdtEndPr>
    <w:sdtContent>
      <w:p w:rsidR="00073339" w:rsidRPr="00E10EB6" w:rsidRDefault="00073339">
        <w:pPr>
          <w:pStyle w:val="Footer"/>
          <w:jc w:val="center"/>
          <w:rPr>
            <w:rFonts w:ascii="Cambria" w:hAnsi="Cambria"/>
            <w:sz w:val="24"/>
            <w:szCs w:val="24"/>
          </w:rPr>
        </w:pPr>
        <w:r w:rsidRPr="00E10EB6">
          <w:rPr>
            <w:rFonts w:ascii="Cambria" w:hAnsi="Cambria"/>
            <w:sz w:val="24"/>
            <w:szCs w:val="24"/>
          </w:rPr>
          <w:fldChar w:fldCharType="begin"/>
        </w:r>
        <w:r w:rsidRPr="00E10EB6">
          <w:rPr>
            <w:rFonts w:ascii="Cambria" w:hAnsi="Cambria"/>
            <w:sz w:val="24"/>
            <w:szCs w:val="24"/>
          </w:rPr>
          <w:instrText>PAGE   \* MERGEFORMAT</w:instrText>
        </w:r>
        <w:r w:rsidRPr="00E10EB6">
          <w:rPr>
            <w:rFonts w:ascii="Cambria" w:hAnsi="Cambria"/>
            <w:sz w:val="24"/>
            <w:szCs w:val="24"/>
          </w:rPr>
          <w:fldChar w:fldCharType="separate"/>
        </w:r>
        <w:r w:rsidR="005F3B0E">
          <w:rPr>
            <w:rFonts w:ascii="Cambria" w:hAnsi="Cambria"/>
            <w:noProof/>
            <w:sz w:val="24"/>
            <w:szCs w:val="24"/>
          </w:rPr>
          <w:t>10</w:t>
        </w:r>
        <w:r w:rsidRPr="00E10EB6">
          <w:rPr>
            <w:rFonts w:ascii="Cambria" w:hAnsi="Cambria"/>
            <w:sz w:val="24"/>
            <w:szCs w:val="24"/>
          </w:rPr>
          <w:fldChar w:fldCharType="end"/>
        </w:r>
      </w:p>
    </w:sdtContent>
  </w:sdt>
  <w:p w:rsidR="00073339" w:rsidRDefault="000733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339" w:rsidRPr="00636E87" w:rsidRDefault="00073339">
    <w:pPr>
      <w:pStyle w:val="Footer"/>
      <w:jc w:val="center"/>
      <w:rPr>
        <w:rFonts w:ascii="Cambria" w:hAnsi="Cambria"/>
        <w:sz w:val="24"/>
        <w:szCs w:val="24"/>
      </w:rPr>
    </w:pPr>
  </w:p>
  <w:p w:rsidR="00073339" w:rsidRDefault="000733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1105368"/>
      <w:docPartObj>
        <w:docPartGallery w:val="Page Numbers (Bottom of Page)"/>
        <w:docPartUnique/>
      </w:docPartObj>
    </w:sdtPr>
    <w:sdtEndPr>
      <w:rPr>
        <w:rFonts w:ascii="Cambria" w:hAnsi="Cambria"/>
        <w:sz w:val="24"/>
        <w:szCs w:val="24"/>
      </w:rPr>
    </w:sdtEndPr>
    <w:sdtContent>
      <w:p w:rsidR="00073339" w:rsidRPr="00E10EB6" w:rsidRDefault="00073339">
        <w:pPr>
          <w:pStyle w:val="Footer"/>
          <w:jc w:val="center"/>
          <w:rPr>
            <w:rFonts w:ascii="Cambria" w:hAnsi="Cambria"/>
            <w:sz w:val="24"/>
            <w:szCs w:val="24"/>
          </w:rPr>
        </w:pPr>
        <w:r w:rsidRPr="00E10EB6">
          <w:rPr>
            <w:rFonts w:ascii="Cambria" w:hAnsi="Cambria"/>
            <w:sz w:val="24"/>
            <w:szCs w:val="24"/>
          </w:rPr>
          <w:fldChar w:fldCharType="begin"/>
        </w:r>
        <w:r w:rsidRPr="00E10EB6">
          <w:rPr>
            <w:rFonts w:ascii="Cambria" w:hAnsi="Cambria"/>
            <w:sz w:val="24"/>
            <w:szCs w:val="24"/>
          </w:rPr>
          <w:instrText>PAGE   \* MERGEFORMAT</w:instrText>
        </w:r>
        <w:r w:rsidRPr="00E10EB6">
          <w:rPr>
            <w:rFonts w:ascii="Cambria" w:hAnsi="Cambria"/>
            <w:sz w:val="24"/>
            <w:szCs w:val="24"/>
          </w:rPr>
          <w:fldChar w:fldCharType="separate"/>
        </w:r>
        <w:r>
          <w:rPr>
            <w:rFonts w:ascii="Cambria" w:hAnsi="Cambria"/>
            <w:noProof/>
            <w:sz w:val="24"/>
            <w:szCs w:val="24"/>
          </w:rPr>
          <w:t>19</w:t>
        </w:r>
        <w:r w:rsidRPr="00E10EB6">
          <w:rPr>
            <w:rFonts w:ascii="Cambria" w:hAnsi="Cambria"/>
            <w:sz w:val="24"/>
            <w:szCs w:val="24"/>
          </w:rPr>
          <w:fldChar w:fldCharType="end"/>
        </w:r>
      </w:p>
    </w:sdtContent>
  </w:sdt>
  <w:p w:rsidR="00073339" w:rsidRDefault="000733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5041221"/>
      <w:docPartObj>
        <w:docPartGallery w:val="Page Numbers (Bottom of Page)"/>
        <w:docPartUnique/>
      </w:docPartObj>
    </w:sdtPr>
    <w:sdtEndPr>
      <w:rPr>
        <w:rFonts w:ascii="Cambria" w:hAnsi="Cambria"/>
        <w:sz w:val="24"/>
        <w:szCs w:val="24"/>
      </w:rPr>
    </w:sdtEndPr>
    <w:sdtContent>
      <w:p w:rsidR="00073339" w:rsidRPr="00E10EB6" w:rsidRDefault="00073339">
        <w:pPr>
          <w:pStyle w:val="Footer"/>
          <w:jc w:val="center"/>
          <w:rPr>
            <w:rFonts w:ascii="Cambria" w:hAnsi="Cambria"/>
            <w:sz w:val="24"/>
            <w:szCs w:val="24"/>
          </w:rPr>
        </w:pPr>
        <w:r w:rsidRPr="00E10EB6">
          <w:rPr>
            <w:rFonts w:ascii="Cambria" w:hAnsi="Cambria"/>
            <w:sz w:val="24"/>
            <w:szCs w:val="24"/>
          </w:rPr>
          <w:fldChar w:fldCharType="begin"/>
        </w:r>
        <w:r w:rsidRPr="00E10EB6">
          <w:rPr>
            <w:rFonts w:ascii="Cambria" w:hAnsi="Cambria"/>
            <w:sz w:val="24"/>
            <w:szCs w:val="24"/>
          </w:rPr>
          <w:instrText>PAGE   \* MERGEFORMAT</w:instrText>
        </w:r>
        <w:r w:rsidRPr="00E10EB6">
          <w:rPr>
            <w:rFonts w:ascii="Cambria" w:hAnsi="Cambria"/>
            <w:sz w:val="24"/>
            <w:szCs w:val="24"/>
          </w:rPr>
          <w:fldChar w:fldCharType="separate"/>
        </w:r>
        <w:r w:rsidR="005F3B0E">
          <w:rPr>
            <w:rFonts w:ascii="Cambria" w:hAnsi="Cambria"/>
            <w:noProof/>
            <w:sz w:val="24"/>
            <w:szCs w:val="24"/>
          </w:rPr>
          <w:t>16</w:t>
        </w:r>
        <w:r w:rsidRPr="00E10EB6">
          <w:rPr>
            <w:rFonts w:ascii="Cambria" w:hAnsi="Cambria"/>
            <w:sz w:val="24"/>
            <w:szCs w:val="24"/>
          </w:rPr>
          <w:fldChar w:fldCharType="end"/>
        </w:r>
      </w:p>
    </w:sdtContent>
  </w:sdt>
  <w:p w:rsidR="00073339" w:rsidRDefault="0007333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6331037"/>
      <w:docPartObj>
        <w:docPartGallery w:val="Page Numbers (Bottom of Page)"/>
        <w:docPartUnique/>
      </w:docPartObj>
    </w:sdtPr>
    <w:sdtEndPr>
      <w:rPr>
        <w:rFonts w:ascii="Cambria" w:hAnsi="Cambria"/>
        <w:sz w:val="24"/>
        <w:szCs w:val="24"/>
      </w:rPr>
    </w:sdtEndPr>
    <w:sdtContent>
      <w:p w:rsidR="00073339" w:rsidRPr="00E10EB6" w:rsidRDefault="00073339">
        <w:pPr>
          <w:pStyle w:val="Footer"/>
          <w:jc w:val="center"/>
          <w:rPr>
            <w:rFonts w:ascii="Cambria" w:hAnsi="Cambria"/>
            <w:sz w:val="24"/>
            <w:szCs w:val="24"/>
          </w:rPr>
        </w:pPr>
        <w:r w:rsidRPr="00E10EB6">
          <w:rPr>
            <w:rFonts w:ascii="Cambria" w:hAnsi="Cambria"/>
            <w:sz w:val="24"/>
            <w:szCs w:val="24"/>
          </w:rPr>
          <w:fldChar w:fldCharType="begin"/>
        </w:r>
        <w:r w:rsidRPr="00E10EB6">
          <w:rPr>
            <w:rFonts w:ascii="Cambria" w:hAnsi="Cambria"/>
            <w:sz w:val="24"/>
            <w:szCs w:val="24"/>
          </w:rPr>
          <w:instrText>PAGE   \* MERGEFORMAT</w:instrText>
        </w:r>
        <w:r w:rsidRPr="00E10EB6">
          <w:rPr>
            <w:rFonts w:ascii="Cambria" w:hAnsi="Cambria"/>
            <w:sz w:val="24"/>
            <w:szCs w:val="24"/>
          </w:rPr>
          <w:fldChar w:fldCharType="separate"/>
        </w:r>
        <w:r w:rsidR="005F3B0E">
          <w:rPr>
            <w:rFonts w:ascii="Cambria" w:hAnsi="Cambria"/>
            <w:noProof/>
            <w:sz w:val="24"/>
            <w:szCs w:val="24"/>
          </w:rPr>
          <w:t>18</w:t>
        </w:r>
        <w:r w:rsidRPr="00E10EB6">
          <w:rPr>
            <w:rFonts w:ascii="Cambria" w:hAnsi="Cambria"/>
            <w:sz w:val="24"/>
            <w:szCs w:val="24"/>
          </w:rPr>
          <w:fldChar w:fldCharType="end"/>
        </w:r>
      </w:p>
    </w:sdtContent>
  </w:sdt>
  <w:p w:rsidR="00073339" w:rsidRDefault="000733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9CF" w:rsidRDefault="003059CF" w:rsidP="00AB37AC">
      <w:r>
        <w:separator/>
      </w:r>
    </w:p>
  </w:footnote>
  <w:footnote w:type="continuationSeparator" w:id="0">
    <w:p w:rsidR="003059CF" w:rsidRDefault="003059CF" w:rsidP="00AB37AC">
      <w:r>
        <w:continuationSeparator/>
      </w:r>
    </w:p>
  </w:footnote>
  <w:footnote w:id="1">
    <w:p w:rsidR="00073339" w:rsidRPr="00A17397" w:rsidRDefault="00073339">
      <w:pPr>
        <w:pStyle w:val="FootnoteText"/>
        <w:rPr>
          <w:rFonts w:ascii="Cambria" w:hAnsi="Cambria"/>
        </w:rPr>
      </w:pPr>
      <w:r w:rsidRPr="00A17397">
        <w:rPr>
          <w:rStyle w:val="FootnoteReference"/>
          <w:rFonts w:ascii="Cambria" w:hAnsi="Cambria"/>
        </w:rPr>
        <w:footnoteRef/>
      </w:r>
      <w:r w:rsidRPr="00A1739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Sid </w:t>
      </w:r>
      <w:r w:rsidR="009D6364">
        <w:rPr>
          <w:rFonts w:ascii="Cambria" w:hAnsi="Cambria"/>
        </w:rPr>
        <w:t>2-5</w:t>
      </w:r>
      <w:r>
        <w:rPr>
          <w:rFonts w:ascii="Cambria" w:hAnsi="Cambria"/>
        </w:rPr>
        <w:t xml:space="preserve"> nå</w:t>
      </w:r>
      <w:r w:rsidRPr="00582024">
        <w:rPr>
          <w:rFonts w:ascii="Cambria" w:hAnsi="Cambria"/>
        </w:rPr>
        <w:t>got omarbetat från</w:t>
      </w:r>
      <w:r>
        <w:rPr>
          <w:rFonts w:ascii="Cambria" w:hAnsi="Cambria"/>
        </w:rPr>
        <w:t xml:space="preserve">: </w:t>
      </w:r>
      <w:r w:rsidRPr="00A17397">
        <w:rPr>
          <w:rFonts w:ascii="Cambria" w:hAnsi="Cambria"/>
        </w:rPr>
        <w:t xml:space="preserve">L. A. Callenberg (2006), </w:t>
      </w:r>
      <w:r w:rsidRPr="00A17397">
        <w:rPr>
          <w:rFonts w:ascii="Cambria" w:hAnsi="Cambria"/>
          <w:i/>
        </w:rPr>
        <w:t>Matematik Breddning</w:t>
      </w:r>
      <w:r w:rsidRPr="00A17397">
        <w:rPr>
          <w:rFonts w:ascii="Cambria" w:hAnsi="Cambria"/>
        </w:rPr>
        <w:t>, Studentlitteratur</w:t>
      </w:r>
      <w:r>
        <w:rPr>
          <w:rFonts w:ascii="Cambria" w:hAnsi="Cambria"/>
        </w:rPr>
        <w:t xml:space="preserve"> AB</w:t>
      </w:r>
      <w:r w:rsidRPr="00A17397">
        <w:rPr>
          <w:rFonts w:ascii="Cambria" w:hAnsi="Cambria"/>
        </w:rPr>
        <w:t>, ISBN 91-44-04635-9</w:t>
      </w:r>
    </w:p>
  </w:footnote>
  <w:footnote w:id="2">
    <w:p w:rsidR="00073339" w:rsidRPr="00E854D9" w:rsidRDefault="00073339">
      <w:pPr>
        <w:pStyle w:val="FootnoteText"/>
        <w:rPr>
          <w:rFonts w:ascii="Cambria" w:hAnsi="Cambria"/>
        </w:rPr>
      </w:pPr>
      <w:r w:rsidRPr="00E854D9">
        <w:rPr>
          <w:rStyle w:val="FootnoteReference"/>
          <w:rFonts w:ascii="Cambria" w:hAnsi="Cambria"/>
        </w:rPr>
        <w:footnoteRef/>
      </w:r>
      <w:r w:rsidR="009D6364">
        <w:rPr>
          <w:rFonts w:ascii="Cambria" w:hAnsi="Cambria"/>
        </w:rPr>
        <w:t xml:space="preserve"> Sid 11</w:t>
      </w:r>
      <w:r>
        <w:rPr>
          <w:rFonts w:ascii="Cambria" w:hAnsi="Cambria"/>
        </w:rPr>
        <w:t>-</w:t>
      </w:r>
      <w:r w:rsidR="009D6364">
        <w:rPr>
          <w:rFonts w:ascii="Cambria" w:hAnsi="Cambria"/>
        </w:rPr>
        <w:t>14</w:t>
      </w:r>
      <w:r>
        <w:rPr>
          <w:rFonts w:ascii="Cambria" w:hAnsi="Cambria"/>
        </w:rPr>
        <w:t xml:space="preserve"> nå</w:t>
      </w:r>
      <w:r w:rsidRPr="00582024">
        <w:rPr>
          <w:rFonts w:ascii="Cambria" w:hAnsi="Cambria"/>
        </w:rPr>
        <w:t>got omarbetat från</w:t>
      </w:r>
      <w:r>
        <w:rPr>
          <w:rFonts w:ascii="Cambria" w:hAnsi="Cambria"/>
        </w:rPr>
        <w:t xml:space="preserve">: L. Alfredsson, K. Bråting m.fl. (2012), </w:t>
      </w:r>
      <w:r w:rsidRPr="00AB1E21">
        <w:rPr>
          <w:rFonts w:ascii="Cambria" w:hAnsi="Cambria"/>
          <w:i/>
        </w:rPr>
        <w:t>Matematik 5000 kurs 2c</w:t>
      </w:r>
      <w:r>
        <w:rPr>
          <w:rFonts w:ascii="Cambria" w:hAnsi="Cambria"/>
        </w:rPr>
        <w:t>, Natur &amp; Kultur läromedel, ISBN 978-91-27-42253-7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339" w:rsidRPr="00884069" w:rsidRDefault="00073339">
    <w:pPr>
      <w:pStyle w:val="Header"/>
      <w:rPr>
        <w:rFonts w:ascii="Cambria" w:hAnsi="Cambria"/>
        <w:sz w:val="20"/>
      </w:rPr>
    </w:pPr>
    <w:r w:rsidRPr="00884069">
      <w:rPr>
        <w:rFonts w:ascii="Cambria" w:hAnsi="Cambria"/>
        <w:sz w:val="20"/>
      </w:rPr>
      <w:t>Te</w:t>
    </w:r>
    <w:r>
      <w:rPr>
        <w:rFonts w:ascii="Cambria" w:hAnsi="Cambria"/>
        <w:sz w:val="20"/>
      </w:rPr>
      <w:t xml:space="preserve">kniskt basår </w:t>
    </w:r>
    <w:r>
      <w:rPr>
        <w:rFonts w:ascii="Cambria" w:hAnsi="Cambria"/>
        <w:sz w:val="20"/>
      </w:rPr>
      <w:tab/>
    </w:r>
    <w:r>
      <w:rPr>
        <w:rFonts w:ascii="Cambria" w:hAnsi="Cambria"/>
        <w:sz w:val="20"/>
      </w:rPr>
      <w:tab/>
      <w:t>M</w:t>
    </w:r>
    <w:r w:rsidRPr="00884069">
      <w:rPr>
        <w:rFonts w:ascii="Cambria" w:hAnsi="Cambria"/>
        <w:sz w:val="20"/>
      </w:rPr>
      <w:t>atematik 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339" w:rsidRPr="00884069" w:rsidRDefault="00073339">
    <w:pPr>
      <w:pStyle w:val="Header"/>
      <w:rPr>
        <w:rFonts w:ascii="Cambria" w:hAnsi="Cambria"/>
        <w:sz w:val="20"/>
      </w:rPr>
    </w:pPr>
    <w:r w:rsidRPr="00884069">
      <w:rPr>
        <w:rFonts w:ascii="Cambria" w:hAnsi="Cambria"/>
        <w:sz w:val="20"/>
      </w:rPr>
      <w:t>Te</w:t>
    </w:r>
    <w:r>
      <w:rPr>
        <w:rFonts w:ascii="Cambria" w:hAnsi="Cambria"/>
        <w:sz w:val="20"/>
      </w:rPr>
      <w:t xml:space="preserve">kniskt basår </w:t>
    </w:r>
    <w:r>
      <w:rPr>
        <w:rFonts w:ascii="Cambria" w:hAnsi="Cambria"/>
        <w:sz w:val="20"/>
      </w:rPr>
      <w:tab/>
    </w:r>
    <w:r>
      <w:rPr>
        <w:rFonts w:ascii="Cambria" w:hAnsi="Cambria"/>
        <w:sz w:val="20"/>
      </w:rPr>
      <w:tab/>
      <w:t>M</w:t>
    </w:r>
    <w:r w:rsidRPr="00884069">
      <w:rPr>
        <w:rFonts w:ascii="Cambria" w:hAnsi="Cambria"/>
        <w:sz w:val="20"/>
      </w:rPr>
      <w:t>atematik 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339" w:rsidRPr="00884069" w:rsidRDefault="00073339">
    <w:pPr>
      <w:pStyle w:val="Header"/>
      <w:rPr>
        <w:rFonts w:ascii="Cambria" w:hAnsi="Cambria"/>
        <w:sz w:val="20"/>
      </w:rPr>
    </w:pPr>
    <w:r w:rsidRPr="00884069">
      <w:rPr>
        <w:rFonts w:ascii="Cambria" w:hAnsi="Cambria"/>
        <w:sz w:val="20"/>
      </w:rPr>
      <w:t>Te</w:t>
    </w:r>
    <w:r>
      <w:rPr>
        <w:rFonts w:ascii="Cambria" w:hAnsi="Cambria"/>
        <w:sz w:val="20"/>
      </w:rPr>
      <w:t xml:space="preserve">kniskt basår </w:t>
    </w:r>
    <w:r>
      <w:rPr>
        <w:rFonts w:ascii="Cambria" w:hAnsi="Cambria"/>
        <w:sz w:val="20"/>
      </w:rPr>
      <w:tab/>
    </w:r>
    <w:r>
      <w:rPr>
        <w:rFonts w:ascii="Cambria" w:hAnsi="Cambria"/>
        <w:sz w:val="20"/>
      </w:rPr>
      <w:tab/>
      <w:t>M</w:t>
    </w:r>
    <w:r w:rsidRPr="00884069">
      <w:rPr>
        <w:rFonts w:ascii="Cambria" w:hAnsi="Cambria"/>
        <w:sz w:val="20"/>
      </w:rPr>
      <w:t>atematik 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339" w:rsidRPr="00884069" w:rsidRDefault="00073339">
    <w:pPr>
      <w:pStyle w:val="Header"/>
      <w:rPr>
        <w:rFonts w:ascii="Cambria" w:hAnsi="Cambria"/>
        <w:sz w:val="20"/>
      </w:rPr>
    </w:pPr>
    <w:r w:rsidRPr="00884069">
      <w:rPr>
        <w:rFonts w:ascii="Cambria" w:hAnsi="Cambria"/>
        <w:sz w:val="20"/>
      </w:rPr>
      <w:t>Te</w:t>
    </w:r>
    <w:r>
      <w:rPr>
        <w:rFonts w:ascii="Cambria" w:hAnsi="Cambria"/>
        <w:sz w:val="20"/>
      </w:rPr>
      <w:t xml:space="preserve">kniskt basår </w:t>
    </w:r>
    <w:r>
      <w:rPr>
        <w:rFonts w:ascii="Cambria" w:hAnsi="Cambria"/>
        <w:sz w:val="20"/>
      </w:rPr>
      <w:tab/>
    </w:r>
    <w:r>
      <w:rPr>
        <w:rFonts w:ascii="Cambria" w:hAnsi="Cambria"/>
        <w:sz w:val="20"/>
      </w:rPr>
      <w:tab/>
      <w:t>M</w:t>
    </w:r>
    <w:r w:rsidRPr="00884069">
      <w:rPr>
        <w:rFonts w:ascii="Cambria" w:hAnsi="Cambria"/>
        <w:sz w:val="20"/>
      </w:rPr>
      <w:t>atematik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6986C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110564"/>
    <w:multiLevelType w:val="hybridMultilevel"/>
    <w:tmpl w:val="C52E09A4"/>
    <w:lvl w:ilvl="0" w:tplc="7660A540">
      <w:start w:val="1"/>
      <w:numFmt w:val="decimal"/>
      <w:lvlText w:val="%1."/>
      <w:lvlJc w:val="left"/>
      <w:pPr>
        <w:ind w:left="2342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062" w:hanging="360"/>
      </w:pPr>
    </w:lvl>
    <w:lvl w:ilvl="2" w:tplc="041D001B" w:tentative="1">
      <w:start w:val="1"/>
      <w:numFmt w:val="lowerRoman"/>
      <w:lvlText w:val="%3."/>
      <w:lvlJc w:val="right"/>
      <w:pPr>
        <w:ind w:left="3782" w:hanging="180"/>
      </w:pPr>
    </w:lvl>
    <w:lvl w:ilvl="3" w:tplc="041D000F" w:tentative="1">
      <w:start w:val="1"/>
      <w:numFmt w:val="decimal"/>
      <w:lvlText w:val="%4."/>
      <w:lvlJc w:val="left"/>
      <w:pPr>
        <w:ind w:left="4502" w:hanging="360"/>
      </w:pPr>
    </w:lvl>
    <w:lvl w:ilvl="4" w:tplc="041D0019" w:tentative="1">
      <w:start w:val="1"/>
      <w:numFmt w:val="lowerLetter"/>
      <w:lvlText w:val="%5."/>
      <w:lvlJc w:val="left"/>
      <w:pPr>
        <w:ind w:left="5222" w:hanging="360"/>
      </w:pPr>
    </w:lvl>
    <w:lvl w:ilvl="5" w:tplc="041D001B" w:tentative="1">
      <w:start w:val="1"/>
      <w:numFmt w:val="lowerRoman"/>
      <w:lvlText w:val="%6."/>
      <w:lvlJc w:val="right"/>
      <w:pPr>
        <w:ind w:left="5942" w:hanging="180"/>
      </w:pPr>
    </w:lvl>
    <w:lvl w:ilvl="6" w:tplc="041D000F" w:tentative="1">
      <w:start w:val="1"/>
      <w:numFmt w:val="decimal"/>
      <w:lvlText w:val="%7."/>
      <w:lvlJc w:val="left"/>
      <w:pPr>
        <w:ind w:left="6662" w:hanging="360"/>
      </w:pPr>
    </w:lvl>
    <w:lvl w:ilvl="7" w:tplc="041D0019" w:tentative="1">
      <w:start w:val="1"/>
      <w:numFmt w:val="lowerLetter"/>
      <w:lvlText w:val="%8."/>
      <w:lvlJc w:val="left"/>
      <w:pPr>
        <w:ind w:left="7382" w:hanging="360"/>
      </w:pPr>
    </w:lvl>
    <w:lvl w:ilvl="8" w:tplc="041D001B" w:tentative="1">
      <w:start w:val="1"/>
      <w:numFmt w:val="lowerRoman"/>
      <w:lvlText w:val="%9."/>
      <w:lvlJc w:val="right"/>
      <w:pPr>
        <w:ind w:left="8102" w:hanging="180"/>
      </w:pPr>
    </w:lvl>
  </w:abstractNum>
  <w:abstractNum w:abstractNumId="2" w15:restartNumberingAfterBreak="0">
    <w:nsid w:val="02110810"/>
    <w:multiLevelType w:val="hybridMultilevel"/>
    <w:tmpl w:val="F2C05136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012C7"/>
    <w:multiLevelType w:val="hybridMultilevel"/>
    <w:tmpl w:val="3B129662"/>
    <w:lvl w:ilvl="0" w:tplc="8A44E684">
      <w:start w:val="218"/>
      <w:numFmt w:val="decimal"/>
      <w:lvlText w:val="%1."/>
      <w:lvlJc w:val="left"/>
      <w:pPr>
        <w:ind w:left="1287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91BA0"/>
    <w:multiLevelType w:val="hybridMultilevel"/>
    <w:tmpl w:val="93EA19BA"/>
    <w:lvl w:ilvl="0" w:tplc="B5EC8DF6">
      <w:start w:val="5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DB06A9"/>
    <w:multiLevelType w:val="hybridMultilevel"/>
    <w:tmpl w:val="7EEA34C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97315C"/>
    <w:multiLevelType w:val="hybridMultilevel"/>
    <w:tmpl w:val="308017A8"/>
    <w:lvl w:ilvl="0" w:tplc="AB009AB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6FF1BAD"/>
    <w:multiLevelType w:val="hybridMultilevel"/>
    <w:tmpl w:val="7BC00522"/>
    <w:lvl w:ilvl="0" w:tplc="D49AC26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76908AF"/>
    <w:multiLevelType w:val="hybridMultilevel"/>
    <w:tmpl w:val="A5286A28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8B3A26"/>
    <w:multiLevelType w:val="hybridMultilevel"/>
    <w:tmpl w:val="1A50DB0C"/>
    <w:lvl w:ilvl="0" w:tplc="0BC4AD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A213FC1"/>
    <w:multiLevelType w:val="hybridMultilevel"/>
    <w:tmpl w:val="1BC0E480"/>
    <w:lvl w:ilvl="0" w:tplc="7E2869EC">
      <w:start w:val="2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A62F11"/>
    <w:multiLevelType w:val="hybridMultilevel"/>
    <w:tmpl w:val="31AAB19E"/>
    <w:lvl w:ilvl="0" w:tplc="F8FA2070">
      <w:start w:val="1"/>
      <w:numFmt w:val="decimal"/>
      <w:lvlText w:val="Ö.%1"/>
      <w:lvlJc w:val="left"/>
      <w:pPr>
        <w:ind w:left="720" w:hanging="360"/>
      </w:pPr>
      <w:rPr>
        <w:rFonts w:ascii="Cambria" w:hAnsi="Cambria" w:hint="default"/>
      </w:rPr>
    </w:lvl>
    <w:lvl w:ilvl="1" w:tplc="041D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C725CD"/>
    <w:multiLevelType w:val="hybridMultilevel"/>
    <w:tmpl w:val="B462BDFC"/>
    <w:lvl w:ilvl="0" w:tplc="C0C4C8F0">
      <w:start w:val="20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A315E6"/>
    <w:multiLevelType w:val="hybridMultilevel"/>
    <w:tmpl w:val="ACA256C0"/>
    <w:lvl w:ilvl="0" w:tplc="6B2E23FE">
      <w:start w:val="22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F45C6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B41574"/>
    <w:multiLevelType w:val="hybridMultilevel"/>
    <w:tmpl w:val="5DDE8B02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CFD0929"/>
    <w:multiLevelType w:val="hybridMultilevel"/>
    <w:tmpl w:val="A1F83CD2"/>
    <w:lvl w:ilvl="0" w:tplc="885E1C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0EBA3698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9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07" w:hanging="360"/>
      </w:pPr>
    </w:lvl>
    <w:lvl w:ilvl="2" w:tplc="041D001B" w:tentative="1">
      <w:start w:val="1"/>
      <w:numFmt w:val="lowerRoman"/>
      <w:lvlText w:val="%3."/>
      <w:lvlJc w:val="right"/>
      <w:pPr>
        <w:ind w:left="2427" w:hanging="180"/>
      </w:pPr>
    </w:lvl>
    <w:lvl w:ilvl="3" w:tplc="041D000F" w:tentative="1">
      <w:start w:val="1"/>
      <w:numFmt w:val="decimal"/>
      <w:lvlText w:val="%4."/>
      <w:lvlJc w:val="left"/>
      <w:pPr>
        <w:ind w:left="3147" w:hanging="360"/>
      </w:pPr>
    </w:lvl>
    <w:lvl w:ilvl="4" w:tplc="041D0019" w:tentative="1">
      <w:start w:val="1"/>
      <w:numFmt w:val="lowerLetter"/>
      <w:lvlText w:val="%5."/>
      <w:lvlJc w:val="left"/>
      <w:pPr>
        <w:ind w:left="3867" w:hanging="360"/>
      </w:pPr>
    </w:lvl>
    <w:lvl w:ilvl="5" w:tplc="041D001B" w:tentative="1">
      <w:start w:val="1"/>
      <w:numFmt w:val="lowerRoman"/>
      <w:lvlText w:val="%6."/>
      <w:lvlJc w:val="right"/>
      <w:pPr>
        <w:ind w:left="4587" w:hanging="180"/>
      </w:pPr>
    </w:lvl>
    <w:lvl w:ilvl="6" w:tplc="041D000F" w:tentative="1">
      <w:start w:val="1"/>
      <w:numFmt w:val="decimal"/>
      <w:lvlText w:val="%7."/>
      <w:lvlJc w:val="left"/>
      <w:pPr>
        <w:ind w:left="5307" w:hanging="360"/>
      </w:pPr>
    </w:lvl>
    <w:lvl w:ilvl="7" w:tplc="041D0019" w:tentative="1">
      <w:start w:val="1"/>
      <w:numFmt w:val="lowerLetter"/>
      <w:lvlText w:val="%8."/>
      <w:lvlJc w:val="left"/>
      <w:pPr>
        <w:ind w:left="6027" w:hanging="360"/>
      </w:pPr>
    </w:lvl>
    <w:lvl w:ilvl="8" w:tplc="041D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8" w15:restartNumberingAfterBreak="0">
    <w:nsid w:val="105542B5"/>
    <w:multiLevelType w:val="hybridMultilevel"/>
    <w:tmpl w:val="A87E7B2C"/>
    <w:lvl w:ilvl="0" w:tplc="B45EFDF4">
      <w:start w:val="1"/>
      <w:numFmt w:val="lowerLetter"/>
      <w:lvlText w:val="%1)"/>
      <w:lvlJc w:val="left"/>
      <w:pPr>
        <w:ind w:left="987" w:hanging="360"/>
      </w:pPr>
      <w:rPr>
        <w:rFonts w:ascii="Cambria Math" w:eastAsiaTheme="minorEastAsia" w:hAnsi="Cambria Math" w:cs="Times New Roman" w:hint="default"/>
        <w:i w:val="0"/>
        <w:noProof w:val="0"/>
      </w:rPr>
    </w:lvl>
    <w:lvl w:ilvl="1" w:tplc="041D0019" w:tentative="1">
      <w:start w:val="1"/>
      <w:numFmt w:val="lowerLetter"/>
      <w:lvlText w:val="%2."/>
      <w:lvlJc w:val="left"/>
      <w:pPr>
        <w:ind w:left="1707" w:hanging="360"/>
      </w:pPr>
    </w:lvl>
    <w:lvl w:ilvl="2" w:tplc="041D001B" w:tentative="1">
      <w:start w:val="1"/>
      <w:numFmt w:val="lowerRoman"/>
      <w:lvlText w:val="%3."/>
      <w:lvlJc w:val="right"/>
      <w:pPr>
        <w:ind w:left="2427" w:hanging="180"/>
      </w:pPr>
    </w:lvl>
    <w:lvl w:ilvl="3" w:tplc="041D000F" w:tentative="1">
      <w:start w:val="1"/>
      <w:numFmt w:val="decimal"/>
      <w:lvlText w:val="%4."/>
      <w:lvlJc w:val="left"/>
      <w:pPr>
        <w:ind w:left="3147" w:hanging="360"/>
      </w:pPr>
    </w:lvl>
    <w:lvl w:ilvl="4" w:tplc="041D0019" w:tentative="1">
      <w:start w:val="1"/>
      <w:numFmt w:val="lowerLetter"/>
      <w:lvlText w:val="%5."/>
      <w:lvlJc w:val="left"/>
      <w:pPr>
        <w:ind w:left="3867" w:hanging="360"/>
      </w:pPr>
    </w:lvl>
    <w:lvl w:ilvl="5" w:tplc="041D001B" w:tentative="1">
      <w:start w:val="1"/>
      <w:numFmt w:val="lowerRoman"/>
      <w:lvlText w:val="%6."/>
      <w:lvlJc w:val="right"/>
      <w:pPr>
        <w:ind w:left="4587" w:hanging="180"/>
      </w:pPr>
    </w:lvl>
    <w:lvl w:ilvl="6" w:tplc="041D000F" w:tentative="1">
      <w:start w:val="1"/>
      <w:numFmt w:val="decimal"/>
      <w:lvlText w:val="%7."/>
      <w:lvlJc w:val="left"/>
      <w:pPr>
        <w:ind w:left="5307" w:hanging="360"/>
      </w:pPr>
    </w:lvl>
    <w:lvl w:ilvl="7" w:tplc="041D0019" w:tentative="1">
      <w:start w:val="1"/>
      <w:numFmt w:val="lowerLetter"/>
      <w:lvlText w:val="%8."/>
      <w:lvlJc w:val="left"/>
      <w:pPr>
        <w:ind w:left="6027" w:hanging="360"/>
      </w:pPr>
    </w:lvl>
    <w:lvl w:ilvl="8" w:tplc="041D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9" w15:restartNumberingAfterBreak="0">
    <w:nsid w:val="105D7A4C"/>
    <w:multiLevelType w:val="hybridMultilevel"/>
    <w:tmpl w:val="4C06DE7C"/>
    <w:lvl w:ilvl="0" w:tplc="CD8C29AE">
      <w:start w:val="1"/>
      <w:numFmt w:val="lowerLetter"/>
      <w:lvlText w:val="%1)"/>
      <w:lvlJc w:val="left"/>
      <w:pPr>
        <w:ind w:left="205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775" w:hanging="360"/>
      </w:pPr>
    </w:lvl>
    <w:lvl w:ilvl="2" w:tplc="041D001B" w:tentative="1">
      <w:start w:val="1"/>
      <w:numFmt w:val="lowerRoman"/>
      <w:lvlText w:val="%3."/>
      <w:lvlJc w:val="right"/>
      <w:pPr>
        <w:ind w:left="3495" w:hanging="180"/>
      </w:pPr>
    </w:lvl>
    <w:lvl w:ilvl="3" w:tplc="041D000F" w:tentative="1">
      <w:start w:val="1"/>
      <w:numFmt w:val="decimal"/>
      <w:lvlText w:val="%4."/>
      <w:lvlJc w:val="left"/>
      <w:pPr>
        <w:ind w:left="4215" w:hanging="360"/>
      </w:pPr>
    </w:lvl>
    <w:lvl w:ilvl="4" w:tplc="041D0019" w:tentative="1">
      <w:start w:val="1"/>
      <w:numFmt w:val="lowerLetter"/>
      <w:lvlText w:val="%5."/>
      <w:lvlJc w:val="left"/>
      <w:pPr>
        <w:ind w:left="4935" w:hanging="360"/>
      </w:pPr>
    </w:lvl>
    <w:lvl w:ilvl="5" w:tplc="041D001B" w:tentative="1">
      <w:start w:val="1"/>
      <w:numFmt w:val="lowerRoman"/>
      <w:lvlText w:val="%6."/>
      <w:lvlJc w:val="right"/>
      <w:pPr>
        <w:ind w:left="5655" w:hanging="180"/>
      </w:pPr>
    </w:lvl>
    <w:lvl w:ilvl="6" w:tplc="041D000F" w:tentative="1">
      <w:start w:val="1"/>
      <w:numFmt w:val="decimal"/>
      <w:lvlText w:val="%7."/>
      <w:lvlJc w:val="left"/>
      <w:pPr>
        <w:ind w:left="6375" w:hanging="360"/>
      </w:pPr>
    </w:lvl>
    <w:lvl w:ilvl="7" w:tplc="041D0019" w:tentative="1">
      <w:start w:val="1"/>
      <w:numFmt w:val="lowerLetter"/>
      <w:lvlText w:val="%8."/>
      <w:lvlJc w:val="left"/>
      <w:pPr>
        <w:ind w:left="7095" w:hanging="360"/>
      </w:pPr>
    </w:lvl>
    <w:lvl w:ilvl="8" w:tplc="041D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20" w15:restartNumberingAfterBreak="0">
    <w:nsid w:val="11A04D4D"/>
    <w:multiLevelType w:val="hybridMultilevel"/>
    <w:tmpl w:val="A87E7B2C"/>
    <w:lvl w:ilvl="0" w:tplc="B45EFDF4">
      <w:start w:val="1"/>
      <w:numFmt w:val="lowerLetter"/>
      <w:lvlText w:val="%1)"/>
      <w:lvlJc w:val="left"/>
      <w:pPr>
        <w:ind w:left="1069" w:hanging="360"/>
      </w:pPr>
      <w:rPr>
        <w:rFonts w:ascii="Cambria Math" w:eastAsiaTheme="minorEastAsia" w:hAnsi="Cambria Math" w:cs="Times New Roman" w:hint="default"/>
        <w:i w:val="0"/>
        <w:noProof w:val="0"/>
      </w:rPr>
    </w:lvl>
    <w:lvl w:ilvl="1" w:tplc="041D0019" w:tentative="1">
      <w:start w:val="1"/>
      <w:numFmt w:val="lowerLetter"/>
      <w:lvlText w:val="%2."/>
      <w:lvlJc w:val="left"/>
      <w:pPr>
        <w:ind w:left="1789" w:hanging="360"/>
      </w:pPr>
    </w:lvl>
    <w:lvl w:ilvl="2" w:tplc="041D001B" w:tentative="1">
      <w:start w:val="1"/>
      <w:numFmt w:val="lowerRoman"/>
      <w:lvlText w:val="%3."/>
      <w:lvlJc w:val="right"/>
      <w:pPr>
        <w:ind w:left="2509" w:hanging="180"/>
      </w:pPr>
    </w:lvl>
    <w:lvl w:ilvl="3" w:tplc="041D000F" w:tentative="1">
      <w:start w:val="1"/>
      <w:numFmt w:val="decimal"/>
      <w:lvlText w:val="%4."/>
      <w:lvlJc w:val="left"/>
      <w:pPr>
        <w:ind w:left="3229" w:hanging="360"/>
      </w:pPr>
    </w:lvl>
    <w:lvl w:ilvl="4" w:tplc="041D0019" w:tentative="1">
      <w:start w:val="1"/>
      <w:numFmt w:val="lowerLetter"/>
      <w:lvlText w:val="%5."/>
      <w:lvlJc w:val="left"/>
      <w:pPr>
        <w:ind w:left="3949" w:hanging="360"/>
      </w:pPr>
    </w:lvl>
    <w:lvl w:ilvl="5" w:tplc="041D001B" w:tentative="1">
      <w:start w:val="1"/>
      <w:numFmt w:val="lowerRoman"/>
      <w:lvlText w:val="%6."/>
      <w:lvlJc w:val="right"/>
      <w:pPr>
        <w:ind w:left="4669" w:hanging="180"/>
      </w:pPr>
    </w:lvl>
    <w:lvl w:ilvl="6" w:tplc="041D000F" w:tentative="1">
      <w:start w:val="1"/>
      <w:numFmt w:val="decimal"/>
      <w:lvlText w:val="%7."/>
      <w:lvlJc w:val="left"/>
      <w:pPr>
        <w:ind w:left="5389" w:hanging="360"/>
      </w:pPr>
    </w:lvl>
    <w:lvl w:ilvl="7" w:tplc="041D0019" w:tentative="1">
      <w:start w:val="1"/>
      <w:numFmt w:val="lowerLetter"/>
      <w:lvlText w:val="%8."/>
      <w:lvlJc w:val="left"/>
      <w:pPr>
        <w:ind w:left="6109" w:hanging="360"/>
      </w:pPr>
    </w:lvl>
    <w:lvl w:ilvl="8" w:tplc="041D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12D949AE"/>
    <w:multiLevelType w:val="hybridMultilevel"/>
    <w:tmpl w:val="2F3220B0"/>
    <w:lvl w:ilvl="0" w:tplc="5336BE12">
      <w:start w:val="2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4356898"/>
    <w:multiLevelType w:val="hybridMultilevel"/>
    <w:tmpl w:val="9692E2E4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5406EC3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9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07" w:hanging="360"/>
      </w:pPr>
    </w:lvl>
    <w:lvl w:ilvl="2" w:tplc="041D001B" w:tentative="1">
      <w:start w:val="1"/>
      <w:numFmt w:val="lowerRoman"/>
      <w:lvlText w:val="%3."/>
      <w:lvlJc w:val="right"/>
      <w:pPr>
        <w:ind w:left="2427" w:hanging="180"/>
      </w:pPr>
    </w:lvl>
    <w:lvl w:ilvl="3" w:tplc="041D000F" w:tentative="1">
      <w:start w:val="1"/>
      <w:numFmt w:val="decimal"/>
      <w:lvlText w:val="%4."/>
      <w:lvlJc w:val="left"/>
      <w:pPr>
        <w:ind w:left="3147" w:hanging="360"/>
      </w:pPr>
    </w:lvl>
    <w:lvl w:ilvl="4" w:tplc="041D0019" w:tentative="1">
      <w:start w:val="1"/>
      <w:numFmt w:val="lowerLetter"/>
      <w:lvlText w:val="%5."/>
      <w:lvlJc w:val="left"/>
      <w:pPr>
        <w:ind w:left="3867" w:hanging="360"/>
      </w:pPr>
    </w:lvl>
    <w:lvl w:ilvl="5" w:tplc="041D001B" w:tentative="1">
      <w:start w:val="1"/>
      <w:numFmt w:val="lowerRoman"/>
      <w:lvlText w:val="%6."/>
      <w:lvlJc w:val="right"/>
      <w:pPr>
        <w:ind w:left="4587" w:hanging="180"/>
      </w:pPr>
    </w:lvl>
    <w:lvl w:ilvl="6" w:tplc="041D000F" w:tentative="1">
      <w:start w:val="1"/>
      <w:numFmt w:val="decimal"/>
      <w:lvlText w:val="%7."/>
      <w:lvlJc w:val="left"/>
      <w:pPr>
        <w:ind w:left="5307" w:hanging="360"/>
      </w:pPr>
    </w:lvl>
    <w:lvl w:ilvl="7" w:tplc="041D0019" w:tentative="1">
      <w:start w:val="1"/>
      <w:numFmt w:val="lowerLetter"/>
      <w:lvlText w:val="%8."/>
      <w:lvlJc w:val="left"/>
      <w:pPr>
        <w:ind w:left="6027" w:hanging="360"/>
      </w:pPr>
    </w:lvl>
    <w:lvl w:ilvl="8" w:tplc="041D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4" w15:restartNumberingAfterBreak="0">
    <w:nsid w:val="158F3613"/>
    <w:multiLevelType w:val="hybridMultilevel"/>
    <w:tmpl w:val="E178351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DF4802"/>
    <w:multiLevelType w:val="hybridMultilevel"/>
    <w:tmpl w:val="5D4C9172"/>
    <w:lvl w:ilvl="0" w:tplc="BF7C79B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162C43E3"/>
    <w:multiLevelType w:val="hybridMultilevel"/>
    <w:tmpl w:val="67C6B43C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74B4B52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D0017">
      <w:start w:val="1"/>
      <w:numFmt w:val="lowerLetter"/>
      <w:lvlText w:val="%3)"/>
      <w:lvlJc w:val="left"/>
      <w:pPr>
        <w:ind w:left="2160" w:hanging="180"/>
      </w:pPr>
    </w:lvl>
    <w:lvl w:ilvl="3" w:tplc="0C0689BA">
      <w:start w:val="1"/>
      <w:numFmt w:val="decimalZero"/>
      <w:lvlText w:val="%4."/>
      <w:lvlJc w:val="left"/>
      <w:pPr>
        <w:ind w:left="3015" w:hanging="495"/>
      </w:pPr>
      <w:rPr>
        <w:rFonts w:hint="default"/>
      </w:r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5E2E21"/>
    <w:multiLevelType w:val="hybridMultilevel"/>
    <w:tmpl w:val="C1008FDC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177F05D6"/>
    <w:multiLevelType w:val="hybridMultilevel"/>
    <w:tmpl w:val="73D89ABA"/>
    <w:lvl w:ilvl="0" w:tplc="99943FB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17DE5A31"/>
    <w:multiLevelType w:val="hybridMultilevel"/>
    <w:tmpl w:val="C5A028DC"/>
    <w:lvl w:ilvl="0" w:tplc="080E78B4">
      <w:start w:val="60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E27B9F"/>
    <w:multiLevelType w:val="hybridMultilevel"/>
    <w:tmpl w:val="5046F2B6"/>
    <w:lvl w:ilvl="0" w:tplc="EA5C8FF0">
      <w:start w:val="223"/>
      <w:numFmt w:val="decimal"/>
      <w:lvlText w:val="%1."/>
      <w:lvlJc w:val="left"/>
      <w:pPr>
        <w:ind w:left="1287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C064ADF"/>
    <w:multiLevelType w:val="hybridMultilevel"/>
    <w:tmpl w:val="02F83FE8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1CBF75B2"/>
    <w:multiLevelType w:val="hybridMultilevel"/>
    <w:tmpl w:val="1132F5BE"/>
    <w:lvl w:ilvl="0" w:tplc="51C667A8">
      <w:start w:val="60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EC35CAB"/>
    <w:multiLevelType w:val="hybridMultilevel"/>
    <w:tmpl w:val="9A86AEEA"/>
    <w:lvl w:ilvl="0" w:tplc="041D0017">
      <w:start w:val="1"/>
      <w:numFmt w:val="lowerLetter"/>
      <w:lvlText w:val="%1)"/>
      <w:lvlJc w:val="left"/>
      <w:pPr>
        <w:ind w:left="1429" w:hanging="360"/>
      </w:pPr>
    </w:lvl>
    <w:lvl w:ilvl="1" w:tplc="041D0019" w:tentative="1">
      <w:start w:val="1"/>
      <w:numFmt w:val="lowerLetter"/>
      <w:lvlText w:val="%2."/>
      <w:lvlJc w:val="left"/>
      <w:pPr>
        <w:ind w:left="2149" w:hanging="360"/>
      </w:pPr>
    </w:lvl>
    <w:lvl w:ilvl="2" w:tplc="041D001B" w:tentative="1">
      <w:start w:val="1"/>
      <w:numFmt w:val="lowerRoman"/>
      <w:lvlText w:val="%3."/>
      <w:lvlJc w:val="right"/>
      <w:pPr>
        <w:ind w:left="2869" w:hanging="180"/>
      </w:pPr>
    </w:lvl>
    <w:lvl w:ilvl="3" w:tplc="041D000F" w:tentative="1">
      <w:start w:val="1"/>
      <w:numFmt w:val="decimal"/>
      <w:lvlText w:val="%4."/>
      <w:lvlJc w:val="left"/>
      <w:pPr>
        <w:ind w:left="3589" w:hanging="360"/>
      </w:pPr>
    </w:lvl>
    <w:lvl w:ilvl="4" w:tplc="041D0019" w:tentative="1">
      <w:start w:val="1"/>
      <w:numFmt w:val="lowerLetter"/>
      <w:lvlText w:val="%5."/>
      <w:lvlJc w:val="left"/>
      <w:pPr>
        <w:ind w:left="4309" w:hanging="360"/>
      </w:pPr>
    </w:lvl>
    <w:lvl w:ilvl="5" w:tplc="041D001B" w:tentative="1">
      <w:start w:val="1"/>
      <w:numFmt w:val="lowerRoman"/>
      <w:lvlText w:val="%6."/>
      <w:lvlJc w:val="right"/>
      <w:pPr>
        <w:ind w:left="5029" w:hanging="180"/>
      </w:pPr>
    </w:lvl>
    <w:lvl w:ilvl="6" w:tplc="041D000F" w:tentative="1">
      <w:start w:val="1"/>
      <w:numFmt w:val="decimal"/>
      <w:lvlText w:val="%7."/>
      <w:lvlJc w:val="left"/>
      <w:pPr>
        <w:ind w:left="5749" w:hanging="360"/>
      </w:pPr>
    </w:lvl>
    <w:lvl w:ilvl="7" w:tplc="041D0019" w:tentative="1">
      <w:start w:val="1"/>
      <w:numFmt w:val="lowerLetter"/>
      <w:lvlText w:val="%8."/>
      <w:lvlJc w:val="left"/>
      <w:pPr>
        <w:ind w:left="6469" w:hanging="360"/>
      </w:pPr>
    </w:lvl>
    <w:lvl w:ilvl="8" w:tplc="041D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1F6D4E77"/>
    <w:multiLevelType w:val="hybridMultilevel"/>
    <w:tmpl w:val="5AFE5A36"/>
    <w:lvl w:ilvl="0" w:tplc="ACA27468">
      <w:start w:val="6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8E333D"/>
    <w:multiLevelType w:val="hybridMultilevel"/>
    <w:tmpl w:val="AED2519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532829"/>
    <w:multiLevelType w:val="hybridMultilevel"/>
    <w:tmpl w:val="6EA6663A"/>
    <w:lvl w:ilvl="0" w:tplc="D5604A00">
      <w:start w:val="20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2FF4067"/>
    <w:multiLevelType w:val="hybridMultilevel"/>
    <w:tmpl w:val="F12E17CA"/>
    <w:lvl w:ilvl="0" w:tplc="2A22A03A">
      <w:start w:val="220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552772"/>
    <w:multiLevelType w:val="hybridMultilevel"/>
    <w:tmpl w:val="2A349B94"/>
    <w:lvl w:ilvl="0" w:tplc="AFE221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23E4250B"/>
    <w:multiLevelType w:val="hybridMultilevel"/>
    <w:tmpl w:val="B7AAA1B0"/>
    <w:lvl w:ilvl="0" w:tplc="041D000F">
      <w:start w:val="1"/>
      <w:numFmt w:val="decimal"/>
      <w:lvlText w:val="%1."/>
      <w:lvlJc w:val="left"/>
      <w:pPr>
        <w:ind w:left="1664" w:hanging="360"/>
      </w:pPr>
    </w:lvl>
    <w:lvl w:ilvl="1" w:tplc="041D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40" w15:restartNumberingAfterBreak="0">
    <w:nsid w:val="24A3393D"/>
    <w:multiLevelType w:val="hybridMultilevel"/>
    <w:tmpl w:val="2BC8253C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25031401"/>
    <w:multiLevelType w:val="hybridMultilevel"/>
    <w:tmpl w:val="081A4D16"/>
    <w:lvl w:ilvl="0" w:tplc="94C4B5C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26BF2CF8"/>
    <w:multiLevelType w:val="hybridMultilevel"/>
    <w:tmpl w:val="3DE26DCA"/>
    <w:lvl w:ilvl="0" w:tplc="3460D942">
      <w:start w:val="30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-2436" w:hanging="360"/>
      </w:pPr>
    </w:lvl>
    <w:lvl w:ilvl="2" w:tplc="041D001B" w:tentative="1">
      <w:start w:val="1"/>
      <w:numFmt w:val="lowerRoman"/>
      <w:lvlText w:val="%3."/>
      <w:lvlJc w:val="right"/>
      <w:pPr>
        <w:ind w:left="-1716" w:hanging="180"/>
      </w:pPr>
    </w:lvl>
    <w:lvl w:ilvl="3" w:tplc="041D000F" w:tentative="1">
      <w:start w:val="1"/>
      <w:numFmt w:val="decimal"/>
      <w:lvlText w:val="%4."/>
      <w:lvlJc w:val="left"/>
      <w:pPr>
        <w:ind w:left="-996" w:hanging="360"/>
      </w:pPr>
    </w:lvl>
    <w:lvl w:ilvl="4" w:tplc="041D0019" w:tentative="1">
      <w:start w:val="1"/>
      <w:numFmt w:val="lowerLetter"/>
      <w:lvlText w:val="%5."/>
      <w:lvlJc w:val="left"/>
      <w:pPr>
        <w:ind w:left="-276" w:hanging="360"/>
      </w:pPr>
    </w:lvl>
    <w:lvl w:ilvl="5" w:tplc="041D001B" w:tentative="1">
      <w:start w:val="1"/>
      <w:numFmt w:val="lowerRoman"/>
      <w:lvlText w:val="%6."/>
      <w:lvlJc w:val="right"/>
      <w:pPr>
        <w:ind w:left="444" w:hanging="180"/>
      </w:pPr>
    </w:lvl>
    <w:lvl w:ilvl="6" w:tplc="041D000F" w:tentative="1">
      <w:start w:val="1"/>
      <w:numFmt w:val="decimal"/>
      <w:lvlText w:val="%7."/>
      <w:lvlJc w:val="left"/>
      <w:pPr>
        <w:ind w:left="1164" w:hanging="360"/>
      </w:pPr>
    </w:lvl>
    <w:lvl w:ilvl="7" w:tplc="041D0019" w:tentative="1">
      <w:start w:val="1"/>
      <w:numFmt w:val="lowerLetter"/>
      <w:lvlText w:val="%8."/>
      <w:lvlJc w:val="left"/>
      <w:pPr>
        <w:ind w:left="1884" w:hanging="360"/>
      </w:pPr>
    </w:lvl>
    <w:lvl w:ilvl="8" w:tplc="041D001B" w:tentative="1">
      <w:start w:val="1"/>
      <w:numFmt w:val="lowerRoman"/>
      <w:lvlText w:val="%9."/>
      <w:lvlJc w:val="right"/>
      <w:pPr>
        <w:ind w:left="2604" w:hanging="180"/>
      </w:pPr>
    </w:lvl>
  </w:abstractNum>
  <w:abstractNum w:abstractNumId="43" w15:restartNumberingAfterBreak="0">
    <w:nsid w:val="27801028"/>
    <w:multiLevelType w:val="hybridMultilevel"/>
    <w:tmpl w:val="590A4382"/>
    <w:lvl w:ilvl="0" w:tplc="97DC399A">
      <w:start w:val="1"/>
      <w:numFmt w:val="upperLetter"/>
      <w:lvlText w:val="%1."/>
      <w:lvlJc w:val="left"/>
      <w:pPr>
        <w:ind w:left="2341" w:hanging="360"/>
      </w:pPr>
      <w:rPr>
        <w:rFonts w:eastAsiaTheme="minorHAnsi"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3061" w:hanging="360"/>
      </w:pPr>
    </w:lvl>
    <w:lvl w:ilvl="2" w:tplc="041D001B" w:tentative="1">
      <w:start w:val="1"/>
      <w:numFmt w:val="lowerRoman"/>
      <w:lvlText w:val="%3."/>
      <w:lvlJc w:val="right"/>
      <w:pPr>
        <w:ind w:left="3781" w:hanging="180"/>
      </w:pPr>
    </w:lvl>
    <w:lvl w:ilvl="3" w:tplc="041D000F" w:tentative="1">
      <w:start w:val="1"/>
      <w:numFmt w:val="decimal"/>
      <w:lvlText w:val="%4."/>
      <w:lvlJc w:val="left"/>
      <w:pPr>
        <w:ind w:left="4501" w:hanging="360"/>
      </w:pPr>
    </w:lvl>
    <w:lvl w:ilvl="4" w:tplc="041D0019" w:tentative="1">
      <w:start w:val="1"/>
      <w:numFmt w:val="lowerLetter"/>
      <w:lvlText w:val="%5."/>
      <w:lvlJc w:val="left"/>
      <w:pPr>
        <w:ind w:left="5221" w:hanging="360"/>
      </w:pPr>
    </w:lvl>
    <w:lvl w:ilvl="5" w:tplc="041D001B" w:tentative="1">
      <w:start w:val="1"/>
      <w:numFmt w:val="lowerRoman"/>
      <w:lvlText w:val="%6."/>
      <w:lvlJc w:val="right"/>
      <w:pPr>
        <w:ind w:left="5941" w:hanging="180"/>
      </w:pPr>
    </w:lvl>
    <w:lvl w:ilvl="6" w:tplc="041D000F" w:tentative="1">
      <w:start w:val="1"/>
      <w:numFmt w:val="decimal"/>
      <w:lvlText w:val="%7."/>
      <w:lvlJc w:val="left"/>
      <w:pPr>
        <w:ind w:left="6661" w:hanging="360"/>
      </w:pPr>
    </w:lvl>
    <w:lvl w:ilvl="7" w:tplc="041D0019" w:tentative="1">
      <w:start w:val="1"/>
      <w:numFmt w:val="lowerLetter"/>
      <w:lvlText w:val="%8."/>
      <w:lvlJc w:val="left"/>
      <w:pPr>
        <w:ind w:left="7381" w:hanging="360"/>
      </w:pPr>
    </w:lvl>
    <w:lvl w:ilvl="8" w:tplc="041D001B" w:tentative="1">
      <w:start w:val="1"/>
      <w:numFmt w:val="lowerRoman"/>
      <w:lvlText w:val="%9."/>
      <w:lvlJc w:val="right"/>
      <w:pPr>
        <w:ind w:left="8101" w:hanging="180"/>
      </w:pPr>
    </w:lvl>
  </w:abstractNum>
  <w:abstractNum w:abstractNumId="44" w15:restartNumberingAfterBreak="0">
    <w:nsid w:val="28212350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9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07" w:hanging="360"/>
      </w:pPr>
    </w:lvl>
    <w:lvl w:ilvl="2" w:tplc="041D001B" w:tentative="1">
      <w:start w:val="1"/>
      <w:numFmt w:val="lowerRoman"/>
      <w:lvlText w:val="%3."/>
      <w:lvlJc w:val="right"/>
      <w:pPr>
        <w:ind w:left="2427" w:hanging="180"/>
      </w:pPr>
    </w:lvl>
    <w:lvl w:ilvl="3" w:tplc="041D000F" w:tentative="1">
      <w:start w:val="1"/>
      <w:numFmt w:val="decimal"/>
      <w:lvlText w:val="%4."/>
      <w:lvlJc w:val="left"/>
      <w:pPr>
        <w:ind w:left="3147" w:hanging="360"/>
      </w:pPr>
    </w:lvl>
    <w:lvl w:ilvl="4" w:tplc="041D0019" w:tentative="1">
      <w:start w:val="1"/>
      <w:numFmt w:val="lowerLetter"/>
      <w:lvlText w:val="%5."/>
      <w:lvlJc w:val="left"/>
      <w:pPr>
        <w:ind w:left="3867" w:hanging="360"/>
      </w:pPr>
    </w:lvl>
    <w:lvl w:ilvl="5" w:tplc="041D001B" w:tentative="1">
      <w:start w:val="1"/>
      <w:numFmt w:val="lowerRoman"/>
      <w:lvlText w:val="%6."/>
      <w:lvlJc w:val="right"/>
      <w:pPr>
        <w:ind w:left="4587" w:hanging="180"/>
      </w:pPr>
    </w:lvl>
    <w:lvl w:ilvl="6" w:tplc="041D000F" w:tentative="1">
      <w:start w:val="1"/>
      <w:numFmt w:val="decimal"/>
      <w:lvlText w:val="%7."/>
      <w:lvlJc w:val="left"/>
      <w:pPr>
        <w:ind w:left="5307" w:hanging="360"/>
      </w:pPr>
    </w:lvl>
    <w:lvl w:ilvl="7" w:tplc="041D0019" w:tentative="1">
      <w:start w:val="1"/>
      <w:numFmt w:val="lowerLetter"/>
      <w:lvlText w:val="%8."/>
      <w:lvlJc w:val="left"/>
      <w:pPr>
        <w:ind w:left="6027" w:hanging="360"/>
      </w:pPr>
    </w:lvl>
    <w:lvl w:ilvl="8" w:tplc="041D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45" w15:restartNumberingAfterBreak="0">
    <w:nsid w:val="28272A27"/>
    <w:multiLevelType w:val="hybridMultilevel"/>
    <w:tmpl w:val="5ED69CEA"/>
    <w:lvl w:ilvl="0" w:tplc="E2927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87A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7EF980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A7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88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A2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C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082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2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8865918"/>
    <w:multiLevelType w:val="hybridMultilevel"/>
    <w:tmpl w:val="8D462468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28975AFB"/>
    <w:multiLevelType w:val="hybridMultilevel"/>
    <w:tmpl w:val="FBA6A372"/>
    <w:lvl w:ilvl="0" w:tplc="041D0017">
      <w:start w:val="1"/>
      <w:numFmt w:val="lowerLetter"/>
      <w:lvlText w:val="%1)"/>
      <w:lvlJc w:val="left"/>
      <w:pPr>
        <w:ind w:left="989" w:hanging="360"/>
      </w:pPr>
    </w:lvl>
    <w:lvl w:ilvl="1" w:tplc="041D0019" w:tentative="1">
      <w:start w:val="1"/>
      <w:numFmt w:val="lowerLetter"/>
      <w:lvlText w:val="%2."/>
      <w:lvlJc w:val="left"/>
      <w:pPr>
        <w:ind w:left="1709" w:hanging="360"/>
      </w:pPr>
    </w:lvl>
    <w:lvl w:ilvl="2" w:tplc="041D001B" w:tentative="1">
      <w:start w:val="1"/>
      <w:numFmt w:val="lowerRoman"/>
      <w:lvlText w:val="%3."/>
      <w:lvlJc w:val="right"/>
      <w:pPr>
        <w:ind w:left="2429" w:hanging="180"/>
      </w:pPr>
    </w:lvl>
    <w:lvl w:ilvl="3" w:tplc="041D000F" w:tentative="1">
      <w:start w:val="1"/>
      <w:numFmt w:val="decimal"/>
      <w:lvlText w:val="%4."/>
      <w:lvlJc w:val="left"/>
      <w:pPr>
        <w:ind w:left="3149" w:hanging="360"/>
      </w:pPr>
    </w:lvl>
    <w:lvl w:ilvl="4" w:tplc="041D0019" w:tentative="1">
      <w:start w:val="1"/>
      <w:numFmt w:val="lowerLetter"/>
      <w:lvlText w:val="%5."/>
      <w:lvlJc w:val="left"/>
      <w:pPr>
        <w:ind w:left="3869" w:hanging="360"/>
      </w:pPr>
    </w:lvl>
    <w:lvl w:ilvl="5" w:tplc="041D001B" w:tentative="1">
      <w:start w:val="1"/>
      <w:numFmt w:val="lowerRoman"/>
      <w:lvlText w:val="%6."/>
      <w:lvlJc w:val="right"/>
      <w:pPr>
        <w:ind w:left="4589" w:hanging="180"/>
      </w:pPr>
    </w:lvl>
    <w:lvl w:ilvl="6" w:tplc="041D000F" w:tentative="1">
      <w:start w:val="1"/>
      <w:numFmt w:val="decimal"/>
      <w:lvlText w:val="%7."/>
      <w:lvlJc w:val="left"/>
      <w:pPr>
        <w:ind w:left="5309" w:hanging="360"/>
      </w:pPr>
    </w:lvl>
    <w:lvl w:ilvl="7" w:tplc="041D0019" w:tentative="1">
      <w:start w:val="1"/>
      <w:numFmt w:val="lowerLetter"/>
      <w:lvlText w:val="%8."/>
      <w:lvlJc w:val="left"/>
      <w:pPr>
        <w:ind w:left="6029" w:hanging="360"/>
      </w:pPr>
    </w:lvl>
    <w:lvl w:ilvl="8" w:tplc="041D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48" w15:restartNumberingAfterBreak="0">
    <w:nsid w:val="29A260D0"/>
    <w:multiLevelType w:val="hybridMultilevel"/>
    <w:tmpl w:val="D7AC77AE"/>
    <w:lvl w:ilvl="0" w:tplc="9FBC8E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B047A94"/>
    <w:multiLevelType w:val="hybridMultilevel"/>
    <w:tmpl w:val="0F8CE44A"/>
    <w:lvl w:ilvl="0" w:tplc="DD1ADBE8">
      <w:start w:val="1"/>
      <w:numFmt w:val="decimalZero"/>
      <w:lvlText w:val="%1."/>
      <w:lvlJc w:val="left"/>
      <w:pPr>
        <w:ind w:left="1017" w:hanging="45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 w15:restartNumberingAfterBreak="0">
    <w:nsid w:val="2B2F6292"/>
    <w:multiLevelType w:val="hybridMultilevel"/>
    <w:tmpl w:val="2CEA8312"/>
    <w:lvl w:ilvl="0" w:tplc="51A465D6">
      <w:start w:val="401"/>
      <w:numFmt w:val="decimal"/>
      <w:lvlText w:val="%1."/>
      <w:lvlJc w:val="left"/>
      <w:pPr>
        <w:ind w:left="360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B7C6D4A"/>
    <w:multiLevelType w:val="hybridMultilevel"/>
    <w:tmpl w:val="22A8FE8E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2C1A255A"/>
    <w:multiLevelType w:val="hybridMultilevel"/>
    <w:tmpl w:val="71926888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C8D603F"/>
    <w:multiLevelType w:val="hybridMultilevel"/>
    <w:tmpl w:val="A0A2F0D0"/>
    <w:lvl w:ilvl="0" w:tplc="041D0013">
      <w:start w:val="1"/>
      <w:numFmt w:val="upperRoman"/>
      <w:lvlText w:val="%1."/>
      <w:lvlJc w:val="righ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1BA02978">
      <w:start w:val="1"/>
      <w:numFmt w:val="upperLetter"/>
      <w:lvlText w:val="%3."/>
      <w:lvlJc w:val="left"/>
      <w:pPr>
        <w:ind w:left="2160" w:hanging="180"/>
      </w:pPr>
      <w:rPr>
        <w:b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D610BF1"/>
    <w:multiLevelType w:val="multilevel"/>
    <w:tmpl w:val="9A4E4CEC"/>
    <w:lvl w:ilvl="0">
      <w:start w:val="1"/>
      <w:numFmt w:val="decimal"/>
      <w:pStyle w:val="KTHNumreradlistaNumreradlista"/>
      <w:lvlText w:val="%1."/>
      <w:lvlJc w:val="left"/>
      <w:pPr>
        <w:ind w:left="360" w:hanging="3"/>
      </w:pPr>
      <w:rPr>
        <w:rFonts w:hint="default"/>
      </w:rPr>
    </w:lvl>
    <w:lvl w:ilvl="1">
      <w:start w:val="1"/>
      <w:numFmt w:val="lowerLetter"/>
      <w:pStyle w:val="KTHNumreradlista2Numreradlista2"/>
      <w:lvlText w:val="%2."/>
      <w:lvlJc w:val="left"/>
      <w:pPr>
        <w:ind w:left="1077" w:firstLine="0"/>
      </w:pPr>
      <w:rPr>
        <w:rFonts w:hint="default"/>
      </w:rPr>
    </w:lvl>
    <w:lvl w:ilvl="2">
      <w:start w:val="1"/>
      <w:numFmt w:val="lowerRoman"/>
      <w:pStyle w:val="KTHNumreradlista3Numreradlista3"/>
      <w:lvlText w:val="%3."/>
      <w:lvlJc w:val="left"/>
      <w:pPr>
        <w:ind w:left="1979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2D665959"/>
    <w:multiLevelType w:val="hybridMultilevel"/>
    <w:tmpl w:val="0B96E66C"/>
    <w:lvl w:ilvl="0" w:tplc="C3760EC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 w15:restartNumberingAfterBreak="0">
    <w:nsid w:val="2F5F16F5"/>
    <w:multiLevelType w:val="hybridMultilevel"/>
    <w:tmpl w:val="5B9842CE"/>
    <w:lvl w:ilvl="0" w:tplc="5AD6547A">
      <w:start w:val="217"/>
      <w:numFmt w:val="decimal"/>
      <w:lvlText w:val="%1."/>
      <w:lvlJc w:val="left"/>
      <w:pPr>
        <w:ind w:left="770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490" w:hanging="360"/>
      </w:pPr>
    </w:lvl>
    <w:lvl w:ilvl="2" w:tplc="041D001B" w:tentative="1">
      <w:start w:val="1"/>
      <w:numFmt w:val="lowerRoman"/>
      <w:lvlText w:val="%3."/>
      <w:lvlJc w:val="right"/>
      <w:pPr>
        <w:ind w:left="2210" w:hanging="180"/>
      </w:pPr>
    </w:lvl>
    <w:lvl w:ilvl="3" w:tplc="041D000F" w:tentative="1">
      <w:start w:val="1"/>
      <w:numFmt w:val="decimal"/>
      <w:lvlText w:val="%4."/>
      <w:lvlJc w:val="left"/>
      <w:pPr>
        <w:ind w:left="2930" w:hanging="360"/>
      </w:pPr>
    </w:lvl>
    <w:lvl w:ilvl="4" w:tplc="041D0019" w:tentative="1">
      <w:start w:val="1"/>
      <w:numFmt w:val="lowerLetter"/>
      <w:lvlText w:val="%5."/>
      <w:lvlJc w:val="left"/>
      <w:pPr>
        <w:ind w:left="3650" w:hanging="360"/>
      </w:pPr>
    </w:lvl>
    <w:lvl w:ilvl="5" w:tplc="041D001B" w:tentative="1">
      <w:start w:val="1"/>
      <w:numFmt w:val="lowerRoman"/>
      <w:lvlText w:val="%6."/>
      <w:lvlJc w:val="right"/>
      <w:pPr>
        <w:ind w:left="4370" w:hanging="180"/>
      </w:pPr>
    </w:lvl>
    <w:lvl w:ilvl="6" w:tplc="041D000F" w:tentative="1">
      <w:start w:val="1"/>
      <w:numFmt w:val="decimal"/>
      <w:lvlText w:val="%7."/>
      <w:lvlJc w:val="left"/>
      <w:pPr>
        <w:ind w:left="5090" w:hanging="360"/>
      </w:pPr>
    </w:lvl>
    <w:lvl w:ilvl="7" w:tplc="041D0019" w:tentative="1">
      <w:start w:val="1"/>
      <w:numFmt w:val="lowerLetter"/>
      <w:lvlText w:val="%8."/>
      <w:lvlJc w:val="left"/>
      <w:pPr>
        <w:ind w:left="5810" w:hanging="360"/>
      </w:pPr>
    </w:lvl>
    <w:lvl w:ilvl="8" w:tplc="041D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7" w15:restartNumberingAfterBreak="0">
    <w:nsid w:val="33481B98"/>
    <w:multiLevelType w:val="hybridMultilevel"/>
    <w:tmpl w:val="9CBC6EA2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8" w15:restartNumberingAfterBreak="0">
    <w:nsid w:val="3485177B"/>
    <w:multiLevelType w:val="multilevel"/>
    <w:tmpl w:val="32C40BC8"/>
    <w:lvl w:ilvl="0">
      <w:start w:val="1"/>
      <w:numFmt w:val="bullet"/>
      <w:pStyle w:val="KTHPunktlistaPunktlista"/>
      <w:lvlText w:val=""/>
      <w:lvlJc w:val="left"/>
      <w:pPr>
        <w:ind w:left="360" w:hanging="3"/>
      </w:pPr>
      <w:rPr>
        <w:rFonts w:ascii="Symbol" w:hAnsi="Symbol" w:hint="default"/>
        <w:color w:val="auto"/>
      </w:rPr>
    </w:lvl>
    <w:lvl w:ilvl="1">
      <w:start w:val="1"/>
      <w:numFmt w:val="bullet"/>
      <w:pStyle w:val="KTHPunktlista2Punktlista2"/>
      <w:lvlText w:val="o"/>
      <w:lvlJc w:val="left"/>
      <w:pPr>
        <w:tabs>
          <w:tab w:val="num" w:pos="1077"/>
        </w:tabs>
        <w:ind w:left="1077" w:firstLine="0"/>
      </w:pPr>
      <w:rPr>
        <w:rFonts w:ascii="Courier New" w:hAnsi="Courier New" w:hint="default"/>
        <w:color w:val="auto"/>
      </w:rPr>
    </w:lvl>
    <w:lvl w:ilvl="2">
      <w:start w:val="1"/>
      <w:numFmt w:val="bullet"/>
      <w:pStyle w:val="KTHPunktlista3Punktlista3"/>
      <w:lvlText w:val=""/>
      <w:lvlJc w:val="left"/>
      <w:pPr>
        <w:ind w:left="1979" w:firstLine="0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354138B3"/>
    <w:multiLevelType w:val="hybridMultilevel"/>
    <w:tmpl w:val="0E841978"/>
    <w:lvl w:ilvl="0" w:tplc="D5906EE0">
      <w:start w:val="60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AB155E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9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07" w:hanging="360"/>
      </w:pPr>
    </w:lvl>
    <w:lvl w:ilvl="2" w:tplc="041D001B" w:tentative="1">
      <w:start w:val="1"/>
      <w:numFmt w:val="lowerRoman"/>
      <w:lvlText w:val="%3."/>
      <w:lvlJc w:val="right"/>
      <w:pPr>
        <w:ind w:left="2427" w:hanging="180"/>
      </w:pPr>
    </w:lvl>
    <w:lvl w:ilvl="3" w:tplc="041D000F" w:tentative="1">
      <w:start w:val="1"/>
      <w:numFmt w:val="decimal"/>
      <w:lvlText w:val="%4."/>
      <w:lvlJc w:val="left"/>
      <w:pPr>
        <w:ind w:left="3147" w:hanging="360"/>
      </w:pPr>
    </w:lvl>
    <w:lvl w:ilvl="4" w:tplc="041D0019" w:tentative="1">
      <w:start w:val="1"/>
      <w:numFmt w:val="lowerLetter"/>
      <w:lvlText w:val="%5."/>
      <w:lvlJc w:val="left"/>
      <w:pPr>
        <w:ind w:left="3867" w:hanging="360"/>
      </w:pPr>
    </w:lvl>
    <w:lvl w:ilvl="5" w:tplc="041D001B" w:tentative="1">
      <w:start w:val="1"/>
      <w:numFmt w:val="lowerRoman"/>
      <w:lvlText w:val="%6."/>
      <w:lvlJc w:val="right"/>
      <w:pPr>
        <w:ind w:left="4587" w:hanging="180"/>
      </w:pPr>
    </w:lvl>
    <w:lvl w:ilvl="6" w:tplc="041D000F" w:tentative="1">
      <w:start w:val="1"/>
      <w:numFmt w:val="decimal"/>
      <w:lvlText w:val="%7."/>
      <w:lvlJc w:val="left"/>
      <w:pPr>
        <w:ind w:left="5307" w:hanging="360"/>
      </w:pPr>
    </w:lvl>
    <w:lvl w:ilvl="7" w:tplc="041D0019" w:tentative="1">
      <w:start w:val="1"/>
      <w:numFmt w:val="lowerLetter"/>
      <w:lvlText w:val="%8."/>
      <w:lvlJc w:val="left"/>
      <w:pPr>
        <w:ind w:left="6027" w:hanging="360"/>
      </w:pPr>
    </w:lvl>
    <w:lvl w:ilvl="8" w:tplc="041D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61" w15:restartNumberingAfterBreak="0">
    <w:nsid w:val="35CC18CD"/>
    <w:multiLevelType w:val="hybridMultilevel"/>
    <w:tmpl w:val="53369E7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E37377"/>
    <w:multiLevelType w:val="hybridMultilevel"/>
    <w:tmpl w:val="8C122FCA"/>
    <w:lvl w:ilvl="0" w:tplc="A2808B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36FC2C16"/>
    <w:multiLevelType w:val="hybridMultilevel"/>
    <w:tmpl w:val="1C0E8EA8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73244C9"/>
    <w:multiLevelType w:val="hybridMultilevel"/>
    <w:tmpl w:val="EBCA2A22"/>
    <w:lvl w:ilvl="0" w:tplc="141E2DCA">
      <w:start w:val="2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8D50B9A"/>
    <w:multiLevelType w:val="hybridMultilevel"/>
    <w:tmpl w:val="A926BD78"/>
    <w:lvl w:ilvl="0" w:tplc="041D0017">
      <w:start w:val="1"/>
      <w:numFmt w:val="lowerLetter"/>
      <w:lvlText w:val="%1)"/>
      <w:lvlJc w:val="left"/>
      <w:pPr>
        <w:ind w:left="2007" w:hanging="360"/>
      </w:pPr>
    </w:lvl>
    <w:lvl w:ilvl="1" w:tplc="041D0019" w:tentative="1">
      <w:start w:val="1"/>
      <w:numFmt w:val="lowerLetter"/>
      <w:lvlText w:val="%2."/>
      <w:lvlJc w:val="left"/>
      <w:pPr>
        <w:ind w:left="2727" w:hanging="360"/>
      </w:pPr>
    </w:lvl>
    <w:lvl w:ilvl="2" w:tplc="041D001B" w:tentative="1">
      <w:start w:val="1"/>
      <w:numFmt w:val="lowerRoman"/>
      <w:lvlText w:val="%3."/>
      <w:lvlJc w:val="right"/>
      <w:pPr>
        <w:ind w:left="3447" w:hanging="180"/>
      </w:pPr>
    </w:lvl>
    <w:lvl w:ilvl="3" w:tplc="041D000F" w:tentative="1">
      <w:start w:val="1"/>
      <w:numFmt w:val="decimal"/>
      <w:lvlText w:val="%4."/>
      <w:lvlJc w:val="left"/>
      <w:pPr>
        <w:ind w:left="4167" w:hanging="360"/>
      </w:pPr>
    </w:lvl>
    <w:lvl w:ilvl="4" w:tplc="041D0019" w:tentative="1">
      <w:start w:val="1"/>
      <w:numFmt w:val="lowerLetter"/>
      <w:lvlText w:val="%5."/>
      <w:lvlJc w:val="left"/>
      <w:pPr>
        <w:ind w:left="4887" w:hanging="360"/>
      </w:pPr>
    </w:lvl>
    <w:lvl w:ilvl="5" w:tplc="041D001B" w:tentative="1">
      <w:start w:val="1"/>
      <w:numFmt w:val="lowerRoman"/>
      <w:lvlText w:val="%6."/>
      <w:lvlJc w:val="right"/>
      <w:pPr>
        <w:ind w:left="5607" w:hanging="180"/>
      </w:pPr>
    </w:lvl>
    <w:lvl w:ilvl="6" w:tplc="041D000F" w:tentative="1">
      <w:start w:val="1"/>
      <w:numFmt w:val="decimal"/>
      <w:lvlText w:val="%7."/>
      <w:lvlJc w:val="left"/>
      <w:pPr>
        <w:ind w:left="6327" w:hanging="360"/>
      </w:pPr>
    </w:lvl>
    <w:lvl w:ilvl="7" w:tplc="041D0019" w:tentative="1">
      <w:start w:val="1"/>
      <w:numFmt w:val="lowerLetter"/>
      <w:lvlText w:val="%8."/>
      <w:lvlJc w:val="left"/>
      <w:pPr>
        <w:ind w:left="7047" w:hanging="360"/>
      </w:pPr>
    </w:lvl>
    <w:lvl w:ilvl="8" w:tplc="041D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6" w15:restartNumberingAfterBreak="0">
    <w:nsid w:val="39A40E0F"/>
    <w:multiLevelType w:val="multilevel"/>
    <w:tmpl w:val="11EE27CE"/>
    <w:lvl w:ilvl="0">
      <w:start w:val="1"/>
      <w:numFmt w:val="decimal"/>
      <w:pStyle w:val="KTHn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THn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THn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THn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7" w15:restartNumberingAfterBreak="0">
    <w:nsid w:val="39BB7500"/>
    <w:multiLevelType w:val="hybridMultilevel"/>
    <w:tmpl w:val="9EA6F1A2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 w15:restartNumberingAfterBreak="0">
    <w:nsid w:val="3A406674"/>
    <w:multiLevelType w:val="hybridMultilevel"/>
    <w:tmpl w:val="7E98114C"/>
    <w:lvl w:ilvl="0" w:tplc="041D0017">
      <w:start w:val="1"/>
      <w:numFmt w:val="lowerLetter"/>
      <w:lvlText w:val="%1)"/>
      <w:lvlJc w:val="left"/>
      <w:pPr>
        <w:ind w:left="1575" w:hanging="360"/>
      </w:pPr>
    </w:lvl>
    <w:lvl w:ilvl="1" w:tplc="041D0019" w:tentative="1">
      <w:start w:val="1"/>
      <w:numFmt w:val="lowerLetter"/>
      <w:lvlText w:val="%2."/>
      <w:lvlJc w:val="left"/>
      <w:pPr>
        <w:ind w:left="2295" w:hanging="360"/>
      </w:pPr>
    </w:lvl>
    <w:lvl w:ilvl="2" w:tplc="041D001B" w:tentative="1">
      <w:start w:val="1"/>
      <w:numFmt w:val="lowerRoman"/>
      <w:lvlText w:val="%3."/>
      <w:lvlJc w:val="right"/>
      <w:pPr>
        <w:ind w:left="3015" w:hanging="180"/>
      </w:pPr>
    </w:lvl>
    <w:lvl w:ilvl="3" w:tplc="041D000F" w:tentative="1">
      <w:start w:val="1"/>
      <w:numFmt w:val="decimal"/>
      <w:lvlText w:val="%4."/>
      <w:lvlJc w:val="left"/>
      <w:pPr>
        <w:ind w:left="3735" w:hanging="360"/>
      </w:pPr>
    </w:lvl>
    <w:lvl w:ilvl="4" w:tplc="041D0019" w:tentative="1">
      <w:start w:val="1"/>
      <w:numFmt w:val="lowerLetter"/>
      <w:lvlText w:val="%5."/>
      <w:lvlJc w:val="left"/>
      <w:pPr>
        <w:ind w:left="4455" w:hanging="360"/>
      </w:pPr>
    </w:lvl>
    <w:lvl w:ilvl="5" w:tplc="041D001B" w:tentative="1">
      <w:start w:val="1"/>
      <w:numFmt w:val="lowerRoman"/>
      <w:lvlText w:val="%6."/>
      <w:lvlJc w:val="right"/>
      <w:pPr>
        <w:ind w:left="5175" w:hanging="180"/>
      </w:pPr>
    </w:lvl>
    <w:lvl w:ilvl="6" w:tplc="041D000F" w:tentative="1">
      <w:start w:val="1"/>
      <w:numFmt w:val="decimal"/>
      <w:lvlText w:val="%7."/>
      <w:lvlJc w:val="left"/>
      <w:pPr>
        <w:ind w:left="5895" w:hanging="360"/>
      </w:pPr>
    </w:lvl>
    <w:lvl w:ilvl="7" w:tplc="041D0019" w:tentative="1">
      <w:start w:val="1"/>
      <w:numFmt w:val="lowerLetter"/>
      <w:lvlText w:val="%8."/>
      <w:lvlJc w:val="left"/>
      <w:pPr>
        <w:ind w:left="6615" w:hanging="360"/>
      </w:pPr>
    </w:lvl>
    <w:lvl w:ilvl="8" w:tplc="041D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9" w15:restartNumberingAfterBreak="0">
    <w:nsid w:val="3B2E188A"/>
    <w:multiLevelType w:val="hybridMultilevel"/>
    <w:tmpl w:val="5C022E3A"/>
    <w:lvl w:ilvl="0" w:tplc="676ACDDE">
      <w:start w:val="603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BA56A01"/>
    <w:multiLevelType w:val="hybridMultilevel"/>
    <w:tmpl w:val="E0D25F2A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3CAE2D63"/>
    <w:multiLevelType w:val="hybridMultilevel"/>
    <w:tmpl w:val="60CE315C"/>
    <w:lvl w:ilvl="0" w:tplc="81C6173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3EC54316"/>
    <w:multiLevelType w:val="hybridMultilevel"/>
    <w:tmpl w:val="D18CA44E"/>
    <w:lvl w:ilvl="0" w:tplc="0F82352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40194D4B"/>
    <w:multiLevelType w:val="hybridMultilevel"/>
    <w:tmpl w:val="4E0ED864"/>
    <w:lvl w:ilvl="0" w:tplc="8480B5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4" w15:restartNumberingAfterBreak="0">
    <w:nsid w:val="40251642"/>
    <w:multiLevelType w:val="hybridMultilevel"/>
    <w:tmpl w:val="57ACCD0C"/>
    <w:lvl w:ilvl="0" w:tplc="DA66FA34">
      <w:start w:val="2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330D78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2BA23F2"/>
    <w:multiLevelType w:val="hybridMultilevel"/>
    <w:tmpl w:val="66183C6A"/>
    <w:lvl w:ilvl="0" w:tplc="0C708A20">
      <w:start w:val="30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2E16CD2"/>
    <w:multiLevelType w:val="hybridMultilevel"/>
    <w:tmpl w:val="A39893C8"/>
    <w:lvl w:ilvl="0" w:tplc="EF1A6E5E">
      <w:start w:val="1"/>
      <w:numFmt w:val="lowerLetter"/>
      <w:lvlText w:val="%1)"/>
      <w:lvlJc w:val="left"/>
      <w:pPr>
        <w:ind w:left="1069" w:hanging="360"/>
      </w:pPr>
      <w:rPr>
        <w:rFonts w:ascii="Cambria Math" w:eastAsiaTheme="minorEastAsia" w:hAnsi="Cambria Math" w:cs="Times New Roman" w:hint="default"/>
        <w:i w:val="0"/>
        <w:noProof w:val="0"/>
      </w:rPr>
    </w:lvl>
    <w:lvl w:ilvl="1" w:tplc="041D0019" w:tentative="1">
      <w:start w:val="1"/>
      <w:numFmt w:val="lowerLetter"/>
      <w:lvlText w:val="%2."/>
      <w:lvlJc w:val="left"/>
      <w:pPr>
        <w:ind w:left="1789" w:hanging="360"/>
      </w:pPr>
    </w:lvl>
    <w:lvl w:ilvl="2" w:tplc="041D001B" w:tentative="1">
      <w:start w:val="1"/>
      <w:numFmt w:val="lowerRoman"/>
      <w:lvlText w:val="%3."/>
      <w:lvlJc w:val="right"/>
      <w:pPr>
        <w:ind w:left="2509" w:hanging="180"/>
      </w:pPr>
    </w:lvl>
    <w:lvl w:ilvl="3" w:tplc="041D000F" w:tentative="1">
      <w:start w:val="1"/>
      <w:numFmt w:val="decimal"/>
      <w:lvlText w:val="%4."/>
      <w:lvlJc w:val="left"/>
      <w:pPr>
        <w:ind w:left="3229" w:hanging="360"/>
      </w:pPr>
    </w:lvl>
    <w:lvl w:ilvl="4" w:tplc="041D0019" w:tentative="1">
      <w:start w:val="1"/>
      <w:numFmt w:val="lowerLetter"/>
      <w:lvlText w:val="%5."/>
      <w:lvlJc w:val="left"/>
      <w:pPr>
        <w:ind w:left="3949" w:hanging="360"/>
      </w:pPr>
    </w:lvl>
    <w:lvl w:ilvl="5" w:tplc="041D001B" w:tentative="1">
      <w:start w:val="1"/>
      <w:numFmt w:val="lowerRoman"/>
      <w:lvlText w:val="%6."/>
      <w:lvlJc w:val="right"/>
      <w:pPr>
        <w:ind w:left="4669" w:hanging="180"/>
      </w:pPr>
    </w:lvl>
    <w:lvl w:ilvl="6" w:tplc="041D000F" w:tentative="1">
      <w:start w:val="1"/>
      <w:numFmt w:val="decimal"/>
      <w:lvlText w:val="%7."/>
      <w:lvlJc w:val="left"/>
      <w:pPr>
        <w:ind w:left="5389" w:hanging="360"/>
      </w:pPr>
    </w:lvl>
    <w:lvl w:ilvl="7" w:tplc="041D0019" w:tentative="1">
      <w:start w:val="1"/>
      <w:numFmt w:val="lowerLetter"/>
      <w:lvlText w:val="%8."/>
      <w:lvlJc w:val="left"/>
      <w:pPr>
        <w:ind w:left="6109" w:hanging="360"/>
      </w:pPr>
    </w:lvl>
    <w:lvl w:ilvl="8" w:tplc="041D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 w15:restartNumberingAfterBreak="0">
    <w:nsid w:val="43246EDC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5660F8F"/>
    <w:multiLevelType w:val="hybridMultilevel"/>
    <w:tmpl w:val="BC049B70"/>
    <w:lvl w:ilvl="0" w:tplc="5F4A27C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46B67C4A"/>
    <w:multiLevelType w:val="hybridMultilevel"/>
    <w:tmpl w:val="D24C35E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78D2DE9"/>
    <w:multiLevelType w:val="hybridMultilevel"/>
    <w:tmpl w:val="167CD306"/>
    <w:lvl w:ilvl="0" w:tplc="29E8301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2" w15:restartNumberingAfterBreak="0">
    <w:nsid w:val="4AFA3000"/>
    <w:multiLevelType w:val="hybridMultilevel"/>
    <w:tmpl w:val="43683D90"/>
    <w:lvl w:ilvl="0" w:tplc="43D84760">
      <w:start w:val="608"/>
      <w:numFmt w:val="decimal"/>
      <w:lvlText w:val="%1."/>
      <w:lvlJc w:val="left"/>
      <w:pPr>
        <w:ind w:left="1287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BD87309"/>
    <w:multiLevelType w:val="hybridMultilevel"/>
    <w:tmpl w:val="B1F4933C"/>
    <w:lvl w:ilvl="0" w:tplc="75268F22">
      <w:start w:val="10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CA17481"/>
    <w:multiLevelType w:val="hybridMultilevel"/>
    <w:tmpl w:val="987C4B14"/>
    <w:lvl w:ilvl="0" w:tplc="930493F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5" w15:restartNumberingAfterBreak="0">
    <w:nsid w:val="4D4D5B45"/>
    <w:multiLevelType w:val="hybridMultilevel"/>
    <w:tmpl w:val="7F54622A"/>
    <w:lvl w:ilvl="0" w:tplc="5DB09EA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 w15:restartNumberingAfterBreak="0">
    <w:nsid w:val="4EB128B6"/>
    <w:multiLevelType w:val="hybridMultilevel"/>
    <w:tmpl w:val="2B6EA222"/>
    <w:lvl w:ilvl="0" w:tplc="4C26B238">
      <w:start w:val="50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EFA0DCB"/>
    <w:multiLevelType w:val="hybridMultilevel"/>
    <w:tmpl w:val="9202FED2"/>
    <w:lvl w:ilvl="0" w:tplc="041D0017">
      <w:start w:val="1"/>
      <w:numFmt w:val="lowerLetter"/>
      <w:lvlText w:val="%1)"/>
      <w:lvlJc w:val="left"/>
      <w:pPr>
        <w:ind w:left="1854" w:hanging="360"/>
      </w:pPr>
    </w:lvl>
    <w:lvl w:ilvl="1" w:tplc="041D0019" w:tentative="1">
      <w:start w:val="1"/>
      <w:numFmt w:val="lowerLetter"/>
      <w:lvlText w:val="%2."/>
      <w:lvlJc w:val="left"/>
      <w:pPr>
        <w:ind w:left="2574" w:hanging="360"/>
      </w:pPr>
    </w:lvl>
    <w:lvl w:ilvl="2" w:tplc="041D001B" w:tentative="1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8" w15:restartNumberingAfterBreak="0">
    <w:nsid w:val="4FC905AE"/>
    <w:multiLevelType w:val="hybridMultilevel"/>
    <w:tmpl w:val="4386EAE2"/>
    <w:lvl w:ilvl="0" w:tplc="5E22AE68">
      <w:start w:val="10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14A3852"/>
    <w:multiLevelType w:val="hybridMultilevel"/>
    <w:tmpl w:val="AA66BF9A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0" w15:restartNumberingAfterBreak="0">
    <w:nsid w:val="51A26CC3"/>
    <w:multiLevelType w:val="hybridMultilevel"/>
    <w:tmpl w:val="88221EE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2026D4C"/>
    <w:multiLevelType w:val="hybridMultilevel"/>
    <w:tmpl w:val="9E5EF54E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2" w15:restartNumberingAfterBreak="0">
    <w:nsid w:val="53215470"/>
    <w:multiLevelType w:val="hybridMultilevel"/>
    <w:tmpl w:val="44AA82FC"/>
    <w:lvl w:ilvl="0" w:tplc="F620B95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498" w:hanging="360"/>
      </w:pPr>
    </w:lvl>
    <w:lvl w:ilvl="2" w:tplc="041D001B" w:tentative="1">
      <w:start w:val="1"/>
      <w:numFmt w:val="lowerRoman"/>
      <w:lvlText w:val="%3."/>
      <w:lvlJc w:val="right"/>
      <w:pPr>
        <w:ind w:left="3218" w:hanging="180"/>
      </w:pPr>
    </w:lvl>
    <w:lvl w:ilvl="3" w:tplc="041D000F" w:tentative="1">
      <w:start w:val="1"/>
      <w:numFmt w:val="decimal"/>
      <w:lvlText w:val="%4."/>
      <w:lvlJc w:val="left"/>
      <w:pPr>
        <w:ind w:left="3938" w:hanging="360"/>
      </w:pPr>
    </w:lvl>
    <w:lvl w:ilvl="4" w:tplc="041D0019" w:tentative="1">
      <w:start w:val="1"/>
      <w:numFmt w:val="lowerLetter"/>
      <w:lvlText w:val="%5."/>
      <w:lvlJc w:val="left"/>
      <w:pPr>
        <w:ind w:left="4658" w:hanging="360"/>
      </w:pPr>
    </w:lvl>
    <w:lvl w:ilvl="5" w:tplc="041D001B" w:tentative="1">
      <w:start w:val="1"/>
      <w:numFmt w:val="lowerRoman"/>
      <w:lvlText w:val="%6."/>
      <w:lvlJc w:val="right"/>
      <w:pPr>
        <w:ind w:left="5378" w:hanging="180"/>
      </w:pPr>
    </w:lvl>
    <w:lvl w:ilvl="6" w:tplc="041D000F" w:tentative="1">
      <w:start w:val="1"/>
      <w:numFmt w:val="decimal"/>
      <w:lvlText w:val="%7."/>
      <w:lvlJc w:val="left"/>
      <w:pPr>
        <w:ind w:left="6098" w:hanging="360"/>
      </w:pPr>
    </w:lvl>
    <w:lvl w:ilvl="7" w:tplc="041D0019" w:tentative="1">
      <w:start w:val="1"/>
      <w:numFmt w:val="lowerLetter"/>
      <w:lvlText w:val="%8."/>
      <w:lvlJc w:val="left"/>
      <w:pPr>
        <w:ind w:left="6818" w:hanging="360"/>
      </w:pPr>
    </w:lvl>
    <w:lvl w:ilvl="8" w:tplc="041D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3" w15:restartNumberingAfterBreak="0">
    <w:nsid w:val="57D96589"/>
    <w:multiLevelType w:val="hybridMultilevel"/>
    <w:tmpl w:val="0EAE87B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87E2F4C"/>
    <w:multiLevelType w:val="hybridMultilevel"/>
    <w:tmpl w:val="4CAE32AE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AD4466D"/>
    <w:multiLevelType w:val="hybridMultilevel"/>
    <w:tmpl w:val="FBA6A372"/>
    <w:lvl w:ilvl="0" w:tplc="041D0017">
      <w:start w:val="1"/>
      <w:numFmt w:val="lowerLetter"/>
      <w:lvlText w:val="%1)"/>
      <w:lvlJc w:val="left"/>
      <w:pPr>
        <w:ind w:left="3479" w:hanging="360"/>
      </w:pPr>
    </w:lvl>
    <w:lvl w:ilvl="1" w:tplc="041D0019" w:tentative="1">
      <w:start w:val="1"/>
      <w:numFmt w:val="lowerLetter"/>
      <w:lvlText w:val="%2."/>
      <w:lvlJc w:val="left"/>
      <w:pPr>
        <w:ind w:left="4199" w:hanging="360"/>
      </w:pPr>
    </w:lvl>
    <w:lvl w:ilvl="2" w:tplc="041D001B" w:tentative="1">
      <w:start w:val="1"/>
      <w:numFmt w:val="lowerRoman"/>
      <w:lvlText w:val="%3."/>
      <w:lvlJc w:val="right"/>
      <w:pPr>
        <w:ind w:left="4919" w:hanging="180"/>
      </w:pPr>
    </w:lvl>
    <w:lvl w:ilvl="3" w:tplc="041D000F" w:tentative="1">
      <w:start w:val="1"/>
      <w:numFmt w:val="decimal"/>
      <w:lvlText w:val="%4."/>
      <w:lvlJc w:val="left"/>
      <w:pPr>
        <w:ind w:left="5639" w:hanging="360"/>
      </w:pPr>
    </w:lvl>
    <w:lvl w:ilvl="4" w:tplc="041D0019" w:tentative="1">
      <w:start w:val="1"/>
      <w:numFmt w:val="lowerLetter"/>
      <w:lvlText w:val="%5."/>
      <w:lvlJc w:val="left"/>
      <w:pPr>
        <w:ind w:left="6359" w:hanging="360"/>
      </w:pPr>
    </w:lvl>
    <w:lvl w:ilvl="5" w:tplc="041D001B" w:tentative="1">
      <w:start w:val="1"/>
      <w:numFmt w:val="lowerRoman"/>
      <w:lvlText w:val="%6."/>
      <w:lvlJc w:val="right"/>
      <w:pPr>
        <w:ind w:left="7079" w:hanging="180"/>
      </w:pPr>
    </w:lvl>
    <w:lvl w:ilvl="6" w:tplc="041D000F" w:tentative="1">
      <w:start w:val="1"/>
      <w:numFmt w:val="decimal"/>
      <w:lvlText w:val="%7."/>
      <w:lvlJc w:val="left"/>
      <w:pPr>
        <w:ind w:left="7799" w:hanging="360"/>
      </w:pPr>
    </w:lvl>
    <w:lvl w:ilvl="7" w:tplc="041D0019" w:tentative="1">
      <w:start w:val="1"/>
      <w:numFmt w:val="lowerLetter"/>
      <w:lvlText w:val="%8."/>
      <w:lvlJc w:val="left"/>
      <w:pPr>
        <w:ind w:left="8519" w:hanging="360"/>
      </w:pPr>
    </w:lvl>
    <w:lvl w:ilvl="8" w:tplc="041D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96" w15:restartNumberingAfterBreak="0">
    <w:nsid w:val="5BF92665"/>
    <w:multiLevelType w:val="hybridMultilevel"/>
    <w:tmpl w:val="18525922"/>
    <w:lvl w:ilvl="0" w:tplc="F2A07D94">
      <w:start w:val="404"/>
      <w:numFmt w:val="decimal"/>
      <w:lvlText w:val="%1."/>
      <w:lvlJc w:val="left"/>
      <w:pPr>
        <w:ind w:left="360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CAC6C53"/>
    <w:multiLevelType w:val="hybridMultilevel"/>
    <w:tmpl w:val="61E62580"/>
    <w:lvl w:ilvl="0" w:tplc="2DDCC580">
      <w:start w:val="20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D892AF3"/>
    <w:multiLevelType w:val="hybridMultilevel"/>
    <w:tmpl w:val="D0F4B0EA"/>
    <w:lvl w:ilvl="0" w:tplc="F8FA2070">
      <w:start w:val="1"/>
      <w:numFmt w:val="decimal"/>
      <w:lvlText w:val="Ö.%1"/>
      <w:lvlJc w:val="left"/>
      <w:pPr>
        <w:ind w:left="360" w:hanging="360"/>
      </w:pPr>
      <w:rPr>
        <w:rFonts w:ascii="Cambria" w:hAnsi="Cambria" w:hint="default"/>
      </w:r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5E5521C3"/>
    <w:multiLevelType w:val="hybridMultilevel"/>
    <w:tmpl w:val="C6B49866"/>
    <w:lvl w:ilvl="0" w:tplc="A1C6D4C8">
      <w:start w:val="22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2837EF9"/>
    <w:multiLevelType w:val="hybridMultilevel"/>
    <w:tmpl w:val="CAFE1FAA"/>
    <w:lvl w:ilvl="0" w:tplc="0E867558">
      <w:start w:val="1"/>
      <w:numFmt w:val="lowerLetter"/>
      <w:lvlText w:val="%1)"/>
      <w:lvlJc w:val="left"/>
      <w:pPr>
        <w:ind w:left="2421" w:hanging="360"/>
      </w:pPr>
      <w:rPr>
        <w:sz w:val="24"/>
        <w:szCs w:val="24"/>
      </w:rPr>
    </w:lvl>
    <w:lvl w:ilvl="1" w:tplc="041D0019" w:tentative="1">
      <w:start w:val="1"/>
      <w:numFmt w:val="lowerLetter"/>
      <w:lvlText w:val="%2."/>
      <w:lvlJc w:val="left"/>
      <w:pPr>
        <w:ind w:left="3141" w:hanging="360"/>
      </w:pPr>
    </w:lvl>
    <w:lvl w:ilvl="2" w:tplc="041D001B" w:tentative="1">
      <w:start w:val="1"/>
      <w:numFmt w:val="lowerRoman"/>
      <w:lvlText w:val="%3."/>
      <w:lvlJc w:val="right"/>
      <w:pPr>
        <w:ind w:left="3861" w:hanging="180"/>
      </w:pPr>
    </w:lvl>
    <w:lvl w:ilvl="3" w:tplc="041D000F" w:tentative="1">
      <w:start w:val="1"/>
      <w:numFmt w:val="decimal"/>
      <w:lvlText w:val="%4."/>
      <w:lvlJc w:val="left"/>
      <w:pPr>
        <w:ind w:left="4581" w:hanging="360"/>
      </w:pPr>
    </w:lvl>
    <w:lvl w:ilvl="4" w:tplc="041D0019" w:tentative="1">
      <w:start w:val="1"/>
      <w:numFmt w:val="lowerLetter"/>
      <w:lvlText w:val="%5."/>
      <w:lvlJc w:val="left"/>
      <w:pPr>
        <w:ind w:left="5301" w:hanging="360"/>
      </w:pPr>
    </w:lvl>
    <w:lvl w:ilvl="5" w:tplc="041D001B" w:tentative="1">
      <w:start w:val="1"/>
      <w:numFmt w:val="lowerRoman"/>
      <w:lvlText w:val="%6."/>
      <w:lvlJc w:val="right"/>
      <w:pPr>
        <w:ind w:left="6021" w:hanging="180"/>
      </w:pPr>
    </w:lvl>
    <w:lvl w:ilvl="6" w:tplc="041D000F" w:tentative="1">
      <w:start w:val="1"/>
      <w:numFmt w:val="decimal"/>
      <w:lvlText w:val="%7."/>
      <w:lvlJc w:val="left"/>
      <w:pPr>
        <w:ind w:left="6741" w:hanging="360"/>
      </w:pPr>
    </w:lvl>
    <w:lvl w:ilvl="7" w:tplc="041D0019" w:tentative="1">
      <w:start w:val="1"/>
      <w:numFmt w:val="lowerLetter"/>
      <w:lvlText w:val="%8."/>
      <w:lvlJc w:val="left"/>
      <w:pPr>
        <w:ind w:left="7461" w:hanging="360"/>
      </w:pPr>
    </w:lvl>
    <w:lvl w:ilvl="8" w:tplc="041D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1" w15:restartNumberingAfterBreak="0">
    <w:nsid w:val="639A60D6"/>
    <w:multiLevelType w:val="hybridMultilevel"/>
    <w:tmpl w:val="59825E6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4DE58BF"/>
    <w:multiLevelType w:val="hybridMultilevel"/>
    <w:tmpl w:val="A016EA4C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 w15:restartNumberingAfterBreak="0">
    <w:nsid w:val="65734697"/>
    <w:multiLevelType w:val="hybridMultilevel"/>
    <w:tmpl w:val="214CA3E0"/>
    <w:lvl w:ilvl="0" w:tplc="5478016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4" w15:restartNumberingAfterBreak="0">
    <w:nsid w:val="65E975A4"/>
    <w:multiLevelType w:val="hybridMultilevel"/>
    <w:tmpl w:val="C0D0A65C"/>
    <w:lvl w:ilvl="0" w:tplc="6C1E2DA0">
      <w:start w:val="10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69C4610"/>
    <w:multiLevelType w:val="hybridMultilevel"/>
    <w:tmpl w:val="0D26EECA"/>
    <w:lvl w:ilvl="0" w:tplc="96CA395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6" w15:restartNumberingAfterBreak="0">
    <w:nsid w:val="67C53624"/>
    <w:multiLevelType w:val="hybridMultilevel"/>
    <w:tmpl w:val="8EDAD2F4"/>
    <w:lvl w:ilvl="0" w:tplc="041D0017">
      <w:start w:val="1"/>
      <w:numFmt w:val="lowerLetter"/>
      <w:lvlText w:val="%1)"/>
      <w:lvlJc w:val="left"/>
      <w:pPr>
        <w:ind w:left="1575" w:hanging="360"/>
      </w:pPr>
    </w:lvl>
    <w:lvl w:ilvl="1" w:tplc="041D0019" w:tentative="1">
      <w:start w:val="1"/>
      <w:numFmt w:val="lowerLetter"/>
      <w:lvlText w:val="%2."/>
      <w:lvlJc w:val="left"/>
      <w:pPr>
        <w:ind w:left="2295" w:hanging="360"/>
      </w:pPr>
    </w:lvl>
    <w:lvl w:ilvl="2" w:tplc="041D001B" w:tentative="1">
      <w:start w:val="1"/>
      <w:numFmt w:val="lowerRoman"/>
      <w:lvlText w:val="%3."/>
      <w:lvlJc w:val="right"/>
      <w:pPr>
        <w:ind w:left="3015" w:hanging="180"/>
      </w:pPr>
    </w:lvl>
    <w:lvl w:ilvl="3" w:tplc="041D000F" w:tentative="1">
      <w:start w:val="1"/>
      <w:numFmt w:val="decimal"/>
      <w:lvlText w:val="%4."/>
      <w:lvlJc w:val="left"/>
      <w:pPr>
        <w:ind w:left="3735" w:hanging="360"/>
      </w:pPr>
    </w:lvl>
    <w:lvl w:ilvl="4" w:tplc="041D0019" w:tentative="1">
      <w:start w:val="1"/>
      <w:numFmt w:val="lowerLetter"/>
      <w:lvlText w:val="%5."/>
      <w:lvlJc w:val="left"/>
      <w:pPr>
        <w:ind w:left="4455" w:hanging="360"/>
      </w:pPr>
    </w:lvl>
    <w:lvl w:ilvl="5" w:tplc="041D001B" w:tentative="1">
      <w:start w:val="1"/>
      <w:numFmt w:val="lowerRoman"/>
      <w:lvlText w:val="%6."/>
      <w:lvlJc w:val="right"/>
      <w:pPr>
        <w:ind w:left="5175" w:hanging="180"/>
      </w:pPr>
    </w:lvl>
    <w:lvl w:ilvl="6" w:tplc="041D000F" w:tentative="1">
      <w:start w:val="1"/>
      <w:numFmt w:val="decimal"/>
      <w:lvlText w:val="%7."/>
      <w:lvlJc w:val="left"/>
      <w:pPr>
        <w:ind w:left="5895" w:hanging="360"/>
      </w:pPr>
    </w:lvl>
    <w:lvl w:ilvl="7" w:tplc="041D0019" w:tentative="1">
      <w:start w:val="1"/>
      <w:numFmt w:val="lowerLetter"/>
      <w:lvlText w:val="%8."/>
      <w:lvlJc w:val="left"/>
      <w:pPr>
        <w:ind w:left="6615" w:hanging="360"/>
      </w:pPr>
    </w:lvl>
    <w:lvl w:ilvl="8" w:tplc="041D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07" w15:restartNumberingAfterBreak="0">
    <w:nsid w:val="68990639"/>
    <w:multiLevelType w:val="hybridMultilevel"/>
    <w:tmpl w:val="73366B24"/>
    <w:lvl w:ilvl="0" w:tplc="D1AEB0C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8" w15:restartNumberingAfterBreak="0">
    <w:nsid w:val="697E559E"/>
    <w:multiLevelType w:val="hybridMultilevel"/>
    <w:tmpl w:val="A6E64EE2"/>
    <w:lvl w:ilvl="0" w:tplc="E402A8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9" w15:restartNumberingAfterBreak="0">
    <w:nsid w:val="69A51B40"/>
    <w:multiLevelType w:val="hybridMultilevel"/>
    <w:tmpl w:val="6426940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9B937FC"/>
    <w:multiLevelType w:val="hybridMultilevel"/>
    <w:tmpl w:val="F2A8A58A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A7A0AD0"/>
    <w:multiLevelType w:val="hybridMultilevel"/>
    <w:tmpl w:val="0160384E"/>
    <w:lvl w:ilvl="0" w:tplc="774E4DC4">
      <w:start w:val="50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C803389"/>
    <w:multiLevelType w:val="hybridMultilevel"/>
    <w:tmpl w:val="4D88DEB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E062F52"/>
    <w:multiLevelType w:val="hybridMultilevel"/>
    <w:tmpl w:val="B6569A1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F914E43"/>
    <w:multiLevelType w:val="hybridMultilevel"/>
    <w:tmpl w:val="952A0AFE"/>
    <w:lvl w:ilvl="0" w:tplc="F9B094A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5" w15:restartNumberingAfterBreak="0">
    <w:nsid w:val="6FCA73FB"/>
    <w:multiLevelType w:val="hybridMultilevel"/>
    <w:tmpl w:val="A6E421B2"/>
    <w:lvl w:ilvl="0" w:tplc="A7B09C8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 w15:restartNumberingAfterBreak="0">
    <w:nsid w:val="708906E2"/>
    <w:multiLevelType w:val="hybridMultilevel"/>
    <w:tmpl w:val="E178351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2F16601"/>
    <w:multiLevelType w:val="hybridMultilevel"/>
    <w:tmpl w:val="FBA6A372"/>
    <w:lvl w:ilvl="0" w:tplc="041D0017">
      <w:start w:val="1"/>
      <w:numFmt w:val="lowerLetter"/>
      <w:lvlText w:val="%1)"/>
      <w:lvlJc w:val="left"/>
      <w:pPr>
        <w:ind w:left="1287" w:hanging="360"/>
      </w:p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8" w15:restartNumberingAfterBreak="0">
    <w:nsid w:val="73210449"/>
    <w:multiLevelType w:val="hybridMultilevel"/>
    <w:tmpl w:val="6D689DE8"/>
    <w:lvl w:ilvl="0" w:tplc="4754E204">
      <w:start w:val="301"/>
      <w:numFmt w:val="decimal"/>
      <w:lvlText w:val="%1."/>
      <w:lvlJc w:val="left"/>
      <w:pPr>
        <w:ind w:left="2968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2" w:hanging="360"/>
      </w:pPr>
    </w:lvl>
    <w:lvl w:ilvl="2" w:tplc="041D001B" w:tentative="1">
      <w:start w:val="1"/>
      <w:numFmt w:val="lowerRoman"/>
      <w:lvlText w:val="%3."/>
      <w:lvlJc w:val="right"/>
      <w:pPr>
        <w:ind w:left="892" w:hanging="180"/>
      </w:pPr>
    </w:lvl>
    <w:lvl w:ilvl="3" w:tplc="041D000F" w:tentative="1">
      <w:start w:val="1"/>
      <w:numFmt w:val="decimal"/>
      <w:lvlText w:val="%4."/>
      <w:lvlJc w:val="left"/>
      <w:pPr>
        <w:ind w:left="1612" w:hanging="360"/>
      </w:pPr>
    </w:lvl>
    <w:lvl w:ilvl="4" w:tplc="041D0019" w:tentative="1">
      <w:start w:val="1"/>
      <w:numFmt w:val="lowerLetter"/>
      <w:lvlText w:val="%5."/>
      <w:lvlJc w:val="left"/>
      <w:pPr>
        <w:ind w:left="2332" w:hanging="360"/>
      </w:pPr>
    </w:lvl>
    <w:lvl w:ilvl="5" w:tplc="041D001B" w:tentative="1">
      <w:start w:val="1"/>
      <w:numFmt w:val="lowerRoman"/>
      <w:lvlText w:val="%6."/>
      <w:lvlJc w:val="right"/>
      <w:pPr>
        <w:ind w:left="3052" w:hanging="180"/>
      </w:pPr>
    </w:lvl>
    <w:lvl w:ilvl="6" w:tplc="041D000F" w:tentative="1">
      <w:start w:val="1"/>
      <w:numFmt w:val="decimal"/>
      <w:lvlText w:val="%7."/>
      <w:lvlJc w:val="left"/>
      <w:pPr>
        <w:ind w:left="3772" w:hanging="360"/>
      </w:pPr>
    </w:lvl>
    <w:lvl w:ilvl="7" w:tplc="041D0019" w:tentative="1">
      <w:start w:val="1"/>
      <w:numFmt w:val="lowerLetter"/>
      <w:lvlText w:val="%8."/>
      <w:lvlJc w:val="left"/>
      <w:pPr>
        <w:ind w:left="4492" w:hanging="360"/>
      </w:pPr>
    </w:lvl>
    <w:lvl w:ilvl="8" w:tplc="041D001B" w:tentative="1">
      <w:start w:val="1"/>
      <w:numFmt w:val="lowerRoman"/>
      <w:lvlText w:val="%9."/>
      <w:lvlJc w:val="right"/>
      <w:pPr>
        <w:ind w:left="5212" w:hanging="180"/>
      </w:pPr>
    </w:lvl>
  </w:abstractNum>
  <w:abstractNum w:abstractNumId="119" w15:restartNumberingAfterBreak="0">
    <w:nsid w:val="73C3533E"/>
    <w:multiLevelType w:val="hybridMultilevel"/>
    <w:tmpl w:val="4BD48BF8"/>
    <w:lvl w:ilvl="0" w:tplc="42BEEE9A">
      <w:start w:val="505"/>
      <w:numFmt w:val="decimal"/>
      <w:lvlText w:val="%1."/>
      <w:lvlJc w:val="left"/>
      <w:pPr>
        <w:ind w:left="1440" w:hanging="360"/>
      </w:pPr>
      <w:rPr>
        <w:rFonts w:ascii="Cambria" w:hAnsi="Cambri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3FE3964"/>
    <w:multiLevelType w:val="hybridMultilevel"/>
    <w:tmpl w:val="84B48D00"/>
    <w:lvl w:ilvl="0" w:tplc="8E2A4E7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 w15:restartNumberingAfterBreak="0">
    <w:nsid w:val="74AA6DC5"/>
    <w:multiLevelType w:val="hybridMultilevel"/>
    <w:tmpl w:val="1304EA20"/>
    <w:lvl w:ilvl="0" w:tplc="C0621B7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2" w15:restartNumberingAfterBreak="0">
    <w:nsid w:val="76CE16E4"/>
    <w:multiLevelType w:val="hybridMultilevel"/>
    <w:tmpl w:val="C7F2246C"/>
    <w:lvl w:ilvl="0" w:tplc="FB6271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3" w15:restartNumberingAfterBreak="0">
    <w:nsid w:val="77E0116F"/>
    <w:multiLevelType w:val="hybridMultilevel"/>
    <w:tmpl w:val="8A7E971A"/>
    <w:lvl w:ilvl="0" w:tplc="CE5AED3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4" w15:restartNumberingAfterBreak="0">
    <w:nsid w:val="7B4D14AE"/>
    <w:multiLevelType w:val="hybridMultilevel"/>
    <w:tmpl w:val="2DA8DC40"/>
    <w:lvl w:ilvl="0" w:tplc="E8F49202">
      <w:start w:val="1"/>
      <w:numFmt w:val="bullet"/>
      <w:pStyle w:val="List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5" w15:restartNumberingAfterBreak="0">
    <w:nsid w:val="7B540973"/>
    <w:multiLevelType w:val="hybridMultilevel"/>
    <w:tmpl w:val="CDDA9BAE"/>
    <w:lvl w:ilvl="0" w:tplc="8B025E7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6" w15:restartNumberingAfterBreak="0">
    <w:nsid w:val="7BE9721C"/>
    <w:multiLevelType w:val="hybridMultilevel"/>
    <w:tmpl w:val="F4A8969C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7D5A26C4"/>
    <w:multiLevelType w:val="hybridMultilevel"/>
    <w:tmpl w:val="D72C4474"/>
    <w:lvl w:ilvl="0" w:tplc="BC4A15A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D980649"/>
    <w:multiLevelType w:val="hybridMultilevel"/>
    <w:tmpl w:val="3140DE6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F9845EC"/>
    <w:multiLevelType w:val="hybridMultilevel"/>
    <w:tmpl w:val="7C148838"/>
    <w:lvl w:ilvl="0" w:tplc="EEE0B300">
      <w:start w:val="1"/>
      <w:numFmt w:val="lowerLetter"/>
      <w:lvlText w:val="%1)"/>
      <w:lvlJc w:val="left"/>
      <w:pPr>
        <w:ind w:left="1287" w:hanging="360"/>
      </w:pPr>
      <w:rPr>
        <w:rFonts w:eastAsia="Times New Roman"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 w15:restartNumberingAfterBreak="0">
    <w:nsid w:val="7FA07DA9"/>
    <w:multiLevelType w:val="hybridMultilevel"/>
    <w:tmpl w:val="BC34A5FC"/>
    <w:lvl w:ilvl="0" w:tplc="80CE017E">
      <w:start w:val="401"/>
      <w:numFmt w:val="decimal"/>
      <w:lvlText w:val="%1."/>
      <w:lvlJc w:val="left"/>
      <w:pPr>
        <w:ind w:left="1555" w:hanging="360"/>
      </w:pPr>
      <w:rPr>
        <w:rFonts w:ascii="Cambria" w:hAnsi="Cambria" w:hint="default"/>
      </w:rPr>
    </w:lvl>
    <w:lvl w:ilvl="1" w:tplc="041D0019">
      <w:start w:val="1"/>
      <w:numFmt w:val="lowerLetter"/>
      <w:lvlText w:val="%2."/>
      <w:lvlJc w:val="left"/>
      <w:pPr>
        <w:ind w:left="2275" w:hanging="360"/>
      </w:pPr>
    </w:lvl>
    <w:lvl w:ilvl="2" w:tplc="041D001B" w:tentative="1">
      <w:start w:val="1"/>
      <w:numFmt w:val="lowerRoman"/>
      <w:lvlText w:val="%3."/>
      <w:lvlJc w:val="right"/>
      <w:pPr>
        <w:ind w:left="2995" w:hanging="180"/>
      </w:pPr>
    </w:lvl>
    <w:lvl w:ilvl="3" w:tplc="041D000F" w:tentative="1">
      <w:start w:val="1"/>
      <w:numFmt w:val="decimal"/>
      <w:lvlText w:val="%4."/>
      <w:lvlJc w:val="left"/>
      <w:pPr>
        <w:ind w:left="3715" w:hanging="360"/>
      </w:pPr>
    </w:lvl>
    <w:lvl w:ilvl="4" w:tplc="041D0019" w:tentative="1">
      <w:start w:val="1"/>
      <w:numFmt w:val="lowerLetter"/>
      <w:lvlText w:val="%5."/>
      <w:lvlJc w:val="left"/>
      <w:pPr>
        <w:ind w:left="4435" w:hanging="360"/>
      </w:pPr>
    </w:lvl>
    <w:lvl w:ilvl="5" w:tplc="041D001B" w:tentative="1">
      <w:start w:val="1"/>
      <w:numFmt w:val="lowerRoman"/>
      <w:lvlText w:val="%6."/>
      <w:lvlJc w:val="right"/>
      <w:pPr>
        <w:ind w:left="5155" w:hanging="180"/>
      </w:pPr>
    </w:lvl>
    <w:lvl w:ilvl="6" w:tplc="041D000F" w:tentative="1">
      <w:start w:val="1"/>
      <w:numFmt w:val="decimal"/>
      <w:lvlText w:val="%7."/>
      <w:lvlJc w:val="left"/>
      <w:pPr>
        <w:ind w:left="5875" w:hanging="360"/>
      </w:pPr>
    </w:lvl>
    <w:lvl w:ilvl="7" w:tplc="041D0019" w:tentative="1">
      <w:start w:val="1"/>
      <w:numFmt w:val="lowerLetter"/>
      <w:lvlText w:val="%8."/>
      <w:lvlJc w:val="left"/>
      <w:pPr>
        <w:ind w:left="6595" w:hanging="360"/>
      </w:pPr>
    </w:lvl>
    <w:lvl w:ilvl="8" w:tplc="041D001B" w:tentative="1">
      <w:start w:val="1"/>
      <w:numFmt w:val="lowerRoman"/>
      <w:lvlText w:val="%9."/>
      <w:lvlJc w:val="right"/>
      <w:pPr>
        <w:ind w:left="7315" w:hanging="180"/>
      </w:pPr>
    </w:lvl>
  </w:abstractNum>
  <w:num w:numId="1">
    <w:abstractNumId w:val="54"/>
  </w:num>
  <w:num w:numId="2">
    <w:abstractNumId w:val="58"/>
  </w:num>
  <w:num w:numId="3">
    <w:abstractNumId w:val="0"/>
  </w:num>
  <w:num w:numId="4">
    <w:abstractNumId w:val="45"/>
  </w:num>
  <w:num w:numId="5">
    <w:abstractNumId w:val="124"/>
  </w:num>
  <w:num w:numId="6">
    <w:abstractNumId w:val="66"/>
  </w:num>
  <w:num w:numId="7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10"/>
  </w:num>
  <w:num w:numId="9">
    <w:abstractNumId w:val="8"/>
  </w:num>
  <w:num w:numId="10">
    <w:abstractNumId w:val="127"/>
  </w:num>
  <w:num w:numId="11">
    <w:abstractNumId w:val="109"/>
  </w:num>
  <w:num w:numId="12">
    <w:abstractNumId w:val="90"/>
  </w:num>
  <w:num w:numId="13">
    <w:abstractNumId w:val="5"/>
  </w:num>
  <w:num w:numId="14">
    <w:abstractNumId w:val="116"/>
  </w:num>
  <w:num w:numId="15">
    <w:abstractNumId w:val="24"/>
  </w:num>
  <w:num w:numId="16">
    <w:abstractNumId w:val="128"/>
  </w:num>
  <w:num w:numId="17">
    <w:abstractNumId w:val="126"/>
  </w:num>
  <w:num w:numId="18">
    <w:abstractNumId w:val="80"/>
  </w:num>
  <w:num w:numId="19">
    <w:abstractNumId w:val="51"/>
  </w:num>
  <w:num w:numId="20">
    <w:abstractNumId w:val="94"/>
  </w:num>
  <w:num w:numId="21">
    <w:abstractNumId w:val="4"/>
  </w:num>
  <w:num w:numId="22">
    <w:abstractNumId w:val="129"/>
  </w:num>
  <w:num w:numId="23">
    <w:abstractNumId w:val="107"/>
  </w:num>
  <w:num w:numId="24">
    <w:abstractNumId w:val="92"/>
  </w:num>
  <w:num w:numId="25">
    <w:abstractNumId w:val="65"/>
  </w:num>
  <w:num w:numId="26">
    <w:abstractNumId w:val="93"/>
  </w:num>
  <w:num w:numId="27">
    <w:abstractNumId w:val="40"/>
  </w:num>
  <w:num w:numId="28">
    <w:abstractNumId w:val="21"/>
  </w:num>
  <w:num w:numId="29">
    <w:abstractNumId w:val="52"/>
  </w:num>
  <w:num w:numId="30">
    <w:abstractNumId w:val="10"/>
  </w:num>
  <w:num w:numId="31">
    <w:abstractNumId w:val="2"/>
  </w:num>
  <w:num w:numId="32">
    <w:abstractNumId w:val="70"/>
  </w:num>
  <w:num w:numId="33">
    <w:abstractNumId w:val="89"/>
  </w:num>
  <w:num w:numId="34">
    <w:abstractNumId w:val="26"/>
  </w:num>
  <w:num w:numId="35">
    <w:abstractNumId w:val="100"/>
  </w:num>
  <w:num w:numId="36">
    <w:abstractNumId w:val="34"/>
  </w:num>
  <w:num w:numId="37">
    <w:abstractNumId w:val="67"/>
  </w:num>
  <w:num w:numId="38">
    <w:abstractNumId w:val="35"/>
  </w:num>
  <w:num w:numId="39">
    <w:abstractNumId w:val="32"/>
  </w:num>
  <w:num w:numId="40">
    <w:abstractNumId w:val="91"/>
  </w:num>
  <w:num w:numId="41">
    <w:abstractNumId w:val="27"/>
  </w:num>
  <w:num w:numId="42">
    <w:abstractNumId w:val="46"/>
  </w:num>
  <w:num w:numId="43">
    <w:abstractNumId w:val="59"/>
  </w:num>
  <w:num w:numId="44">
    <w:abstractNumId w:val="33"/>
  </w:num>
  <w:num w:numId="45">
    <w:abstractNumId w:val="83"/>
  </w:num>
  <w:num w:numId="46">
    <w:abstractNumId w:val="57"/>
  </w:num>
  <w:num w:numId="47">
    <w:abstractNumId w:val="88"/>
  </w:num>
  <w:num w:numId="48">
    <w:abstractNumId w:val="31"/>
  </w:num>
  <w:num w:numId="49">
    <w:abstractNumId w:val="96"/>
  </w:num>
  <w:num w:numId="50">
    <w:abstractNumId w:val="102"/>
  </w:num>
  <w:num w:numId="51">
    <w:abstractNumId w:val="30"/>
  </w:num>
  <w:num w:numId="52">
    <w:abstractNumId w:val="119"/>
  </w:num>
  <w:num w:numId="53">
    <w:abstractNumId w:val="82"/>
  </w:num>
  <w:num w:numId="54">
    <w:abstractNumId w:val="69"/>
  </w:num>
  <w:num w:numId="55">
    <w:abstractNumId w:val="111"/>
  </w:num>
  <w:num w:numId="56">
    <w:abstractNumId w:val="104"/>
  </w:num>
  <w:num w:numId="57">
    <w:abstractNumId w:val="15"/>
  </w:num>
  <w:num w:numId="58">
    <w:abstractNumId w:val="12"/>
  </w:num>
  <w:num w:numId="59">
    <w:abstractNumId w:val="87"/>
  </w:num>
  <w:num w:numId="60">
    <w:abstractNumId w:val="48"/>
  </w:num>
  <w:num w:numId="61">
    <w:abstractNumId w:val="115"/>
  </w:num>
  <w:num w:numId="62">
    <w:abstractNumId w:val="125"/>
  </w:num>
  <w:num w:numId="63">
    <w:abstractNumId w:val="79"/>
  </w:num>
  <w:num w:numId="64">
    <w:abstractNumId w:val="71"/>
  </w:num>
  <w:num w:numId="65">
    <w:abstractNumId w:val="108"/>
  </w:num>
  <w:num w:numId="66">
    <w:abstractNumId w:val="122"/>
  </w:num>
  <w:num w:numId="67">
    <w:abstractNumId w:val="81"/>
  </w:num>
  <w:num w:numId="68">
    <w:abstractNumId w:val="41"/>
  </w:num>
  <w:num w:numId="69">
    <w:abstractNumId w:val="123"/>
  </w:num>
  <w:num w:numId="70">
    <w:abstractNumId w:val="73"/>
  </w:num>
  <w:num w:numId="71">
    <w:abstractNumId w:val="7"/>
  </w:num>
  <w:num w:numId="72">
    <w:abstractNumId w:val="62"/>
  </w:num>
  <w:num w:numId="73">
    <w:abstractNumId w:val="101"/>
  </w:num>
  <w:num w:numId="74">
    <w:abstractNumId w:val="120"/>
  </w:num>
  <w:num w:numId="75">
    <w:abstractNumId w:val="55"/>
  </w:num>
  <w:num w:numId="76">
    <w:abstractNumId w:val="85"/>
  </w:num>
  <w:num w:numId="77">
    <w:abstractNumId w:val="76"/>
  </w:num>
  <w:num w:numId="78">
    <w:abstractNumId w:val="25"/>
  </w:num>
  <w:num w:numId="79">
    <w:abstractNumId w:val="86"/>
  </w:num>
  <w:num w:numId="80">
    <w:abstractNumId w:val="16"/>
  </w:num>
  <w:num w:numId="81">
    <w:abstractNumId w:val="6"/>
  </w:num>
  <w:num w:numId="82">
    <w:abstractNumId w:val="28"/>
  </w:num>
  <w:num w:numId="83">
    <w:abstractNumId w:val="103"/>
  </w:num>
  <w:num w:numId="84">
    <w:abstractNumId w:val="29"/>
  </w:num>
  <w:num w:numId="85">
    <w:abstractNumId w:val="121"/>
  </w:num>
  <w:num w:numId="86">
    <w:abstractNumId w:val="105"/>
  </w:num>
  <w:num w:numId="87">
    <w:abstractNumId w:val="112"/>
  </w:num>
  <w:num w:numId="88">
    <w:abstractNumId w:val="72"/>
  </w:num>
  <w:num w:numId="89">
    <w:abstractNumId w:val="38"/>
  </w:num>
  <w:num w:numId="90">
    <w:abstractNumId w:val="114"/>
  </w:num>
  <w:num w:numId="91">
    <w:abstractNumId w:val="42"/>
  </w:num>
  <w:num w:numId="92">
    <w:abstractNumId w:val="106"/>
  </w:num>
  <w:num w:numId="93">
    <w:abstractNumId w:val="68"/>
  </w:num>
  <w:num w:numId="94">
    <w:abstractNumId w:val="61"/>
  </w:num>
  <w:num w:numId="95">
    <w:abstractNumId w:val="117"/>
  </w:num>
  <w:num w:numId="96">
    <w:abstractNumId w:val="75"/>
  </w:num>
  <w:num w:numId="97">
    <w:abstractNumId w:val="74"/>
  </w:num>
  <w:num w:numId="98">
    <w:abstractNumId w:val="36"/>
  </w:num>
  <w:num w:numId="99">
    <w:abstractNumId w:val="97"/>
  </w:num>
  <w:num w:numId="100">
    <w:abstractNumId w:val="64"/>
  </w:num>
  <w:num w:numId="101">
    <w:abstractNumId w:val="56"/>
  </w:num>
  <w:num w:numId="102">
    <w:abstractNumId w:val="3"/>
  </w:num>
  <w:num w:numId="103">
    <w:abstractNumId w:val="37"/>
  </w:num>
  <w:num w:numId="104">
    <w:abstractNumId w:val="13"/>
  </w:num>
  <w:num w:numId="105">
    <w:abstractNumId w:val="99"/>
  </w:num>
  <w:num w:numId="106">
    <w:abstractNumId w:val="63"/>
  </w:num>
  <w:num w:numId="107">
    <w:abstractNumId w:val="84"/>
  </w:num>
  <w:num w:numId="108">
    <w:abstractNumId w:val="22"/>
  </w:num>
  <w:num w:numId="109">
    <w:abstractNumId w:val="118"/>
  </w:num>
  <w:num w:numId="110">
    <w:abstractNumId w:val="1"/>
  </w:num>
  <w:num w:numId="111">
    <w:abstractNumId w:val="53"/>
  </w:num>
  <w:num w:numId="112">
    <w:abstractNumId w:val="78"/>
  </w:num>
  <w:num w:numId="113">
    <w:abstractNumId w:val="20"/>
  </w:num>
  <w:num w:numId="114">
    <w:abstractNumId w:val="23"/>
  </w:num>
  <w:num w:numId="115">
    <w:abstractNumId w:val="43"/>
  </w:num>
  <w:num w:numId="116">
    <w:abstractNumId w:val="130"/>
  </w:num>
  <w:num w:numId="117">
    <w:abstractNumId w:val="95"/>
  </w:num>
  <w:num w:numId="118">
    <w:abstractNumId w:val="113"/>
  </w:num>
  <w:num w:numId="119">
    <w:abstractNumId w:val="14"/>
  </w:num>
  <w:num w:numId="120">
    <w:abstractNumId w:val="77"/>
  </w:num>
  <w:num w:numId="121">
    <w:abstractNumId w:val="17"/>
  </w:num>
  <w:num w:numId="122">
    <w:abstractNumId w:val="98"/>
  </w:num>
  <w:num w:numId="123">
    <w:abstractNumId w:val="11"/>
  </w:num>
  <w:num w:numId="124">
    <w:abstractNumId w:val="9"/>
  </w:num>
  <w:num w:numId="125">
    <w:abstractNumId w:val="19"/>
  </w:num>
  <w:num w:numId="126">
    <w:abstractNumId w:val="47"/>
  </w:num>
  <w:num w:numId="127">
    <w:abstractNumId w:val="44"/>
  </w:num>
  <w:num w:numId="128">
    <w:abstractNumId w:val="18"/>
  </w:num>
  <w:num w:numId="129">
    <w:abstractNumId w:val="60"/>
  </w:num>
  <w:num w:numId="130">
    <w:abstractNumId w:val="50"/>
  </w:num>
  <w:num w:numId="131">
    <w:abstractNumId w:val="49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removePersonalInformation/>
  <w:removeDateAndTime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624"/>
    <w:rsid w:val="000015F6"/>
    <w:rsid w:val="000037FB"/>
    <w:rsid w:val="0001146B"/>
    <w:rsid w:val="00015990"/>
    <w:rsid w:val="00020718"/>
    <w:rsid w:val="000355BF"/>
    <w:rsid w:val="00035ED7"/>
    <w:rsid w:val="00037A26"/>
    <w:rsid w:val="00052688"/>
    <w:rsid w:val="00070A1D"/>
    <w:rsid w:val="00073339"/>
    <w:rsid w:val="00074051"/>
    <w:rsid w:val="00077D1C"/>
    <w:rsid w:val="00084737"/>
    <w:rsid w:val="00092500"/>
    <w:rsid w:val="0009263A"/>
    <w:rsid w:val="000A504D"/>
    <w:rsid w:val="000A55BC"/>
    <w:rsid w:val="000A6840"/>
    <w:rsid w:val="000A70F2"/>
    <w:rsid w:val="000A760A"/>
    <w:rsid w:val="000A78BB"/>
    <w:rsid w:val="000B07DA"/>
    <w:rsid w:val="000B0A0A"/>
    <w:rsid w:val="000B3B0F"/>
    <w:rsid w:val="000B4D37"/>
    <w:rsid w:val="000B5695"/>
    <w:rsid w:val="000B5CCD"/>
    <w:rsid w:val="000C1791"/>
    <w:rsid w:val="000C3217"/>
    <w:rsid w:val="000C5465"/>
    <w:rsid w:val="000C5780"/>
    <w:rsid w:val="000E0B56"/>
    <w:rsid w:val="000E63FF"/>
    <w:rsid w:val="000F066E"/>
    <w:rsid w:val="000F0D78"/>
    <w:rsid w:val="000F2840"/>
    <w:rsid w:val="000F49CE"/>
    <w:rsid w:val="000F4E9A"/>
    <w:rsid w:val="00122960"/>
    <w:rsid w:val="001233CC"/>
    <w:rsid w:val="00126ACD"/>
    <w:rsid w:val="00127E10"/>
    <w:rsid w:val="001304C4"/>
    <w:rsid w:val="00135ED4"/>
    <w:rsid w:val="00136437"/>
    <w:rsid w:val="001369F0"/>
    <w:rsid w:val="00141DEB"/>
    <w:rsid w:val="00143EE4"/>
    <w:rsid w:val="001455CE"/>
    <w:rsid w:val="001506D8"/>
    <w:rsid w:val="001621F9"/>
    <w:rsid w:val="00162349"/>
    <w:rsid w:val="0016447A"/>
    <w:rsid w:val="001705B3"/>
    <w:rsid w:val="00170D78"/>
    <w:rsid w:val="00170EFE"/>
    <w:rsid w:val="00171DDB"/>
    <w:rsid w:val="001741B3"/>
    <w:rsid w:val="0017538B"/>
    <w:rsid w:val="00181C6F"/>
    <w:rsid w:val="001835E9"/>
    <w:rsid w:val="00185918"/>
    <w:rsid w:val="0018642A"/>
    <w:rsid w:val="00186912"/>
    <w:rsid w:val="00187A37"/>
    <w:rsid w:val="00190B23"/>
    <w:rsid w:val="00191640"/>
    <w:rsid w:val="00197F1E"/>
    <w:rsid w:val="001A0357"/>
    <w:rsid w:val="001B2A46"/>
    <w:rsid w:val="001B2B15"/>
    <w:rsid w:val="001B312A"/>
    <w:rsid w:val="001B4A72"/>
    <w:rsid w:val="001B6040"/>
    <w:rsid w:val="001B7DD1"/>
    <w:rsid w:val="001C049F"/>
    <w:rsid w:val="001C183A"/>
    <w:rsid w:val="001C5DB3"/>
    <w:rsid w:val="001C7646"/>
    <w:rsid w:val="001D292D"/>
    <w:rsid w:val="001D6AAE"/>
    <w:rsid w:val="001E25AB"/>
    <w:rsid w:val="001E4231"/>
    <w:rsid w:val="001E5E1C"/>
    <w:rsid w:val="001F3547"/>
    <w:rsid w:val="001F37D3"/>
    <w:rsid w:val="001F4F69"/>
    <w:rsid w:val="00211949"/>
    <w:rsid w:val="00213269"/>
    <w:rsid w:val="00214491"/>
    <w:rsid w:val="00214DDC"/>
    <w:rsid w:val="00225E32"/>
    <w:rsid w:val="00227498"/>
    <w:rsid w:val="00233540"/>
    <w:rsid w:val="00236624"/>
    <w:rsid w:val="00237B86"/>
    <w:rsid w:val="0024561A"/>
    <w:rsid w:val="00253D99"/>
    <w:rsid w:val="00264D92"/>
    <w:rsid w:val="0027461E"/>
    <w:rsid w:val="002809B0"/>
    <w:rsid w:val="00281526"/>
    <w:rsid w:val="002821A5"/>
    <w:rsid w:val="00290B21"/>
    <w:rsid w:val="00290DBA"/>
    <w:rsid w:val="002921ED"/>
    <w:rsid w:val="0029257C"/>
    <w:rsid w:val="0029459E"/>
    <w:rsid w:val="00295BBC"/>
    <w:rsid w:val="002967BB"/>
    <w:rsid w:val="002A032C"/>
    <w:rsid w:val="002A115A"/>
    <w:rsid w:val="002A1E14"/>
    <w:rsid w:val="002A45F7"/>
    <w:rsid w:val="002A4E98"/>
    <w:rsid w:val="002A5AFB"/>
    <w:rsid w:val="002A7573"/>
    <w:rsid w:val="002B1C9C"/>
    <w:rsid w:val="002B2D38"/>
    <w:rsid w:val="002B4289"/>
    <w:rsid w:val="002C1A17"/>
    <w:rsid w:val="002D0861"/>
    <w:rsid w:val="002D3D07"/>
    <w:rsid w:val="002D4A3C"/>
    <w:rsid w:val="002E47D4"/>
    <w:rsid w:val="002E7DCC"/>
    <w:rsid w:val="003059CF"/>
    <w:rsid w:val="00307360"/>
    <w:rsid w:val="00310604"/>
    <w:rsid w:val="00311F3A"/>
    <w:rsid w:val="0031286A"/>
    <w:rsid w:val="00313DDA"/>
    <w:rsid w:val="0031764D"/>
    <w:rsid w:val="00322A64"/>
    <w:rsid w:val="00333239"/>
    <w:rsid w:val="0034229D"/>
    <w:rsid w:val="0034763B"/>
    <w:rsid w:val="00352B46"/>
    <w:rsid w:val="00353C4D"/>
    <w:rsid w:val="00354EB1"/>
    <w:rsid w:val="0035521E"/>
    <w:rsid w:val="00356CAF"/>
    <w:rsid w:val="00362118"/>
    <w:rsid w:val="003625DD"/>
    <w:rsid w:val="00364425"/>
    <w:rsid w:val="003676EA"/>
    <w:rsid w:val="00374280"/>
    <w:rsid w:val="00382EBF"/>
    <w:rsid w:val="00383258"/>
    <w:rsid w:val="0038631A"/>
    <w:rsid w:val="00391735"/>
    <w:rsid w:val="003A187D"/>
    <w:rsid w:val="003A221F"/>
    <w:rsid w:val="003A691C"/>
    <w:rsid w:val="003B17A8"/>
    <w:rsid w:val="003B41AD"/>
    <w:rsid w:val="003B4A56"/>
    <w:rsid w:val="003B4A99"/>
    <w:rsid w:val="003B55F6"/>
    <w:rsid w:val="003C3E50"/>
    <w:rsid w:val="003C46F7"/>
    <w:rsid w:val="003D29AF"/>
    <w:rsid w:val="003D38CB"/>
    <w:rsid w:val="003D5E50"/>
    <w:rsid w:val="003E16A8"/>
    <w:rsid w:val="003E1E92"/>
    <w:rsid w:val="003E3BFF"/>
    <w:rsid w:val="003E4B24"/>
    <w:rsid w:val="003E4D6A"/>
    <w:rsid w:val="003E4F98"/>
    <w:rsid w:val="003F5CA5"/>
    <w:rsid w:val="003F6465"/>
    <w:rsid w:val="0040606D"/>
    <w:rsid w:val="004142D7"/>
    <w:rsid w:val="00414D2B"/>
    <w:rsid w:val="00414F06"/>
    <w:rsid w:val="0042103F"/>
    <w:rsid w:val="00423C2A"/>
    <w:rsid w:val="004262A8"/>
    <w:rsid w:val="00430E73"/>
    <w:rsid w:val="0043208B"/>
    <w:rsid w:val="00433A40"/>
    <w:rsid w:val="00435852"/>
    <w:rsid w:val="0044023E"/>
    <w:rsid w:val="00441508"/>
    <w:rsid w:val="004569E8"/>
    <w:rsid w:val="004572AF"/>
    <w:rsid w:val="00463109"/>
    <w:rsid w:val="00474F02"/>
    <w:rsid w:val="00476145"/>
    <w:rsid w:val="00477542"/>
    <w:rsid w:val="00477703"/>
    <w:rsid w:val="00481872"/>
    <w:rsid w:val="00484AB4"/>
    <w:rsid w:val="00486F52"/>
    <w:rsid w:val="00491317"/>
    <w:rsid w:val="0049168D"/>
    <w:rsid w:val="004924A1"/>
    <w:rsid w:val="00495A2B"/>
    <w:rsid w:val="004970CF"/>
    <w:rsid w:val="004A108B"/>
    <w:rsid w:val="004A1222"/>
    <w:rsid w:val="004A3440"/>
    <w:rsid w:val="004A7E81"/>
    <w:rsid w:val="004B21BA"/>
    <w:rsid w:val="004B3394"/>
    <w:rsid w:val="004B4CC8"/>
    <w:rsid w:val="004B56CE"/>
    <w:rsid w:val="004C052A"/>
    <w:rsid w:val="004C1A5E"/>
    <w:rsid w:val="004C2DB7"/>
    <w:rsid w:val="004C3B1B"/>
    <w:rsid w:val="004C49E9"/>
    <w:rsid w:val="004C6409"/>
    <w:rsid w:val="004D056E"/>
    <w:rsid w:val="004D05EB"/>
    <w:rsid w:val="004D75DE"/>
    <w:rsid w:val="004E2E29"/>
    <w:rsid w:val="004E41B4"/>
    <w:rsid w:val="004E6633"/>
    <w:rsid w:val="004E6ADC"/>
    <w:rsid w:val="004F0924"/>
    <w:rsid w:val="004F684C"/>
    <w:rsid w:val="004F705D"/>
    <w:rsid w:val="005020A1"/>
    <w:rsid w:val="00505940"/>
    <w:rsid w:val="005153A0"/>
    <w:rsid w:val="00516880"/>
    <w:rsid w:val="00516DE4"/>
    <w:rsid w:val="0052048B"/>
    <w:rsid w:val="0052363D"/>
    <w:rsid w:val="00523FF5"/>
    <w:rsid w:val="00525D1C"/>
    <w:rsid w:val="00527447"/>
    <w:rsid w:val="005279E5"/>
    <w:rsid w:val="005341DD"/>
    <w:rsid w:val="00536233"/>
    <w:rsid w:val="0054428F"/>
    <w:rsid w:val="00547786"/>
    <w:rsid w:val="00547E65"/>
    <w:rsid w:val="00552EE8"/>
    <w:rsid w:val="00552FF4"/>
    <w:rsid w:val="00554A84"/>
    <w:rsid w:val="00562EE4"/>
    <w:rsid w:val="005645F1"/>
    <w:rsid w:val="0057185A"/>
    <w:rsid w:val="00572825"/>
    <w:rsid w:val="0057553D"/>
    <w:rsid w:val="0057601F"/>
    <w:rsid w:val="0057680B"/>
    <w:rsid w:val="0058101E"/>
    <w:rsid w:val="00584047"/>
    <w:rsid w:val="00585669"/>
    <w:rsid w:val="00586C02"/>
    <w:rsid w:val="00587366"/>
    <w:rsid w:val="00590E60"/>
    <w:rsid w:val="00592A4A"/>
    <w:rsid w:val="005A30AF"/>
    <w:rsid w:val="005A3A1E"/>
    <w:rsid w:val="005A5326"/>
    <w:rsid w:val="005A539F"/>
    <w:rsid w:val="005A5EF4"/>
    <w:rsid w:val="005A77E7"/>
    <w:rsid w:val="005B2EE0"/>
    <w:rsid w:val="005B5B1E"/>
    <w:rsid w:val="005C0152"/>
    <w:rsid w:val="005C1F58"/>
    <w:rsid w:val="005C2175"/>
    <w:rsid w:val="005C2ADB"/>
    <w:rsid w:val="005C35BF"/>
    <w:rsid w:val="005C3CBA"/>
    <w:rsid w:val="005C4320"/>
    <w:rsid w:val="005C6958"/>
    <w:rsid w:val="005D0390"/>
    <w:rsid w:val="005D1134"/>
    <w:rsid w:val="005D566E"/>
    <w:rsid w:val="005F1FB8"/>
    <w:rsid w:val="005F3B0E"/>
    <w:rsid w:val="00602203"/>
    <w:rsid w:val="00603D6C"/>
    <w:rsid w:val="00605252"/>
    <w:rsid w:val="006075E2"/>
    <w:rsid w:val="00611C51"/>
    <w:rsid w:val="00611DEC"/>
    <w:rsid w:val="00612D5D"/>
    <w:rsid w:val="00622870"/>
    <w:rsid w:val="00622EB8"/>
    <w:rsid w:val="00625090"/>
    <w:rsid w:val="006278B9"/>
    <w:rsid w:val="00627CC6"/>
    <w:rsid w:val="00630117"/>
    <w:rsid w:val="006334EE"/>
    <w:rsid w:val="00634C60"/>
    <w:rsid w:val="00636E87"/>
    <w:rsid w:val="00642D4B"/>
    <w:rsid w:val="00645CDF"/>
    <w:rsid w:val="00652E34"/>
    <w:rsid w:val="006545FA"/>
    <w:rsid w:val="0065637F"/>
    <w:rsid w:val="006574CC"/>
    <w:rsid w:val="00657D07"/>
    <w:rsid w:val="00657DA3"/>
    <w:rsid w:val="00660F45"/>
    <w:rsid w:val="00662A0A"/>
    <w:rsid w:val="0066591E"/>
    <w:rsid w:val="00666231"/>
    <w:rsid w:val="0066693F"/>
    <w:rsid w:val="006720DA"/>
    <w:rsid w:val="006825BE"/>
    <w:rsid w:val="00690FFB"/>
    <w:rsid w:val="00694442"/>
    <w:rsid w:val="00694515"/>
    <w:rsid w:val="006949CE"/>
    <w:rsid w:val="006A325B"/>
    <w:rsid w:val="006A7E81"/>
    <w:rsid w:val="006B6CB6"/>
    <w:rsid w:val="006B700B"/>
    <w:rsid w:val="006C08A0"/>
    <w:rsid w:val="006C0D98"/>
    <w:rsid w:val="006C3154"/>
    <w:rsid w:val="006C5CAE"/>
    <w:rsid w:val="006C63DF"/>
    <w:rsid w:val="006D01E5"/>
    <w:rsid w:val="006D25D7"/>
    <w:rsid w:val="006E1143"/>
    <w:rsid w:val="006F12A0"/>
    <w:rsid w:val="006F4D5B"/>
    <w:rsid w:val="00702826"/>
    <w:rsid w:val="00707437"/>
    <w:rsid w:val="00710C8E"/>
    <w:rsid w:val="0072121D"/>
    <w:rsid w:val="00724AE2"/>
    <w:rsid w:val="007311CA"/>
    <w:rsid w:val="00732495"/>
    <w:rsid w:val="00732982"/>
    <w:rsid w:val="00733562"/>
    <w:rsid w:val="0074223D"/>
    <w:rsid w:val="0074310B"/>
    <w:rsid w:val="00743498"/>
    <w:rsid w:val="00746C35"/>
    <w:rsid w:val="00747EE7"/>
    <w:rsid w:val="00757A56"/>
    <w:rsid w:val="0076603C"/>
    <w:rsid w:val="0076652D"/>
    <w:rsid w:val="00775573"/>
    <w:rsid w:val="00775AC0"/>
    <w:rsid w:val="007835A7"/>
    <w:rsid w:val="0078389D"/>
    <w:rsid w:val="007852E0"/>
    <w:rsid w:val="00792464"/>
    <w:rsid w:val="00795E6B"/>
    <w:rsid w:val="007B0910"/>
    <w:rsid w:val="007B7E82"/>
    <w:rsid w:val="007C1A1D"/>
    <w:rsid w:val="007C432B"/>
    <w:rsid w:val="007C4B50"/>
    <w:rsid w:val="007D0976"/>
    <w:rsid w:val="007D3959"/>
    <w:rsid w:val="007D3BDA"/>
    <w:rsid w:val="007F2D57"/>
    <w:rsid w:val="007F3C19"/>
    <w:rsid w:val="007F64B6"/>
    <w:rsid w:val="00801FB5"/>
    <w:rsid w:val="00802289"/>
    <w:rsid w:val="0080295D"/>
    <w:rsid w:val="008125B4"/>
    <w:rsid w:val="00813D84"/>
    <w:rsid w:val="00815001"/>
    <w:rsid w:val="00815285"/>
    <w:rsid w:val="00816D11"/>
    <w:rsid w:val="00825507"/>
    <w:rsid w:val="00827C71"/>
    <w:rsid w:val="00844EE7"/>
    <w:rsid w:val="00846A24"/>
    <w:rsid w:val="00846DA6"/>
    <w:rsid w:val="00846DF6"/>
    <w:rsid w:val="0085073B"/>
    <w:rsid w:val="00851CCA"/>
    <w:rsid w:val="00851EA7"/>
    <w:rsid w:val="00851F6C"/>
    <w:rsid w:val="00855ED2"/>
    <w:rsid w:val="00856E81"/>
    <w:rsid w:val="008612F4"/>
    <w:rsid w:val="00863257"/>
    <w:rsid w:val="0086381F"/>
    <w:rsid w:val="008652B7"/>
    <w:rsid w:val="00873303"/>
    <w:rsid w:val="00880177"/>
    <w:rsid w:val="008815CA"/>
    <w:rsid w:val="008822FA"/>
    <w:rsid w:val="00884069"/>
    <w:rsid w:val="00885724"/>
    <w:rsid w:val="00892535"/>
    <w:rsid w:val="008945C2"/>
    <w:rsid w:val="00894791"/>
    <w:rsid w:val="008A374C"/>
    <w:rsid w:val="008B300E"/>
    <w:rsid w:val="008B45B8"/>
    <w:rsid w:val="008B60EC"/>
    <w:rsid w:val="008C04F6"/>
    <w:rsid w:val="008C14D3"/>
    <w:rsid w:val="008D0DC0"/>
    <w:rsid w:val="008E2768"/>
    <w:rsid w:val="008E3987"/>
    <w:rsid w:val="008E4593"/>
    <w:rsid w:val="008E502A"/>
    <w:rsid w:val="008E5224"/>
    <w:rsid w:val="008F2352"/>
    <w:rsid w:val="008F327B"/>
    <w:rsid w:val="008F36C8"/>
    <w:rsid w:val="0090193A"/>
    <w:rsid w:val="00905D13"/>
    <w:rsid w:val="009078E2"/>
    <w:rsid w:val="0091055F"/>
    <w:rsid w:val="0091215E"/>
    <w:rsid w:val="00914B59"/>
    <w:rsid w:val="00915091"/>
    <w:rsid w:val="00915F9D"/>
    <w:rsid w:val="00917AA1"/>
    <w:rsid w:val="00920255"/>
    <w:rsid w:val="00922FFA"/>
    <w:rsid w:val="009230C1"/>
    <w:rsid w:val="00923193"/>
    <w:rsid w:val="009243DC"/>
    <w:rsid w:val="009268D2"/>
    <w:rsid w:val="00926B4A"/>
    <w:rsid w:val="009353AD"/>
    <w:rsid w:val="009361E7"/>
    <w:rsid w:val="00942F30"/>
    <w:rsid w:val="00956CCB"/>
    <w:rsid w:val="00957494"/>
    <w:rsid w:val="0096441C"/>
    <w:rsid w:val="009648D1"/>
    <w:rsid w:val="00967F3A"/>
    <w:rsid w:val="009708E3"/>
    <w:rsid w:val="00977E19"/>
    <w:rsid w:val="00981197"/>
    <w:rsid w:val="0098774D"/>
    <w:rsid w:val="00990F80"/>
    <w:rsid w:val="00991CCF"/>
    <w:rsid w:val="009A3428"/>
    <w:rsid w:val="009A59C3"/>
    <w:rsid w:val="009B2815"/>
    <w:rsid w:val="009C4531"/>
    <w:rsid w:val="009D30D8"/>
    <w:rsid w:val="009D4E3A"/>
    <w:rsid w:val="009D6364"/>
    <w:rsid w:val="009E243C"/>
    <w:rsid w:val="009E52DE"/>
    <w:rsid w:val="009E572A"/>
    <w:rsid w:val="009E5B0F"/>
    <w:rsid w:val="009E6D41"/>
    <w:rsid w:val="009E760F"/>
    <w:rsid w:val="009E7D75"/>
    <w:rsid w:val="009F28E5"/>
    <w:rsid w:val="00A00C84"/>
    <w:rsid w:val="00A03D86"/>
    <w:rsid w:val="00A04936"/>
    <w:rsid w:val="00A06140"/>
    <w:rsid w:val="00A07A94"/>
    <w:rsid w:val="00A107D8"/>
    <w:rsid w:val="00A12106"/>
    <w:rsid w:val="00A15BE1"/>
    <w:rsid w:val="00A169DF"/>
    <w:rsid w:val="00A17397"/>
    <w:rsid w:val="00A17E07"/>
    <w:rsid w:val="00A222CD"/>
    <w:rsid w:val="00A22FB0"/>
    <w:rsid w:val="00A26783"/>
    <w:rsid w:val="00A32CE2"/>
    <w:rsid w:val="00A33425"/>
    <w:rsid w:val="00A37248"/>
    <w:rsid w:val="00A3724A"/>
    <w:rsid w:val="00A42EDD"/>
    <w:rsid w:val="00A506FD"/>
    <w:rsid w:val="00A5397A"/>
    <w:rsid w:val="00A5553C"/>
    <w:rsid w:val="00A6486B"/>
    <w:rsid w:val="00A666FC"/>
    <w:rsid w:val="00A7018E"/>
    <w:rsid w:val="00A70540"/>
    <w:rsid w:val="00A70FF6"/>
    <w:rsid w:val="00A72DFB"/>
    <w:rsid w:val="00A74DEB"/>
    <w:rsid w:val="00A77340"/>
    <w:rsid w:val="00A833EA"/>
    <w:rsid w:val="00A838A5"/>
    <w:rsid w:val="00A94048"/>
    <w:rsid w:val="00A971BA"/>
    <w:rsid w:val="00AA00F5"/>
    <w:rsid w:val="00AA2DD1"/>
    <w:rsid w:val="00AA3124"/>
    <w:rsid w:val="00AA3946"/>
    <w:rsid w:val="00AA679E"/>
    <w:rsid w:val="00AB1E21"/>
    <w:rsid w:val="00AB2323"/>
    <w:rsid w:val="00AB2B1A"/>
    <w:rsid w:val="00AB3204"/>
    <w:rsid w:val="00AB37AC"/>
    <w:rsid w:val="00AB4E03"/>
    <w:rsid w:val="00AC3B2C"/>
    <w:rsid w:val="00AC627C"/>
    <w:rsid w:val="00AD1FB4"/>
    <w:rsid w:val="00AD5243"/>
    <w:rsid w:val="00AD5B1E"/>
    <w:rsid w:val="00AD63CF"/>
    <w:rsid w:val="00AE1546"/>
    <w:rsid w:val="00AE1F6F"/>
    <w:rsid w:val="00AE6740"/>
    <w:rsid w:val="00AF0141"/>
    <w:rsid w:val="00AF0371"/>
    <w:rsid w:val="00AF18E5"/>
    <w:rsid w:val="00B02309"/>
    <w:rsid w:val="00B1528F"/>
    <w:rsid w:val="00B20F10"/>
    <w:rsid w:val="00B21F0A"/>
    <w:rsid w:val="00B271D6"/>
    <w:rsid w:val="00B32F4A"/>
    <w:rsid w:val="00B334C0"/>
    <w:rsid w:val="00B40600"/>
    <w:rsid w:val="00B411DA"/>
    <w:rsid w:val="00B4388E"/>
    <w:rsid w:val="00B47811"/>
    <w:rsid w:val="00B5121A"/>
    <w:rsid w:val="00B574AC"/>
    <w:rsid w:val="00B6052A"/>
    <w:rsid w:val="00B61D5A"/>
    <w:rsid w:val="00B64F4C"/>
    <w:rsid w:val="00B654C6"/>
    <w:rsid w:val="00B66ECA"/>
    <w:rsid w:val="00B70771"/>
    <w:rsid w:val="00B72FD2"/>
    <w:rsid w:val="00B74C7F"/>
    <w:rsid w:val="00B758F9"/>
    <w:rsid w:val="00B76E2D"/>
    <w:rsid w:val="00B77FAC"/>
    <w:rsid w:val="00B83DDF"/>
    <w:rsid w:val="00B856AD"/>
    <w:rsid w:val="00B86B63"/>
    <w:rsid w:val="00B90528"/>
    <w:rsid w:val="00B91E1D"/>
    <w:rsid w:val="00B94225"/>
    <w:rsid w:val="00B95190"/>
    <w:rsid w:val="00B96C5D"/>
    <w:rsid w:val="00B977EA"/>
    <w:rsid w:val="00BA01E7"/>
    <w:rsid w:val="00BA105C"/>
    <w:rsid w:val="00BA18C2"/>
    <w:rsid w:val="00BB1F86"/>
    <w:rsid w:val="00BB2B3D"/>
    <w:rsid w:val="00BC120A"/>
    <w:rsid w:val="00BC64D7"/>
    <w:rsid w:val="00BC7DF3"/>
    <w:rsid w:val="00BD0342"/>
    <w:rsid w:val="00BD0C72"/>
    <w:rsid w:val="00BD10EE"/>
    <w:rsid w:val="00BD427A"/>
    <w:rsid w:val="00BD6A00"/>
    <w:rsid w:val="00BF1007"/>
    <w:rsid w:val="00BF1F41"/>
    <w:rsid w:val="00BF38FC"/>
    <w:rsid w:val="00C00EFE"/>
    <w:rsid w:val="00C05254"/>
    <w:rsid w:val="00C05E2F"/>
    <w:rsid w:val="00C06690"/>
    <w:rsid w:val="00C12F02"/>
    <w:rsid w:val="00C2414A"/>
    <w:rsid w:val="00C3090E"/>
    <w:rsid w:val="00C311A9"/>
    <w:rsid w:val="00C31241"/>
    <w:rsid w:val="00C32EB8"/>
    <w:rsid w:val="00C33F81"/>
    <w:rsid w:val="00C34181"/>
    <w:rsid w:val="00C34C77"/>
    <w:rsid w:val="00C40359"/>
    <w:rsid w:val="00C46B7C"/>
    <w:rsid w:val="00C47B75"/>
    <w:rsid w:val="00C57C05"/>
    <w:rsid w:val="00C62E91"/>
    <w:rsid w:val="00C65034"/>
    <w:rsid w:val="00C72A3E"/>
    <w:rsid w:val="00C770D6"/>
    <w:rsid w:val="00C775C6"/>
    <w:rsid w:val="00C8180F"/>
    <w:rsid w:val="00C86AE5"/>
    <w:rsid w:val="00C87FA2"/>
    <w:rsid w:val="00C93241"/>
    <w:rsid w:val="00C9541B"/>
    <w:rsid w:val="00CA0279"/>
    <w:rsid w:val="00CA35BF"/>
    <w:rsid w:val="00CB1169"/>
    <w:rsid w:val="00CB57AC"/>
    <w:rsid w:val="00CB6AE0"/>
    <w:rsid w:val="00CC01AD"/>
    <w:rsid w:val="00CC2885"/>
    <w:rsid w:val="00CD030B"/>
    <w:rsid w:val="00CD146F"/>
    <w:rsid w:val="00CD27EC"/>
    <w:rsid w:val="00CD3D59"/>
    <w:rsid w:val="00D02F21"/>
    <w:rsid w:val="00D12FD4"/>
    <w:rsid w:val="00D13F81"/>
    <w:rsid w:val="00D16595"/>
    <w:rsid w:val="00D17C67"/>
    <w:rsid w:val="00D2245B"/>
    <w:rsid w:val="00D22EFA"/>
    <w:rsid w:val="00D2427E"/>
    <w:rsid w:val="00D25A1F"/>
    <w:rsid w:val="00D324BB"/>
    <w:rsid w:val="00D36E39"/>
    <w:rsid w:val="00D46BA3"/>
    <w:rsid w:val="00D50B64"/>
    <w:rsid w:val="00D5575A"/>
    <w:rsid w:val="00D62199"/>
    <w:rsid w:val="00D6560F"/>
    <w:rsid w:val="00D70048"/>
    <w:rsid w:val="00D7711E"/>
    <w:rsid w:val="00D95258"/>
    <w:rsid w:val="00DA04D9"/>
    <w:rsid w:val="00DA1B83"/>
    <w:rsid w:val="00DA269F"/>
    <w:rsid w:val="00DB24BF"/>
    <w:rsid w:val="00DB366D"/>
    <w:rsid w:val="00DB3D25"/>
    <w:rsid w:val="00DC1694"/>
    <w:rsid w:val="00DC4823"/>
    <w:rsid w:val="00DC7C8D"/>
    <w:rsid w:val="00DD26AF"/>
    <w:rsid w:val="00DD5733"/>
    <w:rsid w:val="00DD5FB8"/>
    <w:rsid w:val="00DE3065"/>
    <w:rsid w:val="00DF1CAA"/>
    <w:rsid w:val="00DF379D"/>
    <w:rsid w:val="00DF3EFE"/>
    <w:rsid w:val="00DF48F2"/>
    <w:rsid w:val="00DF7263"/>
    <w:rsid w:val="00DF7B59"/>
    <w:rsid w:val="00E01358"/>
    <w:rsid w:val="00E065AF"/>
    <w:rsid w:val="00E10EB6"/>
    <w:rsid w:val="00E11444"/>
    <w:rsid w:val="00E119A3"/>
    <w:rsid w:val="00E13DEA"/>
    <w:rsid w:val="00E1409F"/>
    <w:rsid w:val="00E27C76"/>
    <w:rsid w:val="00E30640"/>
    <w:rsid w:val="00E30AF9"/>
    <w:rsid w:val="00E31159"/>
    <w:rsid w:val="00E31405"/>
    <w:rsid w:val="00E3573B"/>
    <w:rsid w:val="00E42161"/>
    <w:rsid w:val="00E42C6C"/>
    <w:rsid w:val="00E5042E"/>
    <w:rsid w:val="00E51DB7"/>
    <w:rsid w:val="00E5233D"/>
    <w:rsid w:val="00E56E75"/>
    <w:rsid w:val="00E643F9"/>
    <w:rsid w:val="00E6677E"/>
    <w:rsid w:val="00E82D9E"/>
    <w:rsid w:val="00E83446"/>
    <w:rsid w:val="00E849C5"/>
    <w:rsid w:val="00E84DF3"/>
    <w:rsid w:val="00E854D9"/>
    <w:rsid w:val="00E912C2"/>
    <w:rsid w:val="00E97AD7"/>
    <w:rsid w:val="00EA50B8"/>
    <w:rsid w:val="00EA7ACE"/>
    <w:rsid w:val="00EB07F4"/>
    <w:rsid w:val="00EB0FEB"/>
    <w:rsid w:val="00EB30CC"/>
    <w:rsid w:val="00EB7CF6"/>
    <w:rsid w:val="00EC21BC"/>
    <w:rsid w:val="00EC4316"/>
    <w:rsid w:val="00ED1657"/>
    <w:rsid w:val="00ED2D7A"/>
    <w:rsid w:val="00ED4657"/>
    <w:rsid w:val="00ED634A"/>
    <w:rsid w:val="00EE0E6F"/>
    <w:rsid w:val="00EE64F0"/>
    <w:rsid w:val="00EF08C2"/>
    <w:rsid w:val="00EF1D64"/>
    <w:rsid w:val="00EF2A38"/>
    <w:rsid w:val="00EF5D3A"/>
    <w:rsid w:val="00EF621A"/>
    <w:rsid w:val="00F00611"/>
    <w:rsid w:val="00F10079"/>
    <w:rsid w:val="00F15776"/>
    <w:rsid w:val="00F31368"/>
    <w:rsid w:val="00F31483"/>
    <w:rsid w:val="00F321FE"/>
    <w:rsid w:val="00F32E31"/>
    <w:rsid w:val="00F32E96"/>
    <w:rsid w:val="00F33C0A"/>
    <w:rsid w:val="00F35B81"/>
    <w:rsid w:val="00F36CC8"/>
    <w:rsid w:val="00F4092D"/>
    <w:rsid w:val="00F411CC"/>
    <w:rsid w:val="00F438FC"/>
    <w:rsid w:val="00F43F7B"/>
    <w:rsid w:val="00F44532"/>
    <w:rsid w:val="00F462E5"/>
    <w:rsid w:val="00F47FBC"/>
    <w:rsid w:val="00F514E5"/>
    <w:rsid w:val="00F559F5"/>
    <w:rsid w:val="00F56617"/>
    <w:rsid w:val="00F57388"/>
    <w:rsid w:val="00F60DCE"/>
    <w:rsid w:val="00F6587B"/>
    <w:rsid w:val="00F7203E"/>
    <w:rsid w:val="00F768BF"/>
    <w:rsid w:val="00F76B8A"/>
    <w:rsid w:val="00F83CEC"/>
    <w:rsid w:val="00F911F2"/>
    <w:rsid w:val="00F913AE"/>
    <w:rsid w:val="00F94E56"/>
    <w:rsid w:val="00F95400"/>
    <w:rsid w:val="00F95E34"/>
    <w:rsid w:val="00FA2711"/>
    <w:rsid w:val="00FA4C34"/>
    <w:rsid w:val="00FB1C10"/>
    <w:rsid w:val="00FB2838"/>
    <w:rsid w:val="00FC28CC"/>
    <w:rsid w:val="00FC5FBC"/>
    <w:rsid w:val="00FD7082"/>
    <w:rsid w:val="00FE3A70"/>
    <w:rsid w:val="00FE5FB4"/>
    <w:rsid w:val="00FE60E7"/>
    <w:rsid w:val="00FF1FC2"/>
    <w:rsid w:val="00FF337B"/>
    <w:rsid w:val="00FF3D3A"/>
    <w:rsid w:val="00FF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19B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uiPriority="3" w:qFormat="1"/>
    <w:lsdException w:name="heading 3" w:uiPriority="3" w:qFormat="1"/>
    <w:lsdException w:name="heading 4" w:uiPriority="3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7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8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4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1B3"/>
  </w:style>
  <w:style w:type="paragraph" w:styleId="Heading1">
    <w:name w:val="heading 1"/>
    <w:aliases w:val="KTH Rubrik 1"/>
    <w:basedOn w:val="Normal"/>
    <w:next w:val="BodyText"/>
    <w:link w:val="Heading1Char"/>
    <w:uiPriority w:val="3"/>
    <w:qFormat/>
    <w:rsid w:val="00923193"/>
    <w:pPr>
      <w:keepNext/>
      <w:keepLines/>
      <w:spacing w:before="240" w:after="240" w:line="280" w:lineRule="atLeast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aliases w:val="KTH Rubrik 2"/>
    <w:basedOn w:val="Normal"/>
    <w:next w:val="BodyText"/>
    <w:link w:val="Heading2Char"/>
    <w:uiPriority w:val="3"/>
    <w:qFormat/>
    <w:rsid w:val="00923193"/>
    <w:pPr>
      <w:keepNext/>
      <w:keepLines/>
      <w:spacing w:before="240" w:after="80" w:line="26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aliases w:val="KTH Rubrik 3"/>
    <w:basedOn w:val="Normal"/>
    <w:next w:val="BodyText"/>
    <w:link w:val="Heading3Char"/>
    <w:uiPriority w:val="3"/>
    <w:qFormat/>
    <w:rsid w:val="00923193"/>
    <w:pPr>
      <w:keepNext/>
      <w:keepLines/>
      <w:spacing w:before="240" w:after="60" w:line="260" w:lineRule="atLeast"/>
      <w:outlineLvl w:val="2"/>
    </w:pPr>
    <w:rPr>
      <w:rFonts w:asciiTheme="majorHAnsi" w:eastAsiaTheme="majorEastAsia" w:hAnsiTheme="majorHAnsi" w:cstheme="majorBidi"/>
      <w:bCs/>
    </w:rPr>
  </w:style>
  <w:style w:type="paragraph" w:styleId="Heading4">
    <w:name w:val="heading 4"/>
    <w:aliases w:val="KTH Rubrik 4"/>
    <w:basedOn w:val="Normal"/>
    <w:next w:val="BodyText"/>
    <w:link w:val="Heading4Char"/>
    <w:uiPriority w:val="3"/>
    <w:qFormat/>
    <w:rsid w:val="00923193"/>
    <w:pPr>
      <w:keepNext/>
      <w:keepLines/>
      <w:spacing w:before="240" w:after="40" w:line="260" w:lineRule="atLeast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11DEC"/>
    <w:pPr>
      <w:keepNext/>
      <w:keepLines/>
      <w:numPr>
        <w:ilvl w:val="4"/>
        <w:numId w:val="6"/>
      </w:numPr>
      <w:spacing w:before="200"/>
      <w:outlineLvl w:val="4"/>
    </w:pPr>
    <w:rPr>
      <w:rFonts w:asciiTheme="majorHAnsi" w:eastAsiaTheme="majorEastAsia" w:hAnsiTheme="majorHAnsi" w:cstheme="majorBidi"/>
      <w:color w:val="0C295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11DEC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11DEC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11DEC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11DEC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KTH Brödtext"/>
    <w:basedOn w:val="Normal"/>
    <w:link w:val="BodyTextChar"/>
    <w:uiPriority w:val="1"/>
    <w:qFormat/>
    <w:rsid w:val="00C33F81"/>
    <w:pPr>
      <w:spacing w:after="240" w:line="260" w:lineRule="atLeast"/>
    </w:pPr>
  </w:style>
  <w:style w:type="character" w:customStyle="1" w:styleId="BodyTextChar">
    <w:name w:val="Body Text Char"/>
    <w:aliases w:val="KTH Brödtext Char"/>
    <w:basedOn w:val="DefaultParagraphFont"/>
    <w:link w:val="BodyText"/>
    <w:uiPriority w:val="1"/>
    <w:rsid w:val="001741B3"/>
  </w:style>
  <w:style w:type="paragraph" w:styleId="BodyText2">
    <w:name w:val="Body Text 2"/>
    <w:aliases w:val="KTH Brödtext 2"/>
    <w:basedOn w:val="BodyText"/>
    <w:link w:val="BodyText2Char"/>
    <w:uiPriority w:val="4"/>
    <w:rsid w:val="004A3440"/>
    <w:pPr>
      <w:ind w:firstLine="357"/>
    </w:pPr>
  </w:style>
  <w:style w:type="character" w:customStyle="1" w:styleId="BodyText2Char">
    <w:name w:val="Body Text 2 Char"/>
    <w:aliases w:val="KTH Brödtext 2 Char"/>
    <w:basedOn w:val="DefaultParagraphFont"/>
    <w:link w:val="BodyText2"/>
    <w:uiPriority w:val="4"/>
    <w:rsid w:val="004A3440"/>
  </w:style>
  <w:style w:type="character" w:customStyle="1" w:styleId="Heading1Char">
    <w:name w:val="Heading 1 Char"/>
    <w:aliases w:val="KTH Rubrik 1 Char"/>
    <w:basedOn w:val="DefaultParagraphFont"/>
    <w:link w:val="Heading1"/>
    <w:uiPriority w:val="3"/>
    <w:rsid w:val="00923193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Heading2Char">
    <w:name w:val="Heading 2 Char"/>
    <w:aliases w:val="KTH Rubrik 2 Char"/>
    <w:basedOn w:val="DefaultParagraphFont"/>
    <w:link w:val="Heading2"/>
    <w:uiPriority w:val="3"/>
    <w:rsid w:val="00923193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aliases w:val="KTH Rubrik 3 Char"/>
    <w:basedOn w:val="DefaultParagraphFont"/>
    <w:link w:val="Heading3"/>
    <w:uiPriority w:val="3"/>
    <w:rsid w:val="00923193"/>
    <w:rPr>
      <w:rFonts w:asciiTheme="majorHAnsi" w:eastAsiaTheme="majorEastAsia" w:hAnsiTheme="majorHAnsi" w:cstheme="majorBidi"/>
      <w:bCs/>
    </w:rPr>
  </w:style>
  <w:style w:type="character" w:customStyle="1" w:styleId="Heading4Char">
    <w:name w:val="Heading 4 Char"/>
    <w:aliases w:val="KTH Rubrik 4 Char"/>
    <w:basedOn w:val="DefaultParagraphFont"/>
    <w:link w:val="Heading4"/>
    <w:uiPriority w:val="3"/>
    <w:rsid w:val="00923193"/>
    <w:rPr>
      <w:rFonts w:asciiTheme="majorHAnsi" w:eastAsiaTheme="majorEastAsia" w:hAnsiTheme="majorHAnsi" w:cstheme="majorBidi"/>
      <w:bCs/>
      <w:i/>
      <w:iCs/>
    </w:rPr>
  </w:style>
  <w:style w:type="paragraph" w:styleId="Title">
    <w:name w:val="Title"/>
    <w:aliases w:val="KTH Rubrik"/>
    <w:basedOn w:val="Normal"/>
    <w:next w:val="Subtitle"/>
    <w:link w:val="TitleChar"/>
    <w:uiPriority w:val="1"/>
    <w:rsid w:val="0057553D"/>
    <w:pPr>
      <w:spacing w:after="480" w:line="600" w:lineRule="atLeast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aliases w:val="KTH Rubrik Char"/>
    <w:basedOn w:val="DefaultParagraphFont"/>
    <w:link w:val="Title"/>
    <w:uiPriority w:val="1"/>
    <w:rsid w:val="0057553D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paragraph" w:customStyle="1" w:styleId="KTHTitel">
    <w:name w:val="KTH Titel"/>
    <w:basedOn w:val="Normal"/>
    <w:next w:val="BodyText"/>
    <w:uiPriority w:val="2"/>
    <w:qFormat/>
    <w:rsid w:val="00AD5B1E"/>
    <w:pPr>
      <w:spacing w:after="360" w:line="320" w:lineRule="atLeast"/>
    </w:pPr>
    <w:rPr>
      <w:rFonts w:asciiTheme="majorHAnsi" w:hAnsiTheme="majorHAnsi"/>
      <w:b/>
      <w:sz w:val="28"/>
    </w:rPr>
  </w:style>
  <w:style w:type="paragraph" w:styleId="Subtitle">
    <w:name w:val="Subtitle"/>
    <w:aliases w:val="KTH Underrubrik"/>
    <w:basedOn w:val="Normal"/>
    <w:next w:val="BodyText"/>
    <w:link w:val="SubtitleChar"/>
    <w:uiPriority w:val="1"/>
    <w:rsid w:val="00A77340"/>
    <w:pPr>
      <w:numPr>
        <w:ilvl w:val="1"/>
      </w:numPr>
      <w:spacing w:after="480" w:line="380" w:lineRule="atLeast"/>
    </w:pPr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character" w:customStyle="1" w:styleId="SubtitleChar">
    <w:name w:val="Subtitle Char"/>
    <w:aliases w:val="KTH Underrubrik Char"/>
    <w:basedOn w:val="DefaultParagraphFont"/>
    <w:link w:val="Subtitle"/>
    <w:uiPriority w:val="1"/>
    <w:rsid w:val="00B411DA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customStyle="1" w:styleId="KTHPunktlistaPunktlista">
    <w:name w:val="KTH Punktlista  (Punktlista)"/>
    <w:basedOn w:val="Normal"/>
    <w:uiPriority w:val="5"/>
    <w:qFormat/>
    <w:rsid w:val="00981197"/>
    <w:pPr>
      <w:numPr>
        <w:numId w:val="2"/>
      </w:numPr>
      <w:spacing w:before="120" w:after="120" w:line="260" w:lineRule="atLeast"/>
      <w:ind w:left="714" w:hanging="357"/>
    </w:pPr>
  </w:style>
  <w:style w:type="paragraph" w:customStyle="1" w:styleId="KTHPunktlista2Punktlista2">
    <w:name w:val="KTH Punktlista 2  (Punktlista 2)"/>
    <w:basedOn w:val="Normal"/>
    <w:uiPriority w:val="5"/>
    <w:rsid w:val="00981197"/>
    <w:pPr>
      <w:numPr>
        <w:ilvl w:val="1"/>
        <w:numId w:val="2"/>
      </w:numPr>
      <w:spacing w:before="80" w:after="80" w:line="260" w:lineRule="atLeast"/>
      <w:ind w:left="1434" w:hanging="357"/>
    </w:pPr>
  </w:style>
  <w:style w:type="paragraph" w:customStyle="1" w:styleId="KTHPunktlista3Punktlista3">
    <w:name w:val="KTH Punktlista 3  (Punktlista 3)"/>
    <w:basedOn w:val="Normal"/>
    <w:uiPriority w:val="5"/>
    <w:rsid w:val="00981197"/>
    <w:pPr>
      <w:numPr>
        <w:ilvl w:val="2"/>
        <w:numId w:val="2"/>
      </w:numPr>
      <w:spacing w:before="40" w:after="40" w:line="260" w:lineRule="atLeast"/>
      <w:ind w:left="2336" w:hanging="357"/>
    </w:pPr>
  </w:style>
  <w:style w:type="paragraph" w:styleId="ListBullet">
    <w:name w:val="List Bullet"/>
    <w:aliases w:val="KTH Punktlista"/>
    <w:basedOn w:val="Normal"/>
    <w:uiPriority w:val="99"/>
    <w:semiHidden/>
    <w:rsid w:val="00922FFA"/>
    <w:pPr>
      <w:numPr>
        <w:numId w:val="5"/>
      </w:numPr>
      <w:contextualSpacing/>
    </w:pPr>
  </w:style>
  <w:style w:type="paragraph" w:styleId="ListBullet2">
    <w:name w:val="List Bullet 2"/>
    <w:aliases w:val="KTH Punktlista 2"/>
    <w:basedOn w:val="Normal"/>
    <w:uiPriority w:val="99"/>
    <w:semiHidden/>
    <w:rsid w:val="003D5E50"/>
    <w:pPr>
      <w:numPr>
        <w:numId w:val="3"/>
      </w:numPr>
      <w:contextualSpacing/>
    </w:pPr>
  </w:style>
  <w:style w:type="paragraph" w:styleId="ListBullet3">
    <w:name w:val="List Bullet 3"/>
    <w:aliases w:val="KTH Punktlista 3"/>
    <w:basedOn w:val="ListBullet"/>
    <w:uiPriority w:val="99"/>
    <w:semiHidden/>
    <w:rsid w:val="00922FFA"/>
    <w:pPr>
      <w:numPr>
        <w:ilvl w:val="2"/>
        <w:numId w:val="4"/>
      </w:numPr>
    </w:pPr>
  </w:style>
  <w:style w:type="paragraph" w:customStyle="1" w:styleId="KTHNumreradlistaNumreradlista">
    <w:name w:val="KTH Numrerad lista  (Numrerad lista)"/>
    <w:basedOn w:val="Normal"/>
    <w:uiPriority w:val="5"/>
    <w:qFormat/>
    <w:rsid w:val="006C3154"/>
    <w:pPr>
      <w:numPr>
        <w:numId w:val="1"/>
      </w:numPr>
      <w:spacing w:before="120" w:after="120" w:line="260" w:lineRule="atLeast"/>
      <w:ind w:left="714" w:hanging="357"/>
    </w:pPr>
  </w:style>
  <w:style w:type="paragraph" w:customStyle="1" w:styleId="KTHNumreradlista2Numreradlista2">
    <w:name w:val="KTH Numrerad lista 2  (Numrerad lista 2)"/>
    <w:basedOn w:val="Normal"/>
    <w:uiPriority w:val="5"/>
    <w:rsid w:val="00383258"/>
    <w:pPr>
      <w:numPr>
        <w:ilvl w:val="1"/>
        <w:numId w:val="1"/>
      </w:numPr>
      <w:spacing w:before="80" w:after="80" w:line="260" w:lineRule="atLeast"/>
      <w:ind w:left="1434" w:hanging="357"/>
    </w:pPr>
  </w:style>
  <w:style w:type="paragraph" w:customStyle="1" w:styleId="KTHNumreradlista3Numreradlista3">
    <w:name w:val="KTH Numrerad lista 3  (Numrerad lista 3)"/>
    <w:basedOn w:val="Normal"/>
    <w:uiPriority w:val="5"/>
    <w:rsid w:val="00383258"/>
    <w:pPr>
      <w:numPr>
        <w:ilvl w:val="2"/>
        <w:numId w:val="1"/>
      </w:numPr>
      <w:spacing w:before="40" w:after="40" w:line="260" w:lineRule="atLeast"/>
      <w:ind w:left="2336" w:hanging="357"/>
    </w:pPr>
  </w:style>
  <w:style w:type="paragraph" w:customStyle="1" w:styleId="KTHnRubrik1">
    <w:name w:val="KTH nRubrik 1"/>
    <w:basedOn w:val="Heading1"/>
    <w:next w:val="BodyText"/>
    <w:uiPriority w:val="6"/>
    <w:qFormat/>
    <w:rsid w:val="00BC7DF3"/>
    <w:pPr>
      <w:numPr>
        <w:numId w:val="6"/>
      </w:numPr>
      <w:ind w:left="431" w:hanging="431"/>
    </w:pPr>
  </w:style>
  <w:style w:type="paragraph" w:customStyle="1" w:styleId="KTHnRubrik2">
    <w:name w:val="KTH nRubrik 2"/>
    <w:basedOn w:val="Heading2"/>
    <w:next w:val="BodyText"/>
    <w:uiPriority w:val="6"/>
    <w:qFormat/>
    <w:rsid w:val="00BC7DF3"/>
    <w:pPr>
      <w:numPr>
        <w:ilvl w:val="1"/>
        <w:numId w:val="6"/>
      </w:numPr>
      <w:ind w:left="578" w:hanging="578"/>
    </w:pPr>
  </w:style>
  <w:style w:type="paragraph" w:customStyle="1" w:styleId="KTHnRubrik3">
    <w:name w:val="KTH nRubrik 3"/>
    <w:basedOn w:val="Heading3"/>
    <w:next w:val="BodyText"/>
    <w:uiPriority w:val="6"/>
    <w:qFormat/>
    <w:rsid w:val="00BC7DF3"/>
    <w:pPr>
      <w:numPr>
        <w:ilvl w:val="2"/>
        <w:numId w:val="6"/>
      </w:numPr>
    </w:pPr>
  </w:style>
  <w:style w:type="paragraph" w:customStyle="1" w:styleId="KTHnRubrik4">
    <w:name w:val="KTH nRubrik 4"/>
    <w:basedOn w:val="Heading4"/>
    <w:next w:val="BodyText"/>
    <w:uiPriority w:val="6"/>
    <w:qFormat/>
    <w:rsid w:val="00BC7DF3"/>
    <w:pPr>
      <w:numPr>
        <w:ilvl w:val="3"/>
        <w:numId w:val="6"/>
      </w:numPr>
      <w:ind w:left="862" w:hanging="862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11DEC"/>
    <w:rPr>
      <w:rFonts w:asciiTheme="majorHAnsi" w:eastAsiaTheme="majorEastAsia" w:hAnsiTheme="majorHAnsi" w:cstheme="majorBidi"/>
      <w:color w:val="0C295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DEC"/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DE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Heading">
    <w:name w:val="TOC Heading"/>
    <w:basedOn w:val="KTHTitel"/>
    <w:next w:val="Normal"/>
    <w:uiPriority w:val="38"/>
    <w:rsid w:val="009A3428"/>
    <w:pPr>
      <w:spacing w:before="240" w:after="240"/>
    </w:pPr>
  </w:style>
  <w:style w:type="paragraph" w:styleId="Header">
    <w:name w:val="header"/>
    <w:basedOn w:val="Normal"/>
    <w:link w:val="HeaderChar"/>
    <w:uiPriority w:val="99"/>
    <w:rsid w:val="00547786"/>
    <w:pPr>
      <w:tabs>
        <w:tab w:val="center" w:pos="4536"/>
        <w:tab w:val="right" w:pos="9072"/>
      </w:tabs>
      <w:spacing w:after="20"/>
    </w:pPr>
    <w:rPr>
      <w:rFonts w:asciiTheme="majorHAnsi" w:hAnsiTheme="majorHAnsi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547786"/>
    <w:rPr>
      <w:rFonts w:asciiTheme="majorHAnsi" w:hAnsiTheme="majorHAnsi"/>
      <w:sz w:val="15"/>
    </w:rPr>
  </w:style>
  <w:style w:type="character" w:styleId="PageNumber">
    <w:name w:val="page number"/>
    <w:basedOn w:val="DefaultParagraphFont"/>
    <w:uiPriority w:val="8"/>
    <w:rsid w:val="003A221F"/>
    <w:rPr>
      <w:rFonts w:asciiTheme="majorHAnsi" w:hAnsiTheme="majorHAnsi"/>
      <w:sz w:val="15"/>
    </w:rPr>
  </w:style>
  <w:style w:type="paragraph" w:styleId="Footer">
    <w:name w:val="footer"/>
    <w:basedOn w:val="Normal"/>
    <w:link w:val="FooterChar"/>
    <w:uiPriority w:val="99"/>
    <w:rsid w:val="00C87FA2"/>
    <w:pPr>
      <w:tabs>
        <w:tab w:val="center" w:pos="4536"/>
        <w:tab w:val="right" w:pos="9072"/>
      </w:tabs>
      <w:spacing w:line="210" w:lineRule="atLeast"/>
    </w:pPr>
    <w:rPr>
      <w:rFonts w:asciiTheme="majorHAnsi" w:hAnsiTheme="majorHAnsi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C87FA2"/>
    <w:rPr>
      <w:rFonts w:asciiTheme="majorHAnsi" w:hAnsiTheme="majorHAnsi"/>
      <w:sz w:val="15"/>
    </w:rPr>
  </w:style>
  <w:style w:type="paragraph" w:customStyle="1" w:styleId="HeaderBold">
    <w:name w:val="HeaderBold"/>
    <w:basedOn w:val="Header"/>
    <w:uiPriority w:val="8"/>
    <w:rsid w:val="00547786"/>
    <w:pPr>
      <w:spacing w:before="20"/>
    </w:pPr>
    <w:rPr>
      <w:b/>
    </w:rPr>
  </w:style>
  <w:style w:type="paragraph" w:styleId="TOC1">
    <w:name w:val="toc 1"/>
    <w:basedOn w:val="Normal"/>
    <w:next w:val="Normal"/>
    <w:uiPriority w:val="39"/>
    <w:rsid w:val="001F3547"/>
    <w:pPr>
      <w:spacing w:after="100"/>
    </w:pPr>
  </w:style>
  <w:style w:type="paragraph" w:styleId="TOC2">
    <w:name w:val="toc 2"/>
    <w:basedOn w:val="Normal"/>
    <w:next w:val="Normal"/>
    <w:uiPriority w:val="39"/>
    <w:rsid w:val="001F3547"/>
    <w:pPr>
      <w:spacing w:after="100"/>
      <w:ind w:left="200"/>
    </w:pPr>
  </w:style>
  <w:style w:type="paragraph" w:styleId="TOC3">
    <w:name w:val="toc 3"/>
    <w:basedOn w:val="Normal"/>
    <w:next w:val="Normal"/>
    <w:uiPriority w:val="39"/>
    <w:rsid w:val="001F3547"/>
    <w:pPr>
      <w:spacing w:after="100"/>
      <w:ind w:left="400"/>
    </w:pPr>
  </w:style>
  <w:style w:type="paragraph" w:styleId="EnvelopeAddress">
    <w:name w:val="envelope address"/>
    <w:basedOn w:val="Normal"/>
    <w:uiPriority w:val="7"/>
    <w:rsid w:val="00873303"/>
    <w:rPr>
      <w:rFonts w:ascii="Arial" w:eastAsia="Georgia" w:hAnsi="Arial" w:cs="Arial"/>
    </w:rPr>
  </w:style>
  <w:style w:type="paragraph" w:customStyle="1" w:styleId="FooterBold">
    <w:name w:val="FooterBold"/>
    <w:basedOn w:val="Footer"/>
    <w:uiPriority w:val="8"/>
    <w:rsid w:val="00C87FA2"/>
    <w:pPr>
      <w:spacing w:line="200" w:lineRule="atLeast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6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6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2EFA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PlaceholderText">
    <w:name w:val="Placeholder Text"/>
    <w:basedOn w:val="DefaultParagraphFont"/>
    <w:uiPriority w:val="99"/>
    <w:semiHidden/>
    <w:rsid w:val="008E502A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04D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4D9"/>
  </w:style>
  <w:style w:type="character" w:styleId="FootnoteReference">
    <w:name w:val="footnote reference"/>
    <w:basedOn w:val="DefaultParagraphFont"/>
    <w:uiPriority w:val="99"/>
    <w:semiHidden/>
    <w:unhideWhenUsed/>
    <w:rsid w:val="00DA04D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5E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C05E2F"/>
    <w:rPr>
      <w:i/>
      <w:iCs/>
    </w:rPr>
  </w:style>
  <w:style w:type="paragraph" w:customStyle="1" w:styleId="KursbuntNormal">
    <w:name w:val="Kursbunt Normal"/>
    <w:basedOn w:val="Normal"/>
    <w:link w:val="KursbuntNormalChar"/>
    <w:qFormat/>
    <w:rsid w:val="005C35BF"/>
    <w:pPr>
      <w:tabs>
        <w:tab w:val="left" w:pos="1985"/>
      </w:tabs>
      <w:ind w:left="1985" w:hanging="2268"/>
    </w:pPr>
    <w:rPr>
      <w:rFonts w:ascii="Cambria" w:eastAsiaTheme="minorEastAsia" w:hAnsi="Cambria"/>
      <w:sz w:val="24"/>
      <w:szCs w:val="24"/>
    </w:rPr>
  </w:style>
  <w:style w:type="character" w:customStyle="1" w:styleId="KursbuntNormalChar">
    <w:name w:val="Kursbunt Normal Char"/>
    <w:basedOn w:val="DefaultParagraphFont"/>
    <w:link w:val="KursbuntNormal"/>
    <w:rsid w:val="005C35BF"/>
    <w:rPr>
      <w:rFonts w:ascii="Cambria" w:eastAsiaTheme="minorEastAsia" w:hAnsi="Cambria"/>
      <w:sz w:val="24"/>
      <w:szCs w:val="24"/>
    </w:rPr>
  </w:style>
  <w:style w:type="table" w:styleId="TableGrid">
    <w:name w:val="Table Grid"/>
    <w:basedOn w:val="TableNormal"/>
    <w:uiPriority w:val="59"/>
    <w:rsid w:val="00D25A1F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25A1F"/>
    <w:pPr>
      <w:spacing w:after="200"/>
    </w:pPr>
    <w:rPr>
      <w:b/>
      <w:bCs/>
      <w:color w:val="1954A6" w:themeColor="accent1"/>
      <w:sz w:val="18"/>
      <w:szCs w:val="18"/>
    </w:rPr>
  </w:style>
  <w:style w:type="paragraph" w:customStyle="1" w:styleId="Kursbuntbrdtext">
    <w:name w:val="Kursbunt brödtext"/>
    <w:basedOn w:val="Normal"/>
    <w:rsid w:val="00D25A1F"/>
    <w:pPr>
      <w:tabs>
        <w:tab w:val="left" w:pos="1710"/>
        <w:tab w:val="left" w:pos="2835"/>
        <w:tab w:val="left" w:pos="3119"/>
      </w:tabs>
      <w:ind w:left="1710" w:hanging="1710"/>
    </w:pPr>
    <w:rPr>
      <w:rFonts w:ascii="Cambria" w:eastAsiaTheme="minorEastAs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3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2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4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3.xm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hyperlink" Target="http://www.google.se/url?sa=i&amp;rct=j&amp;q=&amp;esrc=s&amp;frm=1&amp;source=images&amp;cd=&amp;cad=rja&amp;uact=8&amp;ved=0CAcQjRw&amp;url=http://www.nada.kth.se/~erikf/&amp;ei=Z6GOVJX8CoSlygOgp4DwAw&amp;bvm=bv.81828268,d.bGQ&amp;psig=AFQjCNHrZdlfEvp0xVNHoT-mnReqrUojRQ&amp;ust=1418719964413727" TargetMode="External"/></Relationships>
</file>

<file path=word/theme/theme1.xml><?xml version="1.0" encoding="utf-8"?>
<a:theme xmlns:a="http://schemas.openxmlformats.org/drawingml/2006/main" name="Office-tema">
  <a:themeElements>
    <a:clrScheme name="KTH">
      <a:dk1>
        <a:sysClr val="windowText" lastClr="000000"/>
      </a:dk1>
      <a:lt1>
        <a:sysClr val="window" lastClr="FFFFFF"/>
      </a:lt1>
      <a:dk2>
        <a:srgbClr val="1954A6"/>
      </a:dk2>
      <a:lt2>
        <a:srgbClr val="E3E5E3"/>
      </a:lt2>
      <a:accent1>
        <a:srgbClr val="1954A6"/>
      </a:accent1>
      <a:accent2>
        <a:srgbClr val="24A0D8"/>
      </a:accent2>
      <a:accent3>
        <a:srgbClr val="B0C92B"/>
      </a:accent3>
      <a:accent4>
        <a:srgbClr val="D85497"/>
      </a:accent4>
      <a:accent5>
        <a:srgbClr val="E4363E"/>
      </a:accent5>
      <a:accent6>
        <a:srgbClr val="FAB919"/>
      </a:accent6>
      <a:hlink>
        <a:srgbClr val="0000FF"/>
      </a:hlink>
      <a:folHlink>
        <a:srgbClr val="800080"/>
      </a:folHlink>
    </a:clrScheme>
    <a:fontScheme name="KTH_Wor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88106-C287-4644-BD60-865654E78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2816</Words>
  <Characters>14928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2019-12-17T13:06:00Z</dcterms:created>
  <dcterms:modified xsi:type="dcterms:W3CDTF">2019-12-17T13:25:00Z</dcterms:modified>
</cp:coreProperties>
</file>