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1197" w:rsidRDefault="00D22EFA" w:rsidP="001741B3">
      <w:r>
        <w:rPr>
          <w:noProof/>
          <w:color w:val="0000FF"/>
          <w:lang w:eastAsia="sv-SE"/>
        </w:rPr>
        <w:drawing>
          <wp:inline distT="0" distB="0" distL="0" distR="0">
            <wp:extent cx="1027743" cy="1027743"/>
            <wp:effectExtent l="0" t="0" r="1270" b="1270"/>
            <wp:docPr id="21" name="Bildobjekt 21" descr="http://www.nada.kth.se/~erikf/kth_rgb.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nada.kth.se/~erikf/kth_rgb.jpg">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27763" cy="1027763"/>
                    </a:xfrm>
                    <a:prstGeom prst="rect">
                      <a:avLst/>
                    </a:prstGeom>
                    <a:noFill/>
                    <a:ln>
                      <a:noFill/>
                    </a:ln>
                  </pic:spPr>
                </pic:pic>
              </a:graphicData>
            </a:graphic>
          </wp:inline>
        </w:drawing>
      </w:r>
    </w:p>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Pr="000F4E9A" w:rsidRDefault="00236624" w:rsidP="000F4E9A">
      <w:pPr>
        <w:jc w:val="center"/>
        <w:rPr>
          <w:rFonts w:ascii="Cambria" w:hAnsi="Cambria"/>
          <w:sz w:val="48"/>
          <w:szCs w:val="48"/>
        </w:rPr>
      </w:pPr>
      <w:r w:rsidRPr="000F4E9A">
        <w:rPr>
          <w:rFonts w:ascii="Cambria" w:hAnsi="Cambria"/>
          <w:sz w:val="48"/>
          <w:szCs w:val="48"/>
        </w:rPr>
        <w:t>Tekniskt basår</w:t>
      </w:r>
    </w:p>
    <w:p w:rsidR="00236624" w:rsidRDefault="00236624" w:rsidP="001741B3"/>
    <w:p w:rsidR="00236624" w:rsidRPr="000F4E9A" w:rsidRDefault="00236624" w:rsidP="000F4E9A">
      <w:pPr>
        <w:jc w:val="center"/>
        <w:rPr>
          <w:rFonts w:ascii="Cambria" w:hAnsi="Cambria"/>
          <w:sz w:val="144"/>
          <w:szCs w:val="144"/>
        </w:rPr>
      </w:pPr>
      <w:r w:rsidRPr="000F4E9A">
        <w:rPr>
          <w:rFonts w:ascii="Cambria" w:hAnsi="Cambria"/>
          <w:sz w:val="144"/>
          <w:szCs w:val="144"/>
        </w:rPr>
        <w:t>Matematik I</w:t>
      </w:r>
    </w:p>
    <w:p w:rsidR="00236624" w:rsidRDefault="00236624" w:rsidP="001741B3"/>
    <w:p w:rsidR="00236624" w:rsidRDefault="00236624" w:rsidP="001741B3"/>
    <w:p w:rsidR="00236624" w:rsidRDefault="00236624" w:rsidP="001741B3"/>
    <w:p w:rsidR="00236624" w:rsidRDefault="000F4E9A" w:rsidP="001741B3">
      <w:r>
        <w:t xml:space="preserve">              </w:t>
      </w:r>
      <w:r w:rsidR="00236624">
        <w:rPr>
          <w:noProof/>
          <w:lang w:eastAsia="sv-SE"/>
        </w:rPr>
        <w:drawing>
          <wp:inline distT="0" distB="0" distL="0" distR="0" wp14:anchorId="5873B7D6" wp14:editId="6A6062FB">
            <wp:extent cx="4915586" cy="1209844"/>
            <wp:effectExtent l="0" t="0" r="0" b="9525"/>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äxa1.PNG"/>
                    <pic:cNvPicPr/>
                  </pic:nvPicPr>
                  <pic:blipFill>
                    <a:blip r:embed="rId10">
                      <a:extLst>
                        <a:ext uri="{28A0092B-C50C-407E-A947-70E740481C1C}">
                          <a14:useLocalDpi xmlns:a14="http://schemas.microsoft.com/office/drawing/2010/main" val="0"/>
                        </a:ext>
                      </a:extLst>
                    </a:blip>
                    <a:stretch>
                      <a:fillRect/>
                    </a:stretch>
                  </pic:blipFill>
                  <pic:spPr>
                    <a:xfrm>
                      <a:off x="0" y="0"/>
                      <a:ext cx="4915586" cy="1209844"/>
                    </a:xfrm>
                    <a:prstGeom prst="rect">
                      <a:avLst/>
                    </a:prstGeom>
                  </pic:spPr>
                </pic:pic>
              </a:graphicData>
            </a:graphic>
          </wp:inline>
        </w:drawing>
      </w:r>
    </w:p>
    <w:p w:rsidR="000F4E9A" w:rsidRDefault="000F4E9A" w:rsidP="001741B3"/>
    <w:p w:rsidR="000F4E9A" w:rsidRDefault="000F4E9A" w:rsidP="000F4E9A"/>
    <w:p w:rsidR="000F4E9A" w:rsidRDefault="000F4E9A" w:rsidP="000F4E9A"/>
    <w:p w:rsidR="000F4E9A" w:rsidRDefault="000F4E9A" w:rsidP="000F4E9A">
      <w:pPr>
        <w:jc w:val="center"/>
        <w:rPr>
          <w:rFonts w:ascii="Cambria" w:hAnsi="Cambria"/>
          <w:sz w:val="44"/>
          <w:szCs w:val="44"/>
        </w:rPr>
      </w:pPr>
    </w:p>
    <w:p w:rsidR="000F4E9A" w:rsidRDefault="000F4E9A" w:rsidP="000F4E9A">
      <w:pPr>
        <w:jc w:val="center"/>
        <w:rPr>
          <w:rFonts w:ascii="Cambria" w:hAnsi="Cambria"/>
          <w:sz w:val="44"/>
          <w:szCs w:val="44"/>
        </w:rPr>
      </w:pPr>
      <w:r w:rsidRPr="000F4E9A">
        <w:rPr>
          <w:rFonts w:ascii="Cambria" w:hAnsi="Cambria"/>
          <w:sz w:val="44"/>
          <w:szCs w:val="44"/>
        </w:rPr>
        <w:t>Kursbunt</w:t>
      </w:r>
      <w:r w:rsidR="00020718">
        <w:rPr>
          <w:rFonts w:ascii="Cambria" w:hAnsi="Cambria"/>
          <w:sz w:val="44"/>
          <w:szCs w:val="44"/>
        </w:rPr>
        <w:t xml:space="preserve"> </w:t>
      </w:r>
    </w:p>
    <w:p w:rsidR="00B856AD" w:rsidRDefault="00B856AD" w:rsidP="000F4E9A">
      <w:pPr>
        <w:jc w:val="center"/>
        <w:rPr>
          <w:rFonts w:ascii="Cambria" w:hAnsi="Cambria"/>
          <w:sz w:val="36"/>
          <w:szCs w:val="44"/>
        </w:rPr>
      </w:pPr>
      <w:r w:rsidRPr="00B856AD">
        <w:rPr>
          <w:rFonts w:ascii="Cambria" w:hAnsi="Cambria"/>
          <w:sz w:val="36"/>
          <w:szCs w:val="44"/>
        </w:rPr>
        <w:t>Ma</w:t>
      </w:r>
      <w:r w:rsidR="009C6049">
        <w:rPr>
          <w:rFonts w:ascii="Cambria" w:hAnsi="Cambria"/>
          <w:sz w:val="36"/>
          <w:szCs w:val="44"/>
        </w:rPr>
        <w:t>tematik för basåret</w:t>
      </w:r>
      <w:r w:rsidRPr="00B856AD">
        <w:rPr>
          <w:rFonts w:ascii="Cambria" w:hAnsi="Cambria"/>
          <w:sz w:val="36"/>
          <w:szCs w:val="44"/>
        </w:rPr>
        <w:t xml:space="preserve"> I</w:t>
      </w:r>
      <w:r w:rsidR="009C6049">
        <w:rPr>
          <w:rFonts w:ascii="Cambria" w:hAnsi="Cambria"/>
          <w:sz w:val="36"/>
          <w:szCs w:val="44"/>
        </w:rPr>
        <w:t>,</w:t>
      </w:r>
      <w:r w:rsidRPr="00B856AD">
        <w:rPr>
          <w:rFonts w:ascii="Cambria" w:hAnsi="Cambria"/>
          <w:sz w:val="36"/>
          <w:szCs w:val="44"/>
        </w:rPr>
        <w:t xml:space="preserve"> del A</w:t>
      </w:r>
    </w:p>
    <w:p w:rsidR="000F4E9A" w:rsidRPr="000F4E9A" w:rsidRDefault="000F4E9A" w:rsidP="001741B3">
      <w:pPr>
        <w:rPr>
          <w:i/>
        </w:rPr>
      </w:pPr>
    </w:p>
    <w:p w:rsidR="00236624" w:rsidRDefault="00236624" w:rsidP="001741B3"/>
    <w:p w:rsidR="00236624" w:rsidRDefault="00236624" w:rsidP="001741B3"/>
    <w:p w:rsidR="00236624" w:rsidRDefault="00236624" w:rsidP="001741B3"/>
    <w:p w:rsidR="00236624" w:rsidRDefault="00236624" w:rsidP="001741B3"/>
    <w:p w:rsidR="00077D1C" w:rsidRDefault="00077D1C" w:rsidP="001741B3"/>
    <w:p w:rsidR="00077D1C" w:rsidRDefault="00077D1C" w:rsidP="001741B3"/>
    <w:p w:rsidR="00077D1C" w:rsidRDefault="00077D1C" w:rsidP="001741B3"/>
    <w:p w:rsidR="00077D1C" w:rsidRDefault="00077D1C" w:rsidP="001741B3"/>
    <w:p w:rsidR="00077D1C" w:rsidRDefault="00077D1C" w:rsidP="001741B3"/>
    <w:p w:rsidR="005341DD" w:rsidRPr="00DE3D6F" w:rsidRDefault="005341DD" w:rsidP="00D6560F">
      <w:pPr>
        <w:spacing w:line="360" w:lineRule="auto"/>
        <w:jc w:val="right"/>
        <w:rPr>
          <w:rFonts w:ascii="Cambria" w:hAnsi="Cambria"/>
          <w:sz w:val="24"/>
          <w:szCs w:val="24"/>
        </w:rPr>
      </w:pPr>
    </w:p>
    <w:p w:rsidR="005341DD" w:rsidRDefault="005341DD" w:rsidP="005341DD">
      <w:pPr>
        <w:rPr>
          <w:rFonts w:ascii="Cambria" w:hAnsi="Cambria"/>
          <w:sz w:val="24"/>
          <w:szCs w:val="24"/>
        </w:rPr>
      </w:pPr>
    </w:p>
    <w:p w:rsidR="00D02F21" w:rsidRPr="00DE3D6F" w:rsidRDefault="005341DD" w:rsidP="005341DD">
      <w:pPr>
        <w:rPr>
          <w:rFonts w:ascii="Cambria" w:hAnsi="Cambria"/>
          <w:sz w:val="24"/>
          <w:szCs w:val="24"/>
        </w:rPr>
      </w:pPr>
      <w:r>
        <w:rPr>
          <w:rFonts w:ascii="Cambria" w:hAnsi="Cambria"/>
          <w:sz w:val="24"/>
          <w:szCs w:val="24"/>
        </w:rPr>
        <w:tab/>
      </w:r>
      <w:r>
        <w:rPr>
          <w:rFonts w:ascii="Cambria" w:hAnsi="Cambria"/>
          <w:sz w:val="24"/>
          <w:szCs w:val="24"/>
        </w:rPr>
        <w:tab/>
      </w:r>
      <w:r>
        <w:rPr>
          <w:rFonts w:ascii="Cambria" w:hAnsi="Cambria"/>
          <w:sz w:val="24"/>
          <w:szCs w:val="24"/>
        </w:rPr>
        <w:tab/>
      </w:r>
    </w:p>
    <w:p w:rsidR="00236624" w:rsidRPr="005341DD" w:rsidRDefault="005341DD" w:rsidP="005341DD">
      <w:pPr>
        <w:spacing w:line="360" w:lineRule="auto"/>
        <w:jc w:val="right"/>
        <w:rPr>
          <w:rFonts w:ascii="Cambria" w:hAnsi="Cambria"/>
          <w:sz w:val="24"/>
          <w:szCs w:val="24"/>
        </w:rPr>
      </w:pPr>
      <w:r>
        <w:tab/>
      </w:r>
      <w:r>
        <w:tab/>
      </w:r>
      <w:r>
        <w:tab/>
      </w:r>
      <w:r>
        <w:tab/>
      </w:r>
      <w:r>
        <w:tab/>
      </w:r>
      <w:r>
        <w:tab/>
      </w:r>
    </w:p>
    <w:p w:rsidR="000015F6" w:rsidRPr="009C6049" w:rsidRDefault="009C6049" w:rsidP="009C6049">
      <w:pPr>
        <w:spacing w:line="360" w:lineRule="auto"/>
        <w:jc w:val="right"/>
        <w:rPr>
          <w:rFonts w:ascii="Cambria" w:hAnsi="Cambria"/>
          <w:sz w:val="24"/>
          <w:szCs w:val="24"/>
        </w:rPr>
      </w:pPr>
      <w:r w:rsidRPr="009C6049">
        <w:rPr>
          <w:rFonts w:ascii="Cambria" w:hAnsi="Cambria"/>
          <w:sz w:val="24"/>
          <w:szCs w:val="24"/>
        </w:rPr>
        <w:tab/>
      </w:r>
      <w:r w:rsidRPr="009C6049">
        <w:rPr>
          <w:rFonts w:ascii="Cambria" w:hAnsi="Cambria"/>
          <w:sz w:val="24"/>
          <w:szCs w:val="24"/>
        </w:rPr>
        <w:tab/>
      </w:r>
      <w:r w:rsidRPr="009C6049">
        <w:rPr>
          <w:rFonts w:ascii="Cambria" w:hAnsi="Cambria"/>
          <w:sz w:val="24"/>
          <w:szCs w:val="24"/>
        </w:rPr>
        <w:tab/>
      </w:r>
      <w:r w:rsidRPr="009C6049">
        <w:rPr>
          <w:rFonts w:ascii="Cambria" w:hAnsi="Cambria"/>
          <w:sz w:val="24"/>
          <w:szCs w:val="24"/>
        </w:rPr>
        <w:tab/>
      </w:r>
      <w:r w:rsidRPr="009C6049">
        <w:rPr>
          <w:rFonts w:ascii="Cambria" w:hAnsi="Cambria"/>
          <w:sz w:val="24"/>
          <w:szCs w:val="24"/>
        </w:rPr>
        <w:tab/>
      </w:r>
      <w:r w:rsidRPr="009C6049">
        <w:rPr>
          <w:rFonts w:ascii="Cambria" w:hAnsi="Cambria"/>
          <w:sz w:val="24"/>
          <w:szCs w:val="24"/>
        </w:rPr>
        <w:tab/>
      </w:r>
      <w:r>
        <w:rPr>
          <w:rFonts w:ascii="Cambria" w:hAnsi="Cambria"/>
          <w:sz w:val="24"/>
          <w:szCs w:val="24"/>
        </w:rPr>
        <w:t>20</w:t>
      </w:r>
      <w:r w:rsidRPr="009C6049">
        <w:rPr>
          <w:rFonts w:ascii="Cambria" w:hAnsi="Cambria"/>
          <w:sz w:val="24"/>
          <w:szCs w:val="24"/>
        </w:rPr>
        <w:t>21</w:t>
      </w:r>
      <w:r>
        <w:rPr>
          <w:rFonts w:ascii="Cambria" w:hAnsi="Cambria"/>
          <w:sz w:val="24"/>
          <w:szCs w:val="24"/>
        </w:rPr>
        <w:t>-06-24</w:t>
      </w:r>
    </w:p>
    <w:p w:rsidR="00DF379D" w:rsidRDefault="00DF379D" w:rsidP="0076603C">
      <w:pPr>
        <w:spacing w:line="360" w:lineRule="auto"/>
        <w:rPr>
          <w:rFonts w:ascii="Cambria" w:hAnsi="Cambria"/>
          <w:b/>
          <w:color w:val="663300"/>
          <w:sz w:val="24"/>
          <w:szCs w:val="24"/>
        </w:rPr>
      </w:pPr>
    </w:p>
    <w:p w:rsidR="00DF379D" w:rsidRPr="00DF379D" w:rsidRDefault="00DF379D" w:rsidP="00884069">
      <w:pPr>
        <w:tabs>
          <w:tab w:val="right" w:pos="9070"/>
        </w:tabs>
        <w:spacing w:line="360" w:lineRule="auto"/>
        <w:rPr>
          <w:rFonts w:ascii="Cambria" w:hAnsi="Cambria"/>
          <w:color w:val="0C2953" w:themeColor="accent1" w:themeShade="80"/>
          <w:sz w:val="52"/>
          <w:szCs w:val="52"/>
        </w:rPr>
      </w:pPr>
      <w:r w:rsidRPr="00DF379D">
        <w:rPr>
          <w:rFonts w:ascii="Cambria" w:hAnsi="Cambria"/>
          <w:color w:val="0C2953" w:themeColor="accent1" w:themeShade="80"/>
          <w:sz w:val="52"/>
          <w:szCs w:val="52"/>
        </w:rPr>
        <w:t>INNEHÅLLSFÖRTECKNING</w:t>
      </w:r>
      <w:r w:rsidR="00884069">
        <w:rPr>
          <w:rFonts w:ascii="Cambria" w:hAnsi="Cambria"/>
          <w:color w:val="0C2953" w:themeColor="accent1" w:themeShade="80"/>
          <w:sz w:val="52"/>
          <w:szCs w:val="52"/>
        </w:rPr>
        <w:tab/>
      </w:r>
    </w:p>
    <w:p w:rsidR="00DF379D" w:rsidRDefault="00DF379D" w:rsidP="0076603C">
      <w:pPr>
        <w:spacing w:line="360" w:lineRule="auto"/>
        <w:rPr>
          <w:rFonts w:ascii="Cambria" w:hAnsi="Cambria"/>
          <w:b/>
          <w:color w:val="663300"/>
          <w:sz w:val="24"/>
          <w:szCs w:val="24"/>
        </w:rPr>
      </w:pPr>
    </w:p>
    <w:p w:rsidR="00E065AF" w:rsidRPr="004E6633" w:rsidRDefault="001B5ED7"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1</w:t>
      </w:r>
      <w:r w:rsidR="00645CDF">
        <w:rPr>
          <w:rFonts w:ascii="Cambria" w:hAnsi="Cambria"/>
          <w:color w:val="000000" w:themeColor="text1"/>
          <w:sz w:val="24"/>
          <w:szCs w:val="24"/>
        </w:rPr>
        <w:t xml:space="preserve"> </w:t>
      </w:r>
      <w:r w:rsidR="00576341">
        <w:rPr>
          <w:rFonts w:ascii="Cambria" w:hAnsi="Cambria"/>
          <w:color w:val="000000" w:themeColor="text1"/>
          <w:sz w:val="24"/>
          <w:szCs w:val="24"/>
        </w:rPr>
        <w:t>Mer om</w:t>
      </w:r>
      <w:r w:rsidR="00645CDF">
        <w:rPr>
          <w:rFonts w:ascii="Cambria" w:hAnsi="Cambria"/>
          <w:color w:val="000000" w:themeColor="text1"/>
          <w:sz w:val="24"/>
          <w:szCs w:val="24"/>
        </w:rPr>
        <w:t xml:space="preserve"> l</w:t>
      </w:r>
      <w:r w:rsidR="00E065AF" w:rsidRPr="004E6633">
        <w:rPr>
          <w:rFonts w:ascii="Cambria" w:hAnsi="Cambria"/>
          <w:color w:val="000000" w:themeColor="text1"/>
          <w:sz w:val="24"/>
          <w:szCs w:val="24"/>
        </w:rPr>
        <w:t>injära ekvationssystem</w:t>
      </w:r>
      <w:r w:rsidR="00E065AF" w:rsidRPr="004E6633">
        <w:rPr>
          <w:rFonts w:ascii="Cambria" w:hAnsi="Cambria"/>
          <w:color w:val="000000" w:themeColor="text1"/>
          <w:sz w:val="24"/>
          <w:szCs w:val="24"/>
        </w:rPr>
        <w:tab/>
      </w:r>
      <w:r w:rsidR="00AA2CC7">
        <w:rPr>
          <w:rFonts w:ascii="Cambria" w:hAnsi="Cambria"/>
          <w:color w:val="000000" w:themeColor="text1"/>
          <w:sz w:val="24"/>
          <w:szCs w:val="24"/>
        </w:rPr>
        <w:t>3</w:t>
      </w:r>
    </w:p>
    <w:p w:rsidR="00DF379D" w:rsidRPr="004E6633" w:rsidRDefault="001B5ED7"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2</w:t>
      </w:r>
      <w:r w:rsidR="00E065AF" w:rsidRPr="004E6633">
        <w:rPr>
          <w:rFonts w:ascii="Cambria" w:hAnsi="Cambria"/>
          <w:color w:val="000000" w:themeColor="text1"/>
          <w:sz w:val="24"/>
          <w:szCs w:val="24"/>
        </w:rPr>
        <w:t xml:space="preserve"> </w:t>
      </w:r>
      <w:r w:rsidR="00353C4D">
        <w:rPr>
          <w:rFonts w:ascii="Cambria" w:hAnsi="Cambria"/>
          <w:color w:val="000000" w:themeColor="text1"/>
          <w:sz w:val="24"/>
          <w:szCs w:val="24"/>
        </w:rPr>
        <w:t>Mer om v</w:t>
      </w:r>
      <w:r w:rsidR="00E065AF" w:rsidRPr="004E6633">
        <w:rPr>
          <w:rFonts w:ascii="Cambria" w:hAnsi="Cambria"/>
          <w:color w:val="000000" w:themeColor="text1"/>
          <w:sz w:val="24"/>
          <w:szCs w:val="24"/>
        </w:rPr>
        <w:t xml:space="preserve">ektorer </w:t>
      </w:r>
      <w:r w:rsidR="00DF379D" w:rsidRPr="004E6633">
        <w:rPr>
          <w:rFonts w:ascii="Cambria" w:hAnsi="Cambria"/>
          <w:color w:val="000000" w:themeColor="text1"/>
          <w:sz w:val="24"/>
          <w:szCs w:val="24"/>
        </w:rPr>
        <w:tab/>
      </w:r>
      <w:r w:rsidR="00AA2CC7">
        <w:rPr>
          <w:rFonts w:ascii="Cambria" w:hAnsi="Cambria"/>
          <w:color w:val="000000" w:themeColor="text1"/>
          <w:sz w:val="24"/>
          <w:szCs w:val="24"/>
        </w:rPr>
        <w:t>6</w:t>
      </w:r>
    </w:p>
    <w:p w:rsidR="00E065AF" w:rsidRPr="004E6633" w:rsidRDefault="001B5ED7"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3</w:t>
      </w:r>
      <w:r w:rsidR="00B91E1D">
        <w:rPr>
          <w:rFonts w:ascii="Cambria" w:hAnsi="Cambria"/>
          <w:color w:val="000000" w:themeColor="text1"/>
          <w:sz w:val="24"/>
          <w:szCs w:val="24"/>
        </w:rPr>
        <w:t xml:space="preserve"> Absolutbelopp</w:t>
      </w:r>
      <w:r w:rsidR="00B91E1D">
        <w:rPr>
          <w:rFonts w:ascii="Cambria" w:hAnsi="Cambria"/>
          <w:color w:val="000000" w:themeColor="text1"/>
          <w:sz w:val="24"/>
          <w:szCs w:val="24"/>
        </w:rPr>
        <w:tab/>
        <w:t>1</w:t>
      </w:r>
      <w:r w:rsidR="00AA2CC7">
        <w:rPr>
          <w:rFonts w:ascii="Cambria" w:hAnsi="Cambria"/>
          <w:color w:val="000000" w:themeColor="text1"/>
          <w:sz w:val="24"/>
          <w:szCs w:val="24"/>
        </w:rPr>
        <w:t>0</w:t>
      </w:r>
    </w:p>
    <w:p w:rsidR="00E065AF" w:rsidRDefault="001B5ED7"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4</w:t>
      </w:r>
      <w:r w:rsidR="00576341">
        <w:rPr>
          <w:rFonts w:ascii="Cambria" w:hAnsi="Cambria"/>
          <w:color w:val="000000" w:themeColor="text1"/>
          <w:sz w:val="24"/>
          <w:szCs w:val="24"/>
        </w:rPr>
        <w:t xml:space="preserve"> A</w:t>
      </w:r>
      <w:r w:rsidR="00E065AF" w:rsidRPr="004E6633">
        <w:rPr>
          <w:rFonts w:ascii="Cambria" w:hAnsi="Cambria"/>
          <w:color w:val="000000" w:themeColor="text1"/>
          <w:sz w:val="24"/>
          <w:szCs w:val="24"/>
        </w:rPr>
        <w:t>rea- och v</w:t>
      </w:r>
      <w:r w:rsidR="00353C4D">
        <w:rPr>
          <w:rFonts w:ascii="Cambria" w:hAnsi="Cambria"/>
          <w:color w:val="000000" w:themeColor="text1"/>
          <w:sz w:val="24"/>
          <w:szCs w:val="24"/>
        </w:rPr>
        <w:t>olymskala</w:t>
      </w:r>
      <w:r w:rsidR="00353C4D">
        <w:rPr>
          <w:rFonts w:ascii="Cambria" w:hAnsi="Cambria"/>
          <w:color w:val="000000" w:themeColor="text1"/>
          <w:sz w:val="24"/>
          <w:szCs w:val="24"/>
        </w:rPr>
        <w:tab/>
      </w:r>
      <w:r w:rsidR="00AA2CC7">
        <w:rPr>
          <w:rFonts w:ascii="Cambria" w:hAnsi="Cambria"/>
          <w:color w:val="000000" w:themeColor="text1"/>
          <w:sz w:val="24"/>
          <w:szCs w:val="24"/>
        </w:rPr>
        <w:t>14</w:t>
      </w:r>
    </w:p>
    <w:p w:rsidR="008C14D3" w:rsidRPr="003C46F7" w:rsidRDefault="00C05254" w:rsidP="00DF379D">
      <w:pPr>
        <w:tabs>
          <w:tab w:val="left" w:leader="dot" w:pos="7938"/>
        </w:tabs>
        <w:spacing w:line="360" w:lineRule="auto"/>
        <w:rPr>
          <w:rFonts w:ascii="Cambria" w:hAnsi="Cambria"/>
          <w:i/>
          <w:color w:val="000000" w:themeColor="text1"/>
          <w:sz w:val="24"/>
          <w:szCs w:val="24"/>
        </w:rPr>
      </w:pPr>
      <w:r>
        <w:rPr>
          <w:rFonts w:ascii="Cambria" w:hAnsi="Cambria"/>
          <w:i/>
          <w:color w:val="000000" w:themeColor="text1"/>
          <w:sz w:val="24"/>
          <w:szCs w:val="24"/>
        </w:rPr>
        <w:t>Överkurs. Mer om absolutbelopp och ekvationer</w:t>
      </w:r>
      <w:r w:rsidR="008C14D3" w:rsidRPr="003C46F7">
        <w:rPr>
          <w:rFonts w:ascii="Cambria" w:hAnsi="Cambria"/>
          <w:i/>
          <w:color w:val="000000" w:themeColor="text1"/>
          <w:sz w:val="24"/>
          <w:szCs w:val="24"/>
        </w:rPr>
        <w:tab/>
      </w:r>
      <w:r w:rsidR="00AA2CC7">
        <w:rPr>
          <w:rFonts w:ascii="Cambria" w:hAnsi="Cambria"/>
          <w:color w:val="000000" w:themeColor="text1"/>
          <w:sz w:val="24"/>
          <w:szCs w:val="24"/>
        </w:rPr>
        <w:t>1</w:t>
      </w:r>
      <w:r w:rsidR="00585669">
        <w:rPr>
          <w:rFonts w:ascii="Cambria" w:hAnsi="Cambria"/>
          <w:color w:val="000000" w:themeColor="text1"/>
          <w:sz w:val="24"/>
          <w:szCs w:val="24"/>
        </w:rPr>
        <w:t>7</w:t>
      </w:r>
    </w:p>
    <w:p w:rsidR="00E065AF" w:rsidRPr="004E6633" w:rsidRDefault="003C46F7"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Facit</w:t>
      </w:r>
      <w:r>
        <w:rPr>
          <w:rFonts w:ascii="Cambria" w:hAnsi="Cambria"/>
          <w:color w:val="000000" w:themeColor="text1"/>
          <w:sz w:val="24"/>
          <w:szCs w:val="24"/>
        </w:rPr>
        <w:tab/>
      </w:r>
      <w:r w:rsidR="00585669">
        <w:rPr>
          <w:rFonts w:ascii="Cambria" w:hAnsi="Cambria"/>
          <w:color w:val="000000" w:themeColor="text1"/>
          <w:sz w:val="24"/>
          <w:szCs w:val="24"/>
        </w:rPr>
        <w:t>2</w:t>
      </w:r>
      <w:r w:rsidR="00AA2CC7">
        <w:rPr>
          <w:rFonts w:ascii="Cambria" w:hAnsi="Cambria"/>
          <w:color w:val="000000" w:themeColor="text1"/>
          <w:sz w:val="24"/>
          <w:szCs w:val="24"/>
        </w:rPr>
        <w:t>1</w:t>
      </w: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D04B1D" w:rsidRDefault="00D04B1D">
      <w:pPr>
        <w:rPr>
          <w:rFonts w:ascii="Cambria" w:hAnsi="Cambria"/>
          <w:color w:val="000000" w:themeColor="text1"/>
          <w:sz w:val="24"/>
          <w:szCs w:val="24"/>
        </w:rPr>
      </w:pPr>
      <w:r>
        <w:rPr>
          <w:rFonts w:ascii="Cambria" w:hAnsi="Cambria"/>
          <w:color w:val="000000" w:themeColor="text1"/>
          <w:sz w:val="24"/>
          <w:szCs w:val="24"/>
        </w:rPr>
        <w:br w:type="page"/>
      </w:r>
    </w:p>
    <w:p w:rsidR="00E065AF" w:rsidRDefault="00E065AF" w:rsidP="00DF379D">
      <w:pPr>
        <w:tabs>
          <w:tab w:val="left" w:leader="dot" w:pos="7938"/>
        </w:tabs>
        <w:spacing w:line="360" w:lineRule="auto"/>
        <w:rPr>
          <w:rFonts w:ascii="Cambria" w:hAnsi="Cambria"/>
          <w:color w:val="000000" w:themeColor="text1"/>
          <w:sz w:val="24"/>
          <w:szCs w:val="24"/>
        </w:rPr>
      </w:pPr>
    </w:p>
    <w:p w:rsidR="00732982" w:rsidRPr="00AE1F6F" w:rsidRDefault="00191640" w:rsidP="00D04B1D">
      <w:pPr>
        <w:ind w:left="915" w:right="-142"/>
        <w:rPr>
          <w:rFonts w:ascii="Cambria" w:hAnsi="Cambria"/>
          <w:color w:val="0C2953" w:themeColor="accent1"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1376" behindDoc="0" locked="0" layoutInCell="1" allowOverlap="1" wp14:anchorId="204CBC4A" wp14:editId="3AE034DB">
                <wp:simplePos x="0" y="0"/>
                <wp:positionH relativeFrom="margin">
                  <wp:align>left</wp:align>
                </wp:positionH>
                <wp:positionV relativeFrom="paragraph">
                  <wp:posOffset>-30323</wp:posOffset>
                </wp:positionV>
                <wp:extent cx="575953" cy="510639"/>
                <wp:effectExtent l="0" t="0" r="0" b="3810"/>
                <wp:wrapNone/>
                <wp:docPr id="67" name="Textruta 67"/>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191640">
                            <w:r>
                              <w:rPr>
                                <w:rFonts w:ascii="Cambria" w:hAnsi="Cambria"/>
                                <w:noProof/>
                                <w:color w:val="0C2953" w:themeColor="text2" w:themeShade="80"/>
                                <w:sz w:val="52"/>
                                <w:szCs w:val="52"/>
                                <w:lang w:eastAsia="sv-SE"/>
                              </w:rPr>
                              <w:drawing>
                                <wp:inline distT="0" distB="0" distL="0" distR="0" wp14:anchorId="458275DE" wp14:editId="38F0AACD">
                                  <wp:extent cx="360000" cy="360000"/>
                                  <wp:effectExtent l="0" t="0" r="2540" b="2540"/>
                                  <wp:docPr id="1405" name="Bildobjekt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kap1.PNG"/>
                                          <pic:cNvPicPr/>
                                        </pic:nvPicPr>
                                        <pic:blipFill>
                                          <a:blip r:embed="rId11">
                                            <a:extLst>
                                              <a:ext uri="{28A0092B-C50C-407E-A947-70E740481C1C}">
                                                <a14:useLocalDpi xmlns:a14="http://schemas.microsoft.com/office/drawing/2010/main" val="0"/>
                                              </a:ext>
                                            </a:extLst>
                                          </a:blip>
                                          <a:stretch>
                                            <a:fillRect/>
                                          </a:stretch>
                                        </pic:blipFill>
                                        <pic:spPr>
                                          <a:xfrm>
                                            <a:off x="0" y="0"/>
                                            <a:ext cx="360000" cy="360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4CBC4A" id="_x0000_t202" coordsize="21600,21600" o:spt="202" path="m,l,21600r21600,l21600,xe">
                <v:stroke joinstyle="miter"/>
                <v:path gradientshapeok="t" o:connecttype="rect"/>
              </v:shapetype>
              <v:shape id="Textruta 67" o:spid="_x0000_s1026" type="#_x0000_t202" style="position:absolute;left:0;text-align:left;margin-left:0;margin-top:-2.4pt;width:45.35pt;height:40.2pt;z-index:2519413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" filled="f" stroked="f" strokeweight=".5pt">
                <v:textbox>
                  <w:txbxContent>
                    <w:p w:rsidR="00FD2D4F" w:rsidRDefault="00FD2D4F" w:rsidP="00191640">
                      <w:r>
                        <w:rPr>
                          <w:rFonts w:ascii="Cambria" w:hAnsi="Cambria"/>
                          <w:noProof/>
                          <w:color w:val="0C2953" w:themeColor="text2" w:themeShade="80"/>
                          <w:sz w:val="52"/>
                          <w:szCs w:val="52"/>
                          <w:lang w:eastAsia="sv-SE"/>
                        </w:rPr>
                        <w:drawing>
                          <wp:inline distT="0" distB="0" distL="0" distR="0" wp14:anchorId="458275DE" wp14:editId="38F0AACD">
                            <wp:extent cx="360000" cy="360000"/>
                            <wp:effectExtent l="0" t="0" r="2540" b="2540"/>
                            <wp:docPr id="1405" name="Bildobjekt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kap1.PNG"/>
                                    <pic:cNvPicPr/>
                                  </pic:nvPicPr>
                                  <pic:blipFill>
                                    <a:blip r:embed="rId11">
                                      <a:extLst>
                                        <a:ext uri="{28A0092B-C50C-407E-A947-70E740481C1C}">
                                          <a14:useLocalDpi xmlns:a14="http://schemas.microsoft.com/office/drawing/2010/main" val="0"/>
                                        </a:ext>
                                      </a:extLst>
                                    </a:blip>
                                    <a:stretch>
                                      <a:fillRect/>
                                    </a:stretch>
                                  </pic:blipFill>
                                  <pic:spPr>
                                    <a:xfrm>
                                      <a:off x="0" y="0"/>
                                      <a:ext cx="360000" cy="360000"/>
                                    </a:xfrm>
                                    <a:prstGeom prst="rect">
                                      <a:avLst/>
                                    </a:prstGeom>
                                  </pic:spPr>
                                </pic:pic>
                              </a:graphicData>
                            </a:graphic>
                          </wp:inline>
                        </w:drawing>
                      </w:r>
                    </w:p>
                  </w:txbxContent>
                </v:textbox>
                <w10:wrap anchorx="margin"/>
              </v:shape>
            </w:pict>
          </mc:Fallback>
        </mc:AlternateContent>
      </w:r>
      <w:r w:rsidR="00095908">
        <w:rPr>
          <w:rFonts w:ascii="Cambria" w:hAnsi="Cambria"/>
          <w:color w:val="0C2953" w:themeColor="accent1" w:themeShade="80"/>
          <w:sz w:val="52"/>
          <w:szCs w:val="52"/>
        </w:rPr>
        <w:t>MER OM LINJÄRA EKVATIONSSYSTEM</w:t>
      </w:r>
      <w:r w:rsidR="002809B0">
        <w:rPr>
          <w:rStyle w:val="FootnoteReference"/>
          <w:rFonts w:ascii="Cambria" w:hAnsi="Cambria"/>
          <w:color w:val="0C2953" w:themeColor="accent1" w:themeShade="80"/>
          <w:sz w:val="52"/>
          <w:szCs w:val="52"/>
        </w:rPr>
        <w:footnoteReference w:id="1"/>
      </w:r>
    </w:p>
    <w:p w:rsidR="00D04B1D" w:rsidRDefault="00D04B1D" w:rsidP="00D04B1D">
      <w:pPr>
        <w:tabs>
          <w:tab w:val="left" w:pos="2340"/>
        </w:tabs>
        <w:ind w:left="2700" w:hanging="2520"/>
        <w:rPr>
          <w:rFonts w:ascii="Cambria" w:hAnsi="Cambria"/>
          <w:sz w:val="24"/>
          <w:szCs w:val="24"/>
        </w:rPr>
      </w:pPr>
      <w:r>
        <w:rPr>
          <w:rFonts w:ascii="Cambria" w:hAnsi="Cambria"/>
          <w:sz w:val="24"/>
          <w:szCs w:val="24"/>
        </w:rPr>
        <w:t xml:space="preserve">                 </w:t>
      </w:r>
    </w:p>
    <w:p w:rsidR="00A40362" w:rsidRDefault="00D04B1D" w:rsidP="00D04B1D">
      <w:pPr>
        <w:tabs>
          <w:tab w:val="left" w:pos="2340"/>
        </w:tabs>
        <w:ind w:left="2700" w:hanging="2520"/>
        <w:rPr>
          <w:rFonts w:ascii="Cambria" w:hAnsi="Cambria"/>
          <w:sz w:val="24"/>
          <w:szCs w:val="24"/>
        </w:rPr>
      </w:pPr>
      <w:r>
        <w:rPr>
          <w:rFonts w:ascii="Cambria" w:hAnsi="Cambria"/>
          <w:sz w:val="24"/>
          <w:szCs w:val="24"/>
        </w:rPr>
        <w:t xml:space="preserve">       </w:t>
      </w:r>
    </w:p>
    <w:p w:rsidR="001E1001" w:rsidRDefault="00A40362" w:rsidP="00A40362">
      <w:pPr>
        <w:ind w:left="2608" w:hanging="2608"/>
        <w:rPr>
          <w:rFonts w:ascii="Cambria" w:hAnsi="Cambria"/>
          <w:sz w:val="24"/>
          <w:szCs w:val="24"/>
        </w:rPr>
      </w:pPr>
      <w:r w:rsidRPr="00CE28AF">
        <w:rPr>
          <w:rFonts w:ascii="Cambria" w:hAnsi="Cambria"/>
          <w:b/>
          <w:color w:val="0C2953" w:themeColor="accent1" w:themeShade="80"/>
          <w:sz w:val="24"/>
          <w:szCs w:val="24"/>
        </w:rPr>
        <w:t>Tillämpade uppgifter</w:t>
      </w:r>
      <w:r>
        <w:rPr>
          <w:rFonts w:ascii="Cambria" w:hAnsi="Cambria"/>
          <w:b/>
          <w:color w:val="0C2953" w:themeColor="accent1" w:themeShade="80"/>
          <w:sz w:val="24"/>
          <w:szCs w:val="24"/>
        </w:rPr>
        <w:tab/>
      </w:r>
      <w:r>
        <w:rPr>
          <w:rFonts w:ascii="Cambria" w:hAnsi="Cambria"/>
          <w:sz w:val="24"/>
          <w:szCs w:val="24"/>
        </w:rPr>
        <w:t>Alla införda beteckningar ska definie</w:t>
      </w:r>
      <w:r w:rsidR="001E1001">
        <w:rPr>
          <w:rFonts w:ascii="Cambria" w:hAnsi="Cambria"/>
          <w:sz w:val="24"/>
          <w:szCs w:val="24"/>
        </w:rPr>
        <w:t>ras; vad de står för och vilken</w:t>
      </w:r>
    </w:p>
    <w:p w:rsidR="001E1001" w:rsidRDefault="001E1001" w:rsidP="00A40362">
      <w:pPr>
        <w:ind w:left="2608" w:hanging="2608"/>
        <w:rPr>
          <w:rFonts w:ascii="Cambria" w:hAnsi="Cambria"/>
          <w:sz w:val="24"/>
          <w:szCs w:val="24"/>
        </w:rPr>
      </w:pPr>
      <w:r w:rsidRPr="001E1001">
        <w:rPr>
          <w:rFonts w:ascii="Cambria" w:hAnsi="Cambria"/>
          <w:i/>
          <w:color w:val="FF0000"/>
          <w:sz w:val="22"/>
          <w:szCs w:val="24"/>
        </w:rPr>
        <w:t>Definiera beteckningar</w:t>
      </w:r>
      <w:r>
        <w:rPr>
          <w:rFonts w:ascii="Cambria" w:hAnsi="Cambria"/>
          <w:i/>
          <w:color w:val="FF0000"/>
          <w:sz w:val="22"/>
          <w:szCs w:val="24"/>
        </w:rPr>
        <w:t>.</w:t>
      </w:r>
      <w:r w:rsidRPr="001E1001">
        <w:rPr>
          <w:rFonts w:ascii="Cambria" w:hAnsi="Cambria"/>
          <w:b/>
          <w:color w:val="0C2953" w:themeColor="accent1" w:themeShade="80"/>
          <w:sz w:val="22"/>
          <w:szCs w:val="24"/>
        </w:rPr>
        <w:t xml:space="preserve"> </w:t>
      </w:r>
      <w:r>
        <w:rPr>
          <w:rFonts w:ascii="Cambria" w:hAnsi="Cambria"/>
          <w:sz w:val="24"/>
          <w:szCs w:val="24"/>
        </w:rPr>
        <w:tab/>
      </w:r>
      <w:r w:rsidR="00A40362">
        <w:rPr>
          <w:rFonts w:ascii="Cambria" w:hAnsi="Cambria"/>
          <w:sz w:val="24"/>
          <w:szCs w:val="24"/>
        </w:rPr>
        <w:t xml:space="preserve">enhet de har. </w:t>
      </w:r>
      <w:r>
        <w:rPr>
          <w:rFonts w:ascii="Cambria" w:hAnsi="Cambria"/>
          <w:sz w:val="24"/>
          <w:szCs w:val="24"/>
        </w:rPr>
        <w:t>Svaret ska avrundas och enhet ska framgå tydligt.</w:t>
      </w:r>
    </w:p>
    <w:p w:rsidR="00A40362" w:rsidRDefault="001E1001" w:rsidP="00A40362">
      <w:pPr>
        <w:ind w:left="2608" w:hanging="2608"/>
        <w:rPr>
          <w:rFonts w:ascii="Cambria" w:hAnsi="Cambria"/>
          <w:sz w:val="24"/>
          <w:szCs w:val="24"/>
        </w:rPr>
      </w:pPr>
      <w:r>
        <w:rPr>
          <w:rFonts w:ascii="Cambria" w:hAnsi="Cambria"/>
          <w:i/>
          <w:color w:val="FF0000"/>
          <w:sz w:val="22"/>
          <w:szCs w:val="24"/>
        </w:rPr>
        <w:t>Avrunda.</w:t>
      </w:r>
      <w:r w:rsidR="00D6495F">
        <w:rPr>
          <w:rFonts w:ascii="Cambria" w:hAnsi="Cambria"/>
          <w:i/>
          <w:color w:val="FF0000"/>
          <w:sz w:val="22"/>
          <w:szCs w:val="24"/>
        </w:rPr>
        <w:t xml:space="preserve"> Ange enhet.</w:t>
      </w:r>
      <w:r>
        <w:rPr>
          <w:rFonts w:ascii="Cambria" w:hAnsi="Cambria"/>
          <w:b/>
          <w:color w:val="0C2953" w:themeColor="accent1" w:themeShade="80"/>
          <w:sz w:val="22"/>
          <w:szCs w:val="24"/>
        </w:rPr>
        <w:tab/>
      </w:r>
      <w:r w:rsidR="00D6495F">
        <w:rPr>
          <w:rFonts w:ascii="Cambria" w:hAnsi="Cambria"/>
          <w:b/>
          <w:color w:val="0C2953" w:themeColor="accent1" w:themeShade="80"/>
          <w:sz w:val="22"/>
          <w:szCs w:val="24"/>
        </w:rPr>
        <w:t xml:space="preserve">Tumregel för avrundning: </w:t>
      </w:r>
      <w:r w:rsidR="00F65B4D">
        <w:rPr>
          <w:rFonts w:ascii="Cambria" w:hAnsi="Cambria"/>
          <w:sz w:val="24"/>
          <w:szCs w:val="24"/>
        </w:rPr>
        <w:t>Antalet värdesiffror i svaret ska vara lika stort som antalet i det</w:t>
      </w:r>
      <w:r w:rsidR="00D6495F">
        <w:rPr>
          <w:rFonts w:ascii="Cambria" w:hAnsi="Cambria"/>
          <w:sz w:val="24"/>
          <w:szCs w:val="24"/>
        </w:rPr>
        <w:t xml:space="preserve"> </w:t>
      </w:r>
      <w:r w:rsidR="00D6495F">
        <w:rPr>
          <w:rFonts w:ascii="Cambria" w:hAnsi="Cambria"/>
          <w:sz w:val="24"/>
          <w:szCs w:val="24"/>
        </w:rPr>
        <w:t>ingående värde som har minst antal gällande siffror.</w:t>
      </w:r>
      <w:r w:rsidR="00C326DA">
        <w:rPr>
          <w:rFonts w:ascii="Cambria" w:hAnsi="Cambria"/>
          <w:sz w:val="24"/>
          <w:szCs w:val="24"/>
        </w:rPr>
        <w:br/>
      </w:r>
      <w:r w:rsidR="00C326DA">
        <w:rPr>
          <w:rFonts w:ascii="Cambria" w:hAnsi="Cambria"/>
          <w:b/>
          <w:color w:val="0C2953" w:themeColor="accent1" w:themeShade="80"/>
          <w:sz w:val="22"/>
          <w:szCs w:val="24"/>
        </w:rPr>
        <w:t>Rimligt vid</w:t>
      </w:r>
      <w:r w:rsidR="00C326DA">
        <w:rPr>
          <w:rFonts w:ascii="Cambria" w:hAnsi="Cambria"/>
          <w:b/>
          <w:color w:val="0C2953" w:themeColor="accent1" w:themeShade="80"/>
          <w:sz w:val="22"/>
          <w:szCs w:val="24"/>
        </w:rPr>
        <w:t xml:space="preserve"> avrundning</w:t>
      </w:r>
      <w:r w:rsidR="00C326DA">
        <w:rPr>
          <w:rFonts w:ascii="Cambria" w:hAnsi="Cambria"/>
          <w:b/>
          <w:color w:val="0C2953" w:themeColor="accent1" w:themeShade="80"/>
          <w:sz w:val="22"/>
          <w:szCs w:val="24"/>
        </w:rPr>
        <w:t xml:space="preserve">: </w:t>
      </w:r>
      <w:r w:rsidR="00C326DA">
        <w:rPr>
          <w:rFonts w:ascii="Cambria" w:hAnsi="Cambria"/>
          <w:sz w:val="24"/>
          <w:szCs w:val="24"/>
        </w:rPr>
        <w:t>Anges två svar bör de ha lika många decimalers noggrannhet. Handlar svaret om odelbara enheter ska inte</w:t>
      </w:r>
      <w:r w:rsidR="00877560">
        <w:rPr>
          <w:rFonts w:ascii="Cambria" w:hAnsi="Cambria"/>
          <w:sz w:val="24"/>
          <w:szCs w:val="24"/>
        </w:rPr>
        <w:t xml:space="preserve"> decimaler användas, ex. 13,7 bumeranger tillverkas inte under en vecka.</w:t>
      </w:r>
    </w:p>
    <w:p w:rsidR="0066693F" w:rsidRDefault="0066693F" w:rsidP="0066693F">
      <w:pPr>
        <w:rPr>
          <w:rFonts w:ascii="Cambria" w:eastAsiaTheme="minorEastAsia" w:hAnsi="Cambria"/>
          <w:sz w:val="24"/>
          <w:szCs w:val="24"/>
        </w:rPr>
      </w:pPr>
    </w:p>
    <w:p w:rsidR="00214DDC" w:rsidRDefault="0066693F" w:rsidP="00214DDC">
      <w:pPr>
        <w:rPr>
          <w:rFonts w:ascii="Cambria" w:hAnsi="Cambria"/>
          <w:sz w:val="24"/>
          <w:szCs w:val="24"/>
        </w:rPr>
      </w:pPr>
      <w:r w:rsidRPr="00B83DDF">
        <w:rPr>
          <w:rFonts w:ascii="Cambria" w:hAnsi="Cambria"/>
          <w:b/>
          <w:color w:val="0C2953" w:themeColor="accent1" w:themeShade="80"/>
          <w:sz w:val="24"/>
          <w:szCs w:val="24"/>
        </w:rPr>
        <w:t>Exempel 1</w:t>
      </w:r>
      <w:r>
        <w:rPr>
          <w:rFonts w:ascii="Cambria" w:hAnsi="Cambria"/>
          <w:sz w:val="24"/>
          <w:szCs w:val="24"/>
        </w:rPr>
        <w:tab/>
      </w:r>
      <w:r w:rsidR="00214DDC">
        <w:rPr>
          <w:rFonts w:ascii="Cambria" w:hAnsi="Cambria"/>
          <w:sz w:val="24"/>
          <w:szCs w:val="24"/>
        </w:rPr>
        <w:tab/>
      </w:r>
      <w:r w:rsidR="00BD4C40">
        <w:rPr>
          <w:rFonts w:ascii="Cambria" w:hAnsi="Cambria"/>
          <w:sz w:val="24"/>
          <w:szCs w:val="24"/>
        </w:rPr>
        <w:t xml:space="preserve">Biljettintäkterna vid en teaterföreställning var 19 700 kronor. </w:t>
      </w:r>
      <w:r w:rsidR="00420B76">
        <w:rPr>
          <w:rFonts w:ascii="Cambria" w:hAnsi="Cambria"/>
          <w:sz w:val="24"/>
          <w:szCs w:val="24"/>
        </w:rPr>
        <w:t xml:space="preserve">Det </w:t>
      </w:r>
      <w:r w:rsidR="00420B76">
        <w:rPr>
          <w:rFonts w:ascii="Cambria" w:hAnsi="Cambria"/>
          <w:sz w:val="24"/>
          <w:szCs w:val="24"/>
        </w:rPr>
        <w:tab/>
      </w:r>
      <w:r w:rsidR="00420B76">
        <w:rPr>
          <w:rFonts w:ascii="Cambria" w:hAnsi="Cambria"/>
          <w:sz w:val="24"/>
          <w:szCs w:val="24"/>
        </w:rPr>
        <w:tab/>
        <w:t xml:space="preserve">kom 180 vuxna och 70 barn. </w:t>
      </w:r>
      <w:r w:rsidR="00BD4C40">
        <w:rPr>
          <w:rFonts w:ascii="Cambria" w:hAnsi="Cambria"/>
          <w:sz w:val="24"/>
          <w:szCs w:val="24"/>
        </w:rPr>
        <w:t>Vuxenbiljette</w:t>
      </w:r>
      <w:r w:rsidR="006E433C">
        <w:rPr>
          <w:rFonts w:ascii="Cambria" w:hAnsi="Cambria"/>
          <w:sz w:val="24"/>
          <w:szCs w:val="24"/>
        </w:rPr>
        <w:t>n</w:t>
      </w:r>
      <w:r w:rsidR="00BD4C40">
        <w:rPr>
          <w:rFonts w:ascii="Cambria" w:hAnsi="Cambria"/>
          <w:sz w:val="24"/>
          <w:szCs w:val="24"/>
        </w:rPr>
        <w:t xml:space="preserve"> var 40 </w:t>
      </w:r>
      <w:r w:rsidR="00420B76">
        <w:rPr>
          <w:rFonts w:ascii="Cambria" w:hAnsi="Cambria"/>
          <w:sz w:val="24"/>
          <w:szCs w:val="24"/>
        </w:rPr>
        <w:t xml:space="preserve">kr dyrare än </w:t>
      </w:r>
      <w:r w:rsidR="00420B76">
        <w:rPr>
          <w:rFonts w:ascii="Cambria" w:hAnsi="Cambria"/>
          <w:sz w:val="24"/>
          <w:szCs w:val="24"/>
        </w:rPr>
        <w:tab/>
      </w:r>
      <w:r w:rsidR="00420B76">
        <w:rPr>
          <w:rFonts w:ascii="Cambria" w:hAnsi="Cambria"/>
          <w:sz w:val="24"/>
          <w:szCs w:val="24"/>
        </w:rPr>
        <w:tab/>
        <w:t>barnbiljette</w:t>
      </w:r>
      <w:r w:rsidR="006E433C">
        <w:rPr>
          <w:rFonts w:ascii="Cambria" w:hAnsi="Cambria"/>
          <w:sz w:val="24"/>
          <w:szCs w:val="24"/>
        </w:rPr>
        <w:t>n</w:t>
      </w:r>
      <w:r w:rsidR="00420B76">
        <w:rPr>
          <w:rFonts w:ascii="Cambria" w:hAnsi="Cambria"/>
          <w:sz w:val="24"/>
          <w:szCs w:val="24"/>
        </w:rPr>
        <w:t xml:space="preserve">. Vad </w:t>
      </w:r>
      <w:r w:rsidR="006E433C">
        <w:rPr>
          <w:rFonts w:ascii="Cambria" w:hAnsi="Cambria"/>
          <w:sz w:val="24"/>
          <w:szCs w:val="24"/>
        </w:rPr>
        <w:t>kostade det att gå på teatern</w:t>
      </w:r>
      <w:r w:rsidR="00420B76">
        <w:rPr>
          <w:rFonts w:ascii="Cambria" w:hAnsi="Cambria"/>
          <w:sz w:val="24"/>
          <w:szCs w:val="24"/>
        </w:rPr>
        <w:t>?</w:t>
      </w:r>
    </w:p>
    <w:p w:rsidR="00420B76" w:rsidRDefault="00420B76" w:rsidP="00214DDC">
      <w:pPr>
        <w:rPr>
          <w:rFonts w:ascii="Cambria" w:hAnsi="Cambria"/>
          <w:sz w:val="24"/>
          <w:szCs w:val="24"/>
        </w:rPr>
      </w:pPr>
      <w:r>
        <w:rPr>
          <w:rFonts w:ascii="Cambria" w:hAnsi="Cambria"/>
          <w:sz w:val="24"/>
          <w:szCs w:val="24"/>
        </w:rPr>
        <w:tab/>
      </w:r>
      <w:r>
        <w:rPr>
          <w:rFonts w:ascii="Cambria" w:hAnsi="Cambria"/>
          <w:sz w:val="24"/>
          <w:szCs w:val="24"/>
        </w:rPr>
        <w:tab/>
      </w:r>
    </w:p>
    <w:p w:rsidR="00420B76" w:rsidRPr="00241E0E" w:rsidRDefault="00420B76" w:rsidP="00214DDC">
      <w:pPr>
        <w:rPr>
          <w:rFonts w:ascii="Cambria" w:hAnsi="Cambria"/>
          <w:i/>
          <w:color w:val="FF0000"/>
          <w:sz w:val="22"/>
          <w:szCs w:val="24"/>
        </w:rPr>
      </w:pPr>
      <w:r>
        <w:rPr>
          <w:rFonts w:ascii="Cambria" w:hAnsi="Cambria"/>
          <w:sz w:val="24"/>
          <w:szCs w:val="24"/>
        </w:rPr>
        <w:t>Lösning</w:t>
      </w:r>
      <w:r>
        <w:rPr>
          <w:rFonts w:ascii="Cambria" w:hAnsi="Cambria"/>
          <w:sz w:val="24"/>
          <w:szCs w:val="24"/>
        </w:rPr>
        <w:tab/>
      </w:r>
      <w:r>
        <w:rPr>
          <w:rFonts w:ascii="Cambria" w:hAnsi="Cambria"/>
          <w:sz w:val="24"/>
          <w:szCs w:val="24"/>
        </w:rPr>
        <w:tab/>
      </w:r>
      <w:r w:rsidRPr="00682AD7">
        <w:rPr>
          <w:rFonts w:ascii="Cambria" w:hAnsi="Cambria"/>
          <w:i/>
          <w:sz w:val="24"/>
          <w:szCs w:val="24"/>
        </w:rPr>
        <w:t>v</w:t>
      </w:r>
      <w:r>
        <w:rPr>
          <w:rFonts w:ascii="Cambria" w:hAnsi="Cambria"/>
          <w:sz w:val="24"/>
          <w:szCs w:val="24"/>
        </w:rPr>
        <w:t>: vuxenpriset (kr)</w:t>
      </w:r>
      <w:r w:rsidR="00241E0E">
        <w:rPr>
          <w:rFonts w:ascii="Cambria" w:hAnsi="Cambria"/>
          <w:sz w:val="24"/>
          <w:szCs w:val="24"/>
        </w:rPr>
        <w:tab/>
      </w:r>
      <w:r w:rsidR="00DF153B">
        <w:rPr>
          <w:rFonts w:ascii="Cambria" w:hAnsi="Cambria"/>
          <w:sz w:val="24"/>
          <w:szCs w:val="24"/>
        </w:rPr>
        <w:t xml:space="preserve">         </w:t>
      </w:r>
      <w:r w:rsidR="00241E0E" w:rsidRPr="001E1001">
        <w:rPr>
          <w:rFonts w:ascii="Cambria" w:hAnsi="Cambria"/>
          <w:i/>
          <w:sz w:val="22"/>
          <w:szCs w:val="24"/>
        </w:rPr>
        <w:t>(Definiera införda beteckningar!)</w:t>
      </w:r>
    </w:p>
    <w:p w:rsidR="00420B76" w:rsidRDefault="00420B76" w:rsidP="00214DDC">
      <w:pPr>
        <w:rPr>
          <w:rFonts w:ascii="Cambria" w:hAnsi="Cambria"/>
          <w:sz w:val="24"/>
          <w:szCs w:val="24"/>
        </w:rPr>
      </w:pPr>
      <w:r>
        <w:rPr>
          <w:rFonts w:ascii="Cambria" w:hAnsi="Cambria"/>
          <w:sz w:val="24"/>
          <w:szCs w:val="24"/>
        </w:rPr>
        <w:tab/>
      </w:r>
      <w:r>
        <w:rPr>
          <w:rFonts w:ascii="Cambria" w:hAnsi="Cambria"/>
          <w:sz w:val="24"/>
          <w:szCs w:val="24"/>
        </w:rPr>
        <w:tab/>
      </w:r>
      <w:r w:rsidRPr="00682AD7">
        <w:rPr>
          <w:rFonts w:ascii="Cambria" w:hAnsi="Cambria"/>
          <w:i/>
          <w:sz w:val="24"/>
          <w:szCs w:val="24"/>
        </w:rPr>
        <w:t>b</w:t>
      </w:r>
      <w:r>
        <w:rPr>
          <w:rFonts w:ascii="Cambria" w:hAnsi="Cambria"/>
          <w:sz w:val="24"/>
          <w:szCs w:val="24"/>
        </w:rPr>
        <w:t>: barnpriset (kr)</w:t>
      </w:r>
    </w:p>
    <w:p w:rsidR="00241E0E" w:rsidRDefault="00241E0E" w:rsidP="00214DDC">
      <w:pPr>
        <w:rPr>
          <w:rFonts w:ascii="Cambria" w:hAnsi="Cambria"/>
          <w:sz w:val="24"/>
          <w:szCs w:val="24"/>
        </w:rPr>
      </w:pPr>
    </w:p>
    <w:p w:rsidR="00420B76" w:rsidRDefault="00420B76" w:rsidP="00214DDC">
      <w:pPr>
        <w:rPr>
          <w:rFonts w:ascii="Cambria" w:eastAsiaTheme="minorEastAsia" w:hAnsi="Cambria"/>
          <w:sz w:val="24"/>
          <w:szCs w:val="24"/>
        </w:rPr>
      </w:pPr>
      <w:r>
        <w:rPr>
          <w:rFonts w:ascii="Cambria" w:hAnsi="Cambria"/>
          <w:sz w:val="24"/>
          <w:szCs w:val="24"/>
        </w:rPr>
        <w:tab/>
      </w:r>
      <w:r>
        <w:rPr>
          <w:rFonts w:ascii="Cambria" w:hAnsi="Cambria"/>
          <w:sz w:val="24"/>
          <w:szCs w:val="24"/>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180v+70b=19</m:t>
                </m:r>
                <m:r>
                  <w:rPr>
                    <w:rFonts w:ascii="Cambria Math" w:hAnsi="Cambria Math"/>
                    <w:sz w:val="24"/>
                    <w:szCs w:val="24"/>
                  </w:rPr>
                  <m:t> </m:t>
                </m:r>
                <m:r>
                  <w:rPr>
                    <w:rFonts w:ascii="Cambria Math" w:hAnsi="Cambria Math"/>
                    <w:sz w:val="24"/>
                    <w:szCs w:val="24"/>
                  </w:rPr>
                  <m:t>700</m:t>
                </m:r>
                <m:r>
                  <w:rPr>
                    <w:rFonts w:ascii="Cambria Math" w:hAnsi="Cambria Math"/>
                    <w:sz w:val="24"/>
                    <w:szCs w:val="24"/>
                  </w:rPr>
                  <m:t xml:space="preserve">                                               (i)</m:t>
                </m:r>
              </m:e>
              <m:e>
                <m:r>
                  <w:rPr>
                    <w:rFonts w:ascii="Cambria Math" w:hAnsi="Cambria Math"/>
                    <w:sz w:val="24"/>
                    <w:szCs w:val="24"/>
                  </w:rPr>
                  <m:t xml:space="preserve"> </m:t>
                </m:r>
                <m:r>
                  <w:rPr>
                    <w:rFonts w:ascii="Cambria Math" w:hAnsi="Cambria Math"/>
                    <w:sz w:val="24"/>
                    <w:szCs w:val="24"/>
                  </w:rPr>
                  <m:t xml:space="preserve">         </m:t>
                </m:r>
                <m:r>
                  <w:rPr>
                    <w:rFonts w:ascii="Cambria Math" w:hAnsi="Cambria Math"/>
                    <w:sz w:val="24"/>
                    <w:szCs w:val="24"/>
                  </w:rPr>
                  <m:t xml:space="preserve">  v-b=40</m:t>
                </m:r>
                <m:r>
                  <w:rPr>
                    <w:rFonts w:ascii="Cambria Math" w:hAnsi="Cambria Math"/>
                    <w:sz w:val="24"/>
                    <w:szCs w:val="24"/>
                  </w:rPr>
                  <m:t xml:space="preserve">                                                      (ii)</m:t>
                </m:r>
              </m:e>
            </m:eqArr>
          </m:e>
        </m:d>
      </m:oMath>
    </w:p>
    <w:p w:rsidR="00420B76" w:rsidRDefault="00420B76" w:rsidP="00214DDC">
      <w:pPr>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p>
    <w:p w:rsidR="00420B76" w:rsidRDefault="00420B76" w:rsidP="00214DDC">
      <w:pPr>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m:oMath>
        <m:m>
          <m:mPr>
            <m:mcs>
              <m:mc>
                <m:mcPr>
                  <m:count m:val="1"/>
                  <m:mcJc m:val="center"/>
                </m:mcPr>
              </m:mc>
            </m:mcs>
            <m:ctrlPr>
              <w:rPr>
                <w:rFonts w:ascii="Cambria Math" w:eastAsiaTheme="minorEastAsia" w:hAnsi="Cambria Math"/>
                <w:i/>
                <w:sz w:val="24"/>
                <w:szCs w:val="24"/>
              </w:rPr>
            </m:ctrlPr>
          </m:mPr>
          <m:mr>
            <m:e>
              <m:r>
                <w:rPr>
                  <w:rFonts w:ascii="Cambria Math" w:eastAsiaTheme="minorEastAsia" w:hAnsi="Cambria Math"/>
                  <w:sz w:val="24"/>
                  <w:szCs w:val="24"/>
                </w:rPr>
                <m:t xml:space="preserve"> </m:t>
              </m:r>
            </m:e>
          </m:mr>
          <m:mr>
            <m:e>
              <m:r>
                <w:rPr>
                  <w:rFonts w:ascii="Cambria Math" w:eastAsiaTheme="minorEastAsia" w:hAnsi="Cambria Math"/>
                  <w:sz w:val="24"/>
                  <w:szCs w:val="24"/>
                </w:rPr>
                <m:t>+</m:t>
              </m:r>
            </m:e>
          </m:mr>
        </m:m>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18v+7b=1 970</m:t>
                </m:r>
              </m:e>
              <m:e>
                <m:r>
                  <w:rPr>
                    <w:rFonts w:ascii="Cambria Math" w:hAnsi="Cambria Math"/>
                    <w:sz w:val="24"/>
                    <w:szCs w:val="24"/>
                  </w:rPr>
                  <m:t xml:space="preserve">7v- 7b=280 </m:t>
                </m:r>
              </m:e>
            </m:eqArr>
          </m:e>
        </m:d>
      </m:oMath>
    </w:p>
    <w:p w:rsidR="00420B76" w:rsidRPr="00D70048" w:rsidRDefault="00420B76" w:rsidP="00420B76">
      <w:pPr>
        <w:ind w:left="2608" w:hanging="2608"/>
        <w:rPr>
          <w:rFonts w:ascii="Cambria" w:eastAsiaTheme="minorEastAsia" w:hAnsi="Cambria"/>
          <w:sz w:val="16"/>
          <w:szCs w:val="16"/>
        </w:rPr>
      </w:pPr>
      <w:r>
        <w:rPr>
          <w:rFonts w:ascii="Cambria" w:eastAsiaTheme="minorEastAsia" w:hAnsi="Cambria"/>
          <w:noProof/>
          <w:sz w:val="24"/>
          <w:szCs w:val="24"/>
          <w:lang w:eastAsia="sv-SE"/>
        </w:rPr>
        <mc:AlternateContent>
          <mc:Choice Requires="wps">
            <w:drawing>
              <wp:anchor distT="0" distB="0" distL="114300" distR="114300" simplePos="0" relativeHeight="252480000" behindDoc="0" locked="0" layoutInCell="1" allowOverlap="1" wp14:anchorId="32EAD024" wp14:editId="753FC6F9">
                <wp:simplePos x="0" y="0"/>
                <wp:positionH relativeFrom="column">
                  <wp:posOffset>1662752</wp:posOffset>
                </wp:positionH>
                <wp:positionV relativeFrom="paragraph">
                  <wp:posOffset>59558</wp:posOffset>
                </wp:positionV>
                <wp:extent cx="1353787" cy="0"/>
                <wp:effectExtent l="0" t="0" r="37465" b="19050"/>
                <wp:wrapNone/>
                <wp:docPr id="1128" name="Rak 1128"/>
                <wp:cNvGraphicFramePr/>
                <a:graphic xmlns:a="http://schemas.openxmlformats.org/drawingml/2006/main">
                  <a:graphicData uri="http://schemas.microsoft.com/office/word/2010/wordprocessingShape">
                    <wps:wsp>
                      <wps:cNvCnPr/>
                      <wps:spPr>
                        <a:xfrm>
                          <a:off x="0" y="0"/>
                          <a:ext cx="135378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0449C87" id="Rak 1128" o:spid="_x0000_s1026" style="position:absolute;z-index:252480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0.95pt,4.7pt" to="237.5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" strokecolor="black [3213]"/>
            </w:pict>
          </mc:Fallback>
        </mc:AlternateContent>
      </w:r>
    </w:p>
    <w:p w:rsidR="00420B76" w:rsidRDefault="00420B76" w:rsidP="00420B76">
      <w:pPr>
        <w:ind w:left="3119" w:hanging="3119"/>
        <w:rPr>
          <w:rFonts w:ascii="Cambria" w:eastAsiaTheme="minorEastAsia" w:hAnsi="Cambria"/>
          <w:sz w:val="24"/>
          <w:szCs w:val="24"/>
        </w:rPr>
      </w:pPr>
      <w:r>
        <w:rPr>
          <w:rFonts w:ascii="Cambria" w:hAnsi="Cambria"/>
          <w:sz w:val="24"/>
          <w:szCs w:val="24"/>
        </w:rPr>
        <w:tab/>
      </w:r>
      <m:oMath>
        <m:r>
          <w:rPr>
            <w:rFonts w:ascii="Cambria Math" w:hAnsi="Cambria Math"/>
            <w:sz w:val="24"/>
            <w:szCs w:val="24"/>
          </w:rPr>
          <m:t>25v      =</m:t>
        </m:r>
        <m:r>
          <w:rPr>
            <w:rFonts w:ascii="Cambria Math" w:hAnsi="Cambria Math"/>
            <w:sz w:val="24"/>
            <w:szCs w:val="24"/>
          </w:rPr>
          <m:t>2 250</m:t>
        </m:r>
      </m:oMath>
    </w:p>
    <w:p w:rsidR="00420B76" w:rsidRDefault="00241E0E" w:rsidP="00420B76">
      <w:pPr>
        <w:ind w:left="3686" w:hanging="3686"/>
        <w:rPr>
          <w:rFonts w:ascii="Cambria" w:eastAsiaTheme="minorEastAsia" w:hAnsi="Cambria"/>
          <w:sz w:val="24"/>
          <w:szCs w:val="24"/>
          <w:u w:val="single"/>
        </w:rPr>
      </w:pPr>
      <w:r>
        <w:rPr>
          <w:rFonts w:ascii="Cambria" w:eastAsiaTheme="minorEastAsia" w:hAnsi="Cambria"/>
          <w:sz w:val="24"/>
          <w:szCs w:val="24"/>
        </w:rPr>
        <w:t xml:space="preserve"> </w:t>
      </w:r>
      <w:r>
        <w:rPr>
          <w:rFonts w:ascii="Cambria" w:eastAsiaTheme="minorEastAsia" w:hAnsi="Cambria"/>
          <w:sz w:val="24"/>
          <w:szCs w:val="24"/>
        </w:rPr>
        <w:tab/>
      </w:r>
      <w:r w:rsidR="00420B76">
        <w:rPr>
          <w:rFonts w:ascii="Cambria" w:eastAsiaTheme="minorEastAsia" w:hAnsi="Cambria"/>
          <w:sz w:val="24"/>
          <w:szCs w:val="24"/>
        </w:rPr>
        <w:t xml:space="preserve"> </w:t>
      </w:r>
      <m:oMath>
        <m:r>
          <w:rPr>
            <w:rFonts w:ascii="Cambria Math" w:eastAsiaTheme="minorEastAsia" w:hAnsi="Cambria Math"/>
            <w:sz w:val="24"/>
            <w:szCs w:val="24"/>
            <w:u w:val="single"/>
          </w:rPr>
          <m:t>v=90</m:t>
        </m:r>
      </m:oMath>
    </w:p>
    <w:p w:rsidR="001B5ED7" w:rsidRPr="001B5ED7" w:rsidRDefault="001B5ED7" w:rsidP="00420B76">
      <w:pPr>
        <w:ind w:left="3686" w:hanging="3686"/>
        <w:rPr>
          <w:rFonts w:ascii="Cambria" w:eastAsiaTheme="minorEastAsia" w:hAnsi="Cambria"/>
          <w:sz w:val="24"/>
          <w:szCs w:val="24"/>
          <w:u w:val="single"/>
        </w:rPr>
      </w:pPr>
    </w:p>
    <w:p w:rsidR="00241E0E" w:rsidRDefault="00241E0E" w:rsidP="00241E0E">
      <w:pPr>
        <w:tabs>
          <w:tab w:val="left" w:pos="2552"/>
        </w:tabs>
        <w:ind w:left="3686" w:hanging="3686"/>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v=90</m:t>
        </m:r>
      </m:oMath>
      <w:r>
        <w:rPr>
          <w:rFonts w:ascii="Cambria" w:eastAsiaTheme="minorEastAsia" w:hAnsi="Cambria"/>
          <w:sz w:val="24"/>
          <w:szCs w:val="24"/>
        </w:rPr>
        <w:t xml:space="preserve"> sätts in i   (</w:t>
      </w:r>
      <w:r w:rsidRPr="00241E0E">
        <w:rPr>
          <w:rFonts w:ascii="Cambria" w:eastAsiaTheme="minorEastAsia" w:hAnsi="Cambria"/>
          <w:i/>
          <w:sz w:val="24"/>
          <w:szCs w:val="24"/>
        </w:rPr>
        <w:t>ii</w:t>
      </w:r>
      <w:r>
        <w:rPr>
          <w:rFonts w:ascii="Cambria" w:eastAsiaTheme="minorEastAsia" w:hAnsi="Cambria"/>
          <w:sz w:val="24"/>
          <w:szCs w:val="24"/>
        </w:rPr>
        <w:t xml:space="preserve">)      </w:t>
      </w:r>
      <m:oMath>
        <m:r>
          <w:rPr>
            <w:rFonts w:ascii="Cambria Math" w:hAnsi="Cambria Math"/>
            <w:sz w:val="24"/>
            <w:szCs w:val="24"/>
          </w:rPr>
          <m:t xml:space="preserve">90-b=40 </m:t>
        </m:r>
      </m:oMath>
    </w:p>
    <w:p w:rsidR="00241E0E" w:rsidRPr="00D04B1D" w:rsidRDefault="00241E0E" w:rsidP="00214DDC">
      <w:pPr>
        <w:rPr>
          <w:rFonts w:ascii="Cambria" w:eastAsiaTheme="minorEastAsia" w:hAnsi="Cambria"/>
          <w:sz w:val="24"/>
          <w:szCs w:val="24"/>
          <w:u w:val="single"/>
        </w:rPr>
      </w:pPr>
      <w:r>
        <w:rPr>
          <w:rFonts w:ascii="Cambria" w:hAnsi="Cambria"/>
          <w:b/>
          <w:sz w:val="24"/>
          <w:szCs w:val="24"/>
        </w:rPr>
        <w:tab/>
      </w:r>
      <w:r>
        <w:rPr>
          <w:rFonts w:ascii="Cambria" w:hAnsi="Cambria"/>
          <w:b/>
          <w:sz w:val="24"/>
          <w:szCs w:val="24"/>
        </w:rPr>
        <w:tab/>
      </w:r>
      <w:r>
        <w:rPr>
          <w:rFonts w:ascii="Cambria" w:hAnsi="Cambria"/>
          <w:b/>
          <w:sz w:val="24"/>
          <w:szCs w:val="24"/>
        </w:rPr>
        <w:tab/>
      </w:r>
      <w:r w:rsidR="001B5ED7">
        <w:rPr>
          <w:rFonts w:ascii="Cambria" w:hAnsi="Cambria"/>
          <w:b/>
          <w:sz w:val="24"/>
          <w:szCs w:val="24"/>
        </w:rPr>
        <w:t xml:space="preserve"> </w:t>
      </w:r>
      <w:r>
        <w:rPr>
          <w:rFonts w:ascii="Cambria" w:hAnsi="Cambria"/>
          <w:b/>
          <w:sz w:val="24"/>
          <w:szCs w:val="24"/>
        </w:rPr>
        <w:tab/>
      </w:r>
      <w:r w:rsidR="001B5ED7">
        <w:rPr>
          <w:rFonts w:ascii="Cambria" w:hAnsi="Cambria"/>
          <w:b/>
          <w:sz w:val="24"/>
          <w:szCs w:val="24"/>
        </w:rPr>
        <w:t xml:space="preserve">   </w:t>
      </w:r>
      <w:r>
        <w:rPr>
          <w:rFonts w:ascii="Cambria" w:hAnsi="Cambria"/>
          <w:b/>
          <w:sz w:val="24"/>
          <w:szCs w:val="24"/>
        </w:rPr>
        <w:t xml:space="preserve">  </w:t>
      </w:r>
      <m:oMath>
        <m:r>
          <m:rPr>
            <m:sty m:val="bi"/>
          </m:rPr>
          <w:rPr>
            <w:rFonts w:ascii="Cambria Math" w:hAnsi="Cambria Math"/>
            <w:sz w:val="24"/>
            <w:szCs w:val="24"/>
            <w:u w:val="single"/>
          </w:rPr>
          <m:t xml:space="preserve"> </m:t>
        </m:r>
        <m:r>
          <w:rPr>
            <w:rFonts w:ascii="Cambria Math" w:hAnsi="Cambria Math"/>
            <w:sz w:val="24"/>
            <w:szCs w:val="24"/>
            <w:u w:val="single"/>
          </w:rPr>
          <m:t>b=50</m:t>
        </m:r>
      </m:oMath>
      <w:r w:rsidR="00D04B1D">
        <w:rPr>
          <w:rFonts w:ascii="Cambria" w:eastAsiaTheme="minorEastAsia" w:hAnsi="Cambria"/>
          <w:sz w:val="24"/>
          <w:szCs w:val="24"/>
          <w:u w:val="single"/>
        </w:rPr>
        <w:t xml:space="preserve">       </w:t>
      </w:r>
    </w:p>
    <w:p w:rsidR="00EF78A7" w:rsidRPr="00D04B1D" w:rsidRDefault="00241E0E" w:rsidP="00214DDC">
      <w:pPr>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r w:rsidR="00EF78A7">
        <w:rPr>
          <w:rFonts w:ascii="Cambria" w:eastAsiaTheme="minorEastAsia" w:hAnsi="Cambria"/>
          <w:sz w:val="24"/>
          <w:szCs w:val="24"/>
        </w:rPr>
        <w:t xml:space="preserve">Svar: </w:t>
      </w:r>
      <w:r w:rsidR="006E433C">
        <w:rPr>
          <w:rFonts w:ascii="Cambria" w:eastAsiaTheme="minorEastAsia" w:hAnsi="Cambria"/>
          <w:sz w:val="24"/>
          <w:szCs w:val="24"/>
        </w:rPr>
        <w:t>Det kostade</w:t>
      </w:r>
      <w:r>
        <w:rPr>
          <w:rFonts w:ascii="Cambria" w:eastAsiaTheme="minorEastAsia" w:hAnsi="Cambria"/>
          <w:sz w:val="24"/>
          <w:szCs w:val="24"/>
        </w:rPr>
        <w:t xml:space="preserve"> 90 kr </w:t>
      </w:r>
      <w:r w:rsidR="006E433C">
        <w:rPr>
          <w:rFonts w:ascii="Cambria" w:eastAsiaTheme="minorEastAsia" w:hAnsi="Cambria"/>
          <w:sz w:val="24"/>
          <w:szCs w:val="24"/>
        </w:rPr>
        <w:t xml:space="preserve">för en vuxen </w:t>
      </w:r>
      <w:r>
        <w:rPr>
          <w:rFonts w:ascii="Cambria" w:eastAsiaTheme="minorEastAsia" w:hAnsi="Cambria"/>
          <w:sz w:val="24"/>
          <w:szCs w:val="24"/>
        </w:rPr>
        <w:t xml:space="preserve">och </w:t>
      </w:r>
      <w:r w:rsidR="006E433C">
        <w:rPr>
          <w:rFonts w:ascii="Cambria" w:eastAsiaTheme="minorEastAsia" w:hAnsi="Cambria"/>
          <w:sz w:val="24"/>
          <w:szCs w:val="24"/>
        </w:rPr>
        <w:t>50 kr för ett barn.</w:t>
      </w:r>
    </w:p>
    <w:p w:rsidR="00A40362" w:rsidRDefault="00A40362" w:rsidP="00214DDC">
      <w:pPr>
        <w:rPr>
          <w:noProof/>
          <w:lang w:eastAsia="sv-SE"/>
        </w:rPr>
      </w:pPr>
    </w:p>
    <w:p w:rsidR="00A40362" w:rsidRPr="005C35BF" w:rsidRDefault="00A40362" w:rsidP="00A40362">
      <w:pPr>
        <w:ind w:left="2608" w:hanging="2608"/>
        <w:rPr>
          <w:rFonts w:ascii="Cambria" w:hAnsi="Cambria"/>
          <w:sz w:val="24"/>
          <w:szCs w:val="24"/>
        </w:rPr>
      </w:pPr>
      <w:r w:rsidRPr="004924A1">
        <w:rPr>
          <w:rFonts w:ascii="Cambria" w:hAnsi="Cambria"/>
          <w:b/>
          <w:color w:val="0C2953" w:themeColor="text2" w:themeShade="80"/>
          <w:sz w:val="24"/>
          <w:szCs w:val="24"/>
        </w:rPr>
        <w:t>Grafisk</w:t>
      </w:r>
      <w:r w:rsidR="001B5ED7">
        <w:rPr>
          <w:rFonts w:ascii="Cambria" w:hAnsi="Cambria"/>
          <w:b/>
          <w:color w:val="0C2953" w:themeColor="text2" w:themeShade="80"/>
          <w:sz w:val="24"/>
          <w:szCs w:val="24"/>
        </w:rPr>
        <w:t>a</w:t>
      </w:r>
      <w:r w:rsidRPr="004924A1">
        <w:rPr>
          <w:rFonts w:ascii="Cambria" w:hAnsi="Cambria"/>
          <w:b/>
          <w:color w:val="0C2953" w:themeColor="text2" w:themeShade="80"/>
          <w:sz w:val="24"/>
          <w:szCs w:val="24"/>
        </w:rPr>
        <w:t xml:space="preserve"> </w:t>
      </w:r>
      <w:r>
        <w:rPr>
          <w:rFonts w:ascii="Cambria" w:hAnsi="Cambria"/>
          <w:b/>
          <w:color w:val="0C2953" w:themeColor="text2" w:themeShade="80"/>
          <w:sz w:val="24"/>
          <w:szCs w:val="24"/>
        </w:rPr>
        <w:t xml:space="preserve"> </w:t>
      </w:r>
      <w:r w:rsidRPr="004924A1">
        <w:rPr>
          <w:rFonts w:ascii="Cambria" w:hAnsi="Cambria"/>
          <w:b/>
          <w:color w:val="0C2953" w:themeColor="text2" w:themeShade="80"/>
          <w:sz w:val="24"/>
          <w:szCs w:val="24"/>
        </w:rPr>
        <w:t>lösning</w:t>
      </w:r>
      <w:r>
        <w:rPr>
          <w:rFonts w:ascii="Cambria" w:hAnsi="Cambria"/>
          <w:b/>
          <w:color w:val="0C2953" w:themeColor="text2" w:themeShade="80"/>
          <w:sz w:val="24"/>
          <w:szCs w:val="24"/>
        </w:rPr>
        <w:t>s-</w:t>
      </w:r>
      <w:r w:rsidRPr="004924A1">
        <w:rPr>
          <w:rFonts w:ascii="Cambria" w:hAnsi="Cambria"/>
          <w:sz w:val="24"/>
          <w:szCs w:val="24"/>
        </w:rPr>
        <w:tab/>
      </w:r>
      <w:r w:rsidRPr="005C35BF">
        <w:rPr>
          <w:rFonts w:ascii="Cambria" w:hAnsi="Cambria"/>
          <w:sz w:val="24"/>
          <w:szCs w:val="24"/>
        </w:rPr>
        <w:t xml:space="preserve">En rent grafisk lösning kan vara bra för kontroll och förståelse. </w:t>
      </w:r>
    </w:p>
    <w:p w:rsidR="00A40362" w:rsidRDefault="00A40362" w:rsidP="00A40362">
      <w:pPr>
        <w:ind w:left="2608" w:hanging="2608"/>
        <w:rPr>
          <w:rFonts w:ascii="Cambria" w:hAnsi="Cambria"/>
          <w:color w:val="FF0000"/>
          <w:sz w:val="24"/>
          <w:szCs w:val="24"/>
        </w:rPr>
      </w:pPr>
      <w:r w:rsidRPr="00214DDC">
        <w:rPr>
          <w:rFonts w:ascii="Cambria" w:hAnsi="Cambria"/>
          <w:b/>
          <w:color w:val="0C2953" w:themeColor="accent1" w:themeShade="80"/>
          <w:sz w:val="24"/>
          <w:szCs w:val="24"/>
        </w:rPr>
        <w:t>metod</w:t>
      </w:r>
      <w:r w:rsidR="001B5ED7">
        <w:rPr>
          <w:rFonts w:ascii="Cambria" w:hAnsi="Cambria"/>
          <w:b/>
          <w:color w:val="0C2953" w:themeColor="accent1" w:themeShade="80"/>
          <w:sz w:val="24"/>
          <w:szCs w:val="24"/>
        </w:rPr>
        <w:t>er</w:t>
      </w:r>
      <w:r w:rsidRPr="005C35BF">
        <w:rPr>
          <w:rFonts w:ascii="Cambria" w:hAnsi="Cambria"/>
          <w:sz w:val="24"/>
          <w:szCs w:val="24"/>
        </w:rPr>
        <w:tab/>
      </w:r>
      <w:r w:rsidRPr="001E1001">
        <w:rPr>
          <w:rFonts w:ascii="Cambria" w:hAnsi="Cambria"/>
          <w:b/>
          <w:sz w:val="24"/>
          <w:szCs w:val="24"/>
        </w:rPr>
        <w:t>OBS!</w:t>
      </w:r>
      <w:r w:rsidRPr="00A40362">
        <w:rPr>
          <w:rFonts w:ascii="Cambria" w:hAnsi="Cambria"/>
          <w:sz w:val="24"/>
          <w:szCs w:val="24"/>
        </w:rPr>
        <w:t xml:space="preserve"> Avläsning av skärningspunkter i graf är inte tillräcklig som</w:t>
      </w:r>
    </w:p>
    <w:p w:rsidR="00241E0E" w:rsidRPr="00A40362" w:rsidRDefault="00095908" w:rsidP="00A40362">
      <w:pPr>
        <w:ind w:left="2608" w:hanging="2608"/>
        <w:rPr>
          <w:rFonts w:ascii="Cambria" w:hAnsi="Cambria"/>
          <w:sz w:val="24"/>
          <w:szCs w:val="24"/>
        </w:rPr>
      </w:pPr>
      <w:r w:rsidRPr="00095908">
        <w:rPr>
          <w:i/>
          <w:noProof/>
          <w:sz w:val="18"/>
          <w:lang w:eastAsia="sv-SE"/>
        </w:rPr>
        <w:drawing>
          <wp:anchor distT="0" distB="0" distL="114300" distR="114300" simplePos="0" relativeHeight="252481024" behindDoc="1" locked="0" layoutInCell="1" allowOverlap="1">
            <wp:simplePos x="0" y="0"/>
            <wp:positionH relativeFrom="margin">
              <wp:posOffset>4185920</wp:posOffset>
            </wp:positionH>
            <wp:positionV relativeFrom="paragraph">
              <wp:posOffset>99695</wp:posOffset>
            </wp:positionV>
            <wp:extent cx="1809750" cy="1924050"/>
            <wp:effectExtent l="0" t="0" r="0" b="0"/>
            <wp:wrapTight wrapText="bothSides">
              <wp:wrapPolygon edited="0">
                <wp:start x="0" y="0"/>
                <wp:lineTo x="0" y="21386"/>
                <wp:lineTo x="21373" y="21386"/>
                <wp:lineTo x="21373" y="0"/>
                <wp:lineTo x="0" y="0"/>
              </wp:wrapPolygon>
            </wp:wrapTight>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r="28607" b="18196"/>
                    <a:stretch/>
                  </pic:blipFill>
                  <pic:spPr bwMode="auto">
                    <a:xfrm>
                      <a:off x="0" y="0"/>
                      <a:ext cx="1809750" cy="1924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40362" w:rsidRPr="00095908">
        <w:rPr>
          <w:rFonts w:ascii="Cambria" w:hAnsi="Cambria"/>
          <w:i/>
          <w:color w:val="FF0000"/>
          <w:sz w:val="22"/>
          <w:szCs w:val="24"/>
        </w:rPr>
        <w:t>Ej ok på</w:t>
      </w:r>
      <w:r w:rsidR="001E1001">
        <w:rPr>
          <w:rFonts w:ascii="Cambria" w:hAnsi="Cambria"/>
          <w:i/>
          <w:color w:val="FF0000"/>
          <w:sz w:val="22"/>
          <w:szCs w:val="24"/>
        </w:rPr>
        <w:t xml:space="preserve"> tentamen.</w:t>
      </w:r>
      <w:r w:rsidR="00A40362">
        <w:rPr>
          <w:rFonts w:ascii="Cambria" w:hAnsi="Cambria"/>
          <w:sz w:val="24"/>
          <w:szCs w:val="24"/>
        </w:rPr>
        <w:tab/>
      </w:r>
      <w:r w:rsidR="00A40362" w:rsidRPr="00A40362">
        <w:rPr>
          <w:rFonts w:ascii="Cambria" w:hAnsi="Cambria"/>
          <w:sz w:val="24"/>
          <w:szCs w:val="24"/>
        </w:rPr>
        <w:t>motivering på Basårets tentor.</w:t>
      </w:r>
      <w:r w:rsidR="00A40362">
        <w:rPr>
          <w:rFonts w:ascii="Cambria" w:hAnsi="Cambria"/>
          <w:sz w:val="24"/>
          <w:szCs w:val="24"/>
        </w:rPr>
        <w:t xml:space="preserve"> De generella algebraiska </w:t>
      </w:r>
      <w:r w:rsidR="00A40362" w:rsidRPr="001835E9">
        <w:rPr>
          <w:rFonts w:ascii="Cambria" w:hAnsi="Cambria"/>
          <w:sz w:val="24"/>
          <w:szCs w:val="24"/>
        </w:rPr>
        <w:t>lösningsmet</w:t>
      </w:r>
      <w:r w:rsidR="00A40362">
        <w:rPr>
          <w:rFonts w:ascii="Cambria" w:hAnsi="Cambria"/>
          <w:sz w:val="24"/>
          <w:szCs w:val="24"/>
        </w:rPr>
        <w:t>oderna ’substitutionsmetoden’ eller ’additionsmetoden’ ska användas</w:t>
      </w:r>
      <w:r w:rsidR="001E1001">
        <w:rPr>
          <w:rFonts w:ascii="Cambria" w:hAnsi="Cambria"/>
          <w:sz w:val="24"/>
          <w:szCs w:val="24"/>
        </w:rPr>
        <w:t>.</w:t>
      </w:r>
    </w:p>
    <w:p w:rsidR="00095908" w:rsidRDefault="00CD146F" w:rsidP="0066693F">
      <w:pPr>
        <w:rPr>
          <w:rFonts w:ascii="Cambria" w:hAnsi="Cambria"/>
          <w:sz w:val="24"/>
          <w:szCs w:val="24"/>
        </w:rPr>
      </w:pPr>
      <w:r>
        <w:rPr>
          <w:rFonts w:ascii="Cambria" w:hAnsi="Cambria"/>
          <w:sz w:val="24"/>
          <w:szCs w:val="24"/>
        </w:rPr>
        <w:tab/>
      </w:r>
      <w:r>
        <w:rPr>
          <w:rFonts w:ascii="Cambria" w:hAnsi="Cambria"/>
          <w:sz w:val="24"/>
          <w:szCs w:val="24"/>
        </w:rPr>
        <w:tab/>
      </w:r>
    </w:p>
    <w:p w:rsidR="0066693F" w:rsidRDefault="00095908" w:rsidP="0066693F">
      <w:pPr>
        <w:rPr>
          <w:rFonts w:ascii="Cambria" w:hAnsi="Cambria"/>
          <w:sz w:val="24"/>
          <w:szCs w:val="24"/>
        </w:rPr>
      </w:pPr>
      <w:r>
        <w:rPr>
          <w:rFonts w:ascii="Cambria" w:hAnsi="Cambria"/>
          <w:sz w:val="24"/>
          <w:szCs w:val="24"/>
        </w:rPr>
        <w:tab/>
      </w:r>
      <w:r>
        <w:rPr>
          <w:rFonts w:ascii="Cambria" w:hAnsi="Cambria"/>
          <w:sz w:val="24"/>
          <w:szCs w:val="24"/>
        </w:rPr>
        <w:tab/>
      </w:r>
      <w:r w:rsidR="000A2DCB">
        <w:rPr>
          <w:rFonts w:ascii="Cambria" w:hAnsi="Cambria"/>
          <w:sz w:val="24"/>
          <w:szCs w:val="24"/>
        </w:rPr>
        <w:t>Exempel 1 kan omskrivas till</w:t>
      </w:r>
    </w:p>
    <w:p w:rsidR="00CD146F" w:rsidRDefault="00CD146F" w:rsidP="00CD146F">
      <w:pPr>
        <w:tabs>
          <w:tab w:val="left" w:pos="2700"/>
        </w:tabs>
        <w:rPr>
          <w:rFonts w:ascii="Cambria" w:eastAsiaTheme="minorEastAsia" w:hAnsi="Cambria"/>
          <w:sz w:val="24"/>
          <w:szCs w:val="24"/>
        </w:rPr>
      </w:pPr>
      <w:r>
        <w:rPr>
          <w:rFonts w:ascii="Cambria" w:hAnsi="Cambria"/>
          <w:sz w:val="24"/>
          <w:szCs w:val="24"/>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v=-</m:t>
                </m:r>
                <m:f>
                  <m:fPr>
                    <m:ctrlPr>
                      <w:rPr>
                        <w:rFonts w:ascii="Cambria Math" w:hAnsi="Cambria Math"/>
                        <w:i/>
                        <w:sz w:val="24"/>
                        <w:szCs w:val="24"/>
                      </w:rPr>
                    </m:ctrlPr>
                  </m:fPr>
                  <m:num>
                    <m:r>
                      <w:rPr>
                        <w:rFonts w:ascii="Cambria Math" w:hAnsi="Cambria Math"/>
                        <w:sz w:val="24"/>
                        <w:szCs w:val="24"/>
                      </w:rPr>
                      <m:t>7</m:t>
                    </m:r>
                  </m:num>
                  <m:den>
                    <m:r>
                      <w:rPr>
                        <w:rFonts w:ascii="Cambria Math" w:hAnsi="Cambria Math"/>
                        <w:sz w:val="24"/>
                        <w:szCs w:val="24"/>
                      </w:rPr>
                      <m:t>18</m:t>
                    </m:r>
                  </m:den>
                </m:f>
                <m:r>
                  <w:rPr>
                    <w:rFonts w:ascii="Cambria Math" w:hAnsi="Cambria Math"/>
                    <w:sz w:val="24"/>
                    <w:szCs w:val="24"/>
                  </w:rPr>
                  <m:t>b+</m:t>
                </m:r>
                <m:f>
                  <m:fPr>
                    <m:ctrlPr>
                      <w:rPr>
                        <w:rFonts w:ascii="Cambria Math" w:hAnsi="Cambria Math"/>
                        <w:i/>
                        <w:sz w:val="24"/>
                        <w:szCs w:val="24"/>
                      </w:rPr>
                    </m:ctrlPr>
                  </m:fPr>
                  <m:num>
                    <m:r>
                      <w:rPr>
                        <w:rFonts w:ascii="Cambria Math" w:hAnsi="Cambria Math"/>
                        <w:sz w:val="24"/>
                        <w:szCs w:val="24"/>
                      </w:rPr>
                      <m:t xml:space="preserve">1970 </m:t>
                    </m:r>
                  </m:num>
                  <m:den>
                    <m:r>
                      <w:rPr>
                        <w:rFonts w:ascii="Cambria Math" w:hAnsi="Cambria Math"/>
                        <w:sz w:val="24"/>
                        <w:szCs w:val="24"/>
                      </w:rPr>
                      <m:t>18</m:t>
                    </m:r>
                  </m:den>
                </m:f>
                <m:r>
                  <w:rPr>
                    <w:rFonts w:ascii="Cambria Math" w:hAnsi="Cambria Math"/>
                    <w:sz w:val="24"/>
                    <w:szCs w:val="24"/>
                  </w:rPr>
                  <m:t xml:space="preserve">     </m:t>
                </m:r>
              </m:e>
              <m:e>
                <m:r>
                  <w:rPr>
                    <w:rFonts w:ascii="Cambria Math" w:hAnsi="Cambria Math"/>
                    <w:sz w:val="24"/>
                    <w:szCs w:val="24"/>
                  </w:rPr>
                  <m:t xml:space="preserve">v=b+40                </m:t>
                </m:r>
              </m:e>
            </m:eqArr>
          </m:e>
        </m:d>
      </m:oMath>
    </w:p>
    <w:p w:rsidR="00095908" w:rsidRPr="004924A1" w:rsidRDefault="00095908" w:rsidP="00CD146F">
      <w:pPr>
        <w:tabs>
          <w:tab w:val="left" w:pos="2700"/>
        </w:tabs>
        <w:rPr>
          <w:rFonts w:ascii="Cambria" w:hAnsi="Cambria"/>
          <w:sz w:val="24"/>
          <w:szCs w:val="24"/>
        </w:rPr>
      </w:pPr>
      <w:r>
        <w:rPr>
          <w:rFonts w:ascii="Cambria" w:eastAsiaTheme="minorEastAsia" w:hAnsi="Cambria"/>
          <w:sz w:val="24"/>
          <w:szCs w:val="24"/>
        </w:rPr>
        <w:tab/>
        <w:t xml:space="preserve">och linjerna </w:t>
      </w:r>
      <w:r w:rsidR="000A2DCB">
        <w:rPr>
          <w:rFonts w:ascii="Cambria" w:eastAsiaTheme="minorEastAsia" w:hAnsi="Cambria"/>
          <w:sz w:val="24"/>
          <w:szCs w:val="24"/>
        </w:rPr>
        <w:t xml:space="preserve">ritas in i en graf där </w:t>
      </w:r>
      <w:r w:rsidR="000A2DCB">
        <w:rPr>
          <w:rFonts w:ascii="Cambria" w:eastAsiaTheme="minorEastAsia" w:hAnsi="Cambria"/>
          <w:sz w:val="24"/>
          <w:szCs w:val="24"/>
        </w:rPr>
        <w:tab/>
        <w:t>skärningspunkten blir (50, 90).</w:t>
      </w:r>
    </w:p>
    <w:p w:rsidR="000A2DCB" w:rsidRDefault="000A2DCB">
      <w:pPr>
        <w:rPr>
          <w:rFonts w:ascii="Cambria" w:hAnsi="Cambria"/>
          <w:sz w:val="24"/>
          <w:szCs w:val="24"/>
        </w:rPr>
      </w:pPr>
    </w:p>
    <w:p w:rsidR="00E065AF" w:rsidRDefault="001E1001" w:rsidP="00E065AF">
      <w:pPr>
        <w:tabs>
          <w:tab w:val="left" w:pos="2340"/>
        </w:tabs>
        <w:ind w:left="2700" w:hanging="2520"/>
        <w:rPr>
          <w:rFonts w:ascii="Cambria" w:hAnsi="Cambria"/>
          <w:sz w:val="24"/>
          <w:szCs w:val="24"/>
        </w:rPr>
      </w:pPr>
      <w:r w:rsidRPr="00095908">
        <w:rPr>
          <w:rFonts w:ascii="Cambria" w:hAnsi="Cambria"/>
          <w:sz w:val="24"/>
          <w:szCs w:val="24"/>
        </w:rPr>
        <mc:AlternateContent>
          <mc:Choice Requires="wps">
            <w:drawing>
              <wp:anchor distT="0" distB="0" distL="114300" distR="114300" simplePos="0" relativeHeight="252483072" behindDoc="0" locked="0" layoutInCell="1" allowOverlap="1" wp14:anchorId="3C503A80" wp14:editId="6CE109F7">
                <wp:simplePos x="0" y="0"/>
                <wp:positionH relativeFrom="column">
                  <wp:posOffset>0</wp:posOffset>
                </wp:positionH>
                <wp:positionV relativeFrom="paragraph">
                  <wp:posOffset>52705</wp:posOffset>
                </wp:positionV>
                <wp:extent cx="2663825" cy="9055100"/>
                <wp:effectExtent l="0" t="0" r="0" b="0"/>
                <wp:wrapNone/>
                <wp:docPr id="116" name="Textruta 1145"/>
                <wp:cNvGraphicFramePr/>
                <a:graphic xmlns:a="http://schemas.openxmlformats.org/drawingml/2006/main">
                  <a:graphicData uri="http://schemas.microsoft.com/office/word/2010/wordprocessingShape">
                    <wps:wsp>
                      <wps:cNvSpPr txBox="1"/>
                      <wps:spPr>
                        <a:xfrm>
                          <a:off x="0" y="0"/>
                          <a:ext cx="2663825" cy="9055100"/>
                        </a:xfrm>
                        <a:prstGeom prst="rect">
                          <a:avLst/>
                        </a:prstGeom>
                        <a:noFill/>
                        <a:ln w="6350">
                          <a:noFill/>
                        </a:ln>
                        <a:effectLst/>
                      </wps:spPr>
                      <wps:txbx>
                        <w:txbxContent>
                          <w:p w:rsidR="00FD2D4F" w:rsidRPr="00661078" w:rsidRDefault="00FD2D4F" w:rsidP="00CE0751">
                            <w:pPr>
                              <w:pStyle w:val="ListParagraph"/>
                              <w:numPr>
                                <w:ilvl w:val="0"/>
                                <w:numId w:val="62"/>
                              </w:numPr>
                              <w:rPr>
                                <w:rFonts w:ascii="Cambria" w:hAnsi="Cambria"/>
                              </w:rPr>
                            </w:pPr>
                          </w:p>
                          <w:p w:rsidR="00FD2D4F" w:rsidRDefault="00FD2D4F" w:rsidP="00095908">
                            <w:pPr>
                              <w:rPr>
                                <w:rFonts w:ascii="Cambria" w:hAnsi="Cambria"/>
                              </w:rPr>
                            </w:pPr>
                            <w:r>
                              <w:rPr>
                                <w:rFonts w:ascii="Cambria" w:hAnsi="Cambria"/>
                              </w:rPr>
                              <w:t xml:space="preserve">      </w:t>
                            </w:r>
                            <w:r>
                              <w:rPr>
                                <w:rFonts w:ascii="Cambria" w:hAnsi="Cambria"/>
                                <w:noProof/>
                                <w:lang w:eastAsia="sv-SE"/>
                              </w:rPr>
                              <w:drawing>
                                <wp:inline distT="0" distB="0" distL="0" distR="0" wp14:anchorId="696B28AB" wp14:editId="4F0412F8">
                                  <wp:extent cx="1013460" cy="872345"/>
                                  <wp:effectExtent l="0" t="0" r="0" b="4445"/>
                                  <wp:docPr id="85" name="Bildobjekt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kursbunt2.PNG"/>
                                          <pic:cNvPicPr/>
                                        </pic:nvPicPr>
                                        <pic:blipFill>
                                          <a:blip r:embed="rId13">
                                            <a:extLst>
                                              <a:ext uri="{28A0092B-C50C-407E-A947-70E740481C1C}">
                                                <a14:useLocalDpi xmlns:a14="http://schemas.microsoft.com/office/drawing/2010/main" val="0"/>
                                              </a:ext>
                                            </a:extLst>
                                          </a:blip>
                                          <a:stretch>
                                            <a:fillRect/>
                                          </a:stretch>
                                        </pic:blipFill>
                                        <pic:spPr>
                                          <a:xfrm>
                                            <a:off x="0" y="0"/>
                                            <a:ext cx="1015265" cy="873899"/>
                                          </a:xfrm>
                                          <a:prstGeom prst="rect">
                                            <a:avLst/>
                                          </a:prstGeom>
                                        </pic:spPr>
                                      </pic:pic>
                                    </a:graphicData>
                                  </a:graphic>
                                </wp:inline>
                              </w:drawing>
                            </w:r>
                          </w:p>
                          <w:p w:rsidR="00FD2D4F" w:rsidRDefault="00FD2D4F" w:rsidP="00095908">
                            <w:pPr>
                              <w:rPr>
                                <w:rFonts w:ascii="Cambria" w:hAnsi="Cambria"/>
                              </w:rPr>
                            </w:pPr>
                            <w:r>
                              <w:rPr>
                                <w:rFonts w:ascii="Cambria" w:hAnsi="Cambria"/>
                              </w:rPr>
                              <w:t xml:space="preserve">                                     </w:t>
                            </w:r>
                            <w:r w:rsidR="004F1EB5">
                              <w:rPr>
                                <w:rFonts w:ascii="Cambria" w:hAnsi="Cambria"/>
                              </w:rPr>
                              <w:t xml:space="preserve">        </w:t>
                            </w:r>
                            <w:r>
                              <w:rPr>
                                <w:rFonts w:ascii="Cambria" w:hAnsi="Cambria"/>
                              </w:rPr>
                              <w:t xml:space="preserve">    </w:t>
                            </w:r>
                            <w:r w:rsidR="004F1EB5">
                              <w:rPr>
                                <w:rFonts w:ascii="Cambria" w:hAnsi="Cambria"/>
                                <w:noProof/>
                                <w:color w:val="C00000"/>
                                <w:sz w:val="24"/>
                                <w:szCs w:val="24"/>
                                <w:lang w:eastAsia="sv-SE"/>
                              </w:rPr>
                              <w:drawing>
                                <wp:inline distT="0" distB="0" distL="0" distR="0" wp14:anchorId="2212B3DC" wp14:editId="428ABB17">
                                  <wp:extent cx="907576" cy="929944"/>
                                  <wp:effectExtent l="0" t="0" r="6985" b="3810"/>
                                  <wp:docPr id="84" name="Bildobjekt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kursbunt1.PNG"/>
                                          <pic:cNvPicPr/>
                                        </pic:nvPicPr>
                                        <pic:blipFill>
                                          <a:blip r:embed="rId14">
                                            <a:extLst>
                                              <a:ext uri="{28A0092B-C50C-407E-A947-70E740481C1C}">
                                                <a14:useLocalDpi xmlns:a14="http://schemas.microsoft.com/office/drawing/2010/main" val="0"/>
                                              </a:ext>
                                            </a:extLst>
                                          </a:blip>
                                          <a:stretch>
                                            <a:fillRect/>
                                          </a:stretch>
                                        </pic:blipFill>
                                        <pic:spPr>
                                          <a:xfrm>
                                            <a:off x="0" y="0"/>
                                            <a:ext cx="939885" cy="963049"/>
                                          </a:xfrm>
                                          <a:prstGeom prst="rect">
                                            <a:avLst/>
                                          </a:prstGeom>
                                        </pic:spPr>
                                      </pic:pic>
                                    </a:graphicData>
                                  </a:graphic>
                                </wp:inline>
                              </w:drawing>
                            </w:r>
                          </w:p>
                          <w:p w:rsidR="00FD2D4F" w:rsidRDefault="00FD2D4F" w:rsidP="00CE0751">
                            <w:pPr>
                              <w:pStyle w:val="ListParagraph"/>
                              <w:numPr>
                                <w:ilvl w:val="0"/>
                                <w:numId w:val="7"/>
                              </w:numPr>
                              <w:ind w:left="851" w:hanging="284"/>
                              <w:rPr>
                                <w:rFonts w:ascii="Cambria" w:hAnsi="Cambria"/>
                              </w:rPr>
                            </w:pPr>
                            <w:r>
                              <w:rPr>
                                <w:rFonts w:ascii="Cambria" w:hAnsi="Cambria"/>
                              </w:rPr>
                              <w:t>Ställ upp ett ekvationssystem som beskriver situationen.</w:t>
                            </w:r>
                          </w:p>
                          <w:p w:rsidR="00FD2D4F" w:rsidRDefault="00FD2D4F" w:rsidP="00CE0751">
                            <w:pPr>
                              <w:pStyle w:val="ListParagraph"/>
                              <w:numPr>
                                <w:ilvl w:val="0"/>
                                <w:numId w:val="7"/>
                              </w:numPr>
                              <w:ind w:left="851" w:hanging="284"/>
                              <w:rPr>
                                <w:rFonts w:ascii="Cambria" w:hAnsi="Cambria"/>
                              </w:rPr>
                            </w:pPr>
                            <w:r>
                              <w:rPr>
                                <w:rFonts w:ascii="Cambria" w:hAnsi="Cambria"/>
                              </w:rPr>
                              <w:t>Bestäm priset på en banan respektive en ostmacka.</w:t>
                            </w:r>
                          </w:p>
                          <w:p w:rsidR="00FD2D4F" w:rsidRDefault="00FD2D4F" w:rsidP="00095908">
                            <w:pPr>
                              <w:pStyle w:val="ListParagraph"/>
                              <w:ind w:left="851"/>
                              <w:rPr>
                                <w:rFonts w:ascii="Cambria" w:hAnsi="Cambria"/>
                              </w:rPr>
                            </w:pPr>
                          </w:p>
                          <w:p w:rsidR="00FD2D4F" w:rsidRPr="00A9706A" w:rsidRDefault="00FD2D4F" w:rsidP="00CE0751">
                            <w:pPr>
                              <w:pStyle w:val="ListParagraph"/>
                              <w:numPr>
                                <w:ilvl w:val="0"/>
                                <w:numId w:val="62"/>
                              </w:numPr>
                              <w:rPr>
                                <w:rFonts w:ascii="Cambria" w:hAnsi="Cambria"/>
                              </w:rPr>
                            </w:pPr>
                          </w:p>
                          <w:p w:rsidR="00FD2D4F" w:rsidRDefault="00FD2D4F" w:rsidP="00095908">
                            <w:pPr>
                              <w:rPr>
                                <w:rFonts w:ascii="Cambria" w:hAnsi="Cambria"/>
                                <w:sz w:val="24"/>
                                <w:szCs w:val="24"/>
                              </w:rPr>
                            </w:pPr>
                            <w:r>
                              <w:rPr>
                                <w:rFonts w:ascii="Cambria" w:hAnsi="Cambria"/>
                                <w:noProof/>
                                <w:sz w:val="24"/>
                                <w:szCs w:val="24"/>
                                <w:lang w:eastAsia="sv-SE"/>
                              </w:rPr>
                              <w:drawing>
                                <wp:inline distT="0" distB="0" distL="0" distR="0" wp14:anchorId="401B7472" wp14:editId="784F1426">
                                  <wp:extent cx="1236980" cy="805626"/>
                                  <wp:effectExtent l="0" t="0" r="1270" b="0"/>
                                  <wp:docPr id="5" name="Bildobjekt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kursbunt3.PNG"/>
                                          <pic:cNvPicPr/>
                                        </pic:nvPicPr>
                                        <pic:blipFill>
                                          <a:blip r:embed="rId15">
                                            <a:extLst>
                                              <a:ext uri="{28A0092B-C50C-407E-A947-70E740481C1C}">
                                                <a14:useLocalDpi xmlns:a14="http://schemas.microsoft.com/office/drawing/2010/main" val="0"/>
                                              </a:ext>
                                            </a:extLst>
                                          </a:blip>
                                          <a:stretch>
                                            <a:fillRect/>
                                          </a:stretch>
                                        </pic:blipFill>
                                        <pic:spPr>
                                          <a:xfrm>
                                            <a:off x="0" y="0"/>
                                            <a:ext cx="1266552" cy="824886"/>
                                          </a:xfrm>
                                          <a:prstGeom prst="rect">
                                            <a:avLst/>
                                          </a:prstGeom>
                                        </pic:spPr>
                                      </pic:pic>
                                    </a:graphicData>
                                  </a:graphic>
                                </wp:inline>
                              </w:drawing>
                            </w:r>
                          </w:p>
                          <w:p w:rsidR="00FD2D4F" w:rsidRDefault="00FD2D4F" w:rsidP="00095908">
                            <w:pPr>
                              <w:rPr>
                                <w:rFonts w:ascii="Cambria" w:hAnsi="Cambria"/>
                                <w:sz w:val="24"/>
                                <w:szCs w:val="24"/>
                              </w:rPr>
                            </w:pPr>
                            <w:r>
                              <w:rPr>
                                <w:rFonts w:ascii="Cambria" w:hAnsi="Cambria"/>
                                <w:sz w:val="24"/>
                                <w:szCs w:val="24"/>
                              </w:rPr>
                              <w:t xml:space="preserve">                                   </w:t>
                            </w:r>
                            <w:r w:rsidR="004F1EB5">
                              <w:rPr>
                                <w:rFonts w:ascii="Cambria" w:hAnsi="Cambria"/>
                                <w:sz w:val="24"/>
                                <w:szCs w:val="24"/>
                              </w:rPr>
                              <w:t xml:space="preserve">    </w:t>
                            </w:r>
                            <w:r>
                              <w:rPr>
                                <w:rFonts w:ascii="Cambria" w:hAnsi="Cambria"/>
                                <w:noProof/>
                                <w:sz w:val="24"/>
                                <w:szCs w:val="24"/>
                                <w:lang w:eastAsia="sv-SE"/>
                              </w:rPr>
                              <w:drawing>
                                <wp:inline distT="0" distB="0" distL="0" distR="0" wp14:anchorId="0CC4F4BD" wp14:editId="7AED9EBE">
                                  <wp:extent cx="1145536" cy="845185"/>
                                  <wp:effectExtent l="0" t="0" r="0" b="0"/>
                                  <wp:docPr id="7" name="Bildobjekt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kursbunt4.PNG"/>
                                          <pic:cNvPicPr/>
                                        </pic:nvPicPr>
                                        <pic:blipFill>
                                          <a:blip r:embed="rId16">
                                            <a:extLst>
                                              <a:ext uri="{28A0092B-C50C-407E-A947-70E740481C1C}">
                                                <a14:useLocalDpi xmlns:a14="http://schemas.microsoft.com/office/drawing/2010/main" val="0"/>
                                              </a:ext>
                                            </a:extLst>
                                          </a:blip>
                                          <a:stretch>
                                            <a:fillRect/>
                                          </a:stretch>
                                        </pic:blipFill>
                                        <pic:spPr>
                                          <a:xfrm>
                                            <a:off x="0" y="0"/>
                                            <a:ext cx="1171017" cy="863985"/>
                                          </a:xfrm>
                                          <a:prstGeom prst="rect">
                                            <a:avLst/>
                                          </a:prstGeom>
                                        </pic:spPr>
                                      </pic:pic>
                                    </a:graphicData>
                                  </a:graphic>
                                </wp:inline>
                              </w:drawing>
                            </w:r>
                          </w:p>
                          <w:p w:rsidR="00FD2D4F" w:rsidRDefault="00FD2D4F" w:rsidP="00CE0751">
                            <w:pPr>
                              <w:pStyle w:val="ListParagraph"/>
                              <w:numPr>
                                <w:ilvl w:val="0"/>
                                <w:numId w:val="8"/>
                              </w:numPr>
                              <w:ind w:left="851" w:hanging="284"/>
                              <w:rPr>
                                <w:rFonts w:ascii="Cambria" w:hAnsi="Cambria"/>
                              </w:rPr>
                            </w:pPr>
                            <w:r>
                              <w:rPr>
                                <w:rFonts w:ascii="Cambria" w:hAnsi="Cambria"/>
                              </w:rPr>
                              <w:t>Ställ upp ett ekvationssystem som beskriver situationen.</w:t>
                            </w:r>
                          </w:p>
                          <w:p w:rsidR="00FD2D4F" w:rsidRDefault="00FD2D4F" w:rsidP="00CE0751">
                            <w:pPr>
                              <w:pStyle w:val="ListParagraph"/>
                              <w:numPr>
                                <w:ilvl w:val="0"/>
                                <w:numId w:val="8"/>
                              </w:numPr>
                              <w:ind w:left="851" w:hanging="284"/>
                              <w:rPr>
                                <w:rFonts w:ascii="Cambria" w:hAnsi="Cambria"/>
                              </w:rPr>
                            </w:pPr>
                            <w:r>
                              <w:rPr>
                                <w:rFonts w:ascii="Cambria" w:hAnsi="Cambria"/>
                              </w:rPr>
                              <w:t>Bestäm priset på en kopp kaffe respektive en bulle.</w:t>
                            </w:r>
                          </w:p>
                          <w:p w:rsidR="00FD2D4F" w:rsidRPr="00077D1C" w:rsidRDefault="00FD2D4F" w:rsidP="00095908">
                            <w:pPr>
                              <w:ind w:left="567"/>
                              <w:rPr>
                                <w:rFonts w:ascii="Cambria" w:hAnsi="Cambria"/>
                                <w:i/>
                              </w:rPr>
                            </w:pPr>
                          </w:p>
                          <w:p w:rsidR="00FD2D4F" w:rsidRPr="003A691C" w:rsidRDefault="00FD2D4F" w:rsidP="00CE0751">
                            <w:pPr>
                              <w:pStyle w:val="ListParagraph"/>
                              <w:numPr>
                                <w:ilvl w:val="0"/>
                                <w:numId w:val="62"/>
                              </w:numPr>
                              <w:ind w:left="567" w:hanging="567"/>
                              <w:rPr>
                                <w:rFonts w:ascii="Cambria" w:eastAsiaTheme="minorEastAsia" w:hAnsi="Cambria"/>
                              </w:rPr>
                            </w:pPr>
                            <w:r w:rsidRPr="00A9706A">
                              <w:rPr>
                                <w:rFonts w:ascii="Cambria" w:hAnsi="Cambria"/>
                              </w:rPr>
                              <w:t>José</w:t>
                            </w:r>
                            <w:r w:rsidRPr="003A691C">
                              <w:rPr>
                                <w:rFonts w:ascii="Cambria" w:eastAsiaTheme="minorEastAsia" w:hAnsi="Cambria"/>
                              </w:rPr>
                              <w:t xml:space="preserve"> </w:t>
                            </w:r>
                            <w:r w:rsidRPr="00FD2D4F">
                              <w:rPr>
                                <w:rFonts w:ascii="Cambria" w:hAnsi="Cambria"/>
                              </w:rPr>
                              <w:t>har</w:t>
                            </w:r>
                            <w:r w:rsidRPr="003A691C">
                              <w:rPr>
                                <w:rFonts w:ascii="Cambria" w:eastAsiaTheme="minorEastAsia" w:hAnsi="Cambria"/>
                              </w:rPr>
                              <w:t xml:space="preserve"> lämnat tre backar med tillsammans 60 tomglas i pantautomaten och Maria har lämnat en back med 14 tomglas. Bilden visar deras kvitton.</w:t>
                            </w:r>
                          </w:p>
                          <w:p w:rsidR="00FD2D4F" w:rsidRDefault="00FD2D4F" w:rsidP="00095908">
                            <w:pPr>
                              <w:pStyle w:val="ListParagraph"/>
                              <w:rPr>
                                <w:rFonts w:ascii="Cambria" w:eastAsiaTheme="minorEastAsia" w:hAnsi="Cambria"/>
                              </w:rPr>
                            </w:pPr>
                            <w:r>
                              <w:rPr>
                                <w:noProof/>
                              </w:rPr>
                              <w:drawing>
                                <wp:inline distT="0" distB="0" distL="0" distR="0" wp14:anchorId="26BD3E1E" wp14:editId="4504D1C6">
                                  <wp:extent cx="1708164" cy="1296789"/>
                                  <wp:effectExtent l="0" t="0" r="6350" b="0"/>
                                  <wp:docPr id="101" name="Bildobjekt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747454" cy="1326617"/>
                                          </a:xfrm>
                                          <a:prstGeom prst="rect">
                                            <a:avLst/>
                                          </a:prstGeom>
                                        </pic:spPr>
                                      </pic:pic>
                                    </a:graphicData>
                                  </a:graphic>
                                </wp:inline>
                              </w:drawing>
                            </w:r>
                          </w:p>
                          <w:p w:rsidR="00FD2D4F" w:rsidRDefault="00FD2D4F" w:rsidP="00095908">
                            <w:pPr>
                              <w:pStyle w:val="ListParagraph"/>
                              <w:ind w:left="567"/>
                              <w:rPr>
                                <w:rFonts w:ascii="Cambria" w:eastAsiaTheme="minorEastAsia" w:hAnsi="Cambria"/>
                              </w:rPr>
                            </w:pPr>
                            <w:r>
                              <w:rPr>
                                <w:rFonts w:ascii="Cambria" w:eastAsiaTheme="minorEastAsia" w:hAnsi="Cambria"/>
                              </w:rPr>
                              <w:t>Bestäm panten för en tom back och panten för ett tomglas.</w:t>
                            </w:r>
                          </w:p>
                          <w:p w:rsidR="00FD2D4F" w:rsidRPr="001E4231" w:rsidRDefault="00FD2D4F" w:rsidP="00095908">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03A80" id="Textruta 1145" o:spid="_x0000_s1027" type="#_x0000_t202" style="position:absolute;left:0;text-align:left;margin-left:0;margin-top:4.15pt;width:209.75pt;height:713pt;z-index:25248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" filled="f" stroked="f" strokeweight=".5pt">
                <v:textbox>
                  <w:txbxContent>
                    <w:p w:rsidR="00FD2D4F" w:rsidRPr="00661078" w:rsidRDefault="00FD2D4F" w:rsidP="00CE0751">
                      <w:pPr>
                        <w:pStyle w:val="ListParagraph"/>
                        <w:numPr>
                          <w:ilvl w:val="0"/>
                          <w:numId w:val="62"/>
                        </w:numPr>
                        <w:rPr>
                          <w:rFonts w:ascii="Cambria" w:hAnsi="Cambria"/>
                        </w:rPr>
                      </w:pPr>
                    </w:p>
                    <w:p w:rsidR="00FD2D4F" w:rsidRDefault="00FD2D4F" w:rsidP="00095908">
                      <w:pPr>
                        <w:rPr>
                          <w:rFonts w:ascii="Cambria" w:hAnsi="Cambria"/>
                        </w:rPr>
                      </w:pPr>
                      <w:r>
                        <w:rPr>
                          <w:rFonts w:ascii="Cambria" w:hAnsi="Cambria"/>
                        </w:rPr>
                        <w:t xml:space="preserve">      </w:t>
                      </w:r>
                      <w:r>
                        <w:rPr>
                          <w:rFonts w:ascii="Cambria" w:hAnsi="Cambria"/>
                          <w:noProof/>
                          <w:lang w:eastAsia="sv-SE"/>
                        </w:rPr>
                        <w:drawing>
                          <wp:inline distT="0" distB="0" distL="0" distR="0" wp14:anchorId="696B28AB" wp14:editId="4F0412F8">
                            <wp:extent cx="1013460" cy="872345"/>
                            <wp:effectExtent l="0" t="0" r="0" b="4445"/>
                            <wp:docPr id="85" name="Bildobjekt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kursbunt2.PNG"/>
                                    <pic:cNvPicPr/>
                                  </pic:nvPicPr>
                                  <pic:blipFill>
                                    <a:blip r:embed="rId13">
                                      <a:extLst>
                                        <a:ext uri="{28A0092B-C50C-407E-A947-70E740481C1C}">
                                          <a14:useLocalDpi xmlns:a14="http://schemas.microsoft.com/office/drawing/2010/main" val="0"/>
                                        </a:ext>
                                      </a:extLst>
                                    </a:blip>
                                    <a:stretch>
                                      <a:fillRect/>
                                    </a:stretch>
                                  </pic:blipFill>
                                  <pic:spPr>
                                    <a:xfrm>
                                      <a:off x="0" y="0"/>
                                      <a:ext cx="1015265" cy="873899"/>
                                    </a:xfrm>
                                    <a:prstGeom prst="rect">
                                      <a:avLst/>
                                    </a:prstGeom>
                                  </pic:spPr>
                                </pic:pic>
                              </a:graphicData>
                            </a:graphic>
                          </wp:inline>
                        </w:drawing>
                      </w:r>
                    </w:p>
                    <w:p w:rsidR="00FD2D4F" w:rsidRDefault="00FD2D4F" w:rsidP="00095908">
                      <w:pPr>
                        <w:rPr>
                          <w:rFonts w:ascii="Cambria" w:hAnsi="Cambria"/>
                        </w:rPr>
                      </w:pPr>
                      <w:r>
                        <w:rPr>
                          <w:rFonts w:ascii="Cambria" w:hAnsi="Cambria"/>
                        </w:rPr>
                        <w:t xml:space="preserve">                                     </w:t>
                      </w:r>
                      <w:r w:rsidR="004F1EB5">
                        <w:rPr>
                          <w:rFonts w:ascii="Cambria" w:hAnsi="Cambria"/>
                        </w:rPr>
                        <w:t xml:space="preserve">        </w:t>
                      </w:r>
                      <w:r>
                        <w:rPr>
                          <w:rFonts w:ascii="Cambria" w:hAnsi="Cambria"/>
                        </w:rPr>
                        <w:t xml:space="preserve">    </w:t>
                      </w:r>
                      <w:r w:rsidR="004F1EB5">
                        <w:rPr>
                          <w:rFonts w:ascii="Cambria" w:hAnsi="Cambria"/>
                          <w:noProof/>
                          <w:color w:val="C00000"/>
                          <w:sz w:val="24"/>
                          <w:szCs w:val="24"/>
                          <w:lang w:eastAsia="sv-SE"/>
                        </w:rPr>
                        <w:drawing>
                          <wp:inline distT="0" distB="0" distL="0" distR="0" wp14:anchorId="2212B3DC" wp14:editId="428ABB17">
                            <wp:extent cx="907576" cy="929944"/>
                            <wp:effectExtent l="0" t="0" r="6985" b="3810"/>
                            <wp:docPr id="84" name="Bildobjekt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kursbunt1.PNG"/>
                                    <pic:cNvPicPr/>
                                  </pic:nvPicPr>
                                  <pic:blipFill>
                                    <a:blip r:embed="rId14">
                                      <a:extLst>
                                        <a:ext uri="{28A0092B-C50C-407E-A947-70E740481C1C}">
                                          <a14:useLocalDpi xmlns:a14="http://schemas.microsoft.com/office/drawing/2010/main" val="0"/>
                                        </a:ext>
                                      </a:extLst>
                                    </a:blip>
                                    <a:stretch>
                                      <a:fillRect/>
                                    </a:stretch>
                                  </pic:blipFill>
                                  <pic:spPr>
                                    <a:xfrm>
                                      <a:off x="0" y="0"/>
                                      <a:ext cx="939885" cy="963049"/>
                                    </a:xfrm>
                                    <a:prstGeom prst="rect">
                                      <a:avLst/>
                                    </a:prstGeom>
                                  </pic:spPr>
                                </pic:pic>
                              </a:graphicData>
                            </a:graphic>
                          </wp:inline>
                        </w:drawing>
                      </w:r>
                    </w:p>
                    <w:p w:rsidR="00FD2D4F" w:rsidRDefault="00FD2D4F" w:rsidP="00CE0751">
                      <w:pPr>
                        <w:pStyle w:val="ListParagraph"/>
                        <w:numPr>
                          <w:ilvl w:val="0"/>
                          <w:numId w:val="7"/>
                        </w:numPr>
                        <w:ind w:left="851" w:hanging="284"/>
                        <w:rPr>
                          <w:rFonts w:ascii="Cambria" w:hAnsi="Cambria"/>
                        </w:rPr>
                      </w:pPr>
                      <w:r>
                        <w:rPr>
                          <w:rFonts w:ascii="Cambria" w:hAnsi="Cambria"/>
                        </w:rPr>
                        <w:t>Ställ upp ett ekvationssystem som beskriver situationen.</w:t>
                      </w:r>
                    </w:p>
                    <w:p w:rsidR="00FD2D4F" w:rsidRDefault="00FD2D4F" w:rsidP="00CE0751">
                      <w:pPr>
                        <w:pStyle w:val="ListParagraph"/>
                        <w:numPr>
                          <w:ilvl w:val="0"/>
                          <w:numId w:val="7"/>
                        </w:numPr>
                        <w:ind w:left="851" w:hanging="284"/>
                        <w:rPr>
                          <w:rFonts w:ascii="Cambria" w:hAnsi="Cambria"/>
                        </w:rPr>
                      </w:pPr>
                      <w:r>
                        <w:rPr>
                          <w:rFonts w:ascii="Cambria" w:hAnsi="Cambria"/>
                        </w:rPr>
                        <w:t>Bestäm priset på en banan respektive en ostmacka.</w:t>
                      </w:r>
                    </w:p>
                    <w:p w:rsidR="00FD2D4F" w:rsidRDefault="00FD2D4F" w:rsidP="00095908">
                      <w:pPr>
                        <w:pStyle w:val="ListParagraph"/>
                        <w:ind w:left="851"/>
                        <w:rPr>
                          <w:rFonts w:ascii="Cambria" w:hAnsi="Cambria"/>
                        </w:rPr>
                      </w:pPr>
                    </w:p>
                    <w:p w:rsidR="00FD2D4F" w:rsidRPr="00A9706A" w:rsidRDefault="00FD2D4F" w:rsidP="00CE0751">
                      <w:pPr>
                        <w:pStyle w:val="ListParagraph"/>
                        <w:numPr>
                          <w:ilvl w:val="0"/>
                          <w:numId w:val="62"/>
                        </w:numPr>
                        <w:rPr>
                          <w:rFonts w:ascii="Cambria" w:hAnsi="Cambria"/>
                        </w:rPr>
                      </w:pPr>
                    </w:p>
                    <w:p w:rsidR="00FD2D4F" w:rsidRDefault="00FD2D4F" w:rsidP="00095908">
                      <w:pPr>
                        <w:rPr>
                          <w:rFonts w:ascii="Cambria" w:hAnsi="Cambria"/>
                          <w:sz w:val="24"/>
                          <w:szCs w:val="24"/>
                        </w:rPr>
                      </w:pPr>
                      <w:r>
                        <w:rPr>
                          <w:rFonts w:ascii="Cambria" w:hAnsi="Cambria"/>
                          <w:noProof/>
                          <w:sz w:val="24"/>
                          <w:szCs w:val="24"/>
                          <w:lang w:eastAsia="sv-SE"/>
                        </w:rPr>
                        <w:drawing>
                          <wp:inline distT="0" distB="0" distL="0" distR="0" wp14:anchorId="401B7472" wp14:editId="784F1426">
                            <wp:extent cx="1236980" cy="805626"/>
                            <wp:effectExtent l="0" t="0" r="1270" b="0"/>
                            <wp:docPr id="5" name="Bildobjekt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kursbunt3.PNG"/>
                                    <pic:cNvPicPr/>
                                  </pic:nvPicPr>
                                  <pic:blipFill>
                                    <a:blip r:embed="rId15">
                                      <a:extLst>
                                        <a:ext uri="{28A0092B-C50C-407E-A947-70E740481C1C}">
                                          <a14:useLocalDpi xmlns:a14="http://schemas.microsoft.com/office/drawing/2010/main" val="0"/>
                                        </a:ext>
                                      </a:extLst>
                                    </a:blip>
                                    <a:stretch>
                                      <a:fillRect/>
                                    </a:stretch>
                                  </pic:blipFill>
                                  <pic:spPr>
                                    <a:xfrm>
                                      <a:off x="0" y="0"/>
                                      <a:ext cx="1266552" cy="824886"/>
                                    </a:xfrm>
                                    <a:prstGeom prst="rect">
                                      <a:avLst/>
                                    </a:prstGeom>
                                  </pic:spPr>
                                </pic:pic>
                              </a:graphicData>
                            </a:graphic>
                          </wp:inline>
                        </w:drawing>
                      </w:r>
                    </w:p>
                    <w:p w:rsidR="00FD2D4F" w:rsidRDefault="00FD2D4F" w:rsidP="00095908">
                      <w:pPr>
                        <w:rPr>
                          <w:rFonts w:ascii="Cambria" w:hAnsi="Cambria"/>
                          <w:sz w:val="24"/>
                          <w:szCs w:val="24"/>
                        </w:rPr>
                      </w:pPr>
                      <w:r>
                        <w:rPr>
                          <w:rFonts w:ascii="Cambria" w:hAnsi="Cambria"/>
                          <w:sz w:val="24"/>
                          <w:szCs w:val="24"/>
                        </w:rPr>
                        <w:t xml:space="preserve">                                   </w:t>
                      </w:r>
                      <w:r w:rsidR="004F1EB5">
                        <w:rPr>
                          <w:rFonts w:ascii="Cambria" w:hAnsi="Cambria"/>
                          <w:sz w:val="24"/>
                          <w:szCs w:val="24"/>
                        </w:rPr>
                        <w:t xml:space="preserve">    </w:t>
                      </w:r>
                      <w:r>
                        <w:rPr>
                          <w:rFonts w:ascii="Cambria" w:hAnsi="Cambria"/>
                          <w:noProof/>
                          <w:sz w:val="24"/>
                          <w:szCs w:val="24"/>
                          <w:lang w:eastAsia="sv-SE"/>
                        </w:rPr>
                        <w:drawing>
                          <wp:inline distT="0" distB="0" distL="0" distR="0" wp14:anchorId="0CC4F4BD" wp14:editId="7AED9EBE">
                            <wp:extent cx="1145536" cy="845185"/>
                            <wp:effectExtent l="0" t="0" r="0" b="0"/>
                            <wp:docPr id="7" name="Bildobjekt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kursbunt4.PNG"/>
                                    <pic:cNvPicPr/>
                                  </pic:nvPicPr>
                                  <pic:blipFill>
                                    <a:blip r:embed="rId16">
                                      <a:extLst>
                                        <a:ext uri="{28A0092B-C50C-407E-A947-70E740481C1C}">
                                          <a14:useLocalDpi xmlns:a14="http://schemas.microsoft.com/office/drawing/2010/main" val="0"/>
                                        </a:ext>
                                      </a:extLst>
                                    </a:blip>
                                    <a:stretch>
                                      <a:fillRect/>
                                    </a:stretch>
                                  </pic:blipFill>
                                  <pic:spPr>
                                    <a:xfrm>
                                      <a:off x="0" y="0"/>
                                      <a:ext cx="1171017" cy="863985"/>
                                    </a:xfrm>
                                    <a:prstGeom prst="rect">
                                      <a:avLst/>
                                    </a:prstGeom>
                                  </pic:spPr>
                                </pic:pic>
                              </a:graphicData>
                            </a:graphic>
                          </wp:inline>
                        </w:drawing>
                      </w:r>
                    </w:p>
                    <w:p w:rsidR="00FD2D4F" w:rsidRDefault="00FD2D4F" w:rsidP="00CE0751">
                      <w:pPr>
                        <w:pStyle w:val="ListParagraph"/>
                        <w:numPr>
                          <w:ilvl w:val="0"/>
                          <w:numId w:val="8"/>
                        </w:numPr>
                        <w:ind w:left="851" w:hanging="284"/>
                        <w:rPr>
                          <w:rFonts w:ascii="Cambria" w:hAnsi="Cambria"/>
                        </w:rPr>
                      </w:pPr>
                      <w:r>
                        <w:rPr>
                          <w:rFonts w:ascii="Cambria" w:hAnsi="Cambria"/>
                        </w:rPr>
                        <w:t>Ställ upp ett ekvationssystem som beskriver situationen.</w:t>
                      </w:r>
                    </w:p>
                    <w:p w:rsidR="00FD2D4F" w:rsidRDefault="00FD2D4F" w:rsidP="00CE0751">
                      <w:pPr>
                        <w:pStyle w:val="ListParagraph"/>
                        <w:numPr>
                          <w:ilvl w:val="0"/>
                          <w:numId w:val="8"/>
                        </w:numPr>
                        <w:ind w:left="851" w:hanging="284"/>
                        <w:rPr>
                          <w:rFonts w:ascii="Cambria" w:hAnsi="Cambria"/>
                        </w:rPr>
                      </w:pPr>
                      <w:r>
                        <w:rPr>
                          <w:rFonts w:ascii="Cambria" w:hAnsi="Cambria"/>
                        </w:rPr>
                        <w:t>Bestäm priset på en kopp kaffe respektive en bulle.</w:t>
                      </w:r>
                    </w:p>
                    <w:p w:rsidR="00FD2D4F" w:rsidRPr="00077D1C" w:rsidRDefault="00FD2D4F" w:rsidP="00095908">
                      <w:pPr>
                        <w:ind w:left="567"/>
                        <w:rPr>
                          <w:rFonts w:ascii="Cambria" w:hAnsi="Cambria"/>
                          <w:i/>
                        </w:rPr>
                      </w:pPr>
                    </w:p>
                    <w:p w:rsidR="00FD2D4F" w:rsidRPr="003A691C" w:rsidRDefault="00FD2D4F" w:rsidP="00CE0751">
                      <w:pPr>
                        <w:pStyle w:val="ListParagraph"/>
                        <w:numPr>
                          <w:ilvl w:val="0"/>
                          <w:numId w:val="62"/>
                        </w:numPr>
                        <w:ind w:left="567" w:hanging="567"/>
                        <w:rPr>
                          <w:rFonts w:ascii="Cambria" w:eastAsiaTheme="minorEastAsia" w:hAnsi="Cambria"/>
                        </w:rPr>
                      </w:pPr>
                      <w:r w:rsidRPr="00A9706A">
                        <w:rPr>
                          <w:rFonts w:ascii="Cambria" w:hAnsi="Cambria"/>
                        </w:rPr>
                        <w:t>José</w:t>
                      </w:r>
                      <w:r w:rsidRPr="003A691C">
                        <w:rPr>
                          <w:rFonts w:ascii="Cambria" w:eastAsiaTheme="minorEastAsia" w:hAnsi="Cambria"/>
                        </w:rPr>
                        <w:t xml:space="preserve"> </w:t>
                      </w:r>
                      <w:r w:rsidRPr="00FD2D4F">
                        <w:rPr>
                          <w:rFonts w:ascii="Cambria" w:hAnsi="Cambria"/>
                        </w:rPr>
                        <w:t>har</w:t>
                      </w:r>
                      <w:r w:rsidRPr="003A691C">
                        <w:rPr>
                          <w:rFonts w:ascii="Cambria" w:eastAsiaTheme="minorEastAsia" w:hAnsi="Cambria"/>
                        </w:rPr>
                        <w:t xml:space="preserve"> lämnat tre backar med tillsammans 60 tomglas i pantautomaten och Maria har lämnat en back med 14 tomglas. Bilden visar deras kvitton.</w:t>
                      </w:r>
                    </w:p>
                    <w:p w:rsidR="00FD2D4F" w:rsidRDefault="00FD2D4F" w:rsidP="00095908">
                      <w:pPr>
                        <w:pStyle w:val="ListParagraph"/>
                        <w:rPr>
                          <w:rFonts w:ascii="Cambria" w:eastAsiaTheme="minorEastAsia" w:hAnsi="Cambria"/>
                        </w:rPr>
                      </w:pPr>
                      <w:r>
                        <w:rPr>
                          <w:noProof/>
                        </w:rPr>
                        <w:drawing>
                          <wp:inline distT="0" distB="0" distL="0" distR="0" wp14:anchorId="26BD3E1E" wp14:editId="4504D1C6">
                            <wp:extent cx="1708164" cy="1296789"/>
                            <wp:effectExtent l="0" t="0" r="6350" b="0"/>
                            <wp:docPr id="101" name="Bildobjekt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747454" cy="1326617"/>
                                    </a:xfrm>
                                    <a:prstGeom prst="rect">
                                      <a:avLst/>
                                    </a:prstGeom>
                                  </pic:spPr>
                                </pic:pic>
                              </a:graphicData>
                            </a:graphic>
                          </wp:inline>
                        </w:drawing>
                      </w:r>
                    </w:p>
                    <w:p w:rsidR="00FD2D4F" w:rsidRDefault="00FD2D4F" w:rsidP="00095908">
                      <w:pPr>
                        <w:pStyle w:val="ListParagraph"/>
                        <w:ind w:left="567"/>
                        <w:rPr>
                          <w:rFonts w:ascii="Cambria" w:eastAsiaTheme="minorEastAsia" w:hAnsi="Cambria"/>
                        </w:rPr>
                      </w:pPr>
                      <w:r>
                        <w:rPr>
                          <w:rFonts w:ascii="Cambria" w:eastAsiaTheme="minorEastAsia" w:hAnsi="Cambria"/>
                        </w:rPr>
                        <w:t>Bestäm panten för en tom back och panten för ett tomglas.</w:t>
                      </w:r>
                    </w:p>
                    <w:p w:rsidR="00FD2D4F" w:rsidRPr="001E4231" w:rsidRDefault="00FD2D4F" w:rsidP="00095908">
                      <w:pPr>
                        <w:rPr>
                          <w:rFonts w:ascii="Cambria" w:hAnsi="Cambria"/>
                        </w:rPr>
                      </w:pPr>
                    </w:p>
                  </w:txbxContent>
                </v:textbox>
              </v:shape>
            </w:pict>
          </mc:Fallback>
        </mc:AlternateContent>
      </w:r>
      <w:r w:rsidRPr="00095908">
        <w:rPr>
          <w:rFonts w:ascii="Cambria" w:hAnsi="Cambria"/>
          <w:sz w:val="24"/>
          <w:szCs w:val="24"/>
        </w:rPr>
        <mc:AlternateContent>
          <mc:Choice Requires="wps">
            <w:drawing>
              <wp:anchor distT="0" distB="0" distL="114300" distR="114300" simplePos="0" relativeHeight="252484096" behindDoc="0" locked="0" layoutInCell="1" allowOverlap="1" wp14:anchorId="3DD58528" wp14:editId="436237AF">
                <wp:simplePos x="0" y="0"/>
                <wp:positionH relativeFrom="column">
                  <wp:posOffset>3077210</wp:posOffset>
                </wp:positionH>
                <wp:positionV relativeFrom="paragraph">
                  <wp:posOffset>52705</wp:posOffset>
                </wp:positionV>
                <wp:extent cx="2673350" cy="9055100"/>
                <wp:effectExtent l="0" t="0" r="0" b="0"/>
                <wp:wrapNone/>
                <wp:docPr id="117" name="Textruta 1150"/>
                <wp:cNvGraphicFramePr/>
                <a:graphic xmlns:a="http://schemas.openxmlformats.org/drawingml/2006/main">
                  <a:graphicData uri="http://schemas.microsoft.com/office/word/2010/wordprocessingShape">
                    <wps:wsp>
                      <wps:cNvSpPr txBox="1"/>
                      <wps:spPr>
                        <a:xfrm>
                          <a:off x="0" y="0"/>
                          <a:ext cx="2673350" cy="9055100"/>
                        </a:xfrm>
                        <a:prstGeom prst="rect">
                          <a:avLst/>
                        </a:prstGeom>
                        <a:noFill/>
                        <a:ln w="6350">
                          <a:noFill/>
                        </a:ln>
                        <a:effectLst/>
                      </wps:spPr>
                      <wps:txbx>
                        <w:txbxContent>
                          <w:p w:rsidR="00FD2D4F" w:rsidRPr="00661078" w:rsidRDefault="00FD2D4F" w:rsidP="00CE0751">
                            <w:pPr>
                              <w:pStyle w:val="ListParagraph"/>
                              <w:numPr>
                                <w:ilvl w:val="0"/>
                                <w:numId w:val="70"/>
                              </w:numPr>
                              <w:ind w:left="567" w:hanging="567"/>
                              <w:rPr>
                                <w:rFonts w:ascii="Cambria" w:eastAsiaTheme="minorEastAsia" w:hAnsi="Cambria"/>
                              </w:rPr>
                            </w:pPr>
                            <w:r w:rsidRPr="00661078">
                              <w:rPr>
                                <w:rFonts w:ascii="Cambria" w:hAnsi="Cambria"/>
                              </w:rPr>
                              <w:t>Fem</w:t>
                            </w:r>
                            <w:r w:rsidRPr="00661078">
                              <w:rPr>
                                <w:rFonts w:ascii="Cambria" w:eastAsiaTheme="minorEastAsia" w:hAnsi="Cambria"/>
                              </w:rPr>
                              <w:t xml:space="preserve"> halvkilos kaffepaket och tre stycken sockerpaket</w:t>
                            </w:r>
                            <w:r w:rsidR="00864A94">
                              <w:rPr>
                                <w:rFonts w:ascii="Cambria" w:eastAsiaTheme="minorEastAsia" w:hAnsi="Cambria"/>
                              </w:rPr>
                              <w:t xml:space="preserve"> på ett kilo</w:t>
                            </w:r>
                            <w:r w:rsidRPr="00661078">
                              <w:rPr>
                                <w:rFonts w:ascii="Cambria" w:eastAsiaTheme="minorEastAsia" w:hAnsi="Cambria"/>
                              </w:rPr>
                              <w:t xml:space="preserve"> kostar tillsammans 128 kr. Nästa säsong har kaffepriset ökat med 150% samtidigt som sockerpriset har sjunkit med 5%. Nu kostar samma varor 178 kr. Beräkna det ursprungliga kilopriset på kaffe och socker.</w:t>
                            </w:r>
                            <w:r w:rsidR="00864A94">
                              <w:rPr>
                                <w:rFonts w:ascii="Cambria" w:eastAsiaTheme="minorEastAsia" w:hAnsi="Cambria"/>
                              </w:rPr>
                              <w:t xml:space="preserve"> </w:t>
                            </w:r>
                            <w:r w:rsidR="00864A94">
                              <w:rPr>
                                <w:rFonts w:ascii="Cambria" w:eastAsiaTheme="minorEastAsia" w:hAnsi="Cambria"/>
                                <w:i/>
                              </w:rPr>
                              <w:t>Ange priset med två decimalers noggrannhet.</w:t>
                            </w:r>
                          </w:p>
                          <w:p w:rsidR="00FD2D4F" w:rsidRPr="00661078" w:rsidRDefault="00FD2D4F" w:rsidP="00DA286A">
                            <w:pPr>
                              <w:pStyle w:val="ListParagraph"/>
                              <w:spacing w:after="200" w:line="276" w:lineRule="auto"/>
                              <w:ind w:left="567"/>
                              <w:rPr>
                                <w:rFonts w:ascii="Cambria" w:eastAsiaTheme="minorEastAsia" w:hAnsi="Cambria"/>
                                <w:b/>
                              </w:rPr>
                            </w:pPr>
                          </w:p>
                          <w:p w:rsidR="00FD2D4F" w:rsidRPr="00802289" w:rsidRDefault="00FD2D4F" w:rsidP="00CE0751">
                            <w:pPr>
                              <w:pStyle w:val="ListParagraph"/>
                              <w:numPr>
                                <w:ilvl w:val="0"/>
                                <w:numId w:val="70"/>
                              </w:numPr>
                              <w:ind w:left="567" w:hanging="567"/>
                              <w:rPr>
                                <w:rFonts w:ascii="Cambria" w:eastAsiaTheme="minorEastAsia" w:hAnsi="Cambria"/>
                              </w:rPr>
                            </w:pPr>
                            <w:r w:rsidRPr="00802289">
                              <w:rPr>
                                <w:rFonts w:ascii="Cambria" w:eastAsiaTheme="minorEastAsia" w:hAnsi="Cambria"/>
                              </w:rPr>
                              <w:t xml:space="preserve">Företaget </w:t>
                            </w:r>
                            <w:proofErr w:type="spellStart"/>
                            <w:r w:rsidRPr="00802289">
                              <w:rPr>
                                <w:rFonts w:ascii="Cambria" w:eastAsiaTheme="minorEastAsia" w:hAnsi="Cambria"/>
                              </w:rPr>
                              <w:t>Koori</w:t>
                            </w:r>
                            <w:proofErr w:type="spellEnd"/>
                            <w:r w:rsidRPr="00802289">
                              <w:rPr>
                                <w:rFonts w:ascii="Cambria" w:eastAsiaTheme="minorEastAsia" w:hAnsi="Cambria"/>
                              </w:rPr>
                              <w:t xml:space="preserve"> tillverkar två olika </w:t>
                            </w:r>
                            <w:r w:rsidRPr="00FD2D4F">
                              <w:rPr>
                                <w:rFonts w:ascii="Cambria" w:hAnsi="Cambria"/>
                              </w:rPr>
                              <w:t>sorters</w:t>
                            </w:r>
                            <w:r w:rsidRPr="00802289">
                              <w:rPr>
                                <w:rFonts w:ascii="Cambria" w:eastAsiaTheme="minorEastAsia" w:hAnsi="Cambria"/>
                              </w:rPr>
                              <w:t xml:space="preserve"> bumeranger, en traditionell och en exklusiv variant.</w:t>
                            </w:r>
                          </w:p>
                          <w:p w:rsidR="00FD2D4F" w:rsidRDefault="00FD2D4F" w:rsidP="00095908">
                            <w:pPr>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noProof/>
                                <w:sz w:val="24"/>
                                <w:szCs w:val="24"/>
                                <w:lang w:eastAsia="sv-SE"/>
                              </w:rPr>
                              <w:drawing>
                                <wp:inline distT="0" distB="0" distL="0" distR="0" wp14:anchorId="71473A6A" wp14:editId="5498DDA2">
                                  <wp:extent cx="2231409" cy="595485"/>
                                  <wp:effectExtent l="0" t="0" r="0" b="0"/>
                                  <wp:docPr id="115" name="Bildobjekt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merang.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278261" cy="607988"/>
                                          </a:xfrm>
                                          <a:prstGeom prst="rect">
                                            <a:avLst/>
                                          </a:prstGeom>
                                        </pic:spPr>
                                      </pic:pic>
                                    </a:graphicData>
                                  </a:graphic>
                                </wp:inline>
                              </w:drawing>
                            </w:r>
                          </w:p>
                          <w:p w:rsidR="00FD2D4F" w:rsidRDefault="00FD2D4F" w:rsidP="00095908">
                            <w:pPr>
                              <w:ind w:left="709"/>
                              <w:rPr>
                                <w:rFonts w:ascii="Cambria" w:eastAsiaTheme="minorEastAsia" w:hAnsi="Cambria"/>
                                <w:sz w:val="24"/>
                                <w:szCs w:val="24"/>
                              </w:rPr>
                            </w:pPr>
                            <w:r>
                              <w:rPr>
                                <w:rFonts w:ascii="Cambria" w:eastAsiaTheme="minorEastAsia" w:hAnsi="Cambria"/>
                                <w:sz w:val="24"/>
                                <w:szCs w:val="24"/>
                              </w:rPr>
                              <w:t>Bumerangerna ska först snidas för hand och sedan målas. En traditionell bumerang tar tre timmar att snida och en timme att måla. En exklusiv bumerang tar fyra timmar att snida och tre timmar att måla.</w:t>
                            </w:r>
                          </w:p>
                          <w:p w:rsidR="00877560" w:rsidRDefault="00877560" w:rsidP="00095908">
                            <w:pPr>
                              <w:ind w:left="709"/>
                              <w:rPr>
                                <w:rFonts w:ascii="Cambria" w:eastAsiaTheme="minorEastAsia" w:hAnsi="Cambria"/>
                                <w:sz w:val="24"/>
                                <w:szCs w:val="24"/>
                              </w:rPr>
                            </w:pPr>
                          </w:p>
                          <w:p w:rsidR="00FD2D4F" w:rsidRDefault="00FD2D4F" w:rsidP="00095908">
                            <w:pPr>
                              <w:ind w:left="709"/>
                              <w:rPr>
                                <w:rFonts w:ascii="Cambria" w:eastAsiaTheme="minorEastAsia" w:hAnsi="Cambria"/>
                                <w:sz w:val="24"/>
                                <w:szCs w:val="24"/>
                              </w:rPr>
                            </w:pPr>
                            <w:r>
                              <w:rPr>
                                <w:rFonts w:ascii="Cambria" w:eastAsiaTheme="minorEastAsia" w:hAnsi="Cambria"/>
                                <w:sz w:val="24"/>
                                <w:szCs w:val="24"/>
                              </w:rPr>
                              <w:t>Under en vecka tillverkades ett antal bumeranger så att det vid veckans slut endast fanns helt färdiga bumeranger. Då hade snidarna arbetat sammanlagt i 150 timmar och målarna sammanlagt i 100 timmar.</w:t>
                            </w:r>
                          </w:p>
                          <w:p w:rsidR="00877560" w:rsidRDefault="00877560" w:rsidP="00095908">
                            <w:pPr>
                              <w:ind w:left="709"/>
                              <w:rPr>
                                <w:rFonts w:ascii="Cambria" w:eastAsiaTheme="minorEastAsia" w:hAnsi="Cambria"/>
                                <w:sz w:val="24"/>
                                <w:szCs w:val="24"/>
                              </w:rPr>
                            </w:pPr>
                          </w:p>
                          <w:p w:rsidR="00FD2D4F" w:rsidRDefault="00FD2D4F" w:rsidP="00095908">
                            <w:pPr>
                              <w:ind w:left="709"/>
                              <w:rPr>
                                <w:rFonts w:ascii="Cambria" w:eastAsiaTheme="minorEastAsia" w:hAnsi="Cambria"/>
                                <w:sz w:val="24"/>
                                <w:szCs w:val="24"/>
                              </w:rPr>
                            </w:pPr>
                            <w:r>
                              <w:rPr>
                                <w:rFonts w:ascii="Cambria" w:eastAsiaTheme="minorEastAsia" w:hAnsi="Cambria"/>
                                <w:sz w:val="24"/>
                                <w:szCs w:val="24"/>
                              </w:rPr>
                              <w:t xml:space="preserve">Hur många bumeranger </w:t>
                            </w:r>
                            <w:r w:rsidR="00877560">
                              <w:rPr>
                                <w:rFonts w:ascii="Cambria" w:eastAsiaTheme="minorEastAsia" w:hAnsi="Cambria"/>
                                <w:sz w:val="24"/>
                                <w:szCs w:val="24"/>
                              </w:rPr>
                              <w:t>av vardera sort</w:t>
                            </w:r>
                            <w:r w:rsidR="00864A94">
                              <w:rPr>
                                <w:rFonts w:ascii="Cambria" w:eastAsiaTheme="minorEastAsia" w:hAnsi="Cambria"/>
                                <w:sz w:val="24"/>
                                <w:szCs w:val="24"/>
                              </w:rPr>
                              <w:t>en</w:t>
                            </w:r>
                            <w:r w:rsidR="00877560">
                              <w:rPr>
                                <w:rFonts w:ascii="Cambria" w:eastAsiaTheme="minorEastAsia" w:hAnsi="Cambria"/>
                                <w:sz w:val="24"/>
                                <w:szCs w:val="24"/>
                              </w:rPr>
                              <w:t xml:space="preserve"> </w:t>
                            </w:r>
                            <w:r>
                              <w:rPr>
                                <w:rFonts w:ascii="Cambria" w:eastAsiaTheme="minorEastAsia" w:hAnsi="Cambria"/>
                                <w:sz w:val="24"/>
                                <w:szCs w:val="24"/>
                              </w:rPr>
                              <w:t>tillverkades under denna vecka?</w:t>
                            </w:r>
                          </w:p>
                          <w:p w:rsidR="00FD2D4F" w:rsidRDefault="00FD2D4F" w:rsidP="00095908">
                            <w:pPr>
                              <w:ind w:left="709"/>
                              <w:rPr>
                                <w:rFonts w:ascii="Cambria" w:eastAsiaTheme="minorEastAsia" w:hAnsi="Cambria"/>
                                <w:sz w:val="24"/>
                                <w:szCs w:val="24"/>
                              </w:rPr>
                            </w:pPr>
                          </w:p>
                          <w:p w:rsidR="00FD2D4F" w:rsidRPr="00802289" w:rsidRDefault="00877560" w:rsidP="00CE0751">
                            <w:pPr>
                              <w:pStyle w:val="ListParagraph"/>
                              <w:numPr>
                                <w:ilvl w:val="0"/>
                                <w:numId w:val="70"/>
                              </w:numPr>
                              <w:ind w:left="567" w:hanging="567"/>
                              <w:rPr>
                                <w:rFonts w:ascii="Cambria" w:eastAsiaTheme="minorEastAsia" w:hAnsi="Cambria"/>
                              </w:rPr>
                            </w:pPr>
                            <w:r>
                              <w:rPr>
                                <w:rFonts w:ascii="Cambria" w:eastAsiaTheme="minorEastAsia" w:hAnsi="Cambria"/>
                              </w:rPr>
                              <w:t>Chris</w:t>
                            </w:r>
                            <w:r w:rsidR="00FD2D4F">
                              <w:rPr>
                                <w:rFonts w:ascii="Cambria" w:eastAsiaTheme="minorEastAsia" w:hAnsi="Cambria"/>
                              </w:rPr>
                              <w:t xml:space="preserve"> rodde en 5,0 km lång sträcka motströms på 40 minuter med konstant fart. Återresan nedströms tog 30 minuter. Vilken var båtens fart i lugnt vatten? Vilken var vattnets strömningshastighet?</w:t>
                            </w:r>
                            <w:r>
                              <w:rPr>
                                <w:rFonts w:ascii="Cambria" w:eastAsiaTheme="minorEastAsia" w:hAnsi="Cambria"/>
                              </w:rPr>
                              <w:br/>
                            </w:r>
                            <w:r>
                              <w:rPr>
                                <w:rFonts w:ascii="Cambria" w:eastAsiaTheme="minorEastAsia" w:hAnsi="Cambria"/>
                                <w:i/>
                              </w:rPr>
                              <w:t>Ange svaret i km/h.</w:t>
                            </w:r>
                          </w:p>
                          <w:p w:rsidR="00FD2D4F" w:rsidRPr="00A33425" w:rsidRDefault="00FD2D4F" w:rsidP="00095908">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D58528" id="Textruta 1150" o:spid="_x0000_s1028" type="#_x0000_t202" style="position:absolute;left:0;text-align:left;margin-left:242.3pt;margin-top:4.15pt;width:210.5pt;height:713pt;z-index:25248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" filled="f" stroked="f" strokeweight=".5pt">
                <v:textbox>
                  <w:txbxContent>
                    <w:p w:rsidR="00FD2D4F" w:rsidRPr="00661078" w:rsidRDefault="00FD2D4F" w:rsidP="00CE0751">
                      <w:pPr>
                        <w:pStyle w:val="ListParagraph"/>
                        <w:numPr>
                          <w:ilvl w:val="0"/>
                          <w:numId w:val="70"/>
                        </w:numPr>
                        <w:ind w:left="567" w:hanging="567"/>
                        <w:rPr>
                          <w:rFonts w:ascii="Cambria" w:eastAsiaTheme="minorEastAsia" w:hAnsi="Cambria"/>
                        </w:rPr>
                      </w:pPr>
                      <w:r w:rsidRPr="00661078">
                        <w:rPr>
                          <w:rFonts w:ascii="Cambria" w:hAnsi="Cambria"/>
                        </w:rPr>
                        <w:t>Fem</w:t>
                      </w:r>
                      <w:r w:rsidRPr="00661078">
                        <w:rPr>
                          <w:rFonts w:ascii="Cambria" w:eastAsiaTheme="minorEastAsia" w:hAnsi="Cambria"/>
                        </w:rPr>
                        <w:t xml:space="preserve"> halvkilos kaffepaket och tre stycken sockerpaket</w:t>
                      </w:r>
                      <w:r w:rsidR="00864A94">
                        <w:rPr>
                          <w:rFonts w:ascii="Cambria" w:eastAsiaTheme="minorEastAsia" w:hAnsi="Cambria"/>
                        </w:rPr>
                        <w:t xml:space="preserve"> på ett kilo</w:t>
                      </w:r>
                      <w:r w:rsidRPr="00661078">
                        <w:rPr>
                          <w:rFonts w:ascii="Cambria" w:eastAsiaTheme="minorEastAsia" w:hAnsi="Cambria"/>
                        </w:rPr>
                        <w:t xml:space="preserve"> kostar tillsammans 128 kr. Nästa säsong har kaffepriset ökat med 150% samtidigt som sockerpriset har sjunkit med 5%. Nu kostar samma varor 178 kr. Beräkna det ursprungliga kilopriset på kaffe och socker.</w:t>
                      </w:r>
                      <w:r w:rsidR="00864A94">
                        <w:rPr>
                          <w:rFonts w:ascii="Cambria" w:eastAsiaTheme="minorEastAsia" w:hAnsi="Cambria"/>
                        </w:rPr>
                        <w:t xml:space="preserve"> </w:t>
                      </w:r>
                      <w:r w:rsidR="00864A94">
                        <w:rPr>
                          <w:rFonts w:ascii="Cambria" w:eastAsiaTheme="minorEastAsia" w:hAnsi="Cambria"/>
                          <w:i/>
                        </w:rPr>
                        <w:t>Ange priset med två decimalers noggrannhet.</w:t>
                      </w:r>
                    </w:p>
                    <w:p w:rsidR="00FD2D4F" w:rsidRPr="00661078" w:rsidRDefault="00FD2D4F" w:rsidP="00DA286A">
                      <w:pPr>
                        <w:pStyle w:val="ListParagraph"/>
                        <w:spacing w:after="200" w:line="276" w:lineRule="auto"/>
                        <w:ind w:left="567"/>
                        <w:rPr>
                          <w:rFonts w:ascii="Cambria" w:eastAsiaTheme="minorEastAsia" w:hAnsi="Cambria"/>
                          <w:b/>
                        </w:rPr>
                      </w:pPr>
                    </w:p>
                    <w:p w:rsidR="00FD2D4F" w:rsidRPr="00802289" w:rsidRDefault="00FD2D4F" w:rsidP="00CE0751">
                      <w:pPr>
                        <w:pStyle w:val="ListParagraph"/>
                        <w:numPr>
                          <w:ilvl w:val="0"/>
                          <w:numId w:val="70"/>
                        </w:numPr>
                        <w:ind w:left="567" w:hanging="567"/>
                        <w:rPr>
                          <w:rFonts w:ascii="Cambria" w:eastAsiaTheme="minorEastAsia" w:hAnsi="Cambria"/>
                        </w:rPr>
                      </w:pPr>
                      <w:r w:rsidRPr="00802289">
                        <w:rPr>
                          <w:rFonts w:ascii="Cambria" w:eastAsiaTheme="minorEastAsia" w:hAnsi="Cambria"/>
                        </w:rPr>
                        <w:t xml:space="preserve">Företaget </w:t>
                      </w:r>
                      <w:proofErr w:type="spellStart"/>
                      <w:r w:rsidRPr="00802289">
                        <w:rPr>
                          <w:rFonts w:ascii="Cambria" w:eastAsiaTheme="minorEastAsia" w:hAnsi="Cambria"/>
                        </w:rPr>
                        <w:t>Koori</w:t>
                      </w:r>
                      <w:proofErr w:type="spellEnd"/>
                      <w:r w:rsidRPr="00802289">
                        <w:rPr>
                          <w:rFonts w:ascii="Cambria" w:eastAsiaTheme="minorEastAsia" w:hAnsi="Cambria"/>
                        </w:rPr>
                        <w:t xml:space="preserve"> tillverkar två olika </w:t>
                      </w:r>
                      <w:r w:rsidRPr="00FD2D4F">
                        <w:rPr>
                          <w:rFonts w:ascii="Cambria" w:hAnsi="Cambria"/>
                        </w:rPr>
                        <w:t>sorters</w:t>
                      </w:r>
                      <w:r w:rsidRPr="00802289">
                        <w:rPr>
                          <w:rFonts w:ascii="Cambria" w:eastAsiaTheme="minorEastAsia" w:hAnsi="Cambria"/>
                        </w:rPr>
                        <w:t xml:space="preserve"> bumeranger, en traditionell och en exklusiv variant.</w:t>
                      </w:r>
                    </w:p>
                    <w:p w:rsidR="00FD2D4F" w:rsidRDefault="00FD2D4F" w:rsidP="00095908">
                      <w:pPr>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noProof/>
                          <w:sz w:val="24"/>
                          <w:szCs w:val="24"/>
                          <w:lang w:eastAsia="sv-SE"/>
                        </w:rPr>
                        <w:drawing>
                          <wp:inline distT="0" distB="0" distL="0" distR="0" wp14:anchorId="71473A6A" wp14:editId="5498DDA2">
                            <wp:extent cx="2231409" cy="595485"/>
                            <wp:effectExtent l="0" t="0" r="0" b="0"/>
                            <wp:docPr id="115" name="Bildobjekt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merang.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278261" cy="607988"/>
                                    </a:xfrm>
                                    <a:prstGeom prst="rect">
                                      <a:avLst/>
                                    </a:prstGeom>
                                  </pic:spPr>
                                </pic:pic>
                              </a:graphicData>
                            </a:graphic>
                          </wp:inline>
                        </w:drawing>
                      </w:r>
                    </w:p>
                    <w:p w:rsidR="00FD2D4F" w:rsidRDefault="00FD2D4F" w:rsidP="00095908">
                      <w:pPr>
                        <w:ind w:left="709"/>
                        <w:rPr>
                          <w:rFonts w:ascii="Cambria" w:eastAsiaTheme="minorEastAsia" w:hAnsi="Cambria"/>
                          <w:sz w:val="24"/>
                          <w:szCs w:val="24"/>
                        </w:rPr>
                      </w:pPr>
                      <w:r>
                        <w:rPr>
                          <w:rFonts w:ascii="Cambria" w:eastAsiaTheme="minorEastAsia" w:hAnsi="Cambria"/>
                          <w:sz w:val="24"/>
                          <w:szCs w:val="24"/>
                        </w:rPr>
                        <w:t>Bumerangerna ska först snidas för hand och sedan målas. En traditionell bumerang tar tre timmar att snida och en timme att måla. En exklusiv bumerang tar fyra timmar att snida och tre timmar att måla.</w:t>
                      </w:r>
                    </w:p>
                    <w:p w:rsidR="00877560" w:rsidRDefault="00877560" w:rsidP="00095908">
                      <w:pPr>
                        <w:ind w:left="709"/>
                        <w:rPr>
                          <w:rFonts w:ascii="Cambria" w:eastAsiaTheme="minorEastAsia" w:hAnsi="Cambria"/>
                          <w:sz w:val="24"/>
                          <w:szCs w:val="24"/>
                        </w:rPr>
                      </w:pPr>
                    </w:p>
                    <w:p w:rsidR="00FD2D4F" w:rsidRDefault="00FD2D4F" w:rsidP="00095908">
                      <w:pPr>
                        <w:ind w:left="709"/>
                        <w:rPr>
                          <w:rFonts w:ascii="Cambria" w:eastAsiaTheme="minorEastAsia" w:hAnsi="Cambria"/>
                          <w:sz w:val="24"/>
                          <w:szCs w:val="24"/>
                        </w:rPr>
                      </w:pPr>
                      <w:r>
                        <w:rPr>
                          <w:rFonts w:ascii="Cambria" w:eastAsiaTheme="minorEastAsia" w:hAnsi="Cambria"/>
                          <w:sz w:val="24"/>
                          <w:szCs w:val="24"/>
                        </w:rPr>
                        <w:t>Under en vecka tillverkades ett antal bumeranger så att det vid veckans slut endast fanns helt färdiga bumeranger. Då hade snidarna arbetat sammanlagt i 150 timmar och målarna sammanlagt i 100 timmar.</w:t>
                      </w:r>
                    </w:p>
                    <w:p w:rsidR="00877560" w:rsidRDefault="00877560" w:rsidP="00095908">
                      <w:pPr>
                        <w:ind w:left="709"/>
                        <w:rPr>
                          <w:rFonts w:ascii="Cambria" w:eastAsiaTheme="minorEastAsia" w:hAnsi="Cambria"/>
                          <w:sz w:val="24"/>
                          <w:szCs w:val="24"/>
                        </w:rPr>
                      </w:pPr>
                    </w:p>
                    <w:p w:rsidR="00FD2D4F" w:rsidRDefault="00FD2D4F" w:rsidP="00095908">
                      <w:pPr>
                        <w:ind w:left="709"/>
                        <w:rPr>
                          <w:rFonts w:ascii="Cambria" w:eastAsiaTheme="minorEastAsia" w:hAnsi="Cambria"/>
                          <w:sz w:val="24"/>
                          <w:szCs w:val="24"/>
                        </w:rPr>
                      </w:pPr>
                      <w:r>
                        <w:rPr>
                          <w:rFonts w:ascii="Cambria" w:eastAsiaTheme="minorEastAsia" w:hAnsi="Cambria"/>
                          <w:sz w:val="24"/>
                          <w:szCs w:val="24"/>
                        </w:rPr>
                        <w:t xml:space="preserve">Hur många bumeranger </w:t>
                      </w:r>
                      <w:r w:rsidR="00877560">
                        <w:rPr>
                          <w:rFonts w:ascii="Cambria" w:eastAsiaTheme="minorEastAsia" w:hAnsi="Cambria"/>
                          <w:sz w:val="24"/>
                          <w:szCs w:val="24"/>
                        </w:rPr>
                        <w:t>av vardera sort</w:t>
                      </w:r>
                      <w:r w:rsidR="00864A94">
                        <w:rPr>
                          <w:rFonts w:ascii="Cambria" w:eastAsiaTheme="minorEastAsia" w:hAnsi="Cambria"/>
                          <w:sz w:val="24"/>
                          <w:szCs w:val="24"/>
                        </w:rPr>
                        <w:t>en</w:t>
                      </w:r>
                      <w:r w:rsidR="00877560">
                        <w:rPr>
                          <w:rFonts w:ascii="Cambria" w:eastAsiaTheme="minorEastAsia" w:hAnsi="Cambria"/>
                          <w:sz w:val="24"/>
                          <w:szCs w:val="24"/>
                        </w:rPr>
                        <w:t xml:space="preserve"> </w:t>
                      </w:r>
                      <w:r>
                        <w:rPr>
                          <w:rFonts w:ascii="Cambria" w:eastAsiaTheme="minorEastAsia" w:hAnsi="Cambria"/>
                          <w:sz w:val="24"/>
                          <w:szCs w:val="24"/>
                        </w:rPr>
                        <w:t>tillverkades under denna vecka?</w:t>
                      </w:r>
                    </w:p>
                    <w:p w:rsidR="00FD2D4F" w:rsidRDefault="00FD2D4F" w:rsidP="00095908">
                      <w:pPr>
                        <w:ind w:left="709"/>
                        <w:rPr>
                          <w:rFonts w:ascii="Cambria" w:eastAsiaTheme="minorEastAsia" w:hAnsi="Cambria"/>
                          <w:sz w:val="24"/>
                          <w:szCs w:val="24"/>
                        </w:rPr>
                      </w:pPr>
                    </w:p>
                    <w:p w:rsidR="00FD2D4F" w:rsidRPr="00802289" w:rsidRDefault="00877560" w:rsidP="00CE0751">
                      <w:pPr>
                        <w:pStyle w:val="ListParagraph"/>
                        <w:numPr>
                          <w:ilvl w:val="0"/>
                          <w:numId w:val="70"/>
                        </w:numPr>
                        <w:ind w:left="567" w:hanging="567"/>
                        <w:rPr>
                          <w:rFonts w:ascii="Cambria" w:eastAsiaTheme="minorEastAsia" w:hAnsi="Cambria"/>
                        </w:rPr>
                      </w:pPr>
                      <w:r>
                        <w:rPr>
                          <w:rFonts w:ascii="Cambria" w:eastAsiaTheme="minorEastAsia" w:hAnsi="Cambria"/>
                        </w:rPr>
                        <w:t>Chris</w:t>
                      </w:r>
                      <w:r w:rsidR="00FD2D4F">
                        <w:rPr>
                          <w:rFonts w:ascii="Cambria" w:eastAsiaTheme="minorEastAsia" w:hAnsi="Cambria"/>
                        </w:rPr>
                        <w:t xml:space="preserve"> rodde en 5,0 km lång sträcka motströms på 40 minuter med konstant fart. Återresan nedströms tog 30 minuter. Vilken var båtens fart i lugnt vatten? Vilken var vattnets strömningshastighet?</w:t>
                      </w:r>
                      <w:r>
                        <w:rPr>
                          <w:rFonts w:ascii="Cambria" w:eastAsiaTheme="minorEastAsia" w:hAnsi="Cambria"/>
                        </w:rPr>
                        <w:br/>
                      </w:r>
                      <w:r>
                        <w:rPr>
                          <w:rFonts w:ascii="Cambria" w:eastAsiaTheme="minorEastAsia" w:hAnsi="Cambria"/>
                          <w:i/>
                        </w:rPr>
                        <w:t>Ange svaret i km/h.</w:t>
                      </w:r>
                    </w:p>
                    <w:p w:rsidR="00FD2D4F" w:rsidRPr="00A33425" w:rsidRDefault="00FD2D4F" w:rsidP="00095908">
                      <w:pPr>
                        <w:rPr>
                          <w:rFonts w:ascii="Cambria" w:hAnsi="Cambria"/>
                        </w:rPr>
                      </w:pPr>
                    </w:p>
                  </w:txbxContent>
                </v:textbox>
              </v:shape>
            </w:pict>
          </mc:Fallback>
        </mc:AlternateContent>
      </w:r>
    </w:p>
    <w:p w:rsidR="00CE28AF" w:rsidRPr="00CE28AF" w:rsidRDefault="00CE28AF" w:rsidP="00AA2DD1">
      <w:pPr>
        <w:ind w:left="2608" w:hanging="2608"/>
        <w:rPr>
          <w:rFonts w:ascii="Cambria" w:hAnsi="Cambria"/>
          <w:b/>
          <w:color w:val="0C2953" w:themeColor="accent1" w:themeShade="80"/>
          <w:sz w:val="24"/>
          <w:szCs w:val="24"/>
        </w:rPr>
      </w:pPr>
    </w:p>
    <w:p w:rsidR="00095908" w:rsidRDefault="004F1EB5">
      <w:pPr>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2491264" behindDoc="0" locked="0" layoutInCell="1" allowOverlap="1" wp14:anchorId="6C1E5773" wp14:editId="630DCC0A">
                <wp:simplePos x="0" y="0"/>
                <wp:positionH relativeFrom="column">
                  <wp:posOffset>1785620</wp:posOffset>
                </wp:positionH>
                <wp:positionV relativeFrom="paragraph">
                  <wp:posOffset>546735</wp:posOffset>
                </wp:positionV>
                <wp:extent cx="542925" cy="247650"/>
                <wp:effectExtent l="0" t="0" r="28575" b="19050"/>
                <wp:wrapNone/>
                <wp:docPr id="1384" name="Text Box 1384"/>
                <wp:cNvGraphicFramePr/>
                <a:graphic xmlns:a="http://schemas.openxmlformats.org/drawingml/2006/main">
                  <a:graphicData uri="http://schemas.microsoft.com/office/word/2010/wordprocessingShape">
                    <wps:wsp>
                      <wps:cNvSpPr txBox="1"/>
                      <wps:spPr>
                        <a:xfrm>
                          <a:off x="0" y="0"/>
                          <a:ext cx="542925" cy="247650"/>
                        </a:xfrm>
                        <a:prstGeom prst="rect">
                          <a:avLst/>
                        </a:prstGeom>
                        <a:solidFill>
                          <a:schemeClr val="lt1"/>
                        </a:solidFill>
                        <a:ln w="6350">
                          <a:solidFill>
                            <a:prstClr val="black"/>
                          </a:solidFill>
                        </a:ln>
                      </wps:spPr>
                      <wps:txbx>
                        <w:txbxContent>
                          <w:p w:rsidR="004F1EB5" w:rsidRPr="004F1EB5" w:rsidRDefault="004F1EB5" w:rsidP="004F1EB5">
                            <w:pPr>
                              <w:jc w:val="center"/>
                              <w:rPr>
                                <w:rFonts w:ascii="Times New Roman" w:hAnsi="Times New Roman" w:cs="Times New Roman"/>
                                <w:sz w:val="24"/>
                                <w:szCs w:val="24"/>
                              </w:rPr>
                            </w:pPr>
                            <w:r>
                              <w:rPr>
                                <w:rFonts w:ascii="Times New Roman" w:hAnsi="Times New Roman" w:cs="Times New Roman"/>
                                <w:sz w:val="24"/>
                                <w:szCs w:val="24"/>
                              </w:rPr>
                              <w:t>92</w:t>
                            </w:r>
                            <w:r w:rsidRPr="004F1EB5">
                              <w:rPr>
                                <w:rFonts w:ascii="Times New Roman" w:hAnsi="Times New Roman" w:cs="Times New Roman"/>
                                <w:sz w:val="24"/>
                                <w:szCs w:val="24"/>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1E5773" id="Text Box 1384" o:spid="_x0000_s1029" type="#_x0000_t202" style="position:absolute;margin-left:140.6pt;margin-top:43.05pt;width:42.75pt;height:19.5pt;z-index:25249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" fillcolor="white [3201]" strokeweight=".5pt">
                <v:textbox>
                  <w:txbxContent>
                    <w:p w:rsidR="004F1EB5" w:rsidRPr="004F1EB5" w:rsidRDefault="004F1EB5" w:rsidP="004F1EB5">
                      <w:pPr>
                        <w:jc w:val="center"/>
                        <w:rPr>
                          <w:rFonts w:ascii="Times New Roman" w:hAnsi="Times New Roman" w:cs="Times New Roman"/>
                          <w:sz w:val="24"/>
                          <w:szCs w:val="24"/>
                        </w:rPr>
                      </w:pPr>
                      <w:r>
                        <w:rPr>
                          <w:rFonts w:ascii="Times New Roman" w:hAnsi="Times New Roman" w:cs="Times New Roman"/>
                          <w:sz w:val="24"/>
                          <w:szCs w:val="24"/>
                        </w:rPr>
                        <w:t>92</w:t>
                      </w:r>
                      <w:r w:rsidRPr="004F1EB5">
                        <w:rPr>
                          <w:rFonts w:ascii="Times New Roman" w:hAnsi="Times New Roman" w:cs="Times New Roman"/>
                          <w:sz w:val="24"/>
                          <w:szCs w:val="24"/>
                        </w:rPr>
                        <w:t xml:space="preserve"> kr</w:t>
                      </w: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2493312" behindDoc="0" locked="0" layoutInCell="1" allowOverlap="1" wp14:anchorId="58C024BC" wp14:editId="5E4E1BA2">
                <wp:simplePos x="0" y="0"/>
                <wp:positionH relativeFrom="column">
                  <wp:posOffset>280670</wp:posOffset>
                </wp:positionH>
                <wp:positionV relativeFrom="paragraph">
                  <wp:posOffset>3618230</wp:posOffset>
                </wp:positionV>
                <wp:extent cx="657225" cy="247650"/>
                <wp:effectExtent l="0" t="0" r="28575" b="19050"/>
                <wp:wrapNone/>
                <wp:docPr id="1392" name="Text Box 1392"/>
                <wp:cNvGraphicFramePr/>
                <a:graphic xmlns:a="http://schemas.openxmlformats.org/drawingml/2006/main">
                  <a:graphicData uri="http://schemas.microsoft.com/office/word/2010/wordprocessingShape">
                    <wps:wsp>
                      <wps:cNvSpPr txBox="1"/>
                      <wps:spPr>
                        <a:xfrm>
                          <a:off x="0" y="0"/>
                          <a:ext cx="657225" cy="247650"/>
                        </a:xfrm>
                        <a:prstGeom prst="rect">
                          <a:avLst/>
                        </a:prstGeom>
                        <a:solidFill>
                          <a:schemeClr val="lt1"/>
                        </a:solidFill>
                        <a:ln w="6350">
                          <a:solidFill>
                            <a:prstClr val="black"/>
                          </a:solidFill>
                        </a:ln>
                      </wps:spPr>
                      <wps:txbx>
                        <w:txbxContent>
                          <w:p w:rsidR="004F1EB5" w:rsidRPr="004F1EB5" w:rsidRDefault="004F1EB5" w:rsidP="004F1EB5">
                            <w:pPr>
                              <w:jc w:val="center"/>
                              <w:rPr>
                                <w:rFonts w:ascii="Times New Roman" w:hAnsi="Times New Roman" w:cs="Times New Roman"/>
                                <w:sz w:val="24"/>
                                <w:szCs w:val="24"/>
                              </w:rPr>
                            </w:pPr>
                            <w:r>
                              <w:rPr>
                                <w:rFonts w:ascii="Times New Roman" w:hAnsi="Times New Roman" w:cs="Times New Roman"/>
                                <w:sz w:val="24"/>
                                <w:szCs w:val="24"/>
                              </w:rPr>
                              <w:t>118</w:t>
                            </w:r>
                            <w:r w:rsidRPr="004F1EB5">
                              <w:rPr>
                                <w:rFonts w:ascii="Times New Roman" w:hAnsi="Times New Roman" w:cs="Times New Roman"/>
                                <w:sz w:val="24"/>
                                <w:szCs w:val="24"/>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024BC" id="Text Box 1392" o:spid="_x0000_s1030" type="#_x0000_t202" style="position:absolute;margin-left:22.1pt;margin-top:284.9pt;width:51.75pt;height:19.5pt;z-index:25249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" fillcolor="white [3201]" strokeweight=".5pt">
                <v:textbox>
                  <w:txbxContent>
                    <w:p w:rsidR="004F1EB5" w:rsidRPr="004F1EB5" w:rsidRDefault="004F1EB5" w:rsidP="004F1EB5">
                      <w:pPr>
                        <w:jc w:val="center"/>
                        <w:rPr>
                          <w:rFonts w:ascii="Times New Roman" w:hAnsi="Times New Roman" w:cs="Times New Roman"/>
                          <w:sz w:val="24"/>
                          <w:szCs w:val="24"/>
                        </w:rPr>
                      </w:pPr>
                      <w:r>
                        <w:rPr>
                          <w:rFonts w:ascii="Times New Roman" w:hAnsi="Times New Roman" w:cs="Times New Roman"/>
                          <w:sz w:val="24"/>
                          <w:szCs w:val="24"/>
                        </w:rPr>
                        <w:t>118</w:t>
                      </w:r>
                      <w:r w:rsidRPr="004F1EB5">
                        <w:rPr>
                          <w:rFonts w:ascii="Times New Roman" w:hAnsi="Times New Roman" w:cs="Times New Roman"/>
                          <w:sz w:val="24"/>
                          <w:szCs w:val="24"/>
                        </w:rPr>
                        <w:t xml:space="preserve"> kr</w:t>
                      </w: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2495360" behindDoc="0" locked="0" layoutInCell="1" allowOverlap="1" wp14:anchorId="58C024BC" wp14:editId="5E4E1BA2">
                <wp:simplePos x="0" y="0"/>
                <wp:positionH relativeFrom="column">
                  <wp:posOffset>1776096</wp:posOffset>
                </wp:positionH>
                <wp:positionV relativeFrom="paragraph">
                  <wp:posOffset>3256280</wp:posOffset>
                </wp:positionV>
                <wp:extent cx="609600" cy="247650"/>
                <wp:effectExtent l="0" t="0" r="19050" b="19050"/>
                <wp:wrapNone/>
                <wp:docPr id="1393" name="Text Box 1393"/>
                <wp:cNvGraphicFramePr/>
                <a:graphic xmlns:a="http://schemas.openxmlformats.org/drawingml/2006/main">
                  <a:graphicData uri="http://schemas.microsoft.com/office/word/2010/wordprocessingShape">
                    <wps:wsp>
                      <wps:cNvSpPr txBox="1"/>
                      <wps:spPr>
                        <a:xfrm>
                          <a:off x="0" y="0"/>
                          <a:ext cx="609600" cy="247650"/>
                        </a:xfrm>
                        <a:prstGeom prst="rect">
                          <a:avLst/>
                        </a:prstGeom>
                        <a:solidFill>
                          <a:schemeClr val="lt1"/>
                        </a:solidFill>
                        <a:ln w="6350">
                          <a:solidFill>
                            <a:prstClr val="black"/>
                          </a:solidFill>
                        </a:ln>
                      </wps:spPr>
                      <wps:txbx>
                        <w:txbxContent>
                          <w:p w:rsidR="004F1EB5" w:rsidRPr="004F1EB5" w:rsidRDefault="004F1EB5" w:rsidP="004F1EB5">
                            <w:pPr>
                              <w:jc w:val="center"/>
                              <w:rPr>
                                <w:rFonts w:ascii="Times New Roman" w:hAnsi="Times New Roman" w:cs="Times New Roman"/>
                                <w:sz w:val="24"/>
                                <w:szCs w:val="24"/>
                              </w:rPr>
                            </w:pPr>
                            <w:r>
                              <w:rPr>
                                <w:rFonts w:ascii="Times New Roman" w:hAnsi="Times New Roman" w:cs="Times New Roman"/>
                                <w:sz w:val="24"/>
                                <w:szCs w:val="24"/>
                              </w:rPr>
                              <w:t>126</w:t>
                            </w:r>
                            <w:r w:rsidRPr="004F1EB5">
                              <w:rPr>
                                <w:rFonts w:ascii="Times New Roman" w:hAnsi="Times New Roman" w:cs="Times New Roman"/>
                                <w:sz w:val="24"/>
                                <w:szCs w:val="24"/>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024BC" id="Text Box 1393" o:spid="_x0000_s1031" type="#_x0000_t202" style="position:absolute;margin-left:139.85pt;margin-top:256.4pt;width:48pt;height:19.5pt;z-index:25249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" fillcolor="white [3201]" strokeweight=".5pt">
                <v:textbox>
                  <w:txbxContent>
                    <w:p w:rsidR="004F1EB5" w:rsidRPr="004F1EB5" w:rsidRDefault="004F1EB5" w:rsidP="004F1EB5">
                      <w:pPr>
                        <w:jc w:val="center"/>
                        <w:rPr>
                          <w:rFonts w:ascii="Times New Roman" w:hAnsi="Times New Roman" w:cs="Times New Roman"/>
                          <w:sz w:val="24"/>
                          <w:szCs w:val="24"/>
                        </w:rPr>
                      </w:pPr>
                      <w:r>
                        <w:rPr>
                          <w:rFonts w:ascii="Times New Roman" w:hAnsi="Times New Roman" w:cs="Times New Roman"/>
                          <w:sz w:val="24"/>
                          <w:szCs w:val="24"/>
                        </w:rPr>
                        <w:t>126</w:t>
                      </w:r>
                      <w:r w:rsidRPr="004F1EB5">
                        <w:rPr>
                          <w:rFonts w:ascii="Times New Roman" w:hAnsi="Times New Roman" w:cs="Times New Roman"/>
                          <w:sz w:val="24"/>
                          <w:szCs w:val="24"/>
                        </w:rPr>
                        <w:t xml:space="preserve"> kr</w:t>
                      </w: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2489216" behindDoc="0" locked="0" layoutInCell="1" allowOverlap="1">
                <wp:simplePos x="0" y="0"/>
                <wp:positionH relativeFrom="column">
                  <wp:posOffset>223520</wp:posOffset>
                </wp:positionH>
                <wp:positionV relativeFrom="paragraph">
                  <wp:posOffset>808355</wp:posOffset>
                </wp:positionV>
                <wp:extent cx="542925" cy="247650"/>
                <wp:effectExtent l="0" t="0" r="28575" b="19050"/>
                <wp:wrapNone/>
                <wp:docPr id="1382" name="Text Box 1382"/>
                <wp:cNvGraphicFramePr/>
                <a:graphic xmlns:a="http://schemas.openxmlformats.org/drawingml/2006/main">
                  <a:graphicData uri="http://schemas.microsoft.com/office/word/2010/wordprocessingShape">
                    <wps:wsp>
                      <wps:cNvSpPr txBox="1"/>
                      <wps:spPr>
                        <a:xfrm>
                          <a:off x="0" y="0"/>
                          <a:ext cx="542925" cy="247650"/>
                        </a:xfrm>
                        <a:prstGeom prst="rect">
                          <a:avLst/>
                        </a:prstGeom>
                        <a:solidFill>
                          <a:schemeClr val="lt1"/>
                        </a:solidFill>
                        <a:ln w="6350">
                          <a:solidFill>
                            <a:prstClr val="black"/>
                          </a:solidFill>
                        </a:ln>
                      </wps:spPr>
                      <wps:txbx>
                        <w:txbxContent>
                          <w:p w:rsidR="004F1EB5" w:rsidRPr="004F1EB5" w:rsidRDefault="004F1EB5" w:rsidP="004F1EB5">
                            <w:pPr>
                              <w:jc w:val="center"/>
                              <w:rPr>
                                <w:rFonts w:ascii="Times New Roman" w:hAnsi="Times New Roman" w:cs="Times New Roman"/>
                                <w:sz w:val="24"/>
                                <w:szCs w:val="24"/>
                              </w:rPr>
                            </w:pPr>
                            <w:r w:rsidRPr="004F1EB5">
                              <w:rPr>
                                <w:rFonts w:ascii="Times New Roman" w:hAnsi="Times New Roman" w:cs="Times New Roman"/>
                                <w:sz w:val="24"/>
                                <w:szCs w:val="24"/>
                              </w:rPr>
                              <w:t>76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82" o:spid="_x0000_s1032" type="#_x0000_t202" style="position:absolute;margin-left:17.6pt;margin-top:63.65pt;width:42.75pt;height:19.5pt;z-index:25248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" fillcolor="white [3201]" strokeweight=".5pt">
                <v:textbox>
                  <w:txbxContent>
                    <w:p w:rsidR="004F1EB5" w:rsidRPr="004F1EB5" w:rsidRDefault="004F1EB5" w:rsidP="004F1EB5">
                      <w:pPr>
                        <w:jc w:val="center"/>
                        <w:rPr>
                          <w:rFonts w:ascii="Times New Roman" w:hAnsi="Times New Roman" w:cs="Times New Roman"/>
                          <w:sz w:val="24"/>
                          <w:szCs w:val="24"/>
                        </w:rPr>
                      </w:pPr>
                      <w:r w:rsidRPr="004F1EB5">
                        <w:rPr>
                          <w:rFonts w:ascii="Times New Roman" w:hAnsi="Times New Roman" w:cs="Times New Roman"/>
                          <w:sz w:val="24"/>
                          <w:szCs w:val="24"/>
                        </w:rPr>
                        <w:t>76 kr</w:t>
                      </w:r>
                    </w:p>
                  </w:txbxContent>
                </v:textbox>
              </v:shape>
            </w:pict>
          </mc:Fallback>
        </mc:AlternateContent>
      </w:r>
      <w:r w:rsidR="00095908">
        <w:rPr>
          <w:rFonts w:ascii="Cambria" w:hAnsi="Cambria"/>
          <w:sz w:val="24"/>
          <w:szCs w:val="24"/>
        </w:rPr>
        <w:br w:type="page"/>
      </w:r>
    </w:p>
    <w:p w:rsidR="00FD2D4F" w:rsidRDefault="00FD2D4F" w:rsidP="00FD2D4F">
      <w:pPr>
        <w:spacing w:line="360" w:lineRule="auto"/>
        <w:rPr>
          <w:rFonts w:ascii="Cambria" w:hAnsi="Cambria"/>
          <w:sz w:val="24"/>
          <w:szCs w:val="24"/>
        </w:rPr>
      </w:pPr>
      <w:r>
        <w:rPr>
          <w:rFonts w:ascii="Cambria" w:hAnsi="Cambria"/>
          <w:noProof/>
          <w:sz w:val="24"/>
          <w:szCs w:val="24"/>
          <w:lang w:eastAsia="sv-SE"/>
        </w:rPr>
        <w:lastRenderedPageBreak/>
        <mc:AlternateContent>
          <mc:Choice Requires="wps">
            <w:drawing>
              <wp:anchor distT="0" distB="0" distL="114300" distR="114300" simplePos="0" relativeHeight="251931136" behindDoc="0" locked="0" layoutInCell="1" allowOverlap="1">
                <wp:simplePos x="0" y="0"/>
                <wp:positionH relativeFrom="column">
                  <wp:posOffset>3195320</wp:posOffset>
                </wp:positionH>
                <wp:positionV relativeFrom="paragraph">
                  <wp:posOffset>232410</wp:posOffset>
                </wp:positionV>
                <wp:extent cx="2663825" cy="8601075"/>
                <wp:effectExtent l="0" t="0" r="0" b="0"/>
                <wp:wrapNone/>
                <wp:docPr id="41" name="Textruta 41"/>
                <wp:cNvGraphicFramePr/>
                <a:graphic xmlns:a="http://schemas.openxmlformats.org/drawingml/2006/main">
                  <a:graphicData uri="http://schemas.microsoft.com/office/word/2010/wordprocessingShape">
                    <wps:wsp>
                      <wps:cNvSpPr txBox="1"/>
                      <wps:spPr>
                        <a:xfrm>
                          <a:off x="0" y="0"/>
                          <a:ext cx="2663825" cy="8601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DA286A">
                            <w:pPr>
                              <w:tabs>
                                <w:tab w:val="left" w:pos="567"/>
                              </w:tabs>
                              <w:rPr>
                                <w:rFonts w:ascii="Cambria" w:hAnsi="Cambria"/>
                              </w:rPr>
                            </w:pPr>
                          </w:p>
                          <w:p w:rsidR="00FD2D4F" w:rsidRPr="001D292D" w:rsidRDefault="00FD2D4F" w:rsidP="00CE0751">
                            <w:pPr>
                              <w:pStyle w:val="ListParagraph"/>
                              <w:numPr>
                                <w:ilvl w:val="0"/>
                                <w:numId w:val="49"/>
                              </w:numPr>
                              <w:tabs>
                                <w:tab w:val="left" w:pos="567"/>
                              </w:tabs>
                              <w:ind w:left="567" w:hanging="567"/>
                              <w:rPr>
                                <w:rFonts w:ascii="Cambria" w:hAnsi="Cambria"/>
                              </w:rPr>
                            </w:pPr>
                            <w:r w:rsidRPr="001D292D">
                              <w:rPr>
                                <w:rFonts w:ascii="Cambria" w:hAnsi="Cambria"/>
                              </w:rPr>
                              <w:t>Lös ekvationssystemet med additionsmetoden.</w:t>
                            </w:r>
                          </w:p>
                          <w:p w:rsidR="00FD2D4F" w:rsidRPr="003A691C" w:rsidRDefault="00FD2D4F" w:rsidP="00DA286A">
                            <w:pPr>
                              <w:pStyle w:val="ListParagraph"/>
                              <w:tabs>
                                <w:tab w:val="left" w:pos="567"/>
                              </w:tabs>
                              <w:ind w:left="567"/>
                              <w:rPr>
                                <w:rFonts w:ascii="Cambria" w:hAnsi="Cambria"/>
                                <w:sz w:val="12"/>
                                <w:szCs w:val="12"/>
                              </w:rPr>
                            </w:pPr>
                          </w:p>
                          <w:p w:rsidR="00FD2D4F" w:rsidRPr="009230C1" w:rsidRDefault="00FD2D4F" w:rsidP="00CE0751">
                            <w:pPr>
                              <w:pStyle w:val="ListParagraph"/>
                              <w:numPr>
                                <w:ilvl w:val="0"/>
                                <w:numId w:val="12"/>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4s+9t=43</m:t>
                                      </m:r>
                                    </m:e>
                                    <m:e>
                                      <m:r>
                                        <w:rPr>
                                          <w:rFonts w:ascii="Cambria Math" w:hAnsi="Cambria Math"/>
                                        </w:rPr>
                                        <m:t>3s+7t=26</m:t>
                                      </m:r>
                                    </m:e>
                                  </m:eqArr>
                                </m:e>
                              </m:d>
                            </m:oMath>
                          </w:p>
                          <w:p w:rsidR="00FD2D4F" w:rsidRPr="003A691C" w:rsidRDefault="00FD2D4F" w:rsidP="00DA286A">
                            <w:pPr>
                              <w:pStyle w:val="ListParagraph"/>
                              <w:tabs>
                                <w:tab w:val="left" w:pos="567"/>
                              </w:tabs>
                              <w:ind w:left="993" w:hanging="426"/>
                              <w:rPr>
                                <w:rFonts w:ascii="Cambria" w:hAnsi="Cambria"/>
                                <w:sz w:val="12"/>
                                <w:szCs w:val="12"/>
                              </w:rPr>
                            </w:pPr>
                          </w:p>
                          <w:p w:rsidR="00FD2D4F" w:rsidRPr="009230C1" w:rsidRDefault="00FD2D4F" w:rsidP="00CE0751">
                            <w:pPr>
                              <w:pStyle w:val="ListParagraph"/>
                              <w:numPr>
                                <w:ilvl w:val="0"/>
                                <w:numId w:val="12"/>
                              </w:numPr>
                              <w:tabs>
                                <w:tab w:val="left" w:pos="709"/>
                              </w:tabs>
                              <w:ind w:left="993" w:hanging="426"/>
                              <w:rPr>
                                <w:rFonts w:ascii="Cambria" w:eastAsiaTheme="minorEastAs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2x-8y+12=0</m:t>
                                      </m:r>
                                    </m:e>
                                    <m:e>
                                      <m:r>
                                        <w:rPr>
                                          <w:rFonts w:ascii="Cambria Math" w:hAnsi="Cambria Math"/>
                                        </w:rPr>
                                        <m:t>x-12y+8=0</m:t>
                                      </m:r>
                                    </m:e>
                                  </m:eqArr>
                                </m:e>
                              </m:d>
                            </m:oMath>
                          </w:p>
                          <w:p w:rsidR="00FD2D4F" w:rsidRPr="003A691C" w:rsidRDefault="00FD2D4F" w:rsidP="00DA286A">
                            <w:pPr>
                              <w:tabs>
                                <w:tab w:val="left" w:pos="567"/>
                              </w:tabs>
                              <w:ind w:left="993" w:hanging="426"/>
                              <w:rPr>
                                <w:rFonts w:ascii="Cambria" w:eastAsiaTheme="minorEastAsia" w:hAnsi="Cambria"/>
                                <w:sz w:val="12"/>
                                <w:szCs w:val="12"/>
                              </w:rPr>
                            </w:pPr>
                          </w:p>
                          <w:p w:rsidR="00FD2D4F" w:rsidRDefault="00FD2D4F" w:rsidP="00CE0751">
                            <w:pPr>
                              <w:pStyle w:val="ListParagraph"/>
                              <w:numPr>
                                <w:ilvl w:val="0"/>
                                <w:numId w:val="12"/>
                              </w:numPr>
                              <w:tabs>
                                <w:tab w:val="left" w:pos="567"/>
                              </w:tabs>
                              <w:ind w:left="993" w:hanging="426"/>
                              <w:rPr>
                                <w:rFonts w:ascii="Cambr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0,5z+0,3y-6=0</m:t>
                                      </m:r>
                                    </m:e>
                                    <m:e>
                                      <m:r>
                                        <w:rPr>
                                          <w:rFonts w:ascii="Cambria Math" w:hAnsi="Cambria Math"/>
                                        </w:rPr>
                                        <m:t xml:space="preserve">z-y+4=0           </m:t>
                                      </m:r>
                                    </m:e>
                                  </m:eqArr>
                                </m:e>
                              </m:d>
                            </m:oMath>
                          </w:p>
                          <w:p w:rsidR="00FD2D4F" w:rsidRPr="00A6486B" w:rsidRDefault="00FD2D4F" w:rsidP="00DA286A">
                            <w:pPr>
                              <w:pStyle w:val="ListParagraph"/>
                              <w:rPr>
                                <w:rFonts w:ascii="Cambria" w:hAnsi="Cambria"/>
                              </w:rPr>
                            </w:pPr>
                          </w:p>
                          <w:p w:rsidR="00FD2D4F" w:rsidRDefault="00FD2D4F" w:rsidP="00CE0751">
                            <w:pPr>
                              <w:pStyle w:val="ListParagraph"/>
                              <w:numPr>
                                <w:ilvl w:val="0"/>
                                <w:numId w:val="49"/>
                              </w:numPr>
                              <w:tabs>
                                <w:tab w:val="left" w:pos="567"/>
                              </w:tabs>
                              <w:ind w:left="567" w:hanging="567"/>
                              <w:rPr>
                                <w:rFonts w:ascii="Cambria" w:hAnsi="Cambria"/>
                              </w:rPr>
                            </w:pPr>
                            <w:r>
                              <w:rPr>
                                <w:rFonts w:ascii="Cambria" w:hAnsi="Cambria"/>
                              </w:rPr>
                              <w:t>Lös ekvationssystemet</w:t>
                            </w:r>
                          </w:p>
                          <w:p w:rsidR="00FD2D4F" w:rsidRPr="00DC4823" w:rsidRDefault="00FD2D4F" w:rsidP="00DA286A">
                            <w:pPr>
                              <w:pStyle w:val="ListParagraph"/>
                              <w:tabs>
                                <w:tab w:val="left" w:pos="567"/>
                              </w:tabs>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f>
                                          <m:fPr>
                                            <m:type m:val="skw"/>
                                            <m:ctrlPr>
                                              <w:rPr>
                                                <w:rFonts w:ascii="Cambria Math" w:hAnsi="Cambria Math"/>
                                                <w:i/>
                                              </w:rPr>
                                            </m:ctrlPr>
                                          </m:fPr>
                                          <m:num>
                                            <m:r>
                                              <w:rPr>
                                                <w:rFonts w:ascii="Cambria Math" w:hAnsi="Cambria Math"/>
                                              </w:rPr>
                                              <m:t>8</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4</m:t>
                                            </m:r>
                                          </m:num>
                                          <m:den>
                                            <m:r>
                                              <w:rPr>
                                                <w:rFonts w:ascii="Cambria Math" w:hAnsi="Cambria Math"/>
                                              </w:rPr>
                                              <m:t>t</m:t>
                                            </m:r>
                                          </m:den>
                                        </m:f>
                                        <m:r>
                                          <w:rPr>
                                            <w:rFonts w:ascii="Cambria Math" w:hAnsi="Cambria Math"/>
                                          </w:rPr>
                                          <m:t xml:space="preserve">=3         </m:t>
                                        </m:r>
                                      </m:e>
                                      <m:e>
                                        <m:f>
                                          <m:fPr>
                                            <m:type m:val="skw"/>
                                            <m:ctrlPr>
                                              <w:rPr>
                                                <w:rFonts w:ascii="Cambria Math" w:hAnsi="Cambria Math"/>
                                                <w:i/>
                                              </w:rPr>
                                            </m:ctrlPr>
                                          </m:fPr>
                                          <m:num>
                                            <m:r>
                                              <w:rPr>
                                                <w:rFonts w:ascii="Cambria Math" w:hAnsi="Cambria Math"/>
                                              </w:rPr>
                                              <m:t>2</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8</m:t>
                                            </m:r>
                                          </m:num>
                                          <m:den>
                                            <m:r>
                                              <w:rPr>
                                                <w:rFonts w:ascii="Cambria Math" w:hAnsi="Cambria Math"/>
                                              </w:rPr>
                                              <m:t>t</m:t>
                                            </m:r>
                                          </m:den>
                                        </m:f>
                                        <m:r>
                                          <w:rPr>
                                            <w:rFonts w:ascii="Cambria Math" w:hAnsi="Cambria Math"/>
                                          </w:rPr>
                                          <m:t>=-3,75</m:t>
                                        </m:r>
                                      </m:e>
                                    </m:eqArr>
                                  </m:e>
                                </m:d>
                              </m:oMath>
                            </m:oMathPara>
                          </w:p>
                          <w:p w:rsidR="00FD2D4F" w:rsidRPr="00DC4823" w:rsidRDefault="00FD2D4F" w:rsidP="00DA286A">
                            <w:pPr>
                              <w:pStyle w:val="ListParagraph"/>
                              <w:tabs>
                                <w:tab w:val="left" w:pos="567"/>
                              </w:tabs>
                              <w:ind w:left="567"/>
                              <w:rPr>
                                <w:rFonts w:ascii="Cambria" w:hAnsi="Cambria"/>
                              </w:rPr>
                            </w:pPr>
                            <w:r>
                              <w:rPr>
                                <w:rFonts w:ascii="Cambria" w:hAnsi="Cambria"/>
                              </w:rPr>
                              <w:t xml:space="preserve">genom att sätta </w:t>
                            </w:r>
                            <m:oMath>
                              <m:f>
                                <m:fPr>
                                  <m:type m:val="lin"/>
                                  <m:ctrlPr>
                                    <w:rPr>
                                      <w:rFonts w:ascii="Cambria Math" w:hAnsi="Cambria Math"/>
                                      <w:i/>
                                    </w:rPr>
                                  </m:ctrlPr>
                                </m:fPr>
                                <m:num>
                                  <m:r>
                                    <w:rPr>
                                      <w:rFonts w:ascii="Cambria Math" w:hAnsi="Cambria Math"/>
                                    </w:rPr>
                                    <m:t>1</m:t>
                                  </m:r>
                                </m:num>
                                <m:den>
                                  <m:r>
                                    <w:rPr>
                                      <w:rFonts w:ascii="Cambria Math" w:hAnsi="Cambria Math"/>
                                    </w:rPr>
                                    <m:t>s</m:t>
                                  </m:r>
                                </m:den>
                              </m:f>
                              <m:r>
                                <w:rPr>
                                  <w:rFonts w:ascii="Cambria Math" w:hAnsi="Cambria Math"/>
                                </w:rPr>
                                <m:t>=x</m:t>
                              </m:r>
                            </m:oMath>
                            <w:r>
                              <w:rPr>
                                <w:rFonts w:ascii="Cambria" w:hAnsi="Cambria"/>
                              </w:rPr>
                              <w:t xml:space="preserve"> och </w:t>
                            </w:r>
                            <m:oMath>
                              <m:f>
                                <m:fPr>
                                  <m:type m:val="lin"/>
                                  <m:ctrlPr>
                                    <w:rPr>
                                      <w:rFonts w:ascii="Cambria Math" w:hAnsi="Cambria Math"/>
                                      <w:i/>
                                    </w:rPr>
                                  </m:ctrlPr>
                                </m:fPr>
                                <m:num>
                                  <m:r>
                                    <w:rPr>
                                      <w:rFonts w:ascii="Cambria Math" w:hAnsi="Cambria Math"/>
                                    </w:rPr>
                                    <m:t>1</m:t>
                                  </m:r>
                                </m:num>
                                <m:den>
                                  <m:r>
                                    <w:rPr>
                                      <w:rFonts w:ascii="Cambria Math" w:hAnsi="Cambria Math"/>
                                    </w:rPr>
                                    <m:t>t=y</m:t>
                                  </m:r>
                                </m:den>
                              </m:f>
                            </m:oMath>
                            <w:r>
                              <w:rPr>
                                <w:rFonts w:ascii="Cambria" w:hAnsi="Cambria"/>
                              </w:rPr>
                              <w:t>.</w:t>
                            </w:r>
                          </w:p>
                          <w:p w:rsidR="00FD2D4F" w:rsidRDefault="00FD2D4F" w:rsidP="00DA286A">
                            <w:pPr>
                              <w:ind w:left="993" w:hanging="426"/>
                            </w:pPr>
                          </w:p>
                          <w:p w:rsidR="00FD2D4F" w:rsidRDefault="00FD2D4F" w:rsidP="00CE0751">
                            <w:pPr>
                              <w:pStyle w:val="ListParagraph"/>
                              <w:numPr>
                                <w:ilvl w:val="0"/>
                                <w:numId w:val="49"/>
                              </w:numPr>
                              <w:tabs>
                                <w:tab w:val="left" w:pos="567"/>
                              </w:tabs>
                              <w:ind w:left="567" w:hanging="567"/>
                              <w:rPr>
                                <w:rFonts w:ascii="Cambria" w:hAnsi="Cambria"/>
                              </w:rPr>
                            </w:pPr>
                            <w:r>
                              <w:rPr>
                                <w:rFonts w:ascii="Cambria" w:hAnsi="Cambria"/>
                              </w:rPr>
                              <w:t>Lös ekvationssystemet</w:t>
                            </w:r>
                          </w:p>
                          <w:p w:rsidR="00FD2D4F" w:rsidRPr="00E6677E" w:rsidRDefault="00FD2D4F" w:rsidP="00DA286A">
                            <w:pPr>
                              <w:tabs>
                                <w:tab w:val="left" w:pos="567"/>
                              </w:tabs>
                              <w:rPr>
                                <w:rFonts w:ascii="Cambria" w:hAnsi="Cambria"/>
                                <w:sz w:val="24"/>
                                <w:szCs w:val="24"/>
                              </w:rPr>
                            </w:pPr>
                            <w:r>
                              <w:rPr>
                                <w:rFonts w:ascii="Cambria" w:hAnsi="Cambria"/>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3</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4</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12</m:t>
                                          </m:r>
                                        </m:den>
                                      </m:f>
                                    </m:e>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2</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6</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e>
                                  </m:eqArr>
                                </m:e>
                              </m:d>
                            </m:oMath>
                          </w:p>
                          <w:p w:rsidR="00FD2D4F" w:rsidRDefault="00FD2D4F" w:rsidP="00DA286A">
                            <w:pPr>
                              <w:tabs>
                                <w:tab w:val="left" w:pos="567"/>
                              </w:tabs>
                              <w:rPr>
                                <w:rFonts w:ascii="Cambria" w:hAnsi="Cambria"/>
                              </w:rPr>
                            </w:pPr>
                          </w:p>
                          <w:p w:rsidR="00FD2D4F" w:rsidRDefault="00FD2D4F" w:rsidP="00CE0751">
                            <w:pPr>
                              <w:pStyle w:val="ListParagraph"/>
                              <w:numPr>
                                <w:ilvl w:val="0"/>
                                <w:numId w:val="49"/>
                              </w:numPr>
                              <w:tabs>
                                <w:tab w:val="left" w:pos="567"/>
                              </w:tabs>
                              <w:ind w:left="567" w:hanging="567"/>
                            </w:pPr>
                            <w:r>
                              <w:t xml:space="preserve">Lös följande </w:t>
                            </w:r>
                            <w:r w:rsidRPr="00FD2D4F">
                              <w:rPr>
                                <w:rFonts w:ascii="Cambria" w:hAnsi="Cambria"/>
                              </w:rPr>
                              <w:t>ekvationssystem</w:t>
                            </w:r>
                            <w:r>
                              <w:t xml:space="preserve">. </w:t>
                            </w:r>
                          </w:p>
                          <w:p w:rsidR="00FD2D4F" w:rsidRPr="0072121D" w:rsidRDefault="00FD2D4F" w:rsidP="00CE0751">
                            <w:pPr>
                              <w:pStyle w:val="ListParagraph"/>
                              <w:numPr>
                                <w:ilvl w:val="0"/>
                                <w:numId w:val="13"/>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1,2y=2,0x-5,4</m:t>
                                      </m:r>
                                    </m:e>
                                    <m:e>
                                      <m:r>
                                        <w:rPr>
                                          <w:rFonts w:ascii="Cambria Math" w:hAnsi="Cambria Math"/>
                                        </w:rPr>
                                        <m:t>0,8x+1,4y=7,8</m:t>
                                      </m:r>
                                    </m:e>
                                  </m:eqArr>
                                </m:e>
                              </m:d>
                            </m:oMath>
                          </w:p>
                          <w:p w:rsidR="00FD2D4F" w:rsidRPr="009E5B0F" w:rsidRDefault="00FD2D4F" w:rsidP="00DA286A">
                            <w:pPr>
                              <w:pStyle w:val="ListParagraph"/>
                              <w:ind w:left="993" w:hanging="426"/>
                              <w:rPr>
                                <w:sz w:val="4"/>
                                <w:szCs w:val="4"/>
                              </w:rPr>
                            </w:pPr>
                          </w:p>
                          <w:p w:rsidR="00FD2D4F" w:rsidRPr="0072121D" w:rsidRDefault="00FD2D4F" w:rsidP="00CE0751">
                            <w:pPr>
                              <w:pStyle w:val="ListParagraph"/>
                              <w:numPr>
                                <w:ilvl w:val="0"/>
                                <w:numId w:val="13"/>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1000a=10b-330</m:t>
                                      </m:r>
                                    </m:e>
                                    <m:e>
                                      <m:r>
                                        <w:rPr>
                                          <w:rFonts w:ascii="Cambria Math" w:hAnsi="Cambria Math"/>
                                        </w:rPr>
                                        <m:t xml:space="preserve">100a+b=27          </m:t>
                                      </m:r>
                                    </m:e>
                                  </m:eqArr>
                                </m:e>
                              </m:d>
                            </m:oMath>
                          </w:p>
                          <w:p w:rsidR="00FD2D4F" w:rsidRPr="00DA286A" w:rsidRDefault="00FD2D4F" w:rsidP="00DA286A">
                            <w:pPr>
                              <w:pStyle w:val="ListParagraph"/>
                              <w:ind w:left="567"/>
                              <w:rPr>
                                <w:rFonts w:ascii="Cambria" w:hAnsi="Cambria"/>
                              </w:rPr>
                            </w:pPr>
                          </w:p>
                          <w:p w:rsidR="00FD2D4F" w:rsidRPr="00DA286A" w:rsidRDefault="00FD2D4F" w:rsidP="00CE0751">
                            <w:pPr>
                              <w:pStyle w:val="ListParagraph"/>
                              <w:numPr>
                                <w:ilvl w:val="0"/>
                                <w:numId w:val="49"/>
                              </w:numPr>
                              <w:tabs>
                                <w:tab w:val="left" w:pos="567"/>
                              </w:tabs>
                              <w:ind w:left="567" w:hanging="567"/>
                              <w:rPr>
                                <w:rFonts w:ascii="Cambria" w:hAnsi="Cambria"/>
                              </w:rPr>
                            </w:pPr>
                            <w:r>
                              <w:rPr>
                                <w:rFonts w:ascii="Cambria" w:eastAsiaTheme="minorEastAsia" w:hAnsi="Cambria" w:cstheme="minorBidi"/>
                              </w:rPr>
                              <w:br/>
                            </w:r>
                            <w:r>
                              <w:rPr>
                                <w:rFonts w:ascii="Cambria" w:eastAsiaTheme="minorEastAsia" w:hAnsi="Cambria" w:cstheme="minorBidi"/>
                              </w:rPr>
                              <w:tab/>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2y+x=6</m:t>
                                      </m:r>
                                    </m:e>
                                    <m:e>
                                      <m:r>
                                        <w:rPr>
                                          <w:rFonts w:ascii="Cambria Math" w:hAnsi="Cambria Math"/>
                                        </w:rPr>
                                        <m:t>y-kx=2</m:t>
                                      </m:r>
                                    </m:e>
                                  </m:eqArr>
                                </m:e>
                              </m:d>
                            </m:oMath>
                          </w:p>
                          <w:p w:rsidR="00FD2D4F" w:rsidRPr="000F49CE" w:rsidRDefault="00FD2D4F" w:rsidP="00DA286A">
                            <w:pPr>
                              <w:pStyle w:val="ListParagraph"/>
                              <w:tabs>
                                <w:tab w:val="left" w:pos="567"/>
                              </w:tabs>
                              <w:ind w:left="993"/>
                              <w:rPr>
                                <w:rFonts w:ascii="Cambria" w:hAnsi="Cambria"/>
                              </w:rPr>
                            </w:pPr>
                            <w:r w:rsidRPr="000F49CE">
                              <w:rPr>
                                <w:rFonts w:ascii="Cambria" w:hAnsi="Cambria"/>
                              </w:rPr>
                              <w:t xml:space="preserve">För vilka värden på </w:t>
                            </w:r>
                            <m:oMath>
                              <m:r>
                                <w:rPr>
                                  <w:rFonts w:ascii="Cambria Math" w:hAnsi="Cambria Math"/>
                                </w:rPr>
                                <m:t>k</m:t>
                              </m:r>
                            </m:oMath>
                          </w:p>
                          <w:p w:rsidR="00FD2D4F" w:rsidRPr="000F49CE" w:rsidRDefault="00FD2D4F" w:rsidP="00CE0751">
                            <w:pPr>
                              <w:pStyle w:val="ListParagraph"/>
                              <w:numPr>
                                <w:ilvl w:val="0"/>
                                <w:numId w:val="14"/>
                              </w:numPr>
                              <w:tabs>
                                <w:tab w:val="left" w:pos="567"/>
                              </w:tabs>
                              <w:ind w:left="993" w:hanging="426"/>
                              <w:rPr>
                                <w:rFonts w:ascii="Cambria" w:hAnsi="Cambria"/>
                              </w:rPr>
                            </w:pPr>
                            <w:r w:rsidRPr="000F49CE">
                              <w:rPr>
                                <w:rFonts w:ascii="Cambria" w:hAnsi="Cambria"/>
                              </w:rPr>
                              <w:t>saknar ekvationssystemet lösning</w:t>
                            </w:r>
                          </w:p>
                          <w:p w:rsidR="00FD2D4F" w:rsidRPr="000F49CE" w:rsidRDefault="00FD2D4F" w:rsidP="00CE0751">
                            <w:pPr>
                              <w:pStyle w:val="ListParagraph"/>
                              <w:numPr>
                                <w:ilvl w:val="0"/>
                                <w:numId w:val="14"/>
                              </w:numPr>
                              <w:tabs>
                                <w:tab w:val="left" w:pos="567"/>
                              </w:tabs>
                              <w:ind w:left="993" w:hanging="426"/>
                              <w:rPr>
                                <w:rFonts w:ascii="Cambria" w:hAnsi="Cambria"/>
                              </w:rPr>
                            </w:pPr>
                            <w:r w:rsidRPr="000F49CE">
                              <w:rPr>
                                <w:rFonts w:ascii="Cambria" w:hAnsi="Cambria"/>
                              </w:rPr>
                              <w:t>har ekvationssystemet en lösning</w:t>
                            </w:r>
                          </w:p>
                          <w:p w:rsidR="00FD2D4F" w:rsidRPr="000F49CE" w:rsidRDefault="00FD2D4F" w:rsidP="00CE0751">
                            <w:pPr>
                              <w:pStyle w:val="ListParagraph"/>
                              <w:numPr>
                                <w:ilvl w:val="0"/>
                                <w:numId w:val="14"/>
                              </w:numPr>
                              <w:tabs>
                                <w:tab w:val="left" w:pos="567"/>
                              </w:tabs>
                              <w:ind w:left="993" w:hanging="426"/>
                              <w:rPr>
                                <w:rFonts w:ascii="Cambria" w:hAnsi="Cambria"/>
                              </w:rPr>
                            </w:pPr>
                            <w:r w:rsidRPr="000F49CE">
                              <w:rPr>
                                <w:rFonts w:ascii="Cambria" w:hAnsi="Cambria"/>
                              </w:rPr>
                              <w:t xml:space="preserve">har ekvationssystemet en lösning i 1:a kvadranten </w:t>
                            </w:r>
                            <m:oMath>
                              <m:d>
                                <m:dPr>
                                  <m:ctrlPr>
                                    <w:rPr>
                                      <w:rFonts w:ascii="Cambria Math" w:eastAsiaTheme="minorHAnsi" w:hAnsi="Cambria Math" w:cstheme="minorBidi"/>
                                      <w:i/>
                                      <w:lang w:eastAsia="en-US"/>
                                    </w:rPr>
                                  </m:ctrlPr>
                                </m:dPr>
                                <m:e>
                                  <m:r>
                                    <w:rPr>
                                      <w:rFonts w:ascii="Cambria Math" w:hAnsi="Cambria Math"/>
                                    </w:rPr>
                                    <m:t>x,y&gt;0</m:t>
                                  </m:r>
                                </m:e>
                              </m:d>
                            </m:oMath>
                            <w:r w:rsidRPr="000F49CE">
                              <w:rPr>
                                <w:rFonts w:ascii="Cambria" w:eastAsiaTheme="minorEastAsia" w:hAnsi="Cambria"/>
                              </w:rPr>
                              <w:t>?</w:t>
                            </w:r>
                            <w:r w:rsidRPr="000F49CE">
                              <w:rPr>
                                <w:rFonts w:ascii="Cambria" w:hAnsi="Cambria"/>
                              </w:rPr>
                              <w:t xml:space="preserve"> </w:t>
                            </w:r>
                          </w:p>
                          <w:p w:rsidR="00FD2D4F" w:rsidRPr="00747EE7" w:rsidRDefault="00FD2D4F" w:rsidP="00747EE7">
                            <w:pPr>
                              <w:ind w:left="567" w:hanging="567"/>
                              <w:rPr>
                                <w:rFonts w:ascii="Cambria" w:eastAsiaTheme="minorEastAs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41" o:spid="_x0000_s1033" type="#_x0000_t202" style="position:absolute;margin-left:251.6pt;margin-top:18.3pt;width:209.75pt;height:677.25pt;z-index:251931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" filled="f" stroked="f" strokeweight=".5pt">
                <v:textbox>
                  <w:txbxContent>
                    <w:p w:rsidR="00FD2D4F" w:rsidRDefault="00FD2D4F" w:rsidP="00DA286A">
                      <w:pPr>
                        <w:tabs>
                          <w:tab w:val="left" w:pos="567"/>
                        </w:tabs>
                        <w:rPr>
                          <w:rFonts w:ascii="Cambria" w:hAnsi="Cambria"/>
                        </w:rPr>
                      </w:pPr>
                    </w:p>
                    <w:p w:rsidR="00FD2D4F" w:rsidRPr="001D292D" w:rsidRDefault="00FD2D4F" w:rsidP="00CE0751">
                      <w:pPr>
                        <w:pStyle w:val="ListParagraph"/>
                        <w:numPr>
                          <w:ilvl w:val="0"/>
                          <w:numId w:val="49"/>
                        </w:numPr>
                        <w:tabs>
                          <w:tab w:val="left" w:pos="567"/>
                        </w:tabs>
                        <w:ind w:left="567" w:hanging="567"/>
                        <w:rPr>
                          <w:rFonts w:ascii="Cambria" w:hAnsi="Cambria"/>
                        </w:rPr>
                      </w:pPr>
                      <w:r w:rsidRPr="001D292D">
                        <w:rPr>
                          <w:rFonts w:ascii="Cambria" w:hAnsi="Cambria"/>
                        </w:rPr>
                        <w:t>Lös ekvationssystemet med additionsmetoden.</w:t>
                      </w:r>
                    </w:p>
                    <w:p w:rsidR="00FD2D4F" w:rsidRPr="003A691C" w:rsidRDefault="00FD2D4F" w:rsidP="00DA286A">
                      <w:pPr>
                        <w:pStyle w:val="ListParagraph"/>
                        <w:tabs>
                          <w:tab w:val="left" w:pos="567"/>
                        </w:tabs>
                        <w:ind w:left="567"/>
                        <w:rPr>
                          <w:rFonts w:ascii="Cambria" w:hAnsi="Cambria"/>
                          <w:sz w:val="12"/>
                          <w:szCs w:val="12"/>
                        </w:rPr>
                      </w:pPr>
                    </w:p>
                    <w:p w:rsidR="00FD2D4F" w:rsidRPr="009230C1" w:rsidRDefault="00FD2D4F" w:rsidP="00CE0751">
                      <w:pPr>
                        <w:pStyle w:val="ListParagraph"/>
                        <w:numPr>
                          <w:ilvl w:val="0"/>
                          <w:numId w:val="12"/>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4s+9t=43</m:t>
                                </m:r>
                              </m:e>
                              <m:e>
                                <m:r>
                                  <w:rPr>
                                    <w:rFonts w:ascii="Cambria Math" w:hAnsi="Cambria Math"/>
                                  </w:rPr>
                                  <m:t>3s+7t=26</m:t>
                                </m:r>
                              </m:e>
                            </m:eqArr>
                          </m:e>
                        </m:d>
                      </m:oMath>
                    </w:p>
                    <w:p w:rsidR="00FD2D4F" w:rsidRPr="003A691C" w:rsidRDefault="00FD2D4F" w:rsidP="00DA286A">
                      <w:pPr>
                        <w:pStyle w:val="ListParagraph"/>
                        <w:tabs>
                          <w:tab w:val="left" w:pos="567"/>
                        </w:tabs>
                        <w:ind w:left="993" w:hanging="426"/>
                        <w:rPr>
                          <w:rFonts w:ascii="Cambria" w:hAnsi="Cambria"/>
                          <w:sz w:val="12"/>
                          <w:szCs w:val="12"/>
                        </w:rPr>
                      </w:pPr>
                    </w:p>
                    <w:p w:rsidR="00FD2D4F" w:rsidRPr="009230C1" w:rsidRDefault="00FD2D4F" w:rsidP="00CE0751">
                      <w:pPr>
                        <w:pStyle w:val="ListParagraph"/>
                        <w:numPr>
                          <w:ilvl w:val="0"/>
                          <w:numId w:val="12"/>
                        </w:numPr>
                        <w:tabs>
                          <w:tab w:val="left" w:pos="709"/>
                        </w:tabs>
                        <w:ind w:left="993" w:hanging="426"/>
                        <w:rPr>
                          <w:rFonts w:ascii="Cambria" w:eastAsiaTheme="minorEastAs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2x-8y+12=0</m:t>
                                </m:r>
                              </m:e>
                              <m:e>
                                <m:r>
                                  <w:rPr>
                                    <w:rFonts w:ascii="Cambria Math" w:hAnsi="Cambria Math"/>
                                  </w:rPr>
                                  <m:t>x-12y+8=0</m:t>
                                </m:r>
                              </m:e>
                            </m:eqArr>
                          </m:e>
                        </m:d>
                      </m:oMath>
                    </w:p>
                    <w:p w:rsidR="00FD2D4F" w:rsidRPr="003A691C" w:rsidRDefault="00FD2D4F" w:rsidP="00DA286A">
                      <w:pPr>
                        <w:tabs>
                          <w:tab w:val="left" w:pos="567"/>
                        </w:tabs>
                        <w:ind w:left="993" w:hanging="426"/>
                        <w:rPr>
                          <w:rFonts w:ascii="Cambria" w:eastAsiaTheme="minorEastAsia" w:hAnsi="Cambria"/>
                          <w:sz w:val="12"/>
                          <w:szCs w:val="12"/>
                        </w:rPr>
                      </w:pPr>
                    </w:p>
                    <w:p w:rsidR="00FD2D4F" w:rsidRDefault="00FD2D4F" w:rsidP="00CE0751">
                      <w:pPr>
                        <w:pStyle w:val="ListParagraph"/>
                        <w:numPr>
                          <w:ilvl w:val="0"/>
                          <w:numId w:val="12"/>
                        </w:numPr>
                        <w:tabs>
                          <w:tab w:val="left" w:pos="567"/>
                        </w:tabs>
                        <w:ind w:left="993" w:hanging="426"/>
                        <w:rPr>
                          <w:rFonts w:ascii="Cambr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0,5z+0,3y-6=0</m:t>
                                </m:r>
                              </m:e>
                              <m:e>
                                <m:r>
                                  <w:rPr>
                                    <w:rFonts w:ascii="Cambria Math" w:hAnsi="Cambria Math"/>
                                  </w:rPr>
                                  <m:t xml:space="preserve">z-y+4=0           </m:t>
                                </m:r>
                              </m:e>
                            </m:eqArr>
                          </m:e>
                        </m:d>
                      </m:oMath>
                    </w:p>
                    <w:p w:rsidR="00FD2D4F" w:rsidRPr="00A6486B" w:rsidRDefault="00FD2D4F" w:rsidP="00DA286A">
                      <w:pPr>
                        <w:pStyle w:val="ListParagraph"/>
                        <w:rPr>
                          <w:rFonts w:ascii="Cambria" w:hAnsi="Cambria"/>
                        </w:rPr>
                      </w:pPr>
                    </w:p>
                    <w:p w:rsidR="00FD2D4F" w:rsidRDefault="00FD2D4F" w:rsidP="00CE0751">
                      <w:pPr>
                        <w:pStyle w:val="ListParagraph"/>
                        <w:numPr>
                          <w:ilvl w:val="0"/>
                          <w:numId w:val="49"/>
                        </w:numPr>
                        <w:tabs>
                          <w:tab w:val="left" w:pos="567"/>
                        </w:tabs>
                        <w:ind w:left="567" w:hanging="567"/>
                        <w:rPr>
                          <w:rFonts w:ascii="Cambria" w:hAnsi="Cambria"/>
                        </w:rPr>
                      </w:pPr>
                      <w:r>
                        <w:rPr>
                          <w:rFonts w:ascii="Cambria" w:hAnsi="Cambria"/>
                        </w:rPr>
                        <w:t>Lös ekvationssystemet</w:t>
                      </w:r>
                    </w:p>
                    <w:p w:rsidR="00FD2D4F" w:rsidRPr="00DC4823" w:rsidRDefault="00FD2D4F" w:rsidP="00DA286A">
                      <w:pPr>
                        <w:pStyle w:val="ListParagraph"/>
                        <w:tabs>
                          <w:tab w:val="left" w:pos="567"/>
                        </w:tabs>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f>
                                    <m:fPr>
                                      <m:type m:val="skw"/>
                                      <m:ctrlPr>
                                        <w:rPr>
                                          <w:rFonts w:ascii="Cambria Math" w:hAnsi="Cambria Math"/>
                                          <w:i/>
                                        </w:rPr>
                                      </m:ctrlPr>
                                    </m:fPr>
                                    <m:num>
                                      <m:r>
                                        <w:rPr>
                                          <w:rFonts w:ascii="Cambria Math" w:hAnsi="Cambria Math"/>
                                        </w:rPr>
                                        <m:t>8</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4</m:t>
                                      </m:r>
                                    </m:num>
                                    <m:den>
                                      <m:r>
                                        <w:rPr>
                                          <w:rFonts w:ascii="Cambria Math" w:hAnsi="Cambria Math"/>
                                        </w:rPr>
                                        <m:t>t</m:t>
                                      </m:r>
                                    </m:den>
                                  </m:f>
                                  <m:r>
                                    <w:rPr>
                                      <w:rFonts w:ascii="Cambria Math" w:hAnsi="Cambria Math"/>
                                    </w:rPr>
                                    <m:t xml:space="preserve">=3         </m:t>
                                  </m:r>
                                </m:e>
                                <m:e>
                                  <m:f>
                                    <m:fPr>
                                      <m:type m:val="skw"/>
                                      <m:ctrlPr>
                                        <w:rPr>
                                          <w:rFonts w:ascii="Cambria Math" w:hAnsi="Cambria Math"/>
                                          <w:i/>
                                        </w:rPr>
                                      </m:ctrlPr>
                                    </m:fPr>
                                    <m:num>
                                      <m:r>
                                        <w:rPr>
                                          <w:rFonts w:ascii="Cambria Math" w:hAnsi="Cambria Math"/>
                                        </w:rPr>
                                        <m:t>2</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8</m:t>
                                      </m:r>
                                    </m:num>
                                    <m:den>
                                      <m:r>
                                        <w:rPr>
                                          <w:rFonts w:ascii="Cambria Math" w:hAnsi="Cambria Math"/>
                                        </w:rPr>
                                        <m:t>t</m:t>
                                      </m:r>
                                    </m:den>
                                  </m:f>
                                  <m:r>
                                    <w:rPr>
                                      <w:rFonts w:ascii="Cambria Math" w:hAnsi="Cambria Math"/>
                                    </w:rPr>
                                    <m:t>=-3,75</m:t>
                                  </m:r>
                                </m:e>
                              </m:eqArr>
                            </m:e>
                          </m:d>
                        </m:oMath>
                      </m:oMathPara>
                    </w:p>
                    <w:p w:rsidR="00FD2D4F" w:rsidRPr="00DC4823" w:rsidRDefault="00FD2D4F" w:rsidP="00DA286A">
                      <w:pPr>
                        <w:pStyle w:val="ListParagraph"/>
                        <w:tabs>
                          <w:tab w:val="left" w:pos="567"/>
                        </w:tabs>
                        <w:ind w:left="567"/>
                        <w:rPr>
                          <w:rFonts w:ascii="Cambria" w:hAnsi="Cambria"/>
                        </w:rPr>
                      </w:pPr>
                      <w:r>
                        <w:rPr>
                          <w:rFonts w:ascii="Cambria" w:hAnsi="Cambria"/>
                        </w:rPr>
                        <w:t xml:space="preserve">genom att sätta </w:t>
                      </w:r>
                      <m:oMath>
                        <m:f>
                          <m:fPr>
                            <m:type m:val="lin"/>
                            <m:ctrlPr>
                              <w:rPr>
                                <w:rFonts w:ascii="Cambria Math" w:hAnsi="Cambria Math"/>
                                <w:i/>
                              </w:rPr>
                            </m:ctrlPr>
                          </m:fPr>
                          <m:num>
                            <m:r>
                              <w:rPr>
                                <w:rFonts w:ascii="Cambria Math" w:hAnsi="Cambria Math"/>
                              </w:rPr>
                              <m:t>1</m:t>
                            </m:r>
                          </m:num>
                          <m:den>
                            <m:r>
                              <w:rPr>
                                <w:rFonts w:ascii="Cambria Math" w:hAnsi="Cambria Math"/>
                              </w:rPr>
                              <m:t>s</m:t>
                            </m:r>
                          </m:den>
                        </m:f>
                        <m:r>
                          <w:rPr>
                            <w:rFonts w:ascii="Cambria Math" w:hAnsi="Cambria Math"/>
                          </w:rPr>
                          <m:t>=x</m:t>
                        </m:r>
                      </m:oMath>
                      <w:r>
                        <w:rPr>
                          <w:rFonts w:ascii="Cambria" w:hAnsi="Cambria"/>
                        </w:rPr>
                        <w:t xml:space="preserve"> och </w:t>
                      </w:r>
                      <m:oMath>
                        <m:f>
                          <m:fPr>
                            <m:type m:val="lin"/>
                            <m:ctrlPr>
                              <w:rPr>
                                <w:rFonts w:ascii="Cambria Math" w:hAnsi="Cambria Math"/>
                                <w:i/>
                              </w:rPr>
                            </m:ctrlPr>
                          </m:fPr>
                          <m:num>
                            <m:r>
                              <w:rPr>
                                <w:rFonts w:ascii="Cambria Math" w:hAnsi="Cambria Math"/>
                              </w:rPr>
                              <m:t>1</m:t>
                            </m:r>
                          </m:num>
                          <m:den>
                            <m:r>
                              <w:rPr>
                                <w:rFonts w:ascii="Cambria Math" w:hAnsi="Cambria Math"/>
                              </w:rPr>
                              <m:t>t=y</m:t>
                            </m:r>
                          </m:den>
                        </m:f>
                      </m:oMath>
                      <w:r>
                        <w:rPr>
                          <w:rFonts w:ascii="Cambria" w:hAnsi="Cambria"/>
                        </w:rPr>
                        <w:t>.</w:t>
                      </w:r>
                    </w:p>
                    <w:p w:rsidR="00FD2D4F" w:rsidRDefault="00FD2D4F" w:rsidP="00DA286A">
                      <w:pPr>
                        <w:ind w:left="993" w:hanging="426"/>
                      </w:pPr>
                    </w:p>
                    <w:p w:rsidR="00FD2D4F" w:rsidRDefault="00FD2D4F" w:rsidP="00CE0751">
                      <w:pPr>
                        <w:pStyle w:val="ListParagraph"/>
                        <w:numPr>
                          <w:ilvl w:val="0"/>
                          <w:numId w:val="49"/>
                        </w:numPr>
                        <w:tabs>
                          <w:tab w:val="left" w:pos="567"/>
                        </w:tabs>
                        <w:ind w:left="567" w:hanging="567"/>
                        <w:rPr>
                          <w:rFonts w:ascii="Cambria" w:hAnsi="Cambria"/>
                        </w:rPr>
                      </w:pPr>
                      <w:r>
                        <w:rPr>
                          <w:rFonts w:ascii="Cambria" w:hAnsi="Cambria"/>
                        </w:rPr>
                        <w:t>Lös ekvationssystemet</w:t>
                      </w:r>
                    </w:p>
                    <w:p w:rsidR="00FD2D4F" w:rsidRPr="00E6677E" w:rsidRDefault="00FD2D4F" w:rsidP="00DA286A">
                      <w:pPr>
                        <w:tabs>
                          <w:tab w:val="left" w:pos="567"/>
                        </w:tabs>
                        <w:rPr>
                          <w:rFonts w:ascii="Cambria" w:hAnsi="Cambria"/>
                          <w:sz w:val="24"/>
                          <w:szCs w:val="24"/>
                        </w:rPr>
                      </w:pPr>
                      <w:r>
                        <w:rPr>
                          <w:rFonts w:ascii="Cambria" w:hAnsi="Cambria"/>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3</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4</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12</m:t>
                                    </m:r>
                                  </m:den>
                                </m:f>
                              </m:e>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2</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6</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e>
                            </m:eqArr>
                          </m:e>
                        </m:d>
                      </m:oMath>
                    </w:p>
                    <w:p w:rsidR="00FD2D4F" w:rsidRDefault="00FD2D4F" w:rsidP="00DA286A">
                      <w:pPr>
                        <w:tabs>
                          <w:tab w:val="left" w:pos="567"/>
                        </w:tabs>
                        <w:rPr>
                          <w:rFonts w:ascii="Cambria" w:hAnsi="Cambria"/>
                        </w:rPr>
                      </w:pPr>
                    </w:p>
                    <w:p w:rsidR="00FD2D4F" w:rsidRDefault="00FD2D4F" w:rsidP="00CE0751">
                      <w:pPr>
                        <w:pStyle w:val="ListParagraph"/>
                        <w:numPr>
                          <w:ilvl w:val="0"/>
                          <w:numId w:val="49"/>
                        </w:numPr>
                        <w:tabs>
                          <w:tab w:val="left" w:pos="567"/>
                        </w:tabs>
                        <w:ind w:left="567" w:hanging="567"/>
                      </w:pPr>
                      <w:r>
                        <w:t xml:space="preserve">Lös följande </w:t>
                      </w:r>
                      <w:r w:rsidRPr="00FD2D4F">
                        <w:rPr>
                          <w:rFonts w:ascii="Cambria" w:hAnsi="Cambria"/>
                        </w:rPr>
                        <w:t>ekvationssystem</w:t>
                      </w:r>
                      <w:r>
                        <w:t xml:space="preserve">. </w:t>
                      </w:r>
                    </w:p>
                    <w:p w:rsidR="00FD2D4F" w:rsidRPr="0072121D" w:rsidRDefault="00FD2D4F" w:rsidP="00CE0751">
                      <w:pPr>
                        <w:pStyle w:val="ListParagraph"/>
                        <w:numPr>
                          <w:ilvl w:val="0"/>
                          <w:numId w:val="13"/>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1,2y=2,0x-5,4</m:t>
                                </m:r>
                              </m:e>
                              <m:e>
                                <m:r>
                                  <w:rPr>
                                    <w:rFonts w:ascii="Cambria Math" w:hAnsi="Cambria Math"/>
                                  </w:rPr>
                                  <m:t>0,8x+1,4y=7,8</m:t>
                                </m:r>
                              </m:e>
                            </m:eqArr>
                          </m:e>
                        </m:d>
                      </m:oMath>
                    </w:p>
                    <w:p w:rsidR="00FD2D4F" w:rsidRPr="009E5B0F" w:rsidRDefault="00FD2D4F" w:rsidP="00DA286A">
                      <w:pPr>
                        <w:pStyle w:val="ListParagraph"/>
                        <w:ind w:left="993" w:hanging="426"/>
                        <w:rPr>
                          <w:sz w:val="4"/>
                          <w:szCs w:val="4"/>
                        </w:rPr>
                      </w:pPr>
                    </w:p>
                    <w:p w:rsidR="00FD2D4F" w:rsidRPr="0072121D" w:rsidRDefault="00FD2D4F" w:rsidP="00CE0751">
                      <w:pPr>
                        <w:pStyle w:val="ListParagraph"/>
                        <w:numPr>
                          <w:ilvl w:val="0"/>
                          <w:numId w:val="13"/>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1000a=10b-330</m:t>
                                </m:r>
                              </m:e>
                              <m:e>
                                <m:r>
                                  <w:rPr>
                                    <w:rFonts w:ascii="Cambria Math" w:hAnsi="Cambria Math"/>
                                  </w:rPr>
                                  <m:t xml:space="preserve">100a+b=27          </m:t>
                                </m:r>
                              </m:e>
                            </m:eqArr>
                          </m:e>
                        </m:d>
                      </m:oMath>
                    </w:p>
                    <w:p w:rsidR="00FD2D4F" w:rsidRPr="00DA286A" w:rsidRDefault="00FD2D4F" w:rsidP="00DA286A">
                      <w:pPr>
                        <w:pStyle w:val="ListParagraph"/>
                        <w:ind w:left="567"/>
                        <w:rPr>
                          <w:rFonts w:ascii="Cambria" w:hAnsi="Cambria"/>
                        </w:rPr>
                      </w:pPr>
                    </w:p>
                    <w:p w:rsidR="00FD2D4F" w:rsidRPr="00DA286A" w:rsidRDefault="00FD2D4F" w:rsidP="00CE0751">
                      <w:pPr>
                        <w:pStyle w:val="ListParagraph"/>
                        <w:numPr>
                          <w:ilvl w:val="0"/>
                          <w:numId w:val="49"/>
                        </w:numPr>
                        <w:tabs>
                          <w:tab w:val="left" w:pos="567"/>
                        </w:tabs>
                        <w:ind w:left="567" w:hanging="567"/>
                        <w:rPr>
                          <w:rFonts w:ascii="Cambria" w:hAnsi="Cambria"/>
                        </w:rPr>
                      </w:pPr>
                      <w:r>
                        <w:rPr>
                          <w:rFonts w:ascii="Cambria" w:eastAsiaTheme="minorEastAsia" w:hAnsi="Cambria" w:cstheme="minorBidi"/>
                        </w:rPr>
                        <w:br/>
                      </w:r>
                      <w:r>
                        <w:rPr>
                          <w:rFonts w:ascii="Cambria" w:eastAsiaTheme="minorEastAsia" w:hAnsi="Cambria" w:cstheme="minorBidi"/>
                        </w:rPr>
                        <w:tab/>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2y+x=6</m:t>
                                </m:r>
                              </m:e>
                              <m:e>
                                <m:r>
                                  <w:rPr>
                                    <w:rFonts w:ascii="Cambria Math" w:hAnsi="Cambria Math"/>
                                  </w:rPr>
                                  <m:t>y-kx=2</m:t>
                                </m:r>
                              </m:e>
                            </m:eqArr>
                          </m:e>
                        </m:d>
                      </m:oMath>
                    </w:p>
                    <w:p w:rsidR="00FD2D4F" w:rsidRPr="000F49CE" w:rsidRDefault="00FD2D4F" w:rsidP="00DA286A">
                      <w:pPr>
                        <w:pStyle w:val="ListParagraph"/>
                        <w:tabs>
                          <w:tab w:val="left" w:pos="567"/>
                        </w:tabs>
                        <w:ind w:left="993"/>
                        <w:rPr>
                          <w:rFonts w:ascii="Cambria" w:hAnsi="Cambria"/>
                        </w:rPr>
                      </w:pPr>
                      <w:r w:rsidRPr="000F49CE">
                        <w:rPr>
                          <w:rFonts w:ascii="Cambria" w:hAnsi="Cambria"/>
                        </w:rPr>
                        <w:t xml:space="preserve">För vilka värden på </w:t>
                      </w:r>
                      <m:oMath>
                        <m:r>
                          <w:rPr>
                            <w:rFonts w:ascii="Cambria Math" w:hAnsi="Cambria Math"/>
                          </w:rPr>
                          <m:t>k</m:t>
                        </m:r>
                      </m:oMath>
                    </w:p>
                    <w:p w:rsidR="00FD2D4F" w:rsidRPr="000F49CE" w:rsidRDefault="00FD2D4F" w:rsidP="00CE0751">
                      <w:pPr>
                        <w:pStyle w:val="ListParagraph"/>
                        <w:numPr>
                          <w:ilvl w:val="0"/>
                          <w:numId w:val="14"/>
                        </w:numPr>
                        <w:tabs>
                          <w:tab w:val="left" w:pos="567"/>
                        </w:tabs>
                        <w:ind w:left="993" w:hanging="426"/>
                        <w:rPr>
                          <w:rFonts w:ascii="Cambria" w:hAnsi="Cambria"/>
                        </w:rPr>
                      </w:pPr>
                      <w:r w:rsidRPr="000F49CE">
                        <w:rPr>
                          <w:rFonts w:ascii="Cambria" w:hAnsi="Cambria"/>
                        </w:rPr>
                        <w:t>saknar ekvationssystemet lösning</w:t>
                      </w:r>
                    </w:p>
                    <w:p w:rsidR="00FD2D4F" w:rsidRPr="000F49CE" w:rsidRDefault="00FD2D4F" w:rsidP="00CE0751">
                      <w:pPr>
                        <w:pStyle w:val="ListParagraph"/>
                        <w:numPr>
                          <w:ilvl w:val="0"/>
                          <w:numId w:val="14"/>
                        </w:numPr>
                        <w:tabs>
                          <w:tab w:val="left" w:pos="567"/>
                        </w:tabs>
                        <w:ind w:left="993" w:hanging="426"/>
                        <w:rPr>
                          <w:rFonts w:ascii="Cambria" w:hAnsi="Cambria"/>
                        </w:rPr>
                      </w:pPr>
                      <w:r w:rsidRPr="000F49CE">
                        <w:rPr>
                          <w:rFonts w:ascii="Cambria" w:hAnsi="Cambria"/>
                        </w:rPr>
                        <w:t>har ekvationssystemet en lösning</w:t>
                      </w:r>
                    </w:p>
                    <w:p w:rsidR="00FD2D4F" w:rsidRPr="000F49CE" w:rsidRDefault="00FD2D4F" w:rsidP="00CE0751">
                      <w:pPr>
                        <w:pStyle w:val="ListParagraph"/>
                        <w:numPr>
                          <w:ilvl w:val="0"/>
                          <w:numId w:val="14"/>
                        </w:numPr>
                        <w:tabs>
                          <w:tab w:val="left" w:pos="567"/>
                        </w:tabs>
                        <w:ind w:left="993" w:hanging="426"/>
                        <w:rPr>
                          <w:rFonts w:ascii="Cambria" w:hAnsi="Cambria"/>
                        </w:rPr>
                      </w:pPr>
                      <w:r w:rsidRPr="000F49CE">
                        <w:rPr>
                          <w:rFonts w:ascii="Cambria" w:hAnsi="Cambria"/>
                        </w:rPr>
                        <w:t xml:space="preserve">har ekvationssystemet en lösning i 1:a kvadranten </w:t>
                      </w:r>
                      <m:oMath>
                        <m:d>
                          <m:dPr>
                            <m:ctrlPr>
                              <w:rPr>
                                <w:rFonts w:ascii="Cambria Math" w:eastAsiaTheme="minorHAnsi" w:hAnsi="Cambria Math" w:cstheme="minorBidi"/>
                                <w:i/>
                                <w:lang w:eastAsia="en-US"/>
                              </w:rPr>
                            </m:ctrlPr>
                          </m:dPr>
                          <m:e>
                            <m:r>
                              <w:rPr>
                                <w:rFonts w:ascii="Cambria Math" w:hAnsi="Cambria Math"/>
                              </w:rPr>
                              <m:t>x,y&gt;0</m:t>
                            </m:r>
                          </m:e>
                        </m:d>
                      </m:oMath>
                      <w:r w:rsidRPr="000F49CE">
                        <w:rPr>
                          <w:rFonts w:ascii="Cambria" w:eastAsiaTheme="minorEastAsia" w:hAnsi="Cambria"/>
                        </w:rPr>
                        <w:t>?</w:t>
                      </w:r>
                      <w:r w:rsidRPr="000F49CE">
                        <w:rPr>
                          <w:rFonts w:ascii="Cambria" w:hAnsi="Cambria"/>
                        </w:rPr>
                        <w:t xml:space="preserve"> </w:t>
                      </w:r>
                    </w:p>
                    <w:p w:rsidR="00FD2D4F" w:rsidRPr="00747EE7" w:rsidRDefault="00FD2D4F" w:rsidP="00747EE7">
                      <w:pPr>
                        <w:ind w:left="567" w:hanging="567"/>
                        <w:rPr>
                          <w:rFonts w:ascii="Cambria" w:eastAsiaTheme="minorEastAsia" w:hAnsi="Cambria"/>
                          <w:sz w:val="24"/>
                          <w:szCs w:val="24"/>
                        </w:rPr>
                      </w:pPr>
                    </w:p>
                  </w:txbxContent>
                </v:textbox>
              </v:shape>
            </w:pict>
          </mc:Fallback>
        </mc:AlternateContent>
      </w:r>
    </w:p>
    <w:p w:rsidR="00942F30" w:rsidRPr="001835E9" w:rsidRDefault="001E1001" w:rsidP="00942F30">
      <w:pPr>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75648" behindDoc="0" locked="0" layoutInCell="1" allowOverlap="1" wp14:anchorId="45284A1B" wp14:editId="35AFC2B4">
                <wp:simplePos x="0" y="0"/>
                <wp:positionH relativeFrom="margin">
                  <wp:align>left</wp:align>
                </wp:positionH>
                <wp:positionV relativeFrom="paragraph">
                  <wp:posOffset>-24765</wp:posOffset>
                </wp:positionV>
                <wp:extent cx="2664000" cy="9048750"/>
                <wp:effectExtent l="0" t="0" r="3175" b="0"/>
                <wp:wrapNone/>
                <wp:docPr id="40" name="Textruta 40"/>
                <wp:cNvGraphicFramePr/>
                <a:graphic xmlns:a="http://schemas.openxmlformats.org/drawingml/2006/main">
                  <a:graphicData uri="http://schemas.microsoft.com/office/word/2010/wordprocessingShape">
                    <wps:wsp>
                      <wps:cNvSpPr txBox="1"/>
                      <wps:spPr>
                        <a:xfrm>
                          <a:off x="0" y="0"/>
                          <a:ext cx="2664000" cy="9048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135ED4" w:rsidRDefault="00FD2D4F" w:rsidP="00135ED4">
                            <w:pPr>
                              <w:pStyle w:val="ListParagraph"/>
                              <w:spacing w:after="160" w:line="259" w:lineRule="auto"/>
                              <w:ind w:left="567"/>
                              <w:rPr>
                                <w:rFonts w:ascii="Cambria" w:hAnsi="Cambria"/>
                              </w:rPr>
                            </w:pPr>
                          </w:p>
                          <w:p w:rsidR="00FD2D4F" w:rsidRPr="00661078" w:rsidRDefault="00FD2D4F" w:rsidP="00CE0751">
                            <w:pPr>
                              <w:pStyle w:val="ListParagraph"/>
                              <w:numPr>
                                <w:ilvl w:val="0"/>
                                <w:numId w:val="69"/>
                              </w:numPr>
                              <w:ind w:left="567" w:hanging="567"/>
                              <w:rPr>
                                <w:rFonts w:ascii="Cambria" w:hAnsi="Cambria"/>
                              </w:rPr>
                            </w:pPr>
                            <w:r w:rsidRPr="00661078">
                              <w:rPr>
                                <w:rFonts w:ascii="Cambria" w:hAnsi="Cambria"/>
                              </w:rPr>
                              <w:t xml:space="preserve">Bestäm exakt </w:t>
                            </w:r>
                            <w:r w:rsidRPr="00661078">
                              <w:rPr>
                                <w:rFonts w:ascii="Cambria" w:eastAsiaTheme="minorEastAsia" w:hAnsi="Cambria"/>
                              </w:rPr>
                              <w:t>koordinaterna</w:t>
                            </w:r>
                            <w:r w:rsidRPr="00661078">
                              <w:rPr>
                                <w:rFonts w:ascii="Cambria" w:hAnsi="Cambria"/>
                              </w:rPr>
                              <w:t xml:space="preserve"> för skärningspunkten mellan de båda rätta linjerna.</w:t>
                            </w:r>
                          </w:p>
                          <w:p w:rsidR="00FD2D4F" w:rsidRDefault="00FD2D4F" w:rsidP="00CE0751">
                            <w:pPr>
                              <w:pStyle w:val="ListParagraph"/>
                              <w:numPr>
                                <w:ilvl w:val="0"/>
                                <w:numId w:val="9"/>
                              </w:numPr>
                              <w:ind w:left="851" w:hanging="284"/>
                              <w:rPr>
                                <w:rFonts w:ascii="Cambria" w:hAnsi="Cambria"/>
                              </w:rPr>
                            </w:pPr>
                            <m:oMath>
                              <m:r>
                                <w:rPr>
                                  <w:rFonts w:ascii="Cambria Math" w:hAnsi="Cambria Math"/>
                                </w:rPr>
                                <m:t>2x-y=2</m:t>
                              </m:r>
                            </m:oMath>
                            <w:r>
                              <w:rPr>
                                <w:rFonts w:ascii="Cambria" w:hAnsi="Cambria"/>
                              </w:rPr>
                              <w:t xml:space="preserve"> och </w:t>
                            </w:r>
                            <m:oMath>
                              <m:r>
                                <w:rPr>
                                  <w:rFonts w:ascii="Cambria Math" w:hAnsi="Cambria Math"/>
                                </w:rPr>
                                <m:t>3x-2y=1</m:t>
                              </m:r>
                            </m:oMath>
                          </w:p>
                          <w:p w:rsidR="00FD2D4F" w:rsidRDefault="00FD2D4F" w:rsidP="00CE0751">
                            <w:pPr>
                              <w:pStyle w:val="ListParagraph"/>
                              <w:numPr>
                                <w:ilvl w:val="0"/>
                                <w:numId w:val="9"/>
                              </w:numPr>
                              <w:tabs>
                                <w:tab w:val="left" w:pos="851"/>
                              </w:tabs>
                              <w:ind w:left="851" w:hanging="284"/>
                              <w:rPr>
                                <w:rFonts w:ascii="Cambria" w:hAnsi="Cambria"/>
                              </w:rPr>
                            </w:pPr>
                            <m:oMath>
                              <m:r>
                                <w:rPr>
                                  <w:rFonts w:ascii="Cambria Math" w:hAnsi="Cambria Math"/>
                                </w:rPr>
                                <m:t>x+3y+3=0</m:t>
                              </m:r>
                            </m:oMath>
                            <w:r>
                              <w:rPr>
                                <w:rFonts w:ascii="Cambria" w:hAnsi="Cambria"/>
                              </w:rPr>
                              <w:t xml:space="preserve"> och </w:t>
                            </w:r>
                          </w:p>
                          <w:p w:rsidR="00FD2D4F" w:rsidRPr="0091215E" w:rsidRDefault="00FD2D4F" w:rsidP="001E1001">
                            <w:pPr>
                              <w:pStyle w:val="ListParagraph"/>
                              <w:tabs>
                                <w:tab w:val="left" w:pos="851"/>
                              </w:tabs>
                              <w:ind w:left="851"/>
                              <w:rPr>
                                <w:rFonts w:ascii="Cambria" w:hAnsi="Cambria"/>
                              </w:rPr>
                            </w:pPr>
                            <m:oMathPara>
                              <m:oMathParaPr>
                                <m:jc m:val="left"/>
                              </m:oMathParaPr>
                              <m:oMath>
                                <m:r>
                                  <w:rPr>
                                    <w:rFonts w:ascii="Cambria Math" w:hAnsi="Cambria Math"/>
                                  </w:rPr>
                                  <m:t>x-3y+2=0</m:t>
                                </m:r>
                              </m:oMath>
                            </m:oMathPara>
                          </w:p>
                          <w:p w:rsidR="00FD2D4F" w:rsidRDefault="00FD2D4F" w:rsidP="001E1001">
                            <w:pPr>
                              <w:rPr>
                                <w:rFonts w:ascii="Cambria" w:hAnsi="Cambria"/>
                                <w:sz w:val="24"/>
                                <w:szCs w:val="24"/>
                              </w:rPr>
                            </w:pPr>
                          </w:p>
                          <w:p w:rsidR="00FD2D4F" w:rsidRPr="002B4289" w:rsidRDefault="00FD2D4F" w:rsidP="00CE0751">
                            <w:pPr>
                              <w:pStyle w:val="ListParagraph"/>
                              <w:numPr>
                                <w:ilvl w:val="0"/>
                                <w:numId w:val="69"/>
                              </w:numPr>
                              <w:ind w:left="567" w:hanging="567"/>
                              <w:rPr>
                                <w:rFonts w:ascii="Cambria" w:eastAsiaTheme="minorEastAsia" w:hAnsi="Cambria"/>
                              </w:rPr>
                            </w:pPr>
                            <w:r w:rsidRPr="002B4289">
                              <w:rPr>
                                <w:rFonts w:ascii="Cambria" w:hAnsi="Cambria"/>
                              </w:rPr>
                              <w:t xml:space="preserve">Linjerna </w:t>
                            </w:r>
                            <m:oMath>
                              <m:r>
                                <w:rPr>
                                  <w:rFonts w:ascii="Cambria Math" w:hAnsi="Cambria Math"/>
                                </w:rPr>
                                <m:t>y+2x=3</m:t>
                              </m:r>
                            </m:oMath>
                            <w:r w:rsidRPr="002B4289">
                              <w:rPr>
                                <w:rFonts w:ascii="Cambria" w:eastAsiaTheme="minorEastAsia" w:hAnsi="Cambria"/>
                              </w:rPr>
                              <w:t xml:space="preserve">, </w:t>
                            </w:r>
                            <m:oMath>
                              <m:r>
                                <w:rPr>
                                  <w:rFonts w:ascii="Cambria Math" w:eastAsiaTheme="minorEastAsia" w:hAnsi="Cambria Math"/>
                                </w:rPr>
                                <m:t>y=2x+1</m:t>
                              </m:r>
                            </m:oMath>
                            <w:r w:rsidRPr="002B4289">
                              <w:rPr>
                                <w:rFonts w:ascii="Cambria" w:eastAsiaTheme="minorEastAsia" w:hAnsi="Cambria"/>
                              </w:rPr>
                              <w:t xml:space="preserve"> och</w:t>
                            </w:r>
                            <w:r>
                              <w:rPr>
                                <w:rFonts w:ascii="Cambria" w:eastAsiaTheme="minorEastAsia" w:hAnsi="Cambria"/>
                              </w:rPr>
                              <w:t xml:space="preserve"> </w:t>
                            </w:r>
                            <w:r w:rsidRPr="002B4289">
                              <w:rPr>
                                <w:rFonts w:ascii="Cambria" w:eastAsiaTheme="minorEastAsia" w:hAnsi="Cambria"/>
                              </w:rPr>
                              <w:t xml:space="preserve"> </w:t>
                            </w:r>
                            <m:oMath>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2</m:t>
                                  </m:r>
                                </m:den>
                              </m:f>
                              <m:r>
                                <w:rPr>
                                  <w:rFonts w:ascii="Cambria Math" w:eastAsiaTheme="minorEastAsia" w:hAnsi="Cambria Math"/>
                                </w:rPr>
                                <m:t>-y-2=0</m:t>
                              </m:r>
                            </m:oMath>
                            <w:r w:rsidRPr="002B4289">
                              <w:rPr>
                                <w:rFonts w:ascii="Cambria" w:eastAsiaTheme="minorEastAsia" w:hAnsi="Cambria"/>
                              </w:rPr>
                              <w:t xml:space="preserve"> innesluter en triangel. Bestäm exakt koordinaterna för triangelns hörn.</w:t>
                            </w:r>
                          </w:p>
                          <w:p w:rsidR="00FD2D4F" w:rsidRDefault="00FD2D4F" w:rsidP="001E1001">
                            <w:pPr>
                              <w:ind w:left="567" w:hanging="567"/>
                              <w:rPr>
                                <w:rFonts w:ascii="Cambria" w:eastAsiaTheme="minorEastAsia" w:hAnsi="Cambria"/>
                                <w:sz w:val="24"/>
                                <w:szCs w:val="24"/>
                              </w:rPr>
                            </w:pPr>
                          </w:p>
                          <w:p w:rsidR="00FD2D4F" w:rsidRDefault="00FD2D4F" w:rsidP="00CE0751">
                            <w:pPr>
                              <w:pStyle w:val="ListParagraph"/>
                              <w:numPr>
                                <w:ilvl w:val="0"/>
                                <w:numId w:val="69"/>
                              </w:numPr>
                              <w:ind w:left="567" w:hanging="567"/>
                              <w:rPr>
                                <w:rFonts w:ascii="Cambria" w:eastAsiaTheme="minorEastAsia" w:hAnsi="Cambria"/>
                              </w:rPr>
                            </w:pPr>
                            <w:r>
                              <w:rPr>
                                <w:rFonts w:ascii="Cambria" w:eastAsiaTheme="minorEastAsia" w:hAnsi="Cambria"/>
                              </w:rPr>
                              <w:t>Undersök om linjerna</w:t>
                            </w:r>
                          </w:p>
                          <w:p w:rsidR="00FD2D4F" w:rsidRDefault="00FD2D4F" w:rsidP="001E1001">
                            <w:pPr>
                              <w:pStyle w:val="ListParagraph"/>
                              <w:ind w:left="567"/>
                              <w:rPr>
                                <w:rFonts w:ascii="Cambria" w:eastAsiaTheme="minorEastAsia" w:hAnsi="Cambria"/>
                              </w:rPr>
                            </w:pPr>
                            <m:oMath>
                              <m:r>
                                <w:rPr>
                                  <w:rFonts w:ascii="Cambria Math" w:eastAsiaTheme="minorEastAsia" w:hAnsi="Cambria Math"/>
                                </w:rPr>
                                <m:t>y-2x+3=0</m:t>
                              </m:r>
                            </m:oMath>
                            <w:r>
                              <w:rPr>
                                <w:rFonts w:ascii="Cambria" w:eastAsiaTheme="minorEastAsia" w:hAnsi="Cambria"/>
                              </w:rPr>
                              <w:t>,</w:t>
                            </w:r>
                          </w:p>
                          <w:p w:rsidR="00FD2D4F" w:rsidRDefault="00FD2D4F" w:rsidP="001E1001">
                            <w:pPr>
                              <w:pStyle w:val="ListParagraph"/>
                              <w:ind w:left="567"/>
                              <w:rPr>
                                <w:rFonts w:ascii="Cambria" w:eastAsiaTheme="minorEastAsia" w:hAnsi="Cambria"/>
                              </w:rPr>
                            </w:pPr>
                            <m:oMath>
                              <m:r>
                                <w:rPr>
                                  <w:rFonts w:ascii="Cambria Math" w:eastAsiaTheme="minorEastAsia" w:hAnsi="Cambria Math"/>
                                </w:rPr>
                                <m:t>2x+y-53=0</m:t>
                              </m:r>
                            </m:oMath>
                            <w:r>
                              <w:rPr>
                                <w:rFonts w:ascii="Cambria" w:eastAsiaTheme="minorEastAsia" w:hAnsi="Cambria"/>
                              </w:rPr>
                              <w:t xml:space="preserve"> och</w:t>
                            </w:r>
                          </w:p>
                          <w:p w:rsidR="00FD2D4F" w:rsidRPr="002B4289" w:rsidRDefault="00FD2D4F" w:rsidP="001E1001">
                            <w:pPr>
                              <w:pStyle w:val="ListParagraph"/>
                              <w:ind w:left="567"/>
                              <w:rPr>
                                <w:rFonts w:ascii="Cambria" w:eastAsiaTheme="minorEastAsia" w:hAnsi="Cambria"/>
                              </w:rPr>
                            </w:pPr>
                            <m:oMath>
                              <m:r>
                                <w:rPr>
                                  <w:rFonts w:ascii="Cambria Math" w:eastAsiaTheme="minorEastAsia" w:hAnsi="Cambria Math"/>
                                </w:rPr>
                                <m:t>y-x-11=0</m:t>
                              </m:r>
                            </m:oMath>
                            <w:r w:rsidRPr="002B4289">
                              <w:rPr>
                                <w:rFonts w:ascii="Cambria" w:eastAsiaTheme="minorEastAsia" w:hAnsi="Cambria"/>
                              </w:rPr>
                              <w:t xml:space="preserve"> går genom en och samma punkt.</w:t>
                            </w:r>
                          </w:p>
                          <w:p w:rsidR="00FD2D4F" w:rsidRDefault="00FD2D4F" w:rsidP="001E1001">
                            <w:pPr>
                              <w:ind w:left="567" w:hanging="567"/>
                              <w:rPr>
                                <w:rFonts w:ascii="Cambria" w:eastAsiaTheme="minorEastAsia" w:hAnsi="Cambria"/>
                                <w:sz w:val="24"/>
                                <w:szCs w:val="24"/>
                              </w:rPr>
                            </w:pPr>
                          </w:p>
                          <w:p w:rsidR="00FD2D4F" w:rsidRPr="002B4289" w:rsidRDefault="00FD2D4F" w:rsidP="00CE0751">
                            <w:pPr>
                              <w:pStyle w:val="ListParagraph"/>
                              <w:numPr>
                                <w:ilvl w:val="0"/>
                                <w:numId w:val="69"/>
                              </w:numPr>
                              <w:ind w:left="567" w:hanging="567"/>
                              <w:rPr>
                                <w:rFonts w:ascii="Cambria" w:eastAsiaTheme="minorEastAsia" w:hAnsi="Cambria"/>
                              </w:rPr>
                            </w:pPr>
                            <w:r w:rsidRPr="002B4289">
                              <w:rPr>
                                <w:rFonts w:ascii="Cambria" w:eastAsiaTheme="minorEastAsia" w:hAnsi="Cambria"/>
                              </w:rPr>
                              <w:t>Bestäm talen a och b så att ekvationssystemet</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x-ay=b        </m:t>
                                      </m:r>
                                    </m:e>
                                    <m:e>
                                      <m:r>
                                        <w:rPr>
                                          <w:rFonts w:ascii="Cambria Math" w:hAnsi="Cambria Math"/>
                                        </w:rPr>
                                        <m:t>bx+y=a+6</m:t>
                                      </m:r>
                                    </m:e>
                                  </m:eqArr>
                                </m:e>
                              </m:d>
                            </m:oMath>
                          </w:p>
                          <w:p w:rsidR="00FD2D4F" w:rsidRDefault="00FD2D4F" w:rsidP="001E1001">
                            <w:pPr>
                              <w:ind w:left="567" w:hanging="567"/>
                              <w:rPr>
                                <w:rFonts w:ascii="Cambria" w:eastAsiaTheme="minorEastAsia" w:hAnsi="Cambria"/>
                                <w:sz w:val="24"/>
                                <w:szCs w:val="24"/>
                              </w:rPr>
                            </w:pPr>
                            <w:r>
                              <w:rPr>
                                <w:rFonts w:ascii="Cambria" w:eastAsiaTheme="minorEastAsia" w:hAnsi="Cambria"/>
                                <w:sz w:val="24"/>
                                <w:szCs w:val="24"/>
                              </w:rPr>
                              <w:tab/>
                              <w:t xml:space="preserve">Får lösningen </w:t>
                            </w:r>
                            <m:oMath>
                              <m:r>
                                <w:rPr>
                                  <w:rFonts w:ascii="Cambria Math" w:eastAsiaTheme="minorEastAsia" w:hAnsi="Cambria Math"/>
                                  <w:sz w:val="24"/>
                                  <w:szCs w:val="24"/>
                                </w:rPr>
                                <m:t>x=7</m:t>
                              </m:r>
                            </m:oMath>
                            <w:r>
                              <w:rPr>
                                <w:rFonts w:ascii="Cambria" w:eastAsiaTheme="minorEastAsia" w:hAnsi="Cambria"/>
                                <w:sz w:val="24"/>
                                <w:szCs w:val="24"/>
                              </w:rPr>
                              <w:t xml:space="preserve"> och </w:t>
                            </w:r>
                            <m:oMath>
                              <m:r>
                                <w:rPr>
                                  <w:rFonts w:ascii="Cambria Math" w:eastAsiaTheme="minorEastAsia" w:hAnsi="Cambria Math"/>
                                  <w:sz w:val="24"/>
                                  <w:szCs w:val="24"/>
                                </w:rPr>
                                <m:t>y=2</m:t>
                              </m:r>
                            </m:oMath>
                            <w:r>
                              <w:rPr>
                                <w:rFonts w:ascii="Cambria" w:eastAsiaTheme="minorEastAsia" w:hAnsi="Cambria"/>
                                <w:sz w:val="24"/>
                                <w:szCs w:val="24"/>
                              </w:rPr>
                              <w:t>.</w:t>
                            </w:r>
                          </w:p>
                          <w:p w:rsidR="00FD2D4F" w:rsidRDefault="00FD2D4F" w:rsidP="00FD2D4F">
                            <w:pPr>
                              <w:pStyle w:val="ListParagraph"/>
                              <w:ind w:left="567"/>
                              <w:rPr>
                                <w:rFonts w:ascii="Cambria" w:eastAsiaTheme="minorEastAsia" w:hAnsi="Cambria"/>
                              </w:rPr>
                            </w:pPr>
                          </w:p>
                          <w:p w:rsidR="00FD2D4F" w:rsidRPr="00AB2323" w:rsidRDefault="00FD2D4F" w:rsidP="00CE0751">
                            <w:pPr>
                              <w:pStyle w:val="ListParagraph"/>
                              <w:numPr>
                                <w:ilvl w:val="0"/>
                                <w:numId w:val="69"/>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3x+2y=65</m:t>
                                      </m:r>
                                    </m:e>
                                    <m:e>
                                      <m:r>
                                        <w:rPr>
                                          <w:rFonts w:ascii="Cambria Math" w:hAnsi="Cambria Math"/>
                                        </w:rPr>
                                        <m:t>x-5y=-1</m:t>
                                      </m:r>
                                    </m:e>
                                  </m:eqArr>
                                </m:e>
                              </m:d>
                            </m:oMath>
                          </w:p>
                          <w:p w:rsidR="00FD2D4F" w:rsidRPr="009E5B0F" w:rsidRDefault="00FD2D4F" w:rsidP="00DA286A">
                            <w:pPr>
                              <w:pStyle w:val="ListParagraph"/>
                              <w:tabs>
                                <w:tab w:val="left" w:pos="567"/>
                              </w:tabs>
                              <w:ind w:left="567"/>
                              <w:rPr>
                                <w:rFonts w:ascii="Cambria" w:hAnsi="Cambria"/>
                                <w:sz w:val="12"/>
                                <w:szCs w:val="12"/>
                              </w:rPr>
                            </w:pPr>
                          </w:p>
                          <w:p w:rsidR="00FD2D4F" w:rsidRDefault="00FD2D4F" w:rsidP="00CE0751">
                            <w:pPr>
                              <w:pStyle w:val="ListParagraph"/>
                              <w:numPr>
                                <w:ilvl w:val="0"/>
                                <w:numId w:val="10"/>
                              </w:numPr>
                              <w:tabs>
                                <w:tab w:val="left" w:pos="567"/>
                              </w:tabs>
                              <w:ind w:left="993" w:hanging="426"/>
                              <w:rPr>
                                <w:rFonts w:ascii="Cambria" w:hAnsi="Cambria"/>
                              </w:rPr>
                            </w:pPr>
                            <w:r w:rsidRPr="009230C1">
                              <w:rPr>
                                <w:rFonts w:ascii="Cambria" w:hAnsi="Cambria"/>
                              </w:rPr>
                              <w:t xml:space="preserve">Vad ska du multiplicera den andra ekvationen med för att </w:t>
                            </w:r>
                            <m:oMath>
                              <m:r>
                                <w:rPr>
                                  <w:rFonts w:ascii="Cambria Math" w:hAnsi="Cambria Math"/>
                                </w:rPr>
                                <m:t>x</m:t>
                              </m:r>
                            </m:oMath>
                            <w:r w:rsidRPr="009230C1">
                              <w:rPr>
                                <w:rFonts w:ascii="Cambria" w:hAnsi="Cambria"/>
                              </w:rPr>
                              <w:t>-termerna ska ”försvinna” vid addition?</w:t>
                            </w:r>
                          </w:p>
                          <w:p w:rsidR="00FD2D4F" w:rsidRDefault="00FD2D4F" w:rsidP="00CE0751">
                            <w:pPr>
                              <w:pStyle w:val="ListParagraph"/>
                              <w:numPr>
                                <w:ilvl w:val="0"/>
                                <w:numId w:val="10"/>
                              </w:numPr>
                              <w:tabs>
                                <w:tab w:val="left" w:pos="567"/>
                              </w:tabs>
                              <w:ind w:left="993" w:hanging="426"/>
                              <w:rPr>
                                <w:rFonts w:ascii="Cambria" w:hAnsi="Cambria"/>
                              </w:rPr>
                            </w:pPr>
                            <w:r w:rsidRPr="009230C1">
                              <w:rPr>
                                <w:rFonts w:ascii="Cambria" w:hAnsi="Cambria"/>
                              </w:rPr>
                              <w:t>Lös ekvationssystemet.</w:t>
                            </w:r>
                          </w:p>
                          <w:p w:rsidR="00FD2D4F" w:rsidRDefault="00FD2D4F" w:rsidP="00DA286A">
                            <w:pPr>
                              <w:pStyle w:val="ListParagraph"/>
                              <w:tabs>
                                <w:tab w:val="left" w:pos="567"/>
                              </w:tabs>
                              <w:ind w:left="993"/>
                              <w:rPr>
                                <w:rFonts w:ascii="Cambria" w:hAnsi="Cambria"/>
                              </w:rPr>
                            </w:pPr>
                          </w:p>
                          <w:p w:rsidR="00FD2D4F" w:rsidRDefault="00FD2D4F" w:rsidP="00CE0751">
                            <w:pPr>
                              <w:pStyle w:val="ListParagraph"/>
                              <w:numPr>
                                <w:ilvl w:val="0"/>
                                <w:numId w:val="69"/>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5x+4y=55</m:t>
                                      </m:r>
                                    </m:e>
                                    <m:e>
                                      <m:r>
                                        <w:rPr>
                                          <w:rFonts w:ascii="Cambria Math" w:hAnsi="Cambria Math"/>
                                        </w:rPr>
                                        <m:t>3x-6y=-9</m:t>
                                      </m:r>
                                    </m:e>
                                  </m:eqArr>
                                </m:e>
                              </m:d>
                            </m:oMath>
                          </w:p>
                          <w:p w:rsidR="00FD2D4F" w:rsidRPr="003A691C" w:rsidRDefault="00FD2D4F" w:rsidP="00DA286A">
                            <w:pPr>
                              <w:pStyle w:val="ListParagraph"/>
                              <w:tabs>
                                <w:tab w:val="left" w:pos="567"/>
                              </w:tabs>
                              <w:ind w:left="567"/>
                              <w:rPr>
                                <w:rFonts w:ascii="Cambria" w:hAnsi="Cambria"/>
                                <w:sz w:val="12"/>
                                <w:szCs w:val="12"/>
                              </w:rPr>
                            </w:pPr>
                          </w:p>
                          <w:p w:rsidR="00FD2D4F" w:rsidRDefault="00FD2D4F" w:rsidP="00DA286A">
                            <w:pPr>
                              <w:pStyle w:val="ListParagraph"/>
                              <w:tabs>
                                <w:tab w:val="left" w:pos="567"/>
                              </w:tabs>
                              <w:ind w:left="567"/>
                              <w:rPr>
                                <w:rFonts w:ascii="Cambria" w:hAnsi="Cambria"/>
                              </w:rPr>
                            </w:pPr>
                            <w:r>
                              <w:rPr>
                                <w:rFonts w:ascii="Cambria" w:hAnsi="Cambria"/>
                              </w:rPr>
                              <w:t>Vad kan du multiplicera ekvation 1 respektive ekvation 2 med om du vid addition vill eliminera</w:t>
                            </w:r>
                          </w:p>
                          <w:p w:rsidR="00FD2D4F" w:rsidRDefault="00FD2D4F" w:rsidP="00CE0751">
                            <w:pPr>
                              <w:pStyle w:val="ListParagraph"/>
                              <w:numPr>
                                <w:ilvl w:val="0"/>
                                <w:numId w:val="11"/>
                              </w:numPr>
                              <w:tabs>
                                <w:tab w:val="left" w:pos="567"/>
                              </w:tabs>
                              <w:ind w:left="993" w:hanging="426"/>
                              <w:rPr>
                                <w:rFonts w:ascii="Cambria" w:hAnsi="Cambria"/>
                              </w:rPr>
                            </w:pPr>
                            <m:oMath>
                              <m:r>
                                <w:rPr>
                                  <w:rFonts w:ascii="Cambria Math" w:hAnsi="Cambria Math"/>
                                </w:rPr>
                                <m:t>x</m:t>
                              </m:r>
                            </m:oMath>
                            <w:r>
                              <w:rPr>
                                <w:rFonts w:ascii="Cambria" w:hAnsi="Cambria"/>
                              </w:rPr>
                              <w:t>– termerna</w:t>
                            </w:r>
                          </w:p>
                          <w:p w:rsidR="00FD2D4F" w:rsidRDefault="00FD2D4F" w:rsidP="00CE0751">
                            <w:pPr>
                              <w:pStyle w:val="ListParagraph"/>
                              <w:numPr>
                                <w:ilvl w:val="0"/>
                                <w:numId w:val="11"/>
                              </w:numPr>
                              <w:tabs>
                                <w:tab w:val="left" w:pos="567"/>
                              </w:tabs>
                              <w:ind w:left="993" w:hanging="426"/>
                              <w:rPr>
                                <w:rFonts w:ascii="Cambria" w:hAnsi="Cambria"/>
                              </w:rPr>
                            </w:pPr>
                            <m:oMath>
                              <m:r>
                                <w:rPr>
                                  <w:rFonts w:ascii="Cambria Math" w:hAnsi="Cambria Math"/>
                                </w:rPr>
                                <m:t>y</m:t>
                              </m:r>
                            </m:oMath>
                            <w:r>
                              <w:rPr>
                                <w:rFonts w:ascii="Cambria" w:hAnsi="Cambria"/>
                              </w:rPr>
                              <w:t>– termerna</w:t>
                            </w:r>
                          </w:p>
                          <w:p w:rsidR="00FD2D4F" w:rsidRDefault="00FD2D4F" w:rsidP="005A539F">
                            <w:pPr>
                              <w:rPr>
                                <w:rFonts w:ascii="Cambria" w:hAnsi="Cambria"/>
                              </w:rPr>
                            </w:pPr>
                          </w:p>
                          <w:p w:rsidR="00FD2D4F" w:rsidRDefault="00FD2D4F" w:rsidP="005A539F">
                            <w:pPr>
                              <w:rPr>
                                <w:rFonts w:ascii="Cambria" w:hAnsi="Cambria"/>
                              </w:rPr>
                            </w:pPr>
                          </w:p>
                          <w:p w:rsidR="00FD2D4F" w:rsidRDefault="00FD2D4F" w:rsidP="005A539F">
                            <w:pPr>
                              <w:rPr>
                                <w:rFonts w:ascii="Cambria" w:hAnsi="Cambria"/>
                              </w:rPr>
                            </w:pPr>
                          </w:p>
                          <w:p w:rsidR="00FD2D4F" w:rsidRDefault="00FD2D4F" w:rsidP="005A539F">
                            <w:pPr>
                              <w:rPr>
                                <w:rFonts w:ascii="Cambria" w:hAnsi="Cambria"/>
                              </w:rPr>
                            </w:pPr>
                          </w:p>
                          <w:p w:rsidR="00FD2D4F" w:rsidRPr="005A539F" w:rsidRDefault="00FD2D4F" w:rsidP="005A539F">
                            <w:pPr>
                              <w:rPr>
                                <w:rFonts w:ascii="Cambria" w:hAnsi="Cambria"/>
                              </w:rPr>
                            </w:pPr>
                          </w:p>
                          <w:p w:rsidR="00FD2D4F" w:rsidRPr="00EE0E6F" w:rsidRDefault="00FD2D4F" w:rsidP="00EE0E6F">
                            <w:pPr>
                              <w:rPr>
                                <w:rFonts w:ascii="Cambria" w:hAnsi="Cambria"/>
                              </w:rPr>
                            </w:pPr>
                          </w:p>
                          <w:p w:rsidR="00FD2D4F" w:rsidRPr="00EE0E6F" w:rsidRDefault="00FD2D4F" w:rsidP="00EE0E6F">
                            <w:pPr>
                              <w:pStyle w:val="ListParagraph"/>
                              <w:rPr>
                                <w:rFonts w:ascii="Cambria" w:hAnsi="Cambria"/>
                              </w:rPr>
                            </w:pPr>
                          </w:p>
                          <w:p w:rsidR="00FD2D4F" w:rsidRDefault="00FD2D4F" w:rsidP="00EE0E6F">
                            <w:pPr>
                              <w:rPr>
                                <w:rFonts w:ascii="Cambria" w:hAnsi="Cambria"/>
                              </w:rPr>
                            </w:pPr>
                          </w:p>
                          <w:p w:rsidR="00BC7F5D" w:rsidRPr="00EE0E6F" w:rsidRDefault="00BC7F5D" w:rsidP="00EE0E6F">
                            <w:pPr>
                              <w:rPr>
                                <w:rFonts w:ascii="Cambria" w:hAnsi="Cambria"/>
                              </w:rPr>
                            </w:pPr>
                          </w:p>
                          <w:p w:rsidR="00FD2D4F" w:rsidRPr="00EE0E6F" w:rsidRDefault="00FD2D4F" w:rsidP="00EE0E6F">
                            <w:pPr>
                              <w:pStyle w:val="ListParagraph"/>
                              <w:rPr>
                                <w:rFonts w:ascii="Cambria" w:hAnsi="Cambria"/>
                              </w:rPr>
                            </w:pPr>
                          </w:p>
                          <w:p w:rsidR="00FD2D4F" w:rsidRDefault="00FD2D4F" w:rsidP="00EE0E6F">
                            <w:pPr>
                              <w:pStyle w:val="ListParagraph"/>
                              <w:rPr>
                                <w:rFonts w:ascii="Cambria" w:hAnsi="Cambria"/>
                              </w:rPr>
                            </w:pPr>
                          </w:p>
                          <w:p w:rsidR="00FD2D4F" w:rsidRPr="00C93241" w:rsidRDefault="00FD2D4F" w:rsidP="00C93241">
                            <w:pPr>
                              <w:pStyle w:val="ListParagraph"/>
                              <w:rPr>
                                <w:rFonts w:ascii="Cambria" w:hAnsi="Cambria"/>
                              </w:rPr>
                            </w:pPr>
                          </w:p>
                          <w:p w:rsidR="00FD2D4F" w:rsidRPr="00C93241" w:rsidRDefault="00FD2D4F" w:rsidP="00C93241">
                            <w:pPr>
                              <w:rPr>
                                <w:rFonts w:ascii="Cambria" w:hAnsi="Cambria"/>
                                <w:sz w:val="24"/>
                                <w:szCs w:val="24"/>
                              </w:rPr>
                            </w:pPr>
                            <w:r>
                              <w:rPr>
                                <w:rFonts w:ascii="Cambria" w:hAnsi="Cambria"/>
                                <w:sz w:val="24"/>
                                <w:szCs w:val="24"/>
                              </w:rPr>
                              <w:t xml:space="preserve">          </w:t>
                            </w:r>
                          </w:p>
                          <w:p w:rsidR="00FD2D4F" w:rsidRPr="00C93241" w:rsidRDefault="00FD2D4F" w:rsidP="00C93241">
                            <w:pPr>
                              <w:pStyle w:val="ListParagraph"/>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284A1B" id="Textruta 40" o:spid="_x0000_s1034" type="#_x0000_t202" style="position:absolute;margin-left:0;margin-top:-1.95pt;width:209.75pt;height:712.5pt;z-index:251675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" fillcolor="white [3201]" stroked="f" strokeweight=".5pt">
                <v:textbox>
                  <w:txbxContent>
                    <w:p w:rsidR="00FD2D4F" w:rsidRPr="00135ED4" w:rsidRDefault="00FD2D4F" w:rsidP="00135ED4">
                      <w:pPr>
                        <w:pStyle w:val="ListParagraph"/>
                        <w:spacing w:after="160" w:line="259" w:lineRule="auto"/>
                        <w:ind w:left="567"/>
                        <w:rPr>
                          <w:rFonts w:ascii="Cambria" w:hAnsi="Cambria"/>
                        </w:rPr>
                      </w:pPr>
                    </w:p>
                    <w:p w:rsidR="00FD2D4F" w:rsidRPr="00661078" w:rsidRDefault="00FD2D4F" w:rsidP="00CE0751">
                      <w:pPr>
                        <w:pStyle w:val="ListParagraph"/>
                        <w:numPr>
                          <w:ilvl w:val="0"/>
                          <w:numId w:val="69"/>
                        </w:numPr>
                        <w:ind w:left="567" w:hanging="567"/>
                        <w:rPr>
                          <w:rFonts w:ascii="Cambria" w:hAnsi="Cambria"/>
                        </w:rPr>
                      </w:pPr>
                      <w:r w:rsidRPr="00661078">
                        <w:rPr>
                          <w:rFonts w:ascii="Cambria" w:hAnsi="Cambria"/>
                        </w:rPr>
                        <w:t xml:space="preserve">Bestäm exakt </w:t>
                      </w:r>
                      <w:r w:rsidRPr="00661078">
                        <w:rPr>
                          <w:rFonts w:ascii="Cambria" w:eastAsiaTheme="minorEastAsia" w:hAnsi="Cambria"/>
                        </w:rPr>
                        <w:t>koordinaterna</w:t>
                      </w:r>
                      <w:r w:rsidRPr="00661078">
                        <w:rPr>
                          <w:rFonts w:ascii="Cambria" w:hAnsi="Cambria"/>
                        </w:rPr>
                        <w:t xml:space="preserve"> för skärningspunkten mellan de båda rätta linjerna.</w:t>
                      </w:r>
                    </w:p>
                    <w:p w:rsidR="00FD2D4F" w:rsidRDefault="00FD2D4F" w:rsidP="00CE0751">
                      <w:pPr>
                        <w:pStyle w:val="ListParagraph"/>
                        <w:numPr>
                          <w:ilvl w:val="0"/>
                          <w:numId w:val="9"/>
                        </w:numPr>
                        <w:ind w:left="851" w:hanging="284"/>
                        <w:rPr>
                          <w:rFonts w:ascii="Cambria" w:hAnsi="Cambria"/>
                        </w:rPr>
                      </w:pPr>
                      <m:oMath>
                        <m:r>
                          <w:rPr>
                            <w:rFonts w:ascii="Cambria Math" w:hAnsi="Cambria Math"/>
                          </w:rPr>
                          <m:t>2x-y=2</m:t>
                        </m:r>
                      </m:oMath>
                      <w:r>
                        <w:rPr>
                          <w:rFonts w:ascii="Cambria" w:hAnsi="Cambria"/>
                        </w:rPr>
                        <w:t xml:space="preserve"> och </w:t>
                      </w:r>
                      <m:oMath>
                        <m:r>
                          <w:rPr>
                            <w:rFonts w:ascii="Cambria Math" w:hAnsi="Cambria Math"/>
                          </w:rPr>
                          <m:t>3x-2y=1</m:t>
                        </m:r>
                      </m:oMath>
                    </w:p>
                    <w:p w:rsidR="00FD2D4F" w:rsidRDefault="00FD2D4F" w:rsidP="00CE0751">
                      <w:pPr>
                        <w:pStyle w:val="ListParagraph"/>
                        <w:numPr>
                          <w:ilvl w:val="0"/>
                          <w:numId w:val="9"/>
                        </w:numPr>
                        <w:tabs>
                          <w:tab w:val="left" w:pos="851"/>
                        </w:tabs>
                        <w:ind w:left="851" w:hanging="284"/>
                        <w:rPr>
                          <w:rFonts w:ascii="Cambria" w:hAnsi="Cambria"/>
                        </w:rPr>
                      </w:pPr>
                      <m:oMath>
                        <m:r>
                          <w:rPr>
                            <w:rFonts w:ascii="Cambria Math" w:hAnsi="Cambria Math"/>
                          </w:rPr>
                          <m:t>x+3y+3=0</m:t>
                        </m:r>
                      </m:oMath>
                      <w:r>
                        <w:rPr>
                          <w:rFonts w:ascii="Cambria" w:hAnsi="Cambria"/>
                        </w:rPr>
                        <w:t xml:space="preserve"> och </w:t>
                      </w:r>
                    </w:p>
                    <w:p w:rsidR="00FD2D4F" w:rsidRPr="0091215E" w:rsidRDefault="00FD2D4F" w:rsidP="001E1001">
                      <w:pPr>
                        <w:pStyle w:val="ListParagraph"/>
                        <w:tabs>
                          <w:tab w:val="left" w:pos="851"/>
                        </w:tabs>
                        <w:ind w:left="851"/>
                        <w:rPr>
                          <w:rFonts w:ascii="Cambria" w:hAnsi="Cambria"/>
                        </w:rPr>
                      </w:pPr>
                      <m:oMathPara>
                        <m:oMathParaPr>
                          <m:jc m:val="left"/>
                        </m:oMathParaPr>
                        <m:oMath>
                          <m:r>
                            <w:rPr>
                              <w:rFonts w:ascii="Cambria Math" w:hAnsi="Cambria Math"/>
                            </w:rPr>
                            <m:t>x-3y+2=0</m:t>
                          </m:r>
                        </m:oMath>
                      </m:oMathPara>
                    </w:p>
                    <w:p w:rsidR="00FD2D4F" w:rsidRDefault="00FD2D4F" w:rsidP="001E1001">
                      <w:pPr>
                        <w:rPr>
                          <w:rFonts w:ascii="Cambria" w:hAnsi="Cambria"/>
                          <w:sz w:val="24"/>
                          <w:szCs w:val="24"/>
                        </w:rPr>
                      </w:pPr>
                    </w:p>
                    <w:p w:rsidR="00FD2D4F" w:rsidRPr="002B4289" w:rsidRDefault="00FD2D4F" w:rsidP="00CE0751">
                      <w:pPr>
                        <w:pStyle w:val="ListParagraph"/>
                        <w:numPr>
                          <w:ilvl w:val="0"/>
                          <w:numId w:val="69"/>
                        </w:numPr>
                        <w:ind w:left="567" w:hanging="567"/>
                        <w:rPr>
                          <w:rFonts w:ascii="Cambria" w:eastAsiaTheme="minorEastAsia" w:hAnsi="Cambria"/>
                        </w:rPr>
                      </w:pPr>
                      <w:r w:rsidRPr="002B4289">
                        <w:rPr>
                          <w:rFonts w:ascii="Cambria" w:hAnsi="Cambria"/>
                        </w:rPr>
                        <w:t xml:space="preserve">Linjerna </w:t>
                      </w:r>
                      <m:oMath>
                        <m:r>
                          <w:rPr>
                            <w:rFonts w:ascii="Cambria Math" w:hAnsi="Cambria Math"/>
                          </w:rPr>
                          <m:t>y+2x=3</m:t>
                        </m:r>
                      </m:oMath>
                      <w:r w:rsidRPr="002B4289">
                        <w:rPr>
                          <w:rFonts w:ascii="Cambria" w:eastAsiaTheme="minorEastAsia" w:hAnsi="Cambria"/>
                        </w:rPr>
                        <w:t xml:space="preserve">, </w:t>
                      </w:r>
                      <m:oMath>
                        <m:r>
                          <w:rPr>
                            <w:rFonts w:ascii="Cambria Math" w:eastAsiaTheme="minorEastAsia" w:hAnsi="Cambria Math"/>
                          </w:rPr>
                          <m:t>y=2x+1</m:t>
                        </m:r>
                      </m:oMath>
                      <w:r w:rsidRPr="002B4289">
                        <w:rPr>
                          <w:rFonts w:ascii="Cambria" w:eastAsiaTheme="minorEastAsia" w:hAnsi="Cambria"/>
                        </w:rPr>
                        <w:t xml:space="preserve"> och</w:t>
                      </w:r>
                      <w:r>
                        <w:rPr>
                          <w:rFonts w:ascii="Cambria" w:eastAsiaTheme="minorEastAsia" w:hAnsi="Cambria"/>
                        </w:rPr>
                        <w:t xml:space="preserve"> </w:t>
                      </w:r>
                      <w:r w:rsidRPr="002B4289">
                        <w:rPr>
                          <w:rFonts w:ascii="Cambria" w:eastAsiaTheme="minorEastAsia" w:hAnsi="Cambria"/>
                        </w:rPr>
                        <w:t xml:space="preserve"> </w:t>
                      </w:r>
                      <m:oMath>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2</m:t>
                            </m:r>
                          </m:den>
                        </m:f>
                        <m:r>
                          <w:rPr>
                            <w:rFonts w:ascii="Cambria Math" w:eastAsiaTheme="minorEastAsia" w:hAnsi="Cambria Math"/>
                          </w:rPr>
                          <m:t>-y-2=0</m:t>
                        </m:r>
                      </m:oMath>
                      <w:r w:rsidRPr="002B4289">
                        <w:rPr>
                          <w:rFonts w:ascii="Cambria" w:eastAsiaTheme="minorEastAsia" w:hAnsi="Cambria"/>
                        </w:rPr>
                        <w:t xml:space="preserve"> innesluter en triangel. Bestäm exakt koordinaterna för triangelns hörn.</w:t>
                      </w:r>
                    </w:p>
                    <w:p w:rsidR="00FD2D4F" w:rsidRDefault="00FD2D4F" w:rsidP="001E1001">
                      <w:pPr>
                        <w:ind w:left="567" w:hanging="567"/>
                        <w:rPr>
                          <w:rFonts w:ascii="Cambria" w:eastAsiaTheme="minorEastAsia" w:hAnsi="Cambria"/>
                          <w:sz w:val="24"/>
                          <w:szCs w:val="24"/>
                        </w:rPr>
                      </w:pPr>
                    </w:p>
                    <w:p w:rsidR="00FD2D4F" w:rsidRDefault="00FD2D4F" w:rsidP="00CE0751">
                      <w:pPr>
                        <w:pStyle w:val="ListParagraph"/>
                        <w:numPr>
                          <w:ilvl w:val="0"/>
                          <w:numId w:val="69"/>
                        </w:numPr>
                        <w:ind w:left="567" w:hanging="567"/>
                        <w:rPr>
                          <w:rFonts w:ascii="Cambria" w:eastAsiaTheme="minorEastAsia" w:hAnsi="Cambria"/>
                        </w:rPr>
                      </w:pPr>
                      <w:r>
                        <w:rPr>
                          <w:rFonts w:ascii="Cambria" w:eastAsiaTheme="minorEastAsia" w:hAnsi="Cambria"/>
                        </w:rPr>
                        <w:t>Undersök om linjerna</w:t>
                      </w:r>
                    </w:p>
                    <w:p w:rsidR="00FD2D4F" w:rsidRDefault="00FD2D4F" w:rsidP="001E1001">
                      <w:pPr>
                        <w:pStyle w:val="ListParagraph"/>
                        <w:ind w:left="567"/>
                        <w:rPr>
                          <w:rFonts w:ascii="Cambria" w:eastAsiaTheme="minorEastAsia" w:hAnsi="Cambria"/>
                        </w:rPr>
                      </w:pPr>
                      <m:oMath>
                        <m:r>
                          <w:rPr>
                            <w:rFonts w:ascii="Cambria Math" w:eastAsiaTheme="minorEastAsia" w:hAnsi="Cambria Math"/>
                          </w:rPr>
                          <m:t>y-2x+3=0</m:t>
                        </m:r>
                      </m:oMath>
                      <w:r>
                        <w:rPr>
                          <w:rFonts w:ascii="Cambria" w:eastAsiaTheme="minorEastAsia" w:hAnsi="Cambria"/>
                        </w:rPr>
                        <w:t>,</w:t>
                      </w:r>
                    </w:p>
                    <w:p w:rsidR="00FD2D4F" w:rsidRDefault="00FD2D4F" w:rsidP="001E1001">
                      <w:pPr>
                        <w:pStyle w:val="ListParagraph"/>
                        <w:ind w:left="567"/>
                        <w:rPr>
                          <w:rFonts w:ascii="Cambria" w:eastAsiaTheme="minorEastAsia" w:hAnsi="Cambria"/>
                        </w:rPr>
                      </w:pPr>
                      <m:oMath>
                        <m:r>
                          <w:rPr>
                            <w:rFonts w:ascii="Cambria Math" w:eastAsiaTheme="minorEastAsia" w:hAnsi="Cambria Math"/>
                          </w:rPr>
                          <m:t>2x+y-53=0</m:t>
                        </m:r>
                      </m:oMath>
                      <w:r>
                        <w:rPr>
                          <w:rFonts w:ascii="Cambria" w:eastAsiaTheme="minorEastAsia" w:hAnsi="Cambria"/>
                        </w:rPr>
                        <w:t xml:space="preserve"> och</w:t>
                      </w:r>
                    </w:p>
                    <w:p w:rsidR="00FD2D4F" w:rsidRPr="002B4289" w:rsidRDefault="00FD2D4F" w:rsidP="001E1001">
                      <w:pPr>
                        <w:pStyle w:val="ListParagraph"/>
                        <w:ind w:left="567"/>
                        <w:rPr>
                          <w:rFonts w:ascii="Cambria" w:eastAsiaTheme="minorEastAsia" w:hAnsi="Cambria"/>
                        </w:rPr>
                      </w:pPr>
                      <m:oMath>
                        <m:r>
                          <w:rPr>
                            <w:rFonts w:ascii="Cambria Math" w:eastAsiaTheme="minorEastAsia" w:hAnsi="Cambria Math"/>
                          </w:rPr>
                          <m:t>y-x-11=0</m:t>
                        </m:r>
                      </m:oMath>
                      <w:r w:rsidRPr="002B4289">
                        <w:rPr>
                          <w:rFonts w:ascii="Cambria" w:eastAsiaTheme="minorEastAsia" w:hAnsi="Cambria"/>
                        </w:rPr>
                        <w:t xml:space="preserve"> går genom en och samma punkt.</w:t>
                      </w:r>
                    </w:p>
                    <w:p w:rsidR="00FD2D4F" w:rsidRDefault="00FD2D4F" w:rsidP="001E1001">
                      <w:pPr>
                        <w:ind w:left="567" w:hanging="567"/>
                        <w:rPr>
                          <w:rFonts w:ascii="Cambria" w:eastAsiaTheme="minorEastAsia" w:hAnsi="Cambria"/>
                          <w:sz w:val="24"/>
                          <w:szCs w:val="24"/>
                        </w:rPr>
                      </w:pPr>
                    </w:p>
                    <w:p w:rsidR="00FD2D4F" w:rsidRPr="002B4289" w:rsidRDefault="00FD2D4F" w:rsidP="00CE0751">
                      <w:pPr>
                        <w:pStyle w:val="ListParagraph"/>
                        <w:numPr>
                          <w:ilvl w:val="0"/>
                          <w:numId w:val="69"/>
                        </w:numPr>
                        <w:ind w:left="567" w:hanging="567"/>
                        <w:rPr>
                          <w:rFonts w:ascii="Cambria" w:eastAsiaTheme="minorEastAsia" w:hAnsi="Cambria"/>
                        </w:rPr>
                      </w:pPr>
                      <w:r w:rsidRPr="002B4289">
                        <w:rPr>
                          <w:rFonts w:ascii="Cambria" w:eastAsiaTheme="minorEastAsia" w:hAnsi="Cambria"/>
                        </w:rPr>
                        <w:t>Bestäm talen a och b så att ekvationssystemet</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x-ay=b        </m:t>
                                </m:r>
                              </m:e>
                              <m:e>
                                <m:r>
                                  <w:rPr>
                                    <w:rFonts w:ascii="Cambria Math" w:hAnsi="Cambria Math"/>
                                  </w:rPr>
                                  <m:t>bx+y=a+6</m:t>
                                </m:r>
                              </m:e>
                            </m:eqArr>
                          </m:e>
                        </m:d>
                      </m:oMath>
                    </w:p>
                    <w:p w:rsidR="00FD2D4F" w:rsidRDefault="00FD2D4F" w:rsidP="001E1001">
                      <w:pPr>
                        <w:ind w:left="567" w:hanging="567"/>
                        <w:rPr>
                          <w:rFonts w:ascii="Cambria" w:eastAsiaTheme="minorEastAsia" w:hAnsi="Cambria"/>
                          <w:sz w:val="24"/>
                          <w:szCs w:val="24"/>
                        </w:rPr>
                      </w:pPr>
                      <w:r>
                        <w:rPr>
                          <w:rFonts w:ascii="Cambria" w:eastAsiaTheme="minorEastAsia" w:hAnsi="Cambria"/>
                          <w:sz w:val="24"/>
                          <w:szCs w:val="24"/>
                        </w:rPr>
                        <w:tab/>
                        <w:t xml:space="preserve">Får lösningen </w:t>
                      </w:r>
                      <m:oMath>
                        <m:r>
                          <w:rPr>
                            <w:rFonts w:ascii="Cambria Math" w:eastAsiaTheme="minorEastAsia" w:hAnsi="Cambria Math"/>
                            <w:sz w:val="24"/>
                            <w:szCs w:val="24"/>
                          </w:rPr>
                          <m:t>x=7</m:t>
                        </m:r>
                      </m:oMath>
                      <w:r>
                        <w:rPr>
                          <w:rFonts w:ascii="Cambria" w:eastAsiaTheme="minorEastAsia" w:hAnsi="Cambria"/>
                          <w:sz w:val="24"/>
                          <w:szCs w:val="24"/>
                        </w:rPr>
                        <w:t xml:space="preserve"> och </w:t>
                      </w:r>
                      <m:oMath>
                        <m:r>
                          <w:rPr>
                            <w:rFonts w:ascii="Cambria Math" w:eastAsiaTheme="minorEastAsia" w:hAnsi="Cambria Math"/>
                            <w:sz w:val="24"/>
                            <w:szCs w:val="24"/>
                          </w:rPr>
                          <m:t>y=2</m:t>
                        </m:r>
                      </m:oMath>
                      <w:r>
                        <w:rPr>
                          <w:rFonts w:ascii="Cambria" w:eastAsiaTheme="minorEastAsia" w:hAnsi="Cambria"/>
                          <w:sz w:val="24"/>
                          <w:szCs w:val="24"/>
                        </w:rPr>
                        <w:t>.</w:t>
                      </w:r>
                    </w:p>
                    <w:p w:rsidR="00FD2D4F" w:rsidRDefault="00FD2D4F" w:rsidP="00FD2D4F">
                      <w:pPr>
                        <w:pStyle w:val="ListParagraph"/>
                        <w:ind w:left="567"/>
                        <w:rPr>
                          <w:rFonts w:ascii="Cambria" w:eastAsiaTheme="minorEastAsia" w:hAnsi="Cambria"/>
                        </w:rPr>
                      </w:pPr>
                    </w:p>
                    <w:p w:rsidR="00FD2D4F" w:rsidRPr="00AB2323" w:rsidRDefault="00FD2D4F" w:rsidP="00CE0751">
                      <w:pPr>
                        <w:pStyle w:val="ListParagraph"/>
                        <w:numPr>
                          <w:ilvl w:val="0"/>
                          <w:numId w:val="69"/>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3x+2y=65</m:t>
                                </m:r>
                              </m:e>
                              <m:e>
                                <m:r>
                                  <w:rPr>
                                    <w:rFonts w:ascii="Cambria Math" w:hAnsi="Cambria Math"/>
                                  </w:rPr>
                                  <m:t>x-5y=-1</m:t>
                                </m:r>
                              </m:e>
                            </m:eqArr>
                          </m:e>
                        </m:d>
                      </m:oMath>
                    </w:p>
                    <w:p w:rsidR="00FD2D4F" w:rsidRPr="009E5B0F" w:rsidRDefault="00FD2D4F" w:rsidP="00DA286A">
                      <w:pPr>
                        <w:pStyle w:val="ListParagraph"/>
                        <w:tabs>
                          <w:tab w:val="left" w:pos="567"/>
                        </w:tabs>
                        <w:ind w:left="567"/>
                        <w:rPr>
                          <w:rFonts w:ascii="Cambria" w:hAnsi="Cambria"/>
                          <w:sz w:val="12"/>
                          <w:szCs w:val="12"/>
                        </w:rPr>
                      </w:pPr>
                    </w:p>
                    <w:p w:rsidR="00FD2D4F" w:rsidRDefault="00FD2D4F" w:rsidP="00CE0751">
                      <w:pPr>
                        <w:pStyle w:val="ListParagraph"/>
                        <w:numPr>
                          <w:ilvl w:val="0"/>
                          <w:numId w:val="10"/>
                        </w:numPr>
                        <w:tabs>
                          <w:tab w:val="left" w:pos="567"/>
                        </w:tabs>
                        <w:ind w:left="993" w:hanging="426"/>
                        <w:rPr>
                          <w:rFonts w:ascii="Cambria" w:hAnsi="Cambria"/>
                        </w:rPr>
                      </w:pPr>
                      <w:r w:rsidRPr="009230C1">
                        <w:rPr>
                          <w:rFonts w:ascii="Cambria" w:hAnsi="Cambria"/>
                        </w:rPr>
                        <w:t xml:space="preserve">Vad ska du multiplicera den andra ekvationen med för att </w:t>
                      </w:r>
                      <m:oMath>
                        <m:r>
                          <w:rPr>
                            <w:rFonts w:ascii="Cambria Math" w:hAnsi="Cambria Math"/>
                          </w:rPr>
                          <m:t>x</m:t>
                        </m:r>
                      </m:oMath>
                      <w:r w:rsidRPr="009230C1">
                        <w:rPr>
                          <w:rFonts w:ascii="Cambria" w:hAnsi="Cambria"/>
                        </w:rPr>
                        <w:t>-termerna ska ”försvinna” vid addition?</w:t>
                      </w:r>
                    </w:p>
                    <w:p w:rsidR="00FD2D4F" w:rsidRDefault="00FD2D4F" w:rsidP="00CE0751">
                      <w:pPr>
                        <w:pStyle w:val="ListParagraph"/>
                        <w:numPr>
                          <w:ilvl w:val="0"/>
                          <w:numId w:val="10"/>
                        </w:numPr>
                        <w:tabs>
                          <w:tab w:val="left" w:pos="567"/>
                        </w:tabs>
                        <w:ind w:left="993" w:hanging="426"/>
                        <w:rPr>
                          <w:rFonts w:ascii="Cambria" w:hAnsi="Cambria"/>
                        </w:rPr>
                      </w:pPr>
                      <w:r w:rsidRPr="009230C1">
                        <w:rPr>
                          <w:rFonts w:ascii="Cambria" w:hAnsi="Cambria"/>
                        </w:rPr>
                        <w:t>Lös ekvationssystemet.</w:t>
                      </w:r>
                    </w:p>
                    <w:p w:rsidR="00FD2D4F" w:rsidRDefault="00FD2D4F" w:rsidP="00DA286A">
                      <w:pPr>
                        <w:pStyle w:val="ListParagraph"/>
                        <w:tabs>
                          <w:tab w:val="left" w:pos="567"/>
                        </w:tabs>
                        <w:ind w:left="993"/>
                        <w:rPr>
                          <w:rFonts w:ascii="Cambria" w:hAnsi="Cambria"/>
                        </w:rPr>
                      </w:pPr>
                    </w:p>
                    <w:p w:rsidR="00FD2D4F" w:rsidRDefault="00FD2D4F" w:rsidP="00CE0751">
                      <w:pPr>
                        <w:pStyle w:val="ListParagraph"/>
                        <w:numPr>
                          <w:ilvl w:val="0"/>
                          <w:numId w:val="69"/>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5x+4y=55</m:t>
                                </m:r>
                              </m:e>
                              <m:e>
                                <m:r>
                                  <w:rPr>
                                    <w:rFonts w:ascii="Cambria Math" w:hAnsi="Cambria Math"/>
                                  </w:rPr>
                                  <m:t>3x-6y=-9</m:t>
                                </m:r>
                              </m:e>
                            </m:eqArr>
                          </m:e>
                        </m:d>
                      </m:oMath>
                    </w:p>
                    <w:p w:rsidR="00FD2D4F" w:rsidRPr="003A691C" w:rsidRDefault="00FD2D4F" w:rsidP="00DA286A">
                      <w:pPr>
                        <w:pStyle w:val="ListParagraph"/>
                        <w:tabs>
                          <w:tab w:val="left" w:pos="567"/>
                        </w:tabs>
                        <w:ind w:left="567"/>
                        <w:rPr>
                          <w:rFonts w:ascii="Cambria" w:hAnsi="Cambria"/>
                          <w:sz w:val="12"/>
                          <w:szCs w:val="12"/>
                        </w:rPr>
                      </w:pPr>
                    </w:p>
                    <w:p w:rsidR="00FD2D4F" w:rsidRDefault="00FD2D4F" w:rsidP="00DA286A">
                      <w:pPr>
                        <w:pStyle w:val="ListParagraph"/>
                        <w:tabs>
                          <w:tab w:val="left" w:pos="567"/>
                        </w:tabs>
                        <w:ind w:left="567"/>
                        <w:rPr>
                          <w:rFonts w:ascii="Cambria" w:hAnsi="Cambria"/>
                        </w:rPr>
                      </w:pPr>
                      <w:r>
                        <w:rPr>
                          <w:rFonts w:ascii="Cambria" w:hAnsi="Cambria"/>
                        </w:rPr>
                        <w:t>Vad kan du multiplicera ekvation 1 respektive ekvation 2 med om du vid addition vill eliminera</w:t>
                      </w:r>
                    </w:p>
                    <w:p w:rsidR="00FD2D4F" w:rsidRDefault="00FD2D4F" w:rsidP="00CE0751">
                      <w:pPr>
                        <w:pStyle w:val="ListParagraph"/>
                        <w:numPr>
                          <w:ilvl w:val="0"/>
                          <w:numId w:val="11"/>
                        </w:numPr>
                        <w:tabs>
                          <w:tab w:val="left" w:pos="567"/>
                        </w:tabs>
                        <w:ind w:left="993" w:hanging="426"/>
                        <w:rPr>
                          <w:rFonts w:ascii="Cambria" w:hAnsi="Cambria"/>
                        </w:rPr>
                      </w:pPr>
                      <m:oMath>
                        <m:r>
                          <w:rPr>
                            <w:rFonts w:ascii="Cambria Math" w:hAnsi="Cambria Math"/>
                          </w:rPr>
                          <m:t>x</m:t>
                        </m:r>
                      </m:oMath>
                      <w:r>
                        <w:rPr>
                          <w:rFonts w:ascii="Cambria" w:hAnsi="Cambria"/>
                        </w:rPr>
                        <w:t>– termerna</w:t>
                      </w:r>
                    </w:p>
                    <w:p w:rsidR="00FD2D4F" w:rsidRDefault="00FD2D4F" w:rsidP="00CE0751">
                      <w:pPr>
                        <w:pStyle w:val="ListParagraph"/>
                        <w:numPr>
                          <w:ilvl w:val="0"/>
                          <w:numId w:val="11"/>
                        </w:numPr>
                        <w:tabs>
                          <w:tab w:val="left" w:pos="567"/>
                        </w:tabs>
                        <w:ind w:left="993" w:hanging="426"/>
                        <w:rPr>
                          <w:rFonts w:ascii="Cambria" w:hAnsi="Cambria"/>
                        </w:rPr>
                      </w:pPr>
                      <m:oMath>
                        <m:r>
                          <w:rPr>
                            <w:rFonts w:ascii="Cambria Math" w:hAnsi="Cambria Math"/>
                          </w:rPr>
                          <m:t>y</m:t>
                        </m:r>
                      </m:oMath>
                      <w:r>
                        <w:rPr>
                          <w:rFonts w:ascii="Cambria" w:hAnsi="Cambria"/>
                        </w:rPr>
                        <w:t>– termerna</w:t>
                      </w:r>
                    </w:p>
                    <w:p w:rsidR="00FD2D4F" w:rsidRDefault="00FD2D4F" w:rsidP="005A539F">
                      <w:pPr>
                        <w:rPr>
                          <w:rFonts w:ascii="Cambria" w:hAnsi="Cambria"/>
                        </w:rPr>
                      </w:pPr>
                    </w:p>
                    <w:p w:rsidR="00FD2D4F" w:rsidRDefault="00FD2D4F" w:rsidP="005A539F">
                      <w:pPr>
                        <w:rPr>
                          <w:rFonts w:ascii="Cambria" w:hAnsi="Cambria"/>
                        </w:rPr>
                      </w:pPr>
                    </w:p>
                    <w:p w:rsidR="00FD2D4F" w:rsidRDefault="00FD2D4F" w:rsidP="005A539F">
                      <w:pPr>
                        <w:rPr>
                          <w:rFonts w:ascii="Cambria" w:hAnsi="Cambria"/>
                        </w:rPr>
                      </w:pPr>
                    </w:p>
                    <w:p w:rsidR="00FD2D4F" w:rsidRDefault="00FD2D4F" w:rsidP="005A539F">
                      <w:pPr>
                        <w:rPr>
                          <w:rFonts w:ascii="Cambria" w:hAnsi="Cambria"/>
                        </w:rPr>
                      </w:pPr>
                    </w:p>
                    <w:p w:rsidR="00FD2D4F" w:rsidRPr="005A539F" w:rsidRDefault="00FD2D4F" w:rsidP="005A539F">
                      <w:pPr>
                        <w:rPr>
                          <w:rFonts w:ascii="Cambria" w:hAnsi="Cambria"/>
                        </w:rPr>
                      </w:pPr>
                    </w:p>
                    <w:p w:rsidR="00FD2D4F" w:rsidRPr="00EE0E6F" w:rsidRDefault="00FD2D4F" w:rsidP="00EE0E6F">
                      <w:pPr>
                        <w:rPr>
                          <w:rFonts w:ascii="Cambria" w:hAnsi="Cambria"/>
                        </w:rPr>
                      </w:pPr>
                    </w:p>
                    <w:p w:rsidR="00FD2D4F" w:rsidRPr="00EE0E6F" w:rsidRDefault="00FD2D4F" w:rsidP="00EE0E6F">
                      <w:pPr>
                        <w:pStyle w:val="ListParagraph"/>
                        <w:rPr>
                          <w:rFonts w:ascii="Cambria" w:hAnsi="Cambria"/>
                        </w:rPr>
                      </w:pPr>
                    </w:p>
                    <w:p w:rsidR="00FD2D4F" w:rsidRDefault="00FD2D4F" w:rsidP="00EE0E6F">
                      <w:pPr>
                        <w:rPr>
                          <w:rFonts w:ascii="Cambria" w:hAnsi="Cambria"/>
                        </w:rPr>
                      </w:pPr>
                    </w:p>
                    <w:p w:rsidR="00BC7F5D" w:rsidRPr="00EE0E6F" w:rsidRDefault="00BC7F5D" w:rsidP="00EE0E6F">
                      <w:pPr>
                        <w:rPr>
                          <w:rFonts w:ascii="Cambria" w:hAnsi="Cambria"/>
                        </w:rPr>
                      </w:pPr>
                    </w:p>
                    <w:p w:rsidR="00FD2D4F" w:rsidRPr="00EE0E6F" w:rsidRDefault="00FD2D4F" w:rsidP="00EE0E6F">
                      <w:pPr>
                        <w:pStyle w:val="ListParagraph"/>
                        <w:rPr>
                          <w:rFonts w:ascii="Cambria" w:hAnsi="Cambria"/>
                        </w:rPr>
                      </w:pPr>
                    </w:p>
                    <w:p w:rsidR="00FD2D4F" w:rsidRDefault="00FD2D4F" w:rsidP="00EE0E6F">
                      <w:pPr>
                        <w:pStyle w:val="ListParagraph"/>
                        <w:rPr>
                          <w:rFonts w:ascii="Cambria" w:hAnsi="Cambria"/>
                        </w:rPr>
                      </w:pPr>
                    </w:p>
                    <w:p w:rsidR="00FD2D4F" w:rsidRPr="00C93241" w:rsidRDefault="00FD2D4F" w:rsidP="00C93241">
                      <w:pPr>
                        <w:pStyle w:val="ListParagraph"/>
                        <w:rPr>
                          <w:rFonts w:ascii="Cambria" w:hAnsi="Cambria"/>
                        </w:rPr>
                      </w:pPr>
                    </w:p>
                    <w:p w:rsidR="00FD2D4F" w:rsidRPr="00C93241" w:rsidRDefault="00FD2D4F" w:rsidP="00C93241">
                      <w:pPr>
                        <w:rPr>
                          <w:rFonts w:ascii="Cambria" w:hAnsi="Cambria"/>
                          <w:sz w:val="24"/>
                          <w:szCs w:val="24"/>
                        </w:rPr>
                      </w:pPr>
                      <w:r>
                        <w:rPr>
                          <w:rFonts w:ascii="Cambria" w:hAnsi="Cambria"/>
                          <w:sz w:val="24"/>
                          <w:szCs w:val="24"/>
                        </w:rPr>
                        <w:t xml:space="preserve">          </w:t>
                      </w:r>
                    </w:p>
                    <w:p w:rsidR="00FD2D4F" w:rsidRPr="00C93241" w:rsidRDefault="00FD2D4F" w:rsidP="00C93241">
                      <w:pPr>
                        <w:pStyle w:val="ListParagraph"/>
                        <w:rPr>
                          <w:rFonts w:ascii="Cambria" w:hAnsi="Cambria"/>
                        </w:rPr>
                      </w:pPr>
                    </w:p>
                  </w:txbxContent>
                </v:textbox>
                <w10:wrap anchorx="margin"/>
              </v:shape>
            </w:pict>
          </mc:Fallback>
        </mc:AlternateContent>
      </w:r>
    </w:p>
    <w:p w:rsidR="002809B0" w:rsidRPr="00D70048" w:rsidRDefault="002809B0" w:rsidP="00B70771">
      <w:pPr>
        <w:ind w:left="2608" w:hanging="2608"/>
        <w:rPr>
          <w:rFonts w:ascii="Cambria" w:hAnsi="Cambria"/>
          <w:sz w:val="16"/>
          <w:szCs w:val="16"/>
        </w:rPr>
      </w:pPr>
    </w:p>
    <w:p w:rsidR="00FD2D4F" w:rsidRDefault="00FD2D4F" w:rsidP="00FD2D4F">
      <w:pPr>
        <w:rPr>
          <w:rFonts w:ascii="Cambria" w:hAnsi="Cambria"/>
          <w:sz w:val="16"/>
          <w:szCs w:val="16"/>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AA2DD1">
      <w:pPr>
        <w:rPr>
          <w:rFonts w:ascii="Cambria" w:hAnsi="Cambria"/>
          <w:sz w:val="24"/>
          <w:szCs w:val="24"/>
        </w:rPr>
      </w:pPr>
    </w:p>
    <w:p w:rsidR="005279E5" w:rsidRDefault="005279E5" w:rsidP="005279E5">
      <w:pPr>
        <w:ind w:left="1304" w:firstLine="1304"/>
        <w:rPr>
          <w:rFonts w:ascii="Cambria" w:hAnsi="Cambria"/>
          <w:sz w:val="24"/>
          <w:szCs w:val="24"/>
        </w:rPr>
      </w:pPr>
    </w:p>
    <w:p w:rsidR="00846DF6" w:rsidRDefault="00846DF6"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070A1D" w:rsidRDefault="00070A1D" w:rsidP="00D22EFA">
      <w:pPr>
        <w:rPr>
          <w:rFonts w:ascii="Cambria" w:hAnsi="Cambria"/>
          <w:color w:val="0C2953" w:themeColor="accent1" w:themeShade="80"/>
          <w:sz w:val="32"/>
          <w:szCs w:val="32"/>
        </w:rPr>
      </w:pPr>
    </w:p>
    <w:p w:rsidR="00353C4D" w:rsidRPr="006D01E5" w:rsidRDefault="00353C4D" w:rsidP="00D22EFA">
      <w:pPr>
        <w:rPr>
          <w:rFonts w:ascii="Cambria" w:hAnsi="Cambria"/>
          <w:color w:val="0C2953" w:themeColor="accent1" w:themeShade="80"/>
          <w:sz w:val="32"/>
          <w:szCs w:val="32"/>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BC7F5D" w:rsidRPr="00BC7F5D" w:rsidRDefault="00BC7F5D">
      <w:pPr>
        <w:rPr>
          <w:rFonts w:ascii="Cambria" w:eastAsiaTheme="minorEastAsia" w:hAnsi="Cambria"/>
          <w:color w:val="0C2953" w:themeColor="accent1" w:themeShade="80"/>
          <w:sz w:val="22"/>
          <w:szCs w:val="22"/>
        </w:rPr>
      </w:pPr>
      <w:r>
        <w:rPr>
          <w:rFonts w:ascii="Cambria" w:eastAsiaTheme="minorEastAsia" w:hAnsi="Cambria"/>
          <w:color w:val="0C2953" w:themeColor="accent1" w:themeShade="80"/>
          <w:sz w:val="52"/>
          <w:szCs w:val="52"/>
        </w:rPr>
        <w:br w:type="page"/>
      </w:r>
    </w:p>
    <w:p w:rsidR="00BC7F5D" w:rsidRPr="00BC7F5D" w:rsidRDefault="00BC7F5D" w:rsidP="00EB0FEB">
      <w:pPr>
        <w:tabs>
          <w:tab w:val="left" w:pos="1701"/>
          <w:tab w:val="left" w:pos="2552"/>
          <w:tab w:val="left" w:pos="2835"/>
          <w:tab w:val="left" w:pos="3119"/>
        </w:tabs>
        <w:rPr>
          <w:rFonts w:ascii="Cambria" w:eastAsiaTheme="minorEastAsia" w:hAnsi="Cambria"/>
          <w:color w:val="0C2953" w:themeColor="accent1" w:themeShade="80"/>
          <w:sz w:val="24"/>
          <w:szCs w:val="24"/>
        </w:rPr>
      </w:pPr>
    </w:p>
    <w:p w:rsidR="00EB0FEB" w:rsidRPr="009C4531" w:rsidRDefault="00191640" w:rsidP="00EB0FEB">
      <w:pPr>
        <w:tabs>
          <w:tab w:val="left" w:pos="1701"/>
          <w:tab w:val="left" w:pos="2552"/>
          <w:tab w:val="left" w:pos="2835"/>
          <w:tab w:val="left" w:pos="3119"/>
        </w:tabs>
        <w:rPr>
          <w:rFonts w:ascii="Cambria" w:eastAsiaTheme="minorEastAsia" w:hAnsi="Cambria"/>
          <w:color w:val="124F6C" w:themeColor="accent2"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3424" behindDoc="0" locked="0" layoutInCell="1" allowOverlap="1" wp14:anchorId="204CBC4A" wp14:editId="3AE034DB">
                <wp:simplePos x="0" y="0"/>
                <wp:positionH relativeFrom="margin">
                  <wp:posOffset>-19050</wp:posOffset>
                </wp:positionH>
                <wp:positionV relativeFrom="paragraph">
                  <wp:posOffset>-24130</wp:posOffset>
                </wp:positionV>
                <wp:extent cx="575953" cy="510639"/>
                <wp:effectExtent l="0" t="0" r="0" b="3810"/>
                <wp:wrapNone/>
                <wp:docPr id="73" name="Textruta 73"/>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191640">
                            <w:r>
                              <w:rPr>
                                <w:noProof/>
                                <w:lang w:eastAsia="sv-SE"/>
                              </w:rPr>
                              <w:drawing>
                                <wp:inline distT="0" distB="0" distL="0" distR="0" wp14:anchorId="0202A2B9" wp14:editId="3A2955AB">
                                  <wp:extent cx="386715" cy="386715"/>
                                  <wp:effectExtent l="0" t="0" r="0" b="0"/>
                                  <wp:docPr id="127" name="Bildobjekt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kap2.PNG"/>
                                          <pic:cNvPicPr/>
                                        </pic:nvPicPr>
                                        <pic:blipFill>
                                          <a:blip r:embed="rId19">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4CBC4A" id="Textruta 73" o:spid="_x0000_s1035" type="#_x0000_t202" style="position:absolute;margin-left:-1.5pt;margin-top:-1.9pt;width:45.35pt;height:40.2pt;z-index:251943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" filled="f" stroked="f" strokeweight=".5pt">
                <v:textbox>
                  <w:txbxContent>
                    <w:p w:rsidR="00FD2D4F" w:rsidRDefault="00FD2D4F" w:rsidP="00191640">
                      <w:r>
                        <w:rPr>
                          <w:noProof/>
                          <w:lang w:eastAsia="sv-SE"/>
                        </w:rPr>
                        <w:drawing>
                          <wp:inline distT="0" distB="0" distL="0" distR="0" wp14:anchorId="0202A2B9" wp14:editId="3A2955AB">
                            <wp:extent cx="386715" cy="386715"/>
                            <wp:effectExtent l="0" t="0" r="0" b="0"/>
                            <wp:docPr id="127" name="Bildobjekt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kap2.PNG"/>
                                    <pic:cNvPicPr/>
                                  </pic:nvPicPr>
                                  <pic:blipFill>
                                    <a:blip r:embed="rId19">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eastAsiaTheme="minorEastAsia" w:hAnsi="Cambria"/>
          <w:color w:val="0C2953" w:themeColor="accent1" w:themeShade="80"/>
          <w:sz w:val="52"/>
          <w:szCs w:val="52"/>
        </w:rPr>
        <w:t xml:space="preserve">        </w:t>
      </w:r>
      <w:r w:rsidR="00B77FAC">
        <w:rPr>
          <w:rFonts w:ascii="Cambria" w:eastAsiaTheme="minorEastAsia" w:hAnsi="Cambria"/>
          <w:color w:val="0C2953" w:themeColor="accent1" w:themeShade="80"/>
          <w:sz w:val="52"/>
          <w:szCs w:val="52"/>
        </w:rPr>
        <w:t xml:space="preserve">MER OM </w:t>
      </w:r>
      <w:r w:rsidR="00EB0FEB" w:rsidRPr="006D01E5">
        <w:rPr>
          <w:rFonts w:ascii="Cambria" w:eastAsiaTheme="minorEastAsia" w:hAnsi="Cambria"/>
          <w:color w:val="0C2953" w:themeColor="accent1" w:themeShade="80"/>
          <w:sz w:val="52"/>
          <w:szCs w:val="52"/>
        </w:rPr>
        <w:t>VEKTORER</w:t>
      </w:r>
      <w:r w:rsidR="00A17397">
        <w:rPr>
          <w:rStyle w:val="FootnoteReference"/>
          <w:rFonts w:ascii="Cambria" w:eastAsiaTheme="minorEastAsia" w:hAnsi="Cambria"/>
          <w:color w:val="0C2953" w:themeColor="accent1" w:themeShade="80"/>
          <w:sz w:val="52"/>
          <w:szCs w:val="52"/>
        </w:rPr>
        <w:footnoteReference w:id="2"/>
      </w:r>
    </w:p>
    <w:p w:rsidR="00EB0FEB" w:rsidRPr="00290B21" w:rsidRDefault="00EB0FEB" w:rsidP="00EB0FEB">
      <w:pPr>
        <w:tabs>
          <w:tab w:val="left" w:pos="1701"/>
          <w:tab w:val="left" w:pos="2552"/>
          <w:tab w:val="left" w:pos="2835"/>
          <w:tab w:val="left" w:pos="3119"/>
        </w:tabs>
        <w:rPr>
          <w:rFonts w:ascii="Cambria" w:eastAsiaTheme="minorEastAsia" w:hAnsi="Cambria"/>
        </w:rPr>
      </w:pPr>
    </w:p>
    <w:p w:rsidR="00EB0FEB" w:rsidRPr="00290B21" w:rsidRDefault="00EB0FEB" w:rsidP="00EB0FEB">
      <w:pPr>
        <w:tabs>
          <w:tab w:val="left" w:pos="1701"/>
          <w:tab w:val="left" w:pos="2552"/>
          <w:tab w:val="left" w:pos="2835"/>
          <w:tab w:val="left" w:pos="3119"/>
        </w:tabs>
        <w:rPr>
          <w:rFonts w:ascii="Cambria" w:eastAsiaTheme="minorEastAsia" w:hAnsi="Cambria"/>
        </w:rPr>
      </w:pPr>
    </w:p>
    <w:p w:rsidR="00F15776" w:rsidRDefault="00EB0FEB" w:rsidP="00362118">
      <w:pPr>
        <w:tabs>
          <w:tab w:val="left" w:pos="1701"/>
          <w:tab w:val="left" w:pos="2835"/>
          <w:tab w:val="left" w:pos="3119"/>
        </w:tabs>
        <w:ind w:left="1701"/>
        <w:rPr>
          <w:rFonts w:ascii="Cambria" w:eastAsiaTheme="minorEastAsia" w:hAnsi="Cambria"/>
          <w:sz w:val="24"/>
          <w:szCs w:val="24"/>
        </w:rPr>
      </w:pPr>
      <w:r>
        <w:rPr>
          <w:rFonts w:ascii="Cambria" w:eastAsiaTheme="minorEastAsia" w:hAnsi="Cambria"/>
          <w:sz w:val="24"/>
          <w:szCs w:val="24"/>
        </w:rPr>
        <w:t>En vektor kan alltid delas upp i kompos</w:t>
      </w:r>
      <w:r w:rsidR="004262A8">
        <w:rPr>
          <w:rFonts w:ascii="Cambria" w:eastAsiaTheme="minorEastAsia" w:hAnsi="Cambria"/>
          <w:sz w:val="24"/>
          <w:szCs w:val="24"/>
        </w:rPr>
        <w:t>anter längs två givna</w:t>
      </w:r>
      <w:r>
        <w:rPr>
          <w:rFonts w:ascii="Cambria" w:eastAsiaTheme="minorEastAsia" w:hAnsi="Cambria"/>
          <w:sz w:val="24"/>
          <w:szCs w:val="24"/>
        </w:rPr>
        <w:t xml:space="preserve"> riktningar. Dessa riktningar ges i planet av två vektorer,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sidR="00362118">
        <w:rPr>
          <w:rFonts w:ascii="Cambria" w:eastAsiaTheme="minorEastAsia" w:hAnsi="Cambria"/>
          <w:sz w:val="24"/>
          <w:szCs w:val="24"/>
        </w:rPr>
        <w:t xml:space="preserve">, dvs. i </w:t>
      </w:r>
      <m:oMath>
        <m:r>
          <w:rPr>
            <w:rFonts w:ascii="Cambria Math" w:eastAsiaTheme="minorEastAsia" w:hAnsi="Cambria Math"/>
            <w:sz w:val="24"/>
            <w:szCs w:val="24"/>
          </w:rPr>
          <m:t>x</m:t>
        </m:r>
      </m:oMath>
      <w:r w:rsidR="00625090">
        <w:rPr>
          <w:rFonts w:ascii="Cambria" w:eastAsiaTheme="minorEastAsia" w:hAnsi="Cambria"/>
          <w:sz w:val="24"/>
          <w:szCs w:val="24"/>
        </w:rPr>
        <w:t>-</w:t>
      </w:r>
      <w:r w:rsidR="00362118">
        <w:rPr>
          <w:rFonts w:ascii="Cambria" w:eastAsiaTheme="minorEastAsia" w:hAnsi="Cambria"/>
          <w:sz w:val="24"/>
          <w:szCs w:val="24"/>
        </w:rPr>
        <w:t xml:space="preserve"> respektive </w:t>
      </w:r>
      <m:oMath>
        <m:r>
          <w:rPr>
            <w:rFonts w:ascii="Cambria Math" w:eastAsiaTheme="minorEastAsia" w:hAnsi="Cambria Math"/>
            <w:sz w:val="24"/>
            <w:szCs w:val="24"/>
          </w:rPr>
          <m:t>y</m:t>
        </m:r>
      </m:oMath>
      <w:r>
        <w:rPr>
          <w:rFonts w:ascii="Cambria" w:eastAsiaTheme="minorEastAsia" w:hAnsi="Cambria"/>
          <w:sz w:val="24"/>
          <w:szCs w:val="24"/>
        </w:rPr>
        <w:t>-riktning. Om de väljs så att de inte är p</w:t>
      </w:r>
      <w:proofErr w:type="spellStart"/>
      <w:r w:rsidR="00362118">
        <w:rPr>
          <w:rFonts w:ascii="Cambria" w:eastAsiaTheme="minorEastAsia" w:hAnsi="Cambria"/>
          <w:sz w:val="24"/>
          <w:szCs w:val="24"/>
        </w:rPr>
        <w:t>arallella</w:t>
      </w:r>
      <w:proofErr w:type="spellEnd"/>
      <w:r w:rsidR="00362118">
        <w:rPr>
          <w:rFonts w:ascii="Cambria" w:eastAsiaTheme="minorEastAsia" w:hAnsi="Cambria"/>
          <w:sz w:val="24"/>
          <w:szCs w:val="24"/>
        </w:rPr>
        <w:t xml:space="preserve"> s</w:t>
      </w:r>
      <w:r w:rsidR="00F15776">
        <w:rPr>
          <w:rFonts w:ascii="Cambria" w:eastAsiaTheme="minorEastAsia" w:hAnsi="Cambria"/>
          <w:sz w:val="24"/>
          <w:szCs w:val="24"/>
        </w:rPr>
        <w:t>ägs</w:t>
      </w:r>
      <w:r w:rsidR="004262A8">
        <w:rPr>
          <w:rFonts w:ascii="Cambria" w:eastAsiaTheme="minorEastAsia" w:hAnsi="Cambria"/>
          <w:sz w:val="24"/>
          <w:szCs w:val="24"/>
        </w:rPr>
        <w:t xml:space="preserve"> vektorparet vara</w:t>
      </w:r>
    </w:p>
    <w:p w:rsidR="00EB0FEB" w:rsidRDefault="00F15776" w:rsidP="00F15776">
      <w:pPr>
        <w:tabs>
          <w:tab w:val="left" w:pos="1701"/>
          <w:tab w:val="left" w:pos="2835"/>
          <w:tab w:val="left" w:pos="3119"/>
        </w:tabs>
        <w:ind w:left="1695" w:hanging="1695"/>
        <w:rPr>
          <w:rFonts w:ascii="Cambria" w:eastAsiaTheme="minorEastAsia" w:hAnsi="Cambria"/>
          <w:sz w:val="24"/>
          <w:szCs w:val="24"/>
        </w:rPr>
      </w:pPr>
      <w:r w:rsidRPr="00F15776">
        <w:rPr>
          <w:rFonts w:ascii="Cambria" w:eastAsiaTheme="minorEastAsia" w:hAnsi="Cambria"/>
          <w:b/>
          <w:color w:val="0C2953" w:themeColor="accent1" w:themeShade="80"/>
          <w:sz w:val="24"/>
          <w:szCs w:val="24"/>
        </w:rPr>
        <w:t>Basvektorer</w:t>
      </w:r>
      <w:r>
        <w:rPr>
          <w:rFonts w:ascii="Cambria" w:eastAsiaTheme="minorEastAsia" w:hAnsi="Cambria"/>
          <w:sz w:val="24"/>
          <w:szCs w:val="24"/>
        </w:rPr>
        <w:t xml:space="preserve"> </w:t>
      </w:r>
      <w:r>
        <w:rPr>
          <w:rFonts w:ascii="Cambria" w:eastAsiaTheme="minorEastAsia" w:hAnsi="Cambria"/>
          <w:sz w:val="24"/>
          <w:szCs w:val="24"/>
        </w:rPr>
        <w:tab/>
      </w:r>
      <w:proofErr w:type="spellStart"/>
      <w:r w:rsidR="00EB0FEB" w:rsidRPr="00E30640">
        <w:rPr>
          <w:rFonts w:ascii="Cambria" w:eastAsiaTheme="minorEastAsia" w:hAnsi="Cambria"/>
          <w:i/>
          <w:sz w:val="24"/>
          <w:szCs w:val="24"/>
        </w:rPr>
        <w:t>basvektorer</w:t>
      </w:r>
      <w:proofErr w:type="spellEnd"/>
      <w:r w:rsidR="00EB0FEB">
        <w:rPr>
          <w:rFonts w:ascii="Cambria" w:eastAsiaTheme="minorEastAsia" w:hAnsi="Cambria"/>
          <w:sz w:val="24"/>
          <w:szCs w:val="24"/>
        </w:rPr>
        <w:t xml:space="preserve">, de utgör en bas. Om de dessutom är vinkelräta och har längden </w:t>
      </w:r>
      <w:r w:rsidR="00EB0FEB" w:rsidRPr="00362118">
        <w:rPr>
          <w:rFonts w:ascii="Cambria" w:eastAsiaTheme="minorEastAsia" w:hAnsi="Cambria"/>
          <w:i/>
          <w:sz w:val="24"/>
          <w:szCs w:val="24"/>
        </w:rPr>
        <w:t>ett</w:t>
      </w:r>
      <w:r w:rsidR="00EB0FEB">
        <w:rPr>
          <w:rFonts w:ascii="Cambria" w:eastAsiaTheme="minorEastAsia" w:hAnsi="Cambria"/>
          <w:sz w:val="24"/>
          <w:szCs w:val="24"/>
        </w:rPr>
        <w:t xml:space="preserve"> utgör de en så kallad ON-bas, ett ON-system. </w:t>
      </w:r>
    </w:p>
    <w:p w:rsidR="00F15776" w:rsidRDefault="00F15776" w:rsidP="00362118">
      <w:pPr>
        <w:tabs>
          <w:tab w:val="left" w:pos="1701"/>
          <w:tab w:val="left" w:pos="2835"/>
          <w:tab w:val="left" w:pos="3119"/>
        </w:tabs>
        <w:ind w:left="1701"/>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6D01E5">
        <w:rPr>
          <w:rFonts w:ascii="Cambria" w:eastAsiaTheme="minorEastAsia" w:hAnsi="Cambria"/>
          <w:b/>
          <w:color w:val="0C2953" w:themeColor="accent1" w:themeShade="80"/>
          <w:sz w:val="24"/>
          <w:szCs w:val="24"/>
        </w:rPr>
        <w:t>ON-system</w:t>
      </w:r>
      <w:r>
        <w:rPr>
          <w:rFonts w:ascii="Cambria" w:eastAsiaTheme="minorEastAsia" w:hAnsi="Cambria"/>
          <w:sz w:val="24"/>
          <w:szCs w:val="24"/>
        </w:rPr>
        <w:tab/>
      </w:r>
      <w:r w:rsidR="00F15776">
        <w:rPr>
          <w:rFonts w:ascii="Cambria" w:eastAsiaTheme="minorEastAsia" w:hAnsi="Cambria"/>
          <w:sz w:val="24"/>
          <w:szCs w:val="24"/>
        </w:rPr>
        <w:t>ON betyder</w:t>
      </w:r>
      <w:r w:rsidR="00F15776" w:rsidRPr="00E30640">
        <w:rPr>
          <w:rFonts w:ascii="Cambria" w:eastAsiaTheme="minorEastAsia" w:hAnsi="Cambria"/>
          <w:i/>
          <w:sz w:val="24"/>
          <w:szCs w:val="24"/>
        </w:rPr>
        <w:t xml:space="preserve"> </w:t>
      </w:r>
      <w:r w:rsidRPr="00E30640">
        <w:rPr>
          <w:rFonts w:ascii="Cambria" w:eastAsiaTheme="minorEastAsia" w:hAnsi="Cambria"/>
          <w:i/>
          <w:sz w:val="24"/>
          <w:szCs w:val="24"/>
        </w:rPr>
        <w:t>ortonormal</w:t>
      </w:r>
      <w:r>
        <w:rPr>
          <w:rFonts w:ascii="Cambria" w:eastAsiaTheme="minorEastAsia" w:hAnsi="Cambria"/>
          <w:sz w:val="24"/>
          <w:szCs w:val="24"/>
        </w:rPr>
        <w:t xml:space="preserve">, </w:t>
      </w:r>
      <w:proofErr w:type="spellStart"/>
      <w:r w:rsidRPr="00E30640">
        <w:rPr>
          <w:rFonts w:ascii="Cambria" w:eastAsiaTheme="minorEastAsia" w:hAnsi="Cambria"/>
          <w:i/>
          <w:sz w:val="24"/>
          <w:szCs w:val="24"/>
        </w:rPr>
        <w:t>orto</w:t>
      </w:r>
      <w:proofErr w:type="spellEnd"/>
      <w:r>
        <w:rPr>
          <w:rFonts w:ascii="Cambria" w:eastAsiaTheme="minorEastAsia" w:hAnsi="Cambria"/>
          <w:sz w:val="24"/>
          <w:szCs w:val="24"/>
        </w:rPr>
        <w:t xml:space="preserve"> från </w:t>
      </w:r>
      <m:oMath>
        <m:r>
          <w:rPr>
            <w:rFonts w:ascii="Cambria Math" w:eastAsiaTheme="minorEastAsia" w:hAnsi="Cambria Math"/>
            <w:sz w:val="24"/>
            <w:szCs w:val="24"/>
          </w:rPr>
          <m:t>ortogonal</m:t>
        </m:r>
      </m:oMath>
      <w:r>
        <w:rPr>
          <w:rFonts w:ascii="Cambria" w:eastAsiaTheme="minorEastAsia" w:hAnsi="Cambria"/>
          <w:sz w:val="24"/>
          <w:szCs w:val="24"/>
        </w:rPr>
        <w:t xml:space="preserve"> (vinkelrät) och normerat därför att basvektorerna har längden ett.</w:t>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p>
    <w:p w:rsidR="00E1409F"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Varje vektor ka</w:t>
      </w:r>
      <w:r w:rsidR="00362118">
        <w:rPr>
          <w:rFonts w:ascii="Cambria" w:eastAsiaTheme="minorEastAsia" w:hAnsi="Cambria"/>
          <w:sz w:val="24"/>
          <w:szCs w:val="24"/>
        </w:rPr>
        <w:t>n</w:t>
      </w:r>
      <w:r>
        <w:rPr>
          <w:rFonts w:ascii="Cambria" w:eastAsiaTheme="minorEastAsia" w:hAnsi="Cambria"/>
          <w:sz w:val="24"/>
          <w:szCs w:val="24"/>
        </w:rPr>
        <w:t xml:space="preserve"> alltid skrivas som en summa av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 xml:space="preserve">. I figuren nedan blir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+2</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 xml:space="preserve"> eller om man underförstår basvektorerna,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3, 2</m:t>
            </m:r>
          </m:e>
        </m:d>
      </m:oMath>
      <w:r>
        <w:rPr>
          <w:rFonts w:ascii="Cambria" w:eastAsiaTheme="minorEastAsia" w:hAnsi="Cambria"/>
          <w:sz w:val="24"/>
          <w:szCs w:val="24"/>
        </w:rPr>
        <w:t xml:space="preserve">. Man säger att 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3, 2</m:t>
            </m:r>
          </m:e>
        </m:d>
      </m:oMath>
      <w:r>
        <w:rPr>
          <w:rFonts w:ascii="Cambria" w:eastAsiaTheme="minorEastAsia" w:hAnsi="Cambria"/>
          <w:sz w:val="24"/>
          <w:szCs w:val="24"/>
        </w:rPr>
        <w:t xml:space="preserve">. Komposanterna till 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är </w:t>
      </w:r>
      <m:oMath>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2</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w:t>
      </w:r>
      <w:r w:rsidR="00136437">
        <w:rPr>
          <w:rFonts w:ascii="Cambria" w:eastAsiaTheme="minorEastAsia" w:hAnsi="Cambria"/>
          <w:sz w:val="24"/>
          <w:szCs w:val="24"/>
        </w:rPr>
        <w:t xml:space="preserve"> </w:t>
      </w:r>
    </w:p>
    <w:p w:rsidR="00A94048" w:rsidRDefault="00E1409F"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Tyvärr används samma beteckning för en punkt. </w:t>
      </w:r>
      <w:r w:rsidR="00A94048">
        <w:rPr>
          <w:rFonts w:ascii="Cambria" w:eastAsiaTheme="minorEastAsia" w:hAnsi="Cambria"/>
          <w:sz w:val="24"/>
          <w:szCs w:val="24"/>
        </w:rPr>
        <w:t>I figuren nedan gäller att</w:t>
      </w:r>
      <w:r w:rsidR="00590E60">
        <w:rPr>
          <w:rFonts w:ascii="Cambria" w:eastAsiaTheme="minorEastAsia" w:hAnsi="Cambria"/>
          <w:sz w:val="24"/>
          <w:szCs w:val="24"/>
        </w:rPr>
        <w:t xml:space="preserve"> 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3, 2</m:t>
            </m:r>
          </m:e>
        </m:d>
      </m:oMath>
      <w:r w:rsidR="00A94048">
        <w:rPr>
          <w:rFonts w:ascii="Cambria" w:eastAsiaTheme="minorEastAsia" w:hAnsi="Cambria"/>
          <w:sz w:val="24"/>
          <w:szCs w:val="24"/>
        </w:rPr>
        <w:t xml:space="preserve"> och</w:t>
      </w:r>
      <w:r w:rsidR="00590E60">
        <w:rPr>
          <w:rFonts w:ascii="Cambria" w:eastAsiaTheme="minorEastAsia" w:hAnsi="Cambria"/>
          <w:sz w:val="24"/>
          <w:szCs w:val="24"/>
        </w:rPr>
        <w:t xml:space="preserve"> punkten</w:t>
      </w:r>
      <w:r w:rsidR="00A94048">
        <w:rPr>
          <w:rFonts w:ascii="Cambria" w:eastAsiaTheme="minorEastAsia" w:hAnsi="Cambria"/>
          <w:sz w:val="24"/>
          <w:szCs w:val="24"/>
        </w:rPr>
        <w:t xml:space="preserve"> </w:t>
      </w:r>
      <m:oMath>
        <m:r>
          <w:rPr>
            <w:rFonts w:ascii="Cambria Math" w:eastAsiaTheme="minorEastAsia" w:hAnsi="Cambria Math"/>
            <w:sz w:val="24"/>
            <w:szCs w:val="24"/>
          </w:rPr>
          <m:t>P=</m:t>
        </m:r>
        <m:d>
          <m:dPr>
            <m:ctrlPr>
              <w:rPr>
                <w:rFonts w:ascii="Cambria Math" w:eastAsiaTheme="minorEastAsia" w:hAnsi="Cambria Math"/>
                <w:i/>
                <w:sz w:val="24"/>
                <w:szCs w:val="24"/>
              </w:rPr>
            </m:ctrlPr>
          </m:dPr>
          <m:e>
            <m:r>
              <w:rPr>
                <w:rFonts w:ascii="Cambria Math" w:eastAsiaTheme="minorEastAsia" w:hAnsi="Cambria Math"/>
                <w:sz w:val="24"/>
                <w:szCs w:val="24"/>
              </w:rPr>
              <m:t>1,2</m:t>
            </m:r>
          </m:e>
        </m:d>
      </m:oMath>
      <w:r w:rsidR="00A94048">
        <w:rPr>
          <w:rFonts w:ascii="Cambria" w:eastAsiaTheme="minorEastAsia" w:hAnsi="Cambria"/>
          <w:sz w:val="24"/>
          <w:szCs w:val="24"/>
        </w:rPr>
        <w:t xml:space="preserve">. Om inga missförstånd kan ske, använd detta beteckningssätt, annars bör du skriva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=3</m:t>
        </m:r>
        <m:sSub>
          <m:sSubPr>
            <m:ctrlPr>
              <w:rPr>
                <w:rFonts w:ascii="Cambria Math" w:eastAsiaTheme="minorEastAsia" w:hAnsi="Cambria Math"/>
                <w:i/>
                <w:sz w:val="24"/>
                <w:szCs w:val="24"/>
              </w:rPr>
            </m:ctrlPr>
          </m:sSubPr>
          <m:e>
            <m:acc>
              <m:accPr>
                <m:chr m:val="⃗"/>
                <m:ctrlPr>
                  <w:rPr>
                    <w:rFonts w:ascii="Cambria Math" w:eastAsiaTheme="minorEastAsia" w:hAnsi="Cambria Math"/>
                    <w:i/>
                    <w:sz w:val="24"/>
                    <w:szCs w:val="24"/>
                  </w:rPr>
                </m:ctrlPr>
              </m:accPr>
              <m:e>
                <m:r>
                  <w:rPr>
                    <w:rFonts w:ascii="Cambria Math" w:eastAsiaTheme="minorEastAsia" w:hAnsi="Cambria Math"/>
                    <w:sz w:val="24"/>
                    <w:szCs w:val="24"/>
                  </w:rPr>
                  <m:t>e</m:t>
                </m:r>
              </m:e>
            </m:acc>
          </m:e>
          <m:sub>
            <m:r>
              <w:rPr>
                <w:rFonts w:ascii="Cambria Math" w:eastAsiaTheme="minorEastAsia" w:hAnsi="Cambria Math"/>
                <w:sz w:val="24"/>
                <w:szCs w:val="24"/>
              </w:rPr>
              <m:t>x</m:t>
            </m:r>
          </m:sub>
        </m:sSub>
        <m:r>
          <w:rPr>
            <w:rFonts w:ascii="Cambria Math" w:eastAsiaTheme="minorEastAsia" w:hAnsi="Cambria Math"/>
            <w:sz w:val="24"/>
            <w:szCs w:val="24"/>
          </w:rPr>
          <m:t>+2</m:t>
        </m:r>
        <m:sSub>
          <m:sSubPr>
            <m:ctrlPr>
              <w:rPr>
                <w:rFonts w:ascii="Cambria Math" w:eastAsiaTheme="minorEastAsia" w:hAnsi="Cambria Math"/>
                <w:i/>
                <w:sz w:val="24"/>
                <w:szCs w:val="24"/>
              </w:rPr>
            </m:ctrlPr>
          </m:sSubPr>
          <m:e>
            <m:acc>
              <m:accPr>
                <m:chr m:val="⃗"/>
                <m:ctrlPr>
                  <w:rPr>
                    <w:rFonts w:ascii="Cambria Math" w:eastAsiaTheme="minorEastAsia" w:hAnsi="Cambria Math"/>
                    <w:i/>
                    <w:sz w:val="24"/>
                    <w:szCs w:val="24"/>
                  </w:rPr>
                </m:ctrlPr>
              </m:accPr>
              <m:e>
                <m:r>
                  <w:rPr>
                    <w:rFonts w:ascii="Cambria Math" w:eastAsiaTheme="minorEastAsia" w:hAnsi="Cambria Math"/>
                    <w:sz w:val="24"/>
                    <w:szCs w:val="24"/>
                  </w:rPr>
                  <m:t>e</m:t>
                </m:r>
              </m:e>
            </m:acc>
          </m:e>
          <m:sub>
            <m:r>
              <w:rPr>
                <w:rFonts w:ascii="Cambria Math" w:eastAsiaTheme="minorEastAsia" w:hAnsi="Cambria Math"/>
                <w:sz w:val="24"/>
                <w:szCs w:val="24"/>
              </w:rPr>
              <m:t>y</m:t>
            </m:r>
          </m:sub>
        </m:sSub>
      </m:oMath>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A94048"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2470784" behindDoc="0" locked="0" layoutInCell="1" allowOverlap="1" wp14:anchorId="6015BD65" wp14:editId="3D0FB93D">
                <wp:simplePos x="0" y="0"/>
                <wp:positionH relativeFrom="column">
                  <wp:posOffset>3052445</wp:posOffset>
                </wp:positionH>
                <wp:positionV relativeFrom="paragraph">
                  <wp:posOffset>254000</wp:posOffset>
                </wp:positionV>
                <wp:extent cx="342900" cy="257175"/>
                <wp:effectExtent l="0" t="0" r="0" b="0"/>
                <wp:wrapNone/>
                <wp:docPr id="4" name="Textruta 4"/>
                <wp:cNvGraphicFramePr/>
                <a:graphic xmlns:a="http://schemas.openxmlformats.org/drawingml/2006/main">
                  <a:graphicData uri="http://schemas.microsoft.com/office/word/2010/wordprocessingShape">
                    <wps:wsp>
                      <wps:cNvSpPr txBox="1"/>
                      <wps:spPr>
                        <a:xfrm>
                          <a:off x="0" y="0"/>
                          <a:ext cx="3429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A94048" w:rsidRDefault="00FD2D4F">
                            <w:pPr>
                              <w:rPr>
                                <w:sz w:val="22"/>
                                <w:szCs w:val="22"/>
                              </w:rPr>
                            </w:pPr>
                            <m:oMathPara>
                              <m:oMath>
                                <m:r>
                                  <w:rPr>
                                    <w:rFonts w:ascii="Cambria Math" w:hAnsi="Cambria Math"/>
                                    <w:sz w:val="22"/>
                                    <w:szCs w:val="22"/>
                                  </w:rPr>
                                  <m:t>P</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5BD65" id="Textruta 4" o:spid="_x0000_s1036" type="#_x0000_t202" style="position:absolute;left:0;text-align:left;margin-left:240.35pt;margin-top:20pt;width:27pt;height:20.25pt;z-index:25247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" filled="f" stroked="f" strokeweight=".5pt">
                <v:textbox>
                  <w:txbxContent>
                    <w:p w:rsidR="00FD2D4F" w:rsidRPr="00A94048" w:rsidRDefault="00FD2D4F">
                      <w:pPr>
                        <w:rPr>
                          <w:sz w:val="22"/>
                          <w:szCs w:val="22"/>
                        </w:rPr>
                      </w:pPr>
                      <m:oMathPara>
                        <m:oMath>
                          <m:r>
                            <w:rPr>
                              <w:rFonts w:ascii="Cambria Math" w:hAnsi="Cambria Math"/>
                              <w:sz w:val="22"/>
                              <w:szCs w:val="22"/>
                            </w:rPr>
                            <m:t>P</m:t>
                          </m:r>
                        </m:oMath>
                      </m:oMathPara>
                    </w:p>
                  </w:txbxContent>
                </v:textbox>
              </v:shap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69760" behindDoc="0" locked="0" layoutInCell="1" allowOverlap="1">
                <wp:simplePos x="0" y="0"/>
                <wp:positionH relativeFrom="column">
                  <wp:posOffset>3111500</wp:posOffset>
                </wp:positionH>
                <wp:positionV relativeFrom="paragraph">
                  <wp:posOffset>465455</wp:posOffset>
                </wp:positionV>
                <wp:extent cx="45719" cy="45719"/>
                <wp:effectExtent l="0" t="0" r="12065" b="12065"/>
                <wp:wrapNone/>
                <wp:docPr id="3" name="Ellips 3"/>
                <wp:cNvGraphicFramePr/>
                <a:graphic xmlns:a="http://schemas.openxmlformats.org/drawingml/2006/main">
                  <a:graphicData uri="http://schemas.microsoft.com/office/word/2010/wordprocessingShape">
                    <wps:wsp>
                      <wps:cNvSpPr/>
                      <wps:spPr>
                        <a:xfrm>
                          <a:off x="0" y="0"/>
                          <a:ext cx="45719" cy="45719"/>
                        </a:xfrm>
                        <a:prstGeom prst="ellipse">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45B4C1D" id="Ellips 3" o:spid="_x0000_s1026" style="position:absolute;margin-left:245pt;margin-top:36.65pt;width:3.6pt;height:3.6pt;z-index:252469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" fillcolor="black [3213]" strokecolor="#0c2952 [1604]" strokeweight="2pt"/>
            </w:pict>
          </mc:Fallback>
        </mc:AlternateContent>
      </w:r>
      <w:r w:rsidR="00EB0FEB">
        <w:rPr>
          <w:rFonts w:ascii="Cambria" w:eastAsiaTheme="minorEastAsia" w:hAnsi="Cambria"/>
          <w:sz w:val="24"/>
          <w:szCs w:val="24"/>
        </w:rPr>
        <w:t xml:space="preserve">                                                                        </w:t>
      </w:r>
      <w:r w:rsidR="00EB0FEB">
        <w:rPr>
          <w:rFonts w:ascii="Cambria" w:eastAsiaTheme="minorEastAsia" w:hAnsi="Cambria"/>
          <w:noProof/>
          <w:sz w:val="24"/>
          <w:szCs w:val="24"/>
          <w:lang w:eastAsia="sv-SE"/>
        </w:rPr>
        <w:drawing>
          <wp:inline distT="0" distB="0" distL="0" distR="0" wp14:anchorId="5078F8F5" wp14:editId="4BF39DAE">
            <wp:extent cx="1468991" cy="1440000"/>
            <wp:effectExtent l="0" t="0" r="0" b="8255"/>
            <wp:docPr id="119" name="Bildobjekt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kursbunt10.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68991" cy="1440000"/>
                    </a:xfrm>
                    <a:prstGeom prst="rect">
                      <a:avLst/>
                    </a:prstGeom>
                  </pic:spPr>
                </pic:pic>
              </a:graphicData>
            </a:graphic>
          </wp:inline>
        </w:drawing>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p>
    <w:p w:rsidR="00C31241" w:rsidRDefault="00EB0FEB" w:rsidP="00C31241">
      <w:pPr>
        <w:tabs>
          <w:tab w:val="left" w:pos="1701"/>
          <w:tab w:val="left" w:pos="2552"/>
          <w:tab w:val="left" w:pos="2835"/>
          <w:tab w:val="left" w:pos="3119"/>
        </w:tabs>
        <w:ind w:left="1695" w:hanging="1695"/>
        <w:rPr>
          <w:rFonts w:ascii="Cambria" w:eastAsiaTheme="minorEastAsia" w:hAnsi="Cambria"/>
          <w:sz w:val="24"/>
          <w:szCs w:val="24"/>
        </w:rPr>
      </w:pPr>
      <w:r w:rsidRPr="00476145">
        <w:rPr>
          <w:rFonts w:ascii="Cambria" w:eastAsiaTheme="minorEastAsia" w:hAnsi="Cambria"/>
          <w:b/>
          <w:color w:val="0C2953" w:themeColor="accent1" w:themeShade="80"/>
          <w:sz w:val="24"/>
          <w:szCs w:val="24"/>
        </w:rPr>
        <w:t>Parallella</w:t>
      </w:r>
      <w:r>
        <w:rPr>
          <w:rFonts w:ascii="Cambria" w:eastAsiaTheme="minorEastAsia" w:hAnsi="Cambria"/>
          <w:sz w:val="24"/>
          <w:szCs w:val="24"/>
        </w:rPr>
        <w:tab/>
        <w:t xml:space="preserve">Två vektorer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v</m:t>
            </m:r>
          </m:e>
        </m:acc>
      </m:oMath>
      <w:r>
        <w:rPr>
          <w:rFonts w:ascii="Cambria" w:eastAsiaTheme="minorEastAsia" w:hAnsi="Cambria"/>
          <w:sz w:val="24"/>
          <w:szCs w:val="24"/>
        </w:rPr>
        <w:t xml:space="preserve"> är parallella om och endast om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=k∙</m:t>
        </m:r>
        <m:acc>
          <m:accPr>
            <m:chr m:val="⃗"/>
            <m:ctrlPr>
              <w:rPr>
                <w:rFonts w:ascii="Cambria Math" w:eastAsiaTheme="minorEastAsia" w:hAnsi="Cambria Math"/>
                <w:i/>
                <w:sz w:val="24"/>
                <w:szCs w:val="24"/>
              </w:rPr>
            </m:ctrlPr>
          </m:accPr>
          <m:e>
            <m:r>
              <w:rPr>
                <w:rFonts w:ascii="Cambria Math" w:eastAsiaTheme="minorEastAsia" w:hAnsi="Cambria Math"/>
                <w:sz w:val="24"/>
                <w:szCs w:val="24"/>
              </w:rPr>
              <m:t>v</m:t>
            </m:r>
          </m:e>
        </m:acc>
        <m:r>
          <w:rPr>
            <w:rFonts w:ascii="Cambria Math" w:eastAsiaTheme="minorEastAsia" w:hAnsi="Cambria Math"/>
            <w:sz w:val="24"/>
            <w:szCs w:val="24"/>
          </w:rPr>
          <m:t xml:space="preserve">, </m:t>
        </m:r>
      </m:oMath>
      <w:r w:rsidR="00C31241">
        <w:rPr>
          <w:rFonts w:ascii="Cambria" w:eastAsiaTheme="minorEastAsia" w:hAnsi="Cambria"/>
          <w:sz w:val="24"/>
          <w:szCs w:val="24"/>
        </w:rPr>
        <w:t xml:space="preserve">där </w:t>
      </w:r>
      <w:r w:rsidR="00C31241" w:rsidRPr="00C31241">
        <w:rPr>
          <w:rFonts w:ascii="Cambria" w:eastAsiaTheme="minorEastAsia" w:hAnsi="Cambria"/>
          <w:i/>
          <w:sz w:val="24"/>
          <w:szCs w:val="24"/>
        </w:rPr>
        <w:t>k</w:t>
      </w:r>
      <w:r w:rsidR="00C31241">
        <w:rPr>
          <w:rFonts w:ascii="Cambria" w:eastAsiaTheme="minorEastAsia" w:hAnsi="Cambria"/>
          <w:sz w:val="24"/>
          <w:szCs w:val="24"/>
        </w:rPr>
        <w:t xml:space="preserve"> är en</w:t>
      </w:r>
    </w:p>
    <w:p w:rsidR="00EB0FEB" w:rsidRPr="00C31241" w:rsidRDefault="00C31241" w:rsidP="00C31241">
      <w:pPr>
        <w:tabs>
          <w:tab w:val="left" w:pos="1701"/>
          <w:tab w:val="left" w:pos="2552"/>
          <w:tab w:val="left" w:pos="2835"/>
          <w:tab w:val="left" w:pos="3119"/>
        </w:tabs>
        <w:ind w:left="1695" w:hanging="1695"/>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t>v</w:t>
      </w:r>
      <w:r w:rsidRPr="00476145">
        <w:rPr>
          <w:rFonts w:ascii="Cambria" w:eastAsiaTheme="minorEastAsia" w:hAnsi="Cambria"/>
          <w:b/>
          <w:color w:val="0C2953" w:themeColor="accent1" w:themeShade="80"/>
          <w:sz w:val="24"/>
          <w:szCs w:val="24"/>
        </w:rPr>
        <w:t>ektorer</w:t>
      </w:r>
      <w:r>
        <w:rPr>
          <w:rFonts w:ascii="Cambria" w:eastAsiaTheme="minorEastAsia" w:hAnsi="Cambria"/>
          <w:b/>
          <w:color w:val="0C2953" w:themeColor="accent1" w:themeShade="80"/>
          <w:sz w:val="24"/>
          <w:szCs w:val="24"/>
        </w:rPr>
        <w:tab/>
      </w:r>
      <w:r>
        <w:rPr>
          <w:rFonts w:ascii="Cambria" w:eastAsiaTheme="minorEastAsia" w:hAnsi="Cambria"/>
          <w:sz w:val="24"/>
          <w:szCs w:val="24"/>
        </w:rPr>
        <w:t xml:space="preserve">konstant. </w:t>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r w:rsidRPr="00290B21">
        <w:rPr>
          <w:rFonts w:ascii="Cambria" w:eastAsiaTheme="minorEastAsia" w:hAnsi="Cambria"/>
        </w:rPr>
        <w:tab/>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5A5326">
        <w:rPr>
          <w:rFonts w:ascii="Cambria" w:eastAsiaTheme="minorEastAsia" w:hAnsi="Cambria"/>
          <w:b/>
          <w:color w:val="0C2953" w:themeColor="accent1" w:themeShade="80"/>
          <w:sz w:val="24"/>
          <w:szCs w:val="24"/>
        </w:rPr>
        <w:t xml:space="preserve">Exempel </w:t>
      </w:r>
      <w:r w:rsidR="00D6560F">
        <w:rPr>
          <w:rFonts w:ascii="Cambria" w:eastAsiaTheme="minorEastAsia" w:hAnsi="Cambria"/>
          <w:b/>
          <w:color w:val="0C2953" w:themeColor="accent1" w:themeShade="80"/>
          <w:sz w:val="24"/>
          <w:szCs w:val="24"/>
        </w:rPr>
        <w:t>1</w:t>
      </w:r>
      <w:r>
        <w:rPr>
          <w:rFonts w:ascii="Cambria" w:eastAsiaTheme="minorEastAsia" w:hAnsi="Cambria"/>
          <w:sz w:val="24"/>
          <w:szCs w:val="24"/>
        </w:rPr>
        <w:tab/>
        <w:t>Bestäm det reella talet</w:t>
      </w:r>
      <w:r w:rsidRPr="00E1409F">
        <w:rPr>
          <w:rFonts w:ascii="Cambria" w:eastAsiaTheme="minorEastAsia" w:hAnsi="Cambria"/>
          <w:i/>
          <w:sz w:val="24"/>
          <w:szCs w:val="24"/>
        </w:rPr>
        <w:t xml:space="preserve"> t</w:t>
      </w:r>
      <w:r>
        <w:rPr>
          <w:rFonts w:ascii="Cambria" w:eastAsiaTheme="minorEastAsia" w:hAnsi="Cambria"/>
          <w:sz w:val="24"/>
          <w:szCs w:val="24"/>
        </w:rPr>
        <w:t xml:space="preserve"> så att 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oMath>
      <w:r>
        <w:rPr>
          <w:rFonts w:ascii="Cambria" w:eastAsiaTheme="minorEastAsia" w:hAnsi="Cambria"/>
          <w:sz w:val="24"/>
          <w:szCs w:val="24"/>
        </w:rPr>
        <w:t xml:space="preserve"> blir parallell med vektor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i/>
          <w:sz w:val="24"/>
          <w:szCs w:val="24"/>
        </w:rPr>
      </w:pPr>
      <w:r>
        <w:rPr>
          <w:rFonts w:ascii="Cambria" w:eastAsiaTheme="minorEastAsia" w:hAnsi="Cambria"/>
          <w:sz w:val="24"/>
          <w:szCs w:val="24"/>
        </w:rPr>
        <w:tab/>
      </w:r>
      <w:r w:rsidRPr="005A5326">
        <w:rPr>
          <w:rFonts w:ascii="Cambria" w:eastAsiaTheme="minorEastAsia" w:hAnsi="Cambria"/>
          <w:i/>
          <w:sz w:val="24"/>
          <w:szCs w:val="24"/>
        </w:rPr>
        <w:t>Lösning:</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3+t, 1+2t</m:t>
            </m:r>
          </m:e>
        </m:d>
      </m:oMath>
      <w:r>
        <w:rPr>
          <w:rFonts w:ascii="Cambria" w:eastAsiaTheme="minorEastAsia" w:hAnsi="Cambria"/>
          <w:sz w:val="24"/>
          <w:szCs w:val="24"/>
        </w:rPr>
        <w:t xml:space="preserve"> ska vara parallell med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 Det ska alltså finnas ett tal k, sådant att</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10656" behindDoc="0" locked="0" layoutInCell="1" allowOverlap="1" wp14:anchorId="5BF4EB69" wp14:editId="5DF7F4C2">
                <wp:simplePos x="0" y="0"/>
                <wp:positionH relativeFrom="margin">
                  <wp:posOffset>3557270</wp:posOffset>
                </wp:positionH>
                <wp:positionV relativeFrom="margin">
                  <wp:posOffset>6499860</wp:posOffset>
                </wp:positionV>
                <wp:extent cx="2298700" cy="1657350"/>
                <wp:effectExtent l="0" t="0" r="0" b="0"/>
                <wp:wrapSquare wrapText="bothSides"/>
                <wp:docPr id="57" name="Textruta 57"/>
                <wp:cNvGraphicFramePr/>
                <a:graphic xmlns:a="http://schemas.openxmlformats.org/drawingml/2006/main">
                  <a:graphicData uri="http://schemas.microsoft.com/office/word/2010/wordprocessingShape">
                    <wps:wsp>
                      <wps:cNvSpPr txBox="1"/>
                      <wps:spPr>
                        <a:xfrm>
                          <a:off x="0" y="0"/>
                          <a:ext cx="2298700" cy="1657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EB0FEB">
                            <w:r>
                              <w:rPr>
                                <w:rFonts w:ascii="Cambria" w:eastAsiaTheme="minorEastAsia" w:hAnsi="Cambria"/>
                                <w:noProof/>
                                <w:sz w:val="24"/>
                                <w:szCs w:val="24"/>
                                <w:lang w:eastAsia="sv-SE"/>
                              </w:rPr>
                              <w:drawing>
                                <wp:inline distT="0" distB="0" distL="0" distR="0" wp14:anchorId="0A889910" wp14:editId="35649F4E">
                                  <wp:extent cx="2083456" cy="1440000"/>
                                  <wp:effectExtent l="0" t="0" r="0" b="8255"/>
                                  <wp:docPr id="58" name="Bildobjekt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kursbunt1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83456" cy="1440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F4EB69" id="Textruta 57" o:spid="_x0000_s1037" type="#_x0000_t202" style="position:absolute;left:0;text-align:left;margin-left:280.1pt;margin-top:511.8pt;width:181pt;height:130.5pt;z-index:2519106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" filled="f" stroked="f" strokeweight=".5pt">
                <v:textbox>
                  <w:txbxContent>
                    <w:p w:rsidR="00FD2D4F" w:rsidRDefault="00FD2D4F" w:rsidP="00EB0FEB">
                      <w:r>
                        <w:rPr>
                          <w:rFonts w:ascii="Cambria" w:eastAsiaTheme="minorEastAsia" w:hAnsi="Cambria"/>
                          <w:noProof/>
                          <w:sz w:val="24"/>
                          <w:szCs w:val="24"/>
                          <w:lang w:eastAsia="sv-SE"/>
                        </w:rPr>
                        <w:drawing>
                          <wp:inline distT="0" distB="0" distL="0" distR="0" wp14:anchorId="0A889910" wp14:editId="35649F4E">
                            <wp:extent cx="2083456" cy="1440000"/>
                            <wp:effectExtent l="0" t="0" r="0" b="8255"/>
                            <wp:docPr id="58" name="Bildobjekt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kursbunt1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83456" cy="1440000"/>
                                    </a:xfrm>
                                    <a:prstGeom prst="rect">
                                      <a:avLst/>
                                    </a:prstGeom>
                                  </pic:spPr>
                                </pic:pic>
                              </a:graphicData>
                            </a:graphic>
                          </wp:inline>
                        </w:drawing>
                      </w:r>
                    </w:p>
                  </w:txbxContent>
                </v:textbox>
                <w10:wrap type="square" anchorx="margin" anchory="margin"/>
              </v:shape>
            </w:pict>
          </mc:Fallback>
        </mc:AlternateContent>
      </w:r>
      <w:r>
        <w:rPr>
          <w:rFonts w:ascii="Cambria" w:eastAsiaTheme="minorEastAsia" w:hAnsi="Cambria"/>
          <w:sz w:val="24"/>
          <w:szCs w:val="24"/>
        </w:rPr>
        <w:tab/>
      </w:r>
      <m:oMath>
        <m:r>
          <w:rPr>
            <w:rFonts w:ascii="Cambria Math" w:eastAsiaTheme="minorEastAsia" w:hAnsi="Cambria Math"/>
            <w:sz w:val="24"/>
            <w:szCs w:val="24"/>
          </w:rPr>
          <m:t>k</m:t>
        </m:r>
        <m:d>
          <m:dPr>
            <m:ctrlPr>
              <w:rPr>
                <w:rFonts w:ascii="Cambria Math" w:eastAsiaTheme="minorEastAsia" w:hAnsi="Cambria Math"/>
                <w:i/>
                <w:sz w:val="24"/>
                <w:szCs w:val="24"/>
              </w:rPr>
            </m:ctrlPr>
          </m:dPr>
          <m:e>
            <m:r>
              <w:rPr>
                <w:rFonts w:ascii="Cambria Math" w:eastAsiaTheme="minorEastAsia" w:hAnsi="Cambria Math"/>
                <w:sz w:val="24"/>
                <w:szCs w:val="24"/>
              </w:rPr>
              <m:t>1, 1</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3+t, 1+2t</m:t>
            </m:r>
          </m:e>
        </m:d>
      </m:oMath>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Denna vektorekvation ger upphov till ekvationssystemet:</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BC7F5D"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 xml:space="preserve">3+t=k  </m:t>
                </m:r>
              </m:e>
              <m:e>
                <m:r>
                  <w:rPr>
                    <w:rFonts w:ascii="Cambria Math" w:eastAsiaTheme="minorEastAsia" w:hAnsi="Cambria Math"/>
                    <w:sz w:val="24"/>
                    <w:szCs w:val="24"/>
                  </w:rPr>
                  <m:t>1+2t=k</m:t>
                </m:r>
              </m:e>
            </m:eqArr>
          </m:e>
        </m:d>
      </m:oMath>
    </w:p>
    <w:p w:rsidR="00BC7F5D" w:rsidRDefault="00BC7F5D">
      <w:pPr>
        <w:rPr>
          <w:rFonts w:ascii="Cambria" w:eastAsiaTheme="minorEastAsia" w:hAnsi="Cambria"/>
          <w:sz w:val="24"/>
          <w:szCs w:val="24"/>
        </w:rPr>
      </w:pPr>
      <w:r>
        <w:rPr>
          <w:rFonts w:ascii="Cambria" w:eastAsiaTheme="minorEastAsia" w:hAnsi="Cambria"/>
          <w:sz w:val="24"/>
          <w:szCs w:val="24"/>
        </w:rPr>
        <w:br w:type="page"/>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lastRenderedPageBreak/>
        <w:t>som har lösningen</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t=2</m:t>
                </m:r>
              </m:e>
              <m:e>
                <m:r>
                  <w:rPr>
                    <w:rFonts w:ascii="Cambria Math" w:eastAsiaTheme="minorEastAsia" w:hAnsi="Cambria Math"/>
                    <w:sz w:val="24"/>
                    <w:szCs w:val="24"/>
                  </w:rPr>
                  <m:t>k=5</m:t>
                </m:r>
              </m:e>
            </m:eqArr>
          </m:e>
        </m:d>
      </m:oMath>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Det reella talet </w:t>
      </w:r>
      <m:oMath>
        <m:r>
          <w:rPr>
            <w:rFonts w:ascii="Cambria Math" w:eastAsiaTheme="minorEastAsia" w:hAnsi="Cambria Math"/>
            <w:sz w:val="24"/>
            <w:szCs w:val="24"/>
          </w:rPr>
          <m:t>t=2</m:t>
        </m:r>
      </m:oMath>
      <w:r>
        <w:rPr>
          <w:rFonts w:ascii="Cambria" w:eastAsiaTheme="minorEastAsia" w:hAnsi="Cambria"/>
          <w:sz w:val="24"/>
          <w:szCs w:val="24"/>
        </w:rPr>
        <w:t xml:space="preserve"> gör att  </w:t>
      </w:r>
    </w:p>
    <w:p w:rsidR="00EB0FEB" w:rsidRDefault="00EB0FEB"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m:oMath>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+2</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2, 4</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5, 5</m:t>
            </m:r>
          </m:e>
        </m:d>
      </m:oMath>
    </w:p>
    <w:p w:rsidR="00EB0FEB" w:rsidRDefault="00EB0FEB"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t xml:space="preserve">vilket är parallell med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w:t>
      </w: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304" w:hanging="1304"/>
        <w:rPr>
          <w:rFonts w:ascii="Cambria" w:eastAsiaTheme="minorEastAsia" w:hAnsi="Cambria"/>
          <w:sz w:val="24"/>
          <w:szCs w:val="24"/>
        </w:rPr>
      </w:pPr>
      <w:r w:rsidRPr="00BD6A00">
        <w:rPr>
          <w:rFonts w:ascii="Cambria" w:eastAsiaTheme="minorEastAsia" w:hAnsi="Cambria"/>
          <w:b/>
          <w:color w:val="0C2953" w:themeColor="accent1" w:themeShade="80"/>
          <w:sz w:val="24"/>
          <w:szCs w:val="24"/>
        </w:rPr>
        <w:t>Ekvivalen</w:t>
      </w:r>
      <w:r w:rsidR="00092500">
        <w:rPr>
          <w:rFonts w:ascii="Cambria" w:eastAsiaTheme="minorEastAsia" w:hAnsi="Cambria"/>
          <w:b/>
          <w:color w:val="0C2953" w:themeColor="accent1" w:themeShade="80"/>
          <w:sz w:val="24"/>
          <w:szCs w:val="24"/>
        </w:rPr>
        <w:t>s</w:t>
      </w:r>
      <w:r>
        <w:rPr>
          <w:rFonts w:ascii="Cambria" w:eastAsiaTheme="minorEastAsia" w:hAnsi="Cambria"/>
          <w:b/>
          <w:color w:val="0C2953" w:themeColor="accent1" w:themeShade="80"/>
          <w:sz w:val="24"/>
          <w:szCs w:val="24"/>
        </w:rPr>
        <w:t>-</w:t>
      </w:r>
      <w:r>
        <w:rPr>
          <w:rFonts w:ascii="Cambria" w:eastAsiaTheme="minorEastAsia" w:hAnsi="Cambria"/>
          <w:b/>
          <w:color w:val="0C2953" w:themeColor="accent1" w:themeShade="80"/>
          <w:sz w:val="24"/>
          <w:szCs w:val="24"/>
        </w:rPr>
        <w:tab/>
      </w:r>
      <w:r>
        <w:rPr>
          <w:rFonts w:ascii="Cambria" w:eastAsiaTheme="minorEastAsia" w:hAnsi="Cambria"/>
          <w:b/>
          <w:color w:val="0C2953" w:themeColor="accent1" w:themeShade="80"/>
          <w:sz w:val="24"/>
          <w:szCs w:val="24"/>
        </w:rPr>
        <w:tab/>
      </w:r>
      <w:r>
        <w:rPr>
          <w:rFonts w:ascii="Cambria" w:eastAsiaTheme="minorEastAsia" w:hAnsi="Cambria"/>
          <w:sz w:val="24"/>
          <w:szCs w:val="24"/>
        </w:rPr>
        <w:t xml:space="preserve">Två vektorer sägs vara ekvivalenta om de är lika långa och har samma </w:t>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A7018E">
        <w:rPr>
          <w:rFonts w:ascii="Cambria" w:eastAsiaTheme="minorEastAsia" w:hAnsi="Cambria"/>
          <w:b/>
          <w:color w:val="0C2953" w:themeColor="accent1" w:themeShade="80"/>
          <w:sz w:val="24"/>
          <w:szCs w:val="24"/>
        </w:rPr>
        <w:t>klass</w:t>
      </w:r>
      <w:r>
        <w:rPr>
          <w:rFonts w:ascii="Cambria" w:eastAsiaTheme="minorEastAsia" w:hAnsi="Cambria"/>
          <w:sz w:val="24"/>
          <w:szCs w:val="24"/>
        </w:rPr>
        <w:tab/>
      </w:r>
      <w:r>
        <w:rPr>
          <w:rFonts w:ascii="Cambria" w:eastAsiaTheme="minorEastAsia" w:hAnsi="Cambria"/>
          <w:sz w:val="24"/>
          <w:szCs w:val="24"/>
        </w:rPr>
        <w:tab/>
        <w:t xml:space="preserve">riktning. Man kan också säga att de tillhör samma ekvivalensklass. </w:t>
      </w:r>
    </w:p>
    <w:p w:rsidR="00313DDA" w:rsidRPr="00313DDA" w:rsidRDefault="00313DDA" w:rsidP="00EB0FEB">
      <w:pPr>
        <w:tabs>
          <w:tab w:val="left" w:pos="1701"/>
          <w:tab w:val="left" w:pos="2552"/>
          <w:tab w:val="left" w:pos="2835"/>
          <w:tab w:val="left" w:pos="3119"/>
        </w:tabs>
        <w:ind w:left="1695" w:hanging="1695"/>
        <w:rPr>
          <w:rFonts w:ascii="Cambria" w:eastAsiaTheme="minorEastAsia" w:hAnsi="Cambria"/>
          <w:sz w:val="24"/>
          <w:szCs w:val="24"/>
        </w:rPr>
      </w:pPr>
    </w:p>
    <w:p w:rsidR="00313DDA" w:rsidRPr="00313DDA" w:rsidRDefault="00313DDA"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 xml:space="preserve">                                                                </w:t>
      </w:r>
      <w:r>
        <w:rPr>
          <w:noProof/>
          <w:lang w:eastAsia="sv-SE"/>
        </w:rPr>
        <w:drawing>
          <wp:inline distT="0" distB="0" distL="0" distR="0" wp14:anchorId="0C75999C" wp14:editId="1692B510">
            <wp:extent cx="2083770" cy="1440000"/>
            <wp:effectExtent l="0" t="0" r="0" b="8255"/>
            <wp:docPr id="1385" name="Bildobjekt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83770" cy="1440000"/>
                    </a:xfrm>
                    <a:prstGeom prst="rect">
                      <a:avLst/>
                    </a:prstGeom>
                  </pic:spPr>
                </pic:pic>
              </a:graphicData>
            </a:graphic>
          </wp:inline>
        </w:drawing>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t xml:space="preserve">       </w:t>
      </w:r>
      <w:r w:rsidRPr="00554A84">
        <w:rPr>
          <w:rFonts w:ascii="Cambria" w:eastAsiaTheme="minorEastAsia" w:hAnsi="Cambria"/>
        </w:rPr>
        <w:t>Vektorer ur samma ekvivalensklass</w:t>
      </w:r>
      <w:r>
        <w:rPr>
          <w:rFonts w:ascii="Cambria" w:eastAsiaTheme="minorEastAsia" w:hAnsi="Cambria"/>
        </w:rPr>
        <w:t>.</w:t>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313DDA">
        <w:rPr>
          <w:rFonts w:ascii="Cambria" w:eastAsiaTheme="minorEastAsia" w:hAnsi="Cambria"/>
          <w:sz w:val="24"/>
          <w:szCs w:val="24"/>
        </w:rPr>
        <w:t>Om e</w:t>
      </w:r>
      <w:r>
        <w:rPr>
          <w:rFonts w:ascii="Cambria" w:eastAsiaTheme="minorEastAsia" w:hAnsi="Cambria"/>
          <w:sz w:val="24"/>
          <w:szCs w:val="24"/>
        </w:rPr>
        <w:t xml:space="preserve">n </w:t>
      </w:r>
      <w:r w:rsidRPr="005020A1">
        <w:rPr>
          <w:rFonts w:ascii="Cambria" w:eastAsiaTheme="minorEastAsia" w:hAnsi="Cambria"/>
          <w:i/>
          <w:sz w:val="24"/>
          <w:szCs w:val="24"/>
        </w:rPr>
        <w:t>vektor</w:t>
      </w:r>
      <w:r>
        <w:rPr>
          <w:rFonts w:ascii="Cambria" w:eastAsiaTheme="minorEastAsia" w:hAnsi="Cambria"/>
          <w:sz w:val="24"/>
          <w:szCs w:val="24"/>
        </w:rPr>
        <w:t xml:space="preserve"> i ekvivalensk</w:t>
      </w:r>
      <w:r w:rsidR="00313DDA">
        <w:rPr>
          <w:rFonts w:ascii="Cambria" w:eastAsiaTheme="minorEastAsia" w:hAnsi="Cambria"/>
          <w:sz w:val="24"/>
          <w:szCs w:val="24"/>
        </w:rPr>
        <w:t>lassen har sin början i origo, så har denna vektor</w:t>
      </w:r>
      <w:r>
        <w:rPr>
          <w:rFonts w:ascii="Cambria" w:eastAsiaTheme="minorEastAsia" w:hAnsi="Cambria"/>
          <w:sz w:val="24"/>
          <w:szCs w:val="24"/>
        </w:rPr>
        <w:t xml:space="preserve"> samma koordinater som den </w:t>
      </w:r>
      <w:r w:rsidRPr="005020A1">
        <w:rPr>
          <w:rFonts w:ascii="Cambria" w:eastAsiaTheme="minorEastAsia" w:hAnsi="Cambria"/>
          <w:i/>
          <w:sz w:val="24"/>
          <w:szCs w:val="24"/>
        </w:rPr>
        <w:t>punkt</w:t>
      </w:r>
      <w:r>
        <w:rPr>
          <w:rFonts w:ascii="Cambria" w:eastAsiaTheme="minorEastAsia" w:hAnsi="Cambria"/>
          <w:sz w:val="24"/>
          <w:szCs w:val="24"/>
        </w:rPr>
        <w:t xml:space="preserve"> där vektorn slutar</w:t>
      </w:r>
      <w:r w:rsidR="00313DDA">
        <w:rPr>
          <w:rFonts w:ascii="Cambria" w:eastAsiaTheme="minorEastAsia" w:hAnsi="Cambria"/>
          <w:sz w:val="24"/>
          <w:szCs w:val="24"/>
        </w:rPr>
        <w:t>, och kallas</w:t>
      </w:r>
      <w:r>
        <w:rPr>
          <w:rFonts w:ascii="Cambria" w:eastAsiaTheme="minorEastAsia" w:hAnsi="Cambria"/>
          <w:sz w:val="24"/>
          <w:szCs w:val="24"/>
        </w:rPr>
        <w:t xml:space="preserve"> </w:t>
      </w:r>
    </w:p>
    <w:p w:rsidR="00423C2A"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A7018E">
        <w:rPr>
          <w:rFonts w:ascii="Cambria" w:eastAsiaTheme="minorEastAsia" w:hAnsi="Cambria"/>
          <w:b/>
          <w:color w:val="0C2953" w:themeColor="accent1" w:themeShade="80"/>
          <w:sz w:val="24"/>
          <w:szCs w:val="24"/>
        </w:rPr>
        <w:t>Ortvektor</w:t>
      </w:r>
      <w:r>
        <w:rPr>
          <w:rFonts w:ascii="Cambria" w:eastAsiaTheme="minorEastAsia" w:hAnsi="Cambria"/>
          <w:b/>
          <w:color w:val="124F6C" w:themeColor="accent2" w:themeShade="80"/>
          <w:sz w:val="24"/>
          <w:szCs w:val="24"/>
        </w:rPr>
        <w:tab/>
      </w:r>
      <w:r w:rsidRPr="00D17C67">
        <w:rPr>
          <w:rFonts w:ascii="Cambria" w:eastAsiaTheme="minorEastAsia" w:hAnsi="Cambria"/>
          <w:i/>
          <w:sz w:val="24"/>
          <w:szCs w:val="24"/>
        </w:rPr>
        <w:t>ortsvektor</w:t>
      </w:r>
      <w:r>
        <w:rPr>
          <w:rFonts w:ascii="Cambria" w:eastAsiaTheme="minorEastAsia" w:hAnsi="Cambria"/>
          <w:sz w:val="24"/>
          <w:szCs w:val="24"/>
        </w:rPr>
        <w:t xml:space="preserve">. </w:t>
      </w:r>
    </w:p>
    <w:p w:rsidR="00423C2A" w:rsidRDefault="00423C2A"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423C2A"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EB0FEB">
        <w:rPr>
          <w:rFonts w:ascii="Cambria" w:eastAsiaTheme="minorEastAsia" w:hAnsi="Cambria"/>
          <w:sz w:val="24"/>
          <w:szCs w:val="24"/>
        </w:rPr>
        <w:t xml:space="preserve">Om man i sitt koordinatsystem ritar in en vektor med start i punkten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oMath>
      <w:r w:rsidR="00EB0FEB">
        <w:rPr>
          <w:rFonts w:ascii="Cambria" w:eastAsiaTheme="minorEastAsia" w:hAnsi="Cambria"/>
          <w:sz w:val="24"/>
          <w:szCs w:val="24"/>
        </w:rPr>
        <w:t xml:space="preserve"> och slut i punkten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oMath>
      <w:r w:rsidR="00EB0FEB">
        <w:rPr>
          <w:rFonts w:ascii="Cambria" w:eastAsiaTheme="minorEastAsia" w:hAnsi="Cambria"/>
          <w:sz w:val="24"/>
          <w:szCs w:val="24"/>
        </w:rPr>
        <w:t xml:space="preserve"> kan man kalla denna vektor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sidR="00EB0FEB">
        <w:rPr>
          <w:rFonts w:ascii="Cambria" w:eastAsiaTheme="minorEastAsia" w:hAnsi="Cambria"/>
          <w:sz w:val="24"/>
          <w:szCs w:val="24"/>
        </w:rPr>
        <w:t xml:space="preserve">. Koordinaterna för vektorn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sidR="00EB0FEB">
        <w:rPr>
          <w:rFonts w:ascii="Cambria" w:eastAsiaTheme="minorEastAsia" w:hAnsi="Cambria"/>
          <w:sz w:val="24"/>
          <w:szCs w:val="24"/>
        </w:rPr>
        <w:t xml:space="preserve"> blir </w:t>
      </w:r>
      <m:oMath>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2</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1</m:t>
                </m:r>
              </m:sub>
            </m:sSub>
          </m:e>
        </m:d>
      </m:oMath>
      <w:r w:rsidR="00EB0FEB">
        <w:rPr>
          <w:rFonts w:ascii="Cambria" w:eastAsiaTheme="minorEastAsia" w:hAnsi="Cambria"/>
          <w:sz w:val="24"/>
          <w:szCs w:val="24"/>
        </w:rPr>
        <w:t xml:space="preserve"> om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1</m:t>
                </m:r>
              </m:sub>
            </m:sSub>
          </m:e>
        </m:d>
      </m:oMath>
      <w:r w:rsidR="00EB0FEB">
        <w:rPr>
          <w:rFonts w:ascii="Cambria" w:eastAsiaTheme="minorEastAsia" w:hAnsi="Cambria"/>
          <w:sz w:val="24"/>
          <w:szCs w:val="24"/>
        </w:rPr>
        <w:t xml:space="preserve"> 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2</m:t>
                </m:r>
              </m:sub>
            </m:sSub>
          </m:e>
        </m:d>
      </m:oMath>
      <w:r w:rsidR="00F438FC">
        <w:rPr>
          <w:rFonts w:ascii="Cambria" w:eastAsiaTheme="minorEastAsia" w:hAnsi="Cambria"/>
          <w:sz w:val="24"/>
          <w:szCs w:val="24"/>
        </w:rPr>
        <w:t xml:space="preserve">, dvs. </w:t>
      </w:r>
      <w:r w:rsidR="00EB0FEB" w:rsidRPr="00645CDF">
        <w:rPr>
          <w:rFonts w:ascii="Cambria" w:eastAsiaTheme="minorEastAsia" w:hAnsi="Cambria"/>
          <w:b/>
          <w:sz w:val="24"/>
          <w:szCs w:val="24"/>
        </w:rPr>
        <w:t>slut</w:t>
      </w:r>
      <w:r w:rsidR="00F438FC" w:rsidRPr="00645CDF">
        <w:rPr>
          <w:rFonts w:ascii="Cambria" w:eastAsiaTheme="minorEastAsia" w:hAnsi="Cambria"/>
          <w:b/>
          <w:sz w:val="24"/>
          <w:szCs w:val="24"/>
        </w:rPr>
        <w:t>punkten</w:t>
      </w:r>
      <w:r w:rsidR="00F438FC">
        <w:rPr>
          <w:rFonts w:ascii="Cambria" w:eastAsiaTheme="minorEastAsia" w:hAnsi="Cambria"/>
          <w:sz w:val="24"/>
          <w:szCs w:val="24"/>
        </w:rPr>
        <w:t>s</w:t>
      </w:r>
      <w:r w:rsidR="00EB0FEB">
        <w:rPr>
          <w:rFonts w:ascii="Cambria" w:eastAsiaTheme="minorEastAsia" w:hAnsi="Cambria"/>
          <w:sz w:val="24"/>
          <w:szCs w:val="24"/>
        </w:rPr>
        <w:t xml:space="preserve"> koordinater </w:t>
      </w:r>
      <w:r w:rsidR="00EB0FEB" w:rsidRPr="00F438FC">
        <w:rPr>
          <w:rFonts w:ascii="Cambria" w:eastAsiaTheme="minorEastAsia" w:hAnsi="Cambria"/>
          <w:b/>
          <w:sz w:val="24"/>
          <w:szCs w:val="24"/>
        </w:rPr>
        <w:t>minus</w:t>
      </w:r>
      <w:r w:rsidR="00F438FC">
        <w:rPr>
          <w:rFonts w:ascii="Cambria" w:eastAsiaTheme="minorEastAsia" w:hAnsi="Cambria"/>
          <w:sz w:val="24"/>
          <w:szCs w:val="24"/>
        </w:rPr>
        <w:t xml:space="preserve"> </w:t>
      </w:r>
      <w:r w:rsidR="00EB0FEB" w:rsidRPr="00645CDF">
        <w:rPr>
          <w:rFonts w:ascii="Cambria" w:eastAsiaTheme="minorEastAsia" w:hAnsi="Cambria"/>
          <w:b/>
          <w:sz w:val="24"/>
          <w:szCs w:val="24"/>
        </w:rPr>
        <w:t>star</w:t>
      </w:r>
      <w:r w:rsidR="00F438FC" w:rsidRPr="00645CDF">
        <w:rPr>
          <w:rFonts w:ascii="Cambria" w:eastAsiaTheme="minorEastAsia" w:hAnsi="Cambria"/>
          <w:b/>
          <w:sz w:val="24"/>
          <w:szCs w:val="24"/>
        </w:rPr>
        <w:t>tpunkten</w:t>
      </w:r>
      <w:r w:rsidR="00F438FC">
        <w:rPr>
          <w:rFonts w:ascii="Cambria" w:eastAsiaTheme="minorEastAsia" w:hAnsi="Cambria"/>
          <w:sz w:val="24"/>
          <w:szCs w:val="24"/>
        </w:rPr>
        <w:t>s</w:t>
      </w:r>
      <w:r w:rsidR="00EB0FEB">
        <w:rPr>
          <w:rFonts w:ascii="Cambria" w:eastAsiaTheme="minorEastAsia" w:hAnsi="Cambria"/>
          <w:sz w:val="24"/>
          <w:szCs w:val="24"/>
        </w:rPr>
        <w:t xml:space="preserve"> koordinater.</w:t>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b/>
          <w:color w:val="0C2953" w:themeColor="accent1" w:themeShade="80"/>
          <w:sz w:val="16"/>
          <w:szCs w:val="16"/>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                               </w:t>
      </w:r>
      <w:r>
        <w:rPr>
          <w:rFonts w:ascii="Cambria" w:eastAsiaTheme="minorEastAsia" w:hAnsi="Cambria"/>
          <w:noProof/>
          <w:sz w:val="24"/>
          <w:szCs w:val="24"/>
          <w:lang w:eastAsia="sv-SE"/>
        </w:rPr>
        <w:drawing>
          <wp:inline distT="0" distB="0" distL="0" distR="0" wp14:anchorId="1538F3EB" wp14:editId="44F22E53">
            <wp:extent cx="2083392" cy="1440000"/>
            <wp:effectExtent l="0" t="0" r="0" b="8255"/>
            <wp:docPr id="121" name="Bildobjekt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kursbunt12.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083392" cy="1440000"/>
                    </a:xfrm>
                    <a:prstGeom prst="rect">
                      <a:avLst/>
                    </a:prstGeom>
                  </pic:spPr>
                </pic:pic>
              </a:graphicData>
            </a:graphic>
          </wp:inline>
        </w:drawing>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6"/>
          <w:szCs w:val="16"/>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0A2DCB">
        <w:rPr>
          <w:rFonts w:ascii="Cambria" w:eastAsiaTheme="minorEastAsia" w:hAnsi="Cambria"/>
          <w:sz w:val="24"/>
          <w:szCs w:val="24"/>
        </w:rPr>
        <w:t>Av</w:t>
      </w:r>
      <w:r>
        <w:rPr>
          <w:rFonts w:ascii="Cambria" w:eastAsiaTheme="minorEastAsia" w:hAnsi="Cambria"/>
          <w:sz w:val="24"/>
          <w:szCs w:val="24"/>
        </w:rPr>
        <w:t xml:space="preserve"> figuren inses </w:t>
      </w:r>
      <w:r w:rsidR="00C34C77">
        <w:rPr>
          <w:rFonts w:ascii="Cambria" w:eastAsiaTheme="minorEastAsia" w:hAnsi="Cambria"/>
          <w:sz w:val="24"/>
          <w:szCs w:val="24"/>
        </w:rPr>
        <w:t xml:space="preserve">även </w:t>
      </w:r>
      <w:r>
        <w:rPr>
          <w:rFonts w:ascii="Cambria" w:eastAsiaTheme="minorEastAsia" w:hAnsi="Cambria"/>
          <w:sz w:val="24"/>
          <w:szCs w:val="24"/>
        </w:rPr>
        <w:t>att</w:t>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p>
    <w:p w:rsidR="00885724" w:rsidRDefault="00885724" w:rsidP="00EB0FEB">
      <w:pPr>
        <w:tabs>
          <w:tab w:val="left" w:pos="1701"/>
          <w:tab w:val="left" w:pos="2552"/>
          <w:tab w:val="left" w:pos="2835"/>
          <w:tab w:val="left" w:pos="3119"/>
        </w:tabs>
        <w:ind w:left="1695" w:hanging="1695"/>
        <w:rPr>
          <w:rFonts w:ascii="Cambria" w:eastAsiaTheme="minorEastAsia" w:hAnsi="Cambria"/>
          <w:sz w:val="24"/>
          <w:szCs w:val="24"/>
        </w:rPr>
      </w:pPr>
    </w:p>
    <w:p w:rsidR="00885724" w:rsidRDefault="00885724" w:rsidP="00EB0FEB">
      <w:pPr>
        <w:tabs>
          <w:tab w:val="left" w:pos="1701"/>
          <w:tab w:val="left" w:pos="2552"/>
          <w:tab w:val="left" w:pos="2835"/>
          <w:tab w:val="left" w:pos="3119"/>
        </w:tabs>
        <w:ind w:left="1695" w:hanging="1695"/>
        <w:rPr>
          <w:rFonts w:ascii="Cambria" w:eastAsiaTheme="minorEastAsia" w:hAnsi="Cambria"/>
          <w:sz w:val="24"/>
          <w:szCs w:val="24"/>
        </w:rPr>
      </w:pPr>
      <w:r w:rsidRPr="00885724">
        <w:rPr>
          <w:rFonts w:ascii="Cambria" w:eastAsiaTheme="minorEastAsia" w:hAnsi="Cambria"/>
          <w:b/>
          <w:color w:val="0C2953" w:themeColor="accent1" w:themeShade="80"/>
          <w:sz w:val="24"/>
          <w:szCs w:val="24"/>
        </w:rPr>
        <w:t xml:space="preserve">Exempel </w:t>
      </w:r>
      <w:r w:rsidR="00D6560F">
        <w:rPr>
          <w:rFonts w:ascii="Cambria" w:eastAsiaTheme="minorEastAsia" w:hAnsi="Cambria"/>
          <w:b/>
          <w:color w:val="0C2953" w:themeColor="accent1" w:themeShade="80"/>
          <w:sz w:val="24"/>
          <w:szCs w:val="24"/>
        </w:rPr>
        <w:t>2</w:t>
      </w:r>
      <w:r w:rsidR="00423C2A">
        <w:rPr>
          <w:rFonts w:ascii="Cambria" w:eastAsiaTheme="minorEastAsia" w:hAnsi="Cambria"/>
          <w:sz w:val="24"/>
          <w:szCs w:val="24"/>
        </w:rPr>
        <w:tab/>
        <w:t xml:space="preserve">Punkterna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oMath>
      <w:r>
        <w:rPr>
          <w:rFonts w:ascii="Cambria" w:eastAsiaTheme="minorEastAsia" w:hAnsi="Cambria"/>
          <w:sz w:val="24"/>
          <w:szCs w:val="24"/>
        </w:rPr>
        <w:t xml:space="preserve">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oMath>
      <w:r>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3, 4</m:t>
            </m:r>
          </m:e>
        </m:d>
      </m:oMath>
      <w:r>
        <w:rPr>
          <w:rFonts w:ascii="Cambria" w:eastAsiaTheme="minorEastAsia" w:hAnsi="Cambria"/>
          <w:sz w:val="24"/>
          <w:szCs w:val="24"/>
        </w:rPr>
        <w:t xml:space="preserve"> respektive </w:t>
      </w:r>
      <m:oMath>
        <m:d>
          <m:dPr>
            <m:ctrlPr>
              <w:rPr>
                <w:rFonts w:ascii="Cambria Math" w:eastAsiaTheme="minorEastAsia" w:hAnsi="Cambria Math"/>
                <w:i/>
                <w:sz w:val="24"/>
                <w:szCs w:val="24"/>
              </w:rPr>
            </m:ctrlPr>
          </m:dPr>
          <m:e>
            <m:r>
              <w:rPr>
                <w:rFonts w:ascii="Cambria Math" w:eastAsiaTheme="minorEastAsia" w:hAnsi="Cambria Math"/>
                <w:sz w:val="24"/>
                <w:szCs w:val="24"/>
              </w:rPr>
              <m:t>5, 3</m:t>
            </m:r>
          </m:e>
        </m:d>
      </m:oMath>
      <w:r>
        <w:rPr>
          <w:rFonts w:ascii="Cambria" w:eastAsiaTheme="minorEastAsia" w:hAnsi="Cambria"/>
          <w:sz w:val="24"/>
          <w:szCs w:val="24"/>
        </w:rPr>
        <w:t>. Bestäm koordinaterna för vektorerna</w:t>
      </w:r>
      <w:r w:rsidR="00423C2A">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OP</m:t>
                </m:r>
              </m:e>
              <m:sub>
                <m:r>
                  <w:rPr>
                    <w:rFonts w:ascii="Cambria Math" w:eastAsiaTheme="minorEastAsia" w:hAnsi="Cambria Math"/>
                    <w:sz w:val="24"/>
                    <w:szCs w:val="24"/>
                  </w:rPr>
                  <m:t>1</m:t>
                </m:r>
              </m:sub>
            </m:sSub>
          </m:e>
        </m:acc>
      </m:oMath>
      <w:r w:rsidR="00423C2A">
        <w:rPr>
          <w:rFonts w:ascii="Cambria" w:eastAsiaTheme="minorEastAsia" w:hAnsi="Cambria"/>
          <w:sz w:val="24"/>
          <w:szCs w:val="24"/>
        </w:rPr>
        <w:t xml:space="preserve"> </w:t>
      </w:r>
      <w:r>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r>
        <w:rPr>
          <w:rFonts w:ascii="Cambria" w:eastAsiaTheme="minorEastAsia" w:hAnsi="Cambria"/>
          <w:sz w:val="24"/>
          <w:szCs w:val="24"/>
        </w:rPr>
        <w:t>.</w:t>
      </w:r>
    </w:p>
    <w:p w:rsidR="00885724" w:rsidRDefault="00885724"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Pr="00885724" w:rsidRDefault="00EB0FEB" w:rsidP="00EB0FEB">
      <w:pPr>
        <w:tabs>
          <w:tab w:val="left" w:pos="1701"/>
          <w:tab w:val="left" w:pos="2552"/>
          <w:tab w:val="left" w:pos="2835"/>
          <w:tab w:val="left" w:pos="3119"/>
        </w:tabs>
        <w:rPr>
          <w:rFonts w:ascii="Cambria" w:eastAsiaTheme="minorEastAsia" w:hAnsi="Cambria"/>
          <w:sz w:val="24"/>
          <w:szCs w:val="24"/>
        </w:rPr>
      </w:pPr>
    </w:p>
    <w:p w:rsidR="00423C2A" w:rsidRDefault="00885724" w:rsidP="00423C2A">
      <w:pPr>
        <w:tabs>
          <w:tab w:val="left" w:pos="1710"/>
          <w:tab w:val="left" w:pos="2552"/>
          <w:tab w:val="left" w:pos="2835"/>
          <w:tab w:val="left" w:pos="3119"/>
        </w:tabs>
        <w:ind w:left="1710" w:hanging="1710"/>
        <w:rPr>
          <w:rFonts w:ascii="Cambria" w:eastAsiaTheme="minorEastAsia" w:hAnsi="Cambria"/>
          <w:sz w:val="24"/>
          <w:szCs w:val="24"/>
        </w:rPr>
      </w:pPr>
      <w:r w:rsidRPr="00B21F0A">
        <w:rPr>
          <w:rFonts w:ascii="Cambria" w:eastAsiaTheme="minorEastAsia" w:hAnsi="Cambria"/>
          <w:b/>
          <w:color w:val="0C2953" w:themeColor="accent1" w:themeShade="80"/>
          <w:sz w:val="24"/>
          <w:szCs w:val="24"/>
        </w:rPr>
        <w:t>Lösning</w:t>
      </w:r>
      <w:r>
        <w:rPr>
          <w:rFonts w:ascii="Cambria" w:eastAsiaTheme="minorEastAsia" w:hAnsi="Cambria"/>
          <w:sz w:val="24"/>
          <w:szCs w:val="24"/>
        </w:rPr>
        <w:tab/>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r w:rsidR="00423C2A">
        <w:rPr>
          <w:rFonts w:ascii="Cambria" w:eastAsiaTheme="minorEastAsia" w:hAnsi="Cambria"/>
          <w:sz w:val="24"/>
          <w:szCs w:val="24"/>
        </w:rPr>
        <w:t xml:space="preserve"> är vektorn som går mellan origo och punkten P</w:t>
      </w:r>
      <w:r w:rsidR="00423C2A">
        <w:rPr>
          <w:rFonts w:ascii="Cambria" w:eastAsiaTheme="minorEastAsia" w:hAnsi="Cambria"/>
          <w:sz w:val="24"/>
          <w:szCs w:val="24"/>
          <w:vertAlign w:val="subscript"/>
        </w:rPr>
        <w:t>1</w:t>
      </w:r>
      <w:r w:rsidR="00423C2A" w:rsidRPr="00526288">
        <w:rPr>
          <w:rFonts w:ascii="Cambria" w:eastAsiaTheme="minorEastAsia" w:hAnsi="Cambria"/>
          <w:sz w:val="24"/>
          <w:szCs w:val="24"/>
        </w:rPr>
        <w:t xml:space="preserve"> </w:t>
      </w:r>
      <w:r w:rsidR="00423C2A">
        <w:rPr>
          <w:rFonts w:ascii="Cambria" w:eastAsiaTheme="minorEastAsia" w:hAnsi="Cambria"/>
          <w:sz w:val="24"/>
          <w:szCs w:val="24"/>
        </w:rPr>
        <w:t>och vektorns koordinater</w:t>
      </w:r>
      <w:r w:rsidR="00423C2A" w:rsidRPr="00526288">
        <w:rPr>
          <w:rFonts w:ascii="Cambria" w:eastAsiaTheme="minorEastAsia" w:hAnsi="Cambria"/>
          <w:sz w:val="24"/>
          <w:szCs w:val="24"/>
        </w:rPr>
        <w:t xml:space="preserve"> </w:t>
      </w:r>
      <w:r w:rsidR="00423C2A">
        <w:rPr>
          <w:rFonts w:ascii="Cambria" w:eastAsiaTheme="minorEastAsia" w:hAnsi="Cambria"/>
          <w:sz w:val="24"/>
          <w:szCs w:val="24"/>
        </w:rPr>
        <w:t xml:space="preserve">är naturligtvis </w:t>
      </w:r>
      <m:oMath>
        <m:r>
          <w:rPr>
            <w:rFonts w:ascii="Cambria Math" w:eastAsiaTheme="minorEastAsia" w:hAnsi="Cambria Math"/>
            <w:sz w:val="24"/>
            <w:szCs w:val="24"/>
          </w:rPr>
          <m:t>(3,4)</m:t>
        </m:r>
      </m:oMath>
    </w:p>
    <w:p w:rsidR="00EB0FEB" w:rsidRPr="00423C2A" w:rsidRDefault="00CE4444" w:rsidP="00423C2A">
      <w:pPr>
        <w:tabs>
          <w:tab w:val="left" w:pos="2552"/>
          <w:tab w:val="left" w:pos="2835"/>
          <w:tab w:val="left" w:pos="3119"/>
        </w:tabs>
        <w:ind w:left="1710"/>
        <w:rPr>
          <w:rFonts w:ascii="Cambria" w:eastAsiaTheme="minorEastAsia" w:hAnsi="Cambria"/>
          <w:sz w:val="24"/>
          <w:szCs w:val="24"/>
        </w:rPr>
      </w:pPr>
      <m:oMathPara>
        <m:oMathParaPr>
          <m:jc m:val="left"/>
        </m:oMathParaP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5-3, 3-4</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m:oMathPara>
    </w:p>
    <w:p w:rsidR="00B21F0A" w:rsidRPr="00885724" w:rsidRDefault="00B21F0A"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3-5, 4-3</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w:p>
    <w:p w:rsidR="001B7DD1" w:rsidRDefault="001B7DD1" w:rsidP="001B7DD1">
      <w:pPr>
        <w:tabs>
          <w:tab w:val="left" w:pos="1701"/>
          <w:tab w:val="left" w:pos="2552"/>
          <w:tab w:val="left" w:pos="2835"/>
          <w:tab w:val="left" w:pos="3119"/>
        </w:tabs>
        <w:rPr>
          <w:rFonts w:ascii="Cambria" w:eastAsiaTheme="minorEastAsia" w:hAnsi="Cambria"/>
          <w:sz w:val="24"/>
          <w:szCs w:val="24"/>
        </w:rPr>
      </w:pPr>
    </w:p>
    <w:p w:rsidR="00A3724A" w:rsidRDefault="00A3724A" w:rsidP="002A1E14">
      <w:pPr>
        <w:tabs>
          <w:tab w:val="left" w:pos="1701"/>
          <w:tab w:val="left" w:pos="2552"/>
          <w:tab w:val="left" w:pos="2835"/>
          <w:tab w:val="left" w:pos="3119"/>
        </w:tabs>
        <w:jc w:val="center"/>
        <w:rPr>
          <w:rFonts w:ascii="Cambria" w:eastAsiaTheme="minorEastAsia" w:hAnsi="Cambria"/>
          <w:sz w:val="24"/>
          <w:szCs w:val="24"/>
        </w:rPr>
      </w:pPr>
    </w:p>
    <w:p w:rsidR="00F438FC" w:rsidRDefault="00F438FC"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b/>
          <w:color w:val="0C2953" w:themeColor="accent1" w:themeShade="80"/>
          <w:sz w:val="24"/>
          <w:szCs w:val="24"/>
        </w:rPr>
        <w:t>Exempel 3</w:t>
      </w:r>
      <w:r>
        <w:rPr>
          <w:rFonts w:ascii="Cambria" w:eastAsiaTheme="minorEastAsia" w:hAnsi="Cambria"/>
          <w:sz w:val="24"/>
          <w:szCs w:val="24"/>
        </w:rPr>
        <w:tab/>
        <w:t xml:space="preserve">Punkterna </w:t>
      </w:r>
      <m:oMath>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oMath>
      <w:r>
        <w:rPr>
          <w:rFonts w:ascii="Cambria" w:eastAsiaTheme="minorEastAsia" w:hAnsi="Cambria"/>
          <w:sz w:val="24"/>
          <w:szCs w:val="24"/>
        </w:rPr>
        <w:t xml:space="preserve">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oMath>
      <w:r>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 xml:space="preserve"> respektive </w:t>
      </w:r>
      <m:oMath>
        <m:d>
          <m:dPr>
            <m:ctrlPr>
              <w:rPr>
                <w:rFonts w:ascii="Cambria Math" w:eastAsiaTheme="minorEastAsia" w:hAnsi="Cambria Math"/>
                <w:i/>
                <w:sz w:val="24"/>
                <w:szCs w:val="24"/>
              </w:rPr>
            </m:ctrlPr>
          </m:dPr>
          <m:e>
            <m:r>
              <w:rPr>
                <w:rFonts w:ascii="Cambria Math" w:eastAsiaTheme="minorEastAsia" w:hAnsi="Cambria Math"/>
                <w:sz w:val="24"/>
                <w:szCs w:val="24"/>
              </w:rPr>
              <m:t>3, 0</m:t>
            </m:r>
          </m:e>
        </m:d>
      </m:oMath>
      <w:r>
        <w:rPr>
          <w:rFonts w:ascii="Cambria" w:eastAsiaTheme="minorEastAsia" w:hAnsi="Cambria"/>
          <w:sz w:val="24"/>
          <w:szCs w:val="24"/>
        </w:rPr>
        <w:t xml:space="preserve">. </w:t>
      </w:r>
    </w:p>
    <w:p w:rsidR="0085073B" w:rsidRPr="000A2DCB" w:rsidRDefault="0085073B" w:rsidP="00CE0751">
      <w:pPr>
        <w:pStyle w:val="ListParagraph"/>
        <w:numPr>
          <w:ilvl w:val="0"/>
          <w:numId w:val="64"/>
        </w:numPr>
        <w:tabs>
          <w:tab w:val="left" w:pos="1701"/>
          <w:tab w:val="left" w:pos="2552"/>
          <w:tab w:val="left" w:pos="2835"/>
          <w:tab w:val="left" w:pos="3119"/>
        </w:tabs>
        <w:rPr>
          <w:rFonts w:ascii="Cambria" w:eastAsiaTheme="minorEastAsia" w:hAnsi="Cambria"/>
        </w:rPr>
      </w:pPr>
      <w:r w:rsidRPr="000F2840">
        <w:rPr>
          <w:rFonts w:ascii="Cambria" w:eastAsiaTheme="minorEastAsia" w:hAnsi="Cambria"/>
        </w:rPr>
        <w:t xml:space="preserve">Skriv vektorerna </w:t>
      </w:r>
      <m:oMath>
        <m:acc>
          <m:accPr>
            <m:chr m:val="⃗"/>
            <m:ctrlPr>
              <w:rPr>
                <w:rFonts w:ascii="Cambria Math" w:eastAsiaTheme="minorEastAsia" w:hAnsi="Cambria Math"/>
              </w:rPr>
            </m:ctrlPr>
          </m:accPr>
          <m:e>
            <m:r>
              <m:rPr>
                <m:sty m:val="p"/>
              </m:rPr>
              <w:rPr>
                <w:rFonts w:ascii="Cambria Math" w:eastAsiaTheme="minorEastAsia" w:hAnsi="Cambria Math"/>
              </w:rPr>
              <m:t>O</m:t>
            </m:r>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1</m:t>
                </m:r>
              </m:sub>
            </m:sSub>
          </m:e>
        </m:acc>
      </m:oMath>
      <w:r w:rsidRPr="000F2840">
        <w:rPr>
          <w:rFonts w:ascii="Cambria" w:eastAsiaTheme="minorEastAsia" w:hAnsi="Cambria"/>
        </w:rPr>
        <w:t xml:space="preserve"> och </w:t>
      </w:r>
      <m:oMath>
        <m:acc>
          <m:accPr>
            <m:chr m:val="⃗"/>
            <m:ctrlPr>
              <w:rPr>
                <w:rFonts w:ascii="Cambria Math" w:eastAsiaTheme="minorEastAsia" w:hAnsi="Cambria Math"/>
              </w:rPr>
            </m:ctrlPr>
          </m:accPr>
          <m:e>
            <m:r>
              <m:rPr>
                <m:sty m:val="p"/>
              </m:rPr>
              <w:rPr>
                <w:rFonts w:ascii="Cambria Math" w:eastAsiaTheme="minorEastAsia" w:hAnsi="Cambria Math"/>
              </w:rPr>
              <m:t>O</m:t>
            </m:r>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2</m:t>
                </m:r>
              </m:sub>
            </m:sSub>
          </m:e>
        </m:acc>
      </m:oMath>
      <w:r w:rsidRPr="000F2840">
        <w:rPr>
          <w:rFonts w:ascii="Cambria" w:eastAsiaTheme="minorEastAsia" w:hAnsi="Cambria"/>
        </w:rPr>
        <w:t xml:space="preserve"> med hjälp av basvektorerna </w:t>
      </w:r>
      <m:oMath>
        <m:acc>
          <m:accPr>
            <m:chr m:val="⃗"/>
            <m:ctrlPr>
              <w:rPr>
                <w:rFonts w:ascii="Cambria Math" w:eastAsiaTheme="minorEastAsia" w:hAnsi="Cambria Math"/>
                <w:i/>
              </w:rPr>
            </m:ctrlPr>
          </m:acc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x</m:t>
                </m:r>
              </m:sub>
            </m:sSub>
          </m:e>
        </m:acc>
      </m:oMath>
      <w:r w:rsidRPr="000F2840">
        <w:rPr>
          <w:rFonts w:ascii="Cambria" w:eastAsiaTheme="minorEastAsia" w:hAnsi="Cambria"/>
        </w:rPr>
        <w:t xml:space="preserve"> och </w:t>
      </w:r>
      <m:oMath>
        <m:acc>
          <m:accPr>
            <m:chr m:val="⃗"/>
            <m:ctrlPr>
              <w:rPr>
                <w:rFonts w:ascii="Cambria Math" w:eastAsiaTheme="minorEastAsia" w:hAnsi="Cambria Math"/>
                <w:i/>
              </w:rPr>
            </m:ctrlPr>
          </m:acc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y</m:t>
                </m:r>
              </m:sub>
            </m:sSub>
          </m:e>
        </m:acc>
      </m:oMath>
    </w:p>
    <w:p w:rsidR="000F2840" w:rsidRDefault="000F2840"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b)  </w:t>
      </w:r>
      <w:r w:rsidR="0085073B">
        <w:rPr>
          <w:rFonts w:ascii="Cambria" w:eastAsiaTheme="minorEastAsia" w:hAnsi="Cambria"/>
          <w:sz w:val="24"/>
          <w:szCs w:val="24"/>
        </w:rPr>
        <w:t xml:space="preserve">Skriv även vektorn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sidR="00F438FC">
        <w:rPr>
          <w:rFonts w:ascii="Cambria" w:eastAsiaTheme="minorEastAsia" w:hAnsi="Cambria"/>
          <w:sz w:val="24"/>
          <w:szCs w:val="24"/>
        </w:rPr>
        <w:t xml:space="preserve"> </w:t>
      </w:r>
      <w:r w:rsidR="0085073B">
        <w:rPr>
          <w:rFonts w:ascii="Cambria" w:eastAsiaTheme="minorEastAsia" w:hAnsi="Cambria"/>
          <w:sz w:val="24"/>
          <w:szCs w:val="24"/>
        </w:rPr>
        <w:t xml:space="preserve">med hjälp av basvektorerna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sidR="0085073B">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sidR="0085073B">
        <w:rPr>
          <w:rFonts w:ascii="Cambria" w:eastAsiaTheme="minorEastAsia" w:hAnsi="Cambria"/>
          <w:sz w:val="24"/>
          <w:szCs w:val="24"/>
        </w:rPr>
        <w:t>.</w:t>
      </w:r>
      <w:r w:rsidR="00A5397A">
        <w:rPr>
          <w:rFonts w:ascii="Cambria" w:eastAsiaTheme="minorEastAsia" w:hAnsi="Cambria"/>
          <w:sz w:val="24"/>
          <w:szCs w:val="24"/>
        </w:rPr>
        <w:t xml:space="preserve"> </w:t>
      </w:r>
    </w:p>
    <w:p w:rsidR="00F438FC" w:rsidRDefault="000F2840"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      </w:t>
      </w:r>
      <w:r w:rsidR="00A5397A">
        <w:rPr>
          <w:rFonts w:ascii="Cambria" w:eastAsiaTheme="minorEastAsia" w:hAnsi="Cambria"/>
          <w:sz w:val="24"/>
          <w:szCs w:val="24"/>
        </w:rPr>
        <w:t xml:space="preserve">Bestäm även koordinaterna för vektorn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sidR="00A5397A">
        <w:rPr>
          <w:rFonts w:ascii="Cambria" w:eastAsiaTheme="minorEastAsia" w:hAnsi="Cambria"/>
          <w:sz w:val="24"/>
          <w:szCs w:val="24"/>
        </w:rPr>
        <w:t>.</w:t>
      </w:r>
    </w:p>
    <w:p w:rsidR="000F2840" w:rsidRPr="000F2840" w:rsidRDefault="00F438FC" w:rsidP="00CE0751">
      <w:pPr>
        <w:pStyle w:val="ListParagraph"/>
        <w:numPr>
          <w:ilvl w:val="0"/>
          <w:numId w:val="64"/>
        </w:numPr>
        <w:tabs>
          <w:tab w:val="left" w:pos="1701"/>
          <w:tab w:val="left" w:pos="2552"/>
          <w:tab w:val="left" w:pos="2835"/>
          <w:tab w:val="left" w:pos="3119"/>
        </w:tabs>
        <w:rPr>
          <w:rFonts w:ascii="Cambria" w:eastAsiaTheme="minorEastAsia" w:hAnsi="Cambria"/>
        </w:rPr>
      </w:pPr>
      <w:r w:rsidRPr="000F2840">
        <w:rPr>
          <w:rFonts w:ascii="Cambria" w:eastAsiaTheme="minorEastAsia" w:hAnsi="Cambria"/>
        </w:rPr>
        <w:t xml:space="preserve">Vektorn </w:t>
      </w:r>
      <m:oMath>
        <m:acc>
          <m:accPr>
            <m:chr m:val="⃗"/>
            <m:ctrlPr>
              <w:rPr>
                <w:rFonts w:ascii="Cambria Math" w:eastAsiaTheme="minorEastAsia" w:hAnsi="Cambria Math"/>
              </w:rPr>
            </m:ctrlPr>
          </m:accPr>
          <m:e>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1</m:t>
                </m:r>
              </m:sub>
            </m:sSub>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2</m:t>
                </m:r>
              </m:sub>
            </m:sSub>
          </m:e>
        </m:acc>
      </m:oMath>
      <w:r w:rsidRPr="000F2840">
        <w:rPr>
          <w:rFonts w:ascii="Cambria" w:eastAsiaTheme="minorEastAsia" w:hAnsi="Cambria"/>
        </w:rPr>
        <w:t xml:space="preserve"> är ekvivalent med av vektorerna i Exempel 2. </w:t>
      </w:r>
      <w:r w:rsidR="000F2840">
        <w:rPr>
          <w:rFonts w:ascii="Cambria" w:eastAsiaTheme="minorEastAsia" w:hAnsi="Cambria"/>
        </w:rPr>
        <w:br/>
        <w:t>Vilken och Varför?</w:t>
      </w:r>
    </w:p>
    <w:p w:rsidR="0085073B" w:rsidRDefault="00F438FC" w:rsidP="001D6AAE">
      <w:pPr>
        <w:tabs>
          <w:tab w:val="left" w:pos="1701"/>
          <w:tab w:val="left" w:pos="2552"/>
          <w:tab w:val="left" w:pos="2835"/>
          <w:tab w:val="left" w:pos="3119"/>
        </w:tabs>
        <w:ind w:left="1695" w:hanging="1695"/>
        <w:rPr>
          <w:rFonts w:ascii="Cambria" w:eastAsiaTheme="minorEastAsia" w:hAnsi="Cambria"/>
          <w:sz w:val="24"/>
          <w:szCs w:val="24"/>
        </w:rPr>
      </w:pPr>
      <w:r w:rsidRPr="00BA7F18">
        <w:rPr>
          <w:rFonts w:ascii="Cambria" w:eastAsiaTheme="minorEastAsia" w:hAnsi="Cambria"/>
          <w:sz w:val="24"/>
          <w:szCs w:val="24"/>
        </w:rPr>
        <w:tab/>
      </w:r>
      <w:r w:rsidR="0085073B">
        <w:rPr>
          <w:rFonts w:ascii="Cambria" w:eastAsiaTheme="minorEastAsia" w:hAnsi="Cambria"/>
          <w:sz w:val="24"/>
          <w:szCs w:val="24"/>
        </w:rPr>
        <w:t>d</w:t>
      </w:r>
      <w:r w:rsidRPr="00BA7F18">
        <w:rPr>
          <w:rFonts w:ascii="Cambria" w:eastAsiaTheme="minorEastAsia" w:hAnsi="Cambria"/>
          <w:sz w:val="24"/>
          <w:szCs w:val="24"/>
        </w:rPr>
        <w:t>)</w:t>
      </w:r>
      <w:r w:rsidR="000F2840">
        <w:rPr>
          <w:rFonts w:ascii="Cambria" w:eastAsiaTheme="minorEastAsia" w:hAnsi="Cambria"/>
          <w:sz w:val="24"/>
          <w:szCs w:val="24"/>
        </w:rPr>
        <w:t xml:space="preserve">   </w:t>
      </w:r>
      <w:r w:rsidRPr="00BA7F18">
        <w:rPr>
          <w:rFonts w:ascii="Cambria" w:eastAsiaTheme="minorEastAsia" w:hAnsi="Cambria"/>
          <w:sz w:val="24"/>
          <w:szCs w:val="24"/>
        </w:rPr>
        <w:t>Ort</w:t>
      </w:r>
      <w:r>
        <w:rPr>
          <w:rFonts w:ascii="Cambria" w:eastAsiaTheme="minorEastAsia" w:hAnsi="Cambria"/>
          <w:sz w:val="24"/>
          <w:szCs w:val="24"/>
        </w:rPr>
        <w:t>svektorn i denna ekvivalensklass startar i origo och s</w:t>
      </w:r>
      <w:r w:rsidR="001D6AAE">
        <w:rPr>
          <w:rFonts w:ascii="Cambria" w:eastAsiaTheme="minorEastAsia" w:hAnsi="Cambria"/>
          <w:sz w:val="24"/>
          <w:szCs w:val="24"/>
        </w:rPr>
        <w:t xml:space="preserve">lutar i en punkt. </w:t>
      </w:r>
      <w:r w:rsidR="000F2840">
        <w:rPr>
          <w:rFonts w:ascii="Cambria" w:eastAsiaTheme="minorEastAsia" w:hAnsi="Cambria"/>
          <w:sz w:val="24"/>
          <w:szCs w:val="24"/>
        </w:rPr>
        <w:br/>
        <w:t xml:space="preserve">       </w:t>
      </w:r>
      <w:r w:rsidR="001D6AAE">
        <w:rPr>
          <w:rFonts w:ascii="Cambria" w:eastAsiaTheme="minorEastAsia" w:hAnsi="Cambria"/>
          <w:sz w:val="24"/>
          <w:szCs w:val="24"/>
        </w:rPr>
        <w:t>Vilken punkt?</w:t>
      </w:r>
    </w:p>
    <w:p w:rsidR="0085073B" w:rsidRDefault="0085073B" w:rsidP="0085073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1D6AAE">
        <w:rPr>
          <w:rFonts w:ascii="Cambria" w:eastAsiaTheme="minorEastAsia" w:hAnsi="Cambria"/>
          <w:sz w:val="24"/>
          <w:szCs w:val="24"/>
        </w:rPr>
        <w:t>e</w:t>
      </w:r>
      <w:r w:rsidR="00F438FC" w:rsidRPr="00BA7F18">
        <w:rPr>
          <w:rFonts w:ascii="Cambria" w:eastAsiaTheme="minorEastAsia" w:hAnsi="Cambria"/>
          <w:sz w:val="24"/>
          <w:szCs w:val="24"/>
        </w:rPr>
        <w:t>)</w:t>
      </w:r>
      <w:r>
        <w:rPr>
          <w:rFonts w:ascii="Cambria" w:eastAsiaTheme="minorEastAsia" w:hAnsi="Cambria"/>
          <w:sz w:val="24"/>
          <w:szCs w:val="24"/>
        </w:rPr>
        <w:t xml:space="preserve"> </w:t>
      </w:r>
      <w:r w:rsidR="000F2840">
        <w:rPr>
          <w:rFonts w:ascii="Cambria" w:eastAsiaTheme="minorEastAsia" w:hAnsi="Cambria"/>
          <w:sz w:val="24"/>
          <w:szCs w:val="24"/>
        </w:rPr>
        <w:t xml:space="preserve">  </w:t>
      </w:r>
      <w:r>
        <w:rPr>
          <w:rFonts w:ascii="Cambria" w:eastAsiaTheme="minorEastAsia" w:hAnsi="Cambria"/>
          <w:sz w:val="24"/>
          <w:szCs w:val="24"/>
        </w:rPr>
        <w:t xml:space="preserve">En annan vektor i denna ekvivalensklass slutar i punkten </w:t>
      </w:r>
      <m:oMath>
        <m:sSub>
          <m:sSubPr>
            <m:ctrlPr>
              <w:rPr>
                <w:rFonts w:ascii="Cambria Math" w:eastAsiaTheme="minorEastAsia" w:hAnsi="Cambria Math"/>
                <w:i/>
                <w:sz w:val="22"/>
                <w:szCs w:val="24"/>
              </w:rPr>
            </m:ctrlPr>
          </m:sSubPr>
          <m:e>
            <m:r>
              <w:rPr>
                <w:rFonts w:ascii="Cambria Math" w:eastAsiaTheme="minorEastAsia" w:hAnsi="Cambria Math"/>
                <w:sz w:val="22"/>
                <w:szCs w:val="24"/>
              </w:rPr>
              <m:t>R</m:t>
            </m:r>
          </m:e>
          <m:sub>
            <m:r>
              <w:rPr>
                <w:rFonts w:ascii="Cambria Math" w:eastAsiaTheme="minorEastAsia" w:hAnsi="Cambria Math"/>
                <w:sz w:val="22"/>
                <w:szCs w:val="24"/>
              </w:rPr>
              <m:t>2</m:t>
            </m:r>
          </m:sub>
        </m:sSub>
      </m:oMath>
      <w:r w:rsidR="001D6AAE">
        <w:rPr>
          <w:rFonts w:ascii="Cambria" w:eastAsiaTheme="minorEastAsia" w:hAnsi="Cambria"/>
          <w:sz w:val="24"/>
          <w:szCs w:val="24"/>
        </w:rPr>
        <w:t xml:space="preserve"> som har </w:t>
      </w:r>
      <w:r w:rsidR="00856E81">
        <w:rPr>
          <w:rFonts w:ascii="Cambria" w:eastAsiaTheme="minorEastAsia" w:hAnsi="Cambria"/>
          <w:sz w:val="24"/>
          <w:szCs w:val="24"/>
        </w:rPr>
        <w:br/>
        <w:t xml:space="preserve">       </w:t>
      </w:r>
      <w:r w:rsidR="001D6AAE">
        <w:rPr>
          <w:rFonts w:ascii="Cambria" w:eastAsiaTheme="minorEastAsia" w:hAnsi="Cambria"/>
          <w:sz w:val="24"/>
          <w:szCs w:val="24"/>
        </w:rPr>
        <w:t>koordinaterna (</w:t>
      </w:r>
      <w:r w:rsidR="00A5397A">
        <w:rPr>
          <w:rFonts w:ascii="Cambria" w:eastAsiaTheme="minorEastAsia" w:hAnsi="Cambria"/>
          <w:sz w:val="24"/>
          <w:szCs w:val="24"/>
        </w:rPr>
        <w:t>-3</w:t>
      </w:r>
      <w:r w:rsidR="001D6AAE">
        <w:rPr>
          <w:rFonts w:ascii="Cambria" w:eastAsiaTheme="minorEastAsia" w:hAnsi="Cambria"/>
          <w:sz w:val="24"/>
          <w:szCs w:val="24"/>
        </w:rPr>
        <w:t xml:space="preserve">, </w:t>
      </w:r>
      <w:r w:rsidR="00A5397A">
        <w:rPr>
          <w:rFonts w:ascii="Cambria" w:eastAsiaTheme="minorEastAsia" w:hAnsi="Cambria"/>
          <w:sz w:val="24"/>
          <w:szCs w:val="24"/>
        </w:rPr>
        <w:t>-2</w:t>
      </w:r>
      <w:r w:rsidR="001D6AAE">
        <w:rPr>
          <w:rFonts w:ascii="Cambria" w:eastAsiaTheme="minorEastAsia" w:hAnsi="Cambria"/>
          <w:sz w:val="24"/>
          <w:szCs w:val="24"/>
        </w:rPr>
        <w:t>)</w:t>
      </w:r>
      <w:r w:rsidR="00856E81">
        <w:rPr>
          <w:rFonts w:ascii="Cambria" w:eastAsiaTheme="minorEastAsia" w:hAnsi="Cambria"/>
          <w:sz w:val="24"/>
          <w:szCs w:val="24"/>
        </w:rPr>
        <w:t>.</w:t>
      </w:r>
      <w:r w:rsidR="001D6AAE">
        <w:rPr>
          <w:rFonts w:ascii="Cambria" w:eastAsiaTheme="minorEastAsia" w:hAnsi="Cambria"/>
          <w:sz w:val="24"/>
          <w:szCs w:val="24"/>
        </w:rPr>
        <w:t xml:space="preserve"> Vad är koordinaterna för startpunkten </w:t>
      </w:r>
      <m:oMath>
        <m:sSub>
          <m:sSubPr>
            <m:ctrlPr>
              <w:rPr>
                <w:rFonts w:ascii="Cambria Math" w:eastAsiaTheme="minorEastAsia" w:hAnsi="Cambria Math"/>
                <w:i/>
                <w:sz w:val="22"/>
                <w:szCs w:val="24"/>
              </w:rPr>
            </m:ctrlPr>
          </m:sSubPr>
          <m:e>
            <m:r>
              <w:rPr>
                <w:rFonts w:ascii="Cambria Math" w:eastAsiaTheme="minorEastAsia" w:hAnsi="Cambria Math"/>
                <w:sz w:val="22"/>
                <w:szCs w:val="24"/>
              </w:rPr>
              <m:t>R</m:t>
            </m:r>
          </m:e>
          <m:sub>
            <m:r>
              <w:rPr>
                <w:rFonts w:ascii="Cambria Math" w:eastAsiaTheme="minorEastAsia" w:hAnsi="Cambria Math"/>
                <w:sz w:val="22"/>
                <w:szCs w:val="24"/>
              </w:rPr>
              <m:t>1</m:t>
            </m:r>
          </m:sub>
        </m:sSub>
      </m:oMath>
      <w:r w:rsidR="001D6AAE">
        <w:rPr>
          <w:rFonts w:ascii="Cambria" w:eastAsiaTheme="minorEastAsia" w:hAnsi="Cambria"/>
          <w:sz w:val="22"/>
          <w:szCs w:val="24"/>
        </w:rPr>
        <w:t>?</w:t>
      </w:r>
    </w:p>
    <w:p w:rsidR="00F438FC" w:rsidRDefault="00F438FC" w:rsidP="00F438FC">
      <w:pPr>
        <w:tabs>
          <w:tab w:val="left" w:pos="1701"/>
          <w:tab w:val="left" w:pos="2552"/>
          <w:tab w:val="left" w:pos="2835"/>
          <w:tab w:val="left" w:pos="3119"/>
        </w:tabs>
        <w:ind w:left="1695" w:hanging="1695"/>
        <w:rPr>
          <w:rFonts w:ascii="Cambria" w:eastAsiaTheme="minorEastAsia" w:hAnsi="Cambria"/>
          <w:sz w:val="24"/>
          <w:szCs w:val="24"/>
        </w:rPr>
      </w:pPr>
    </w:p>
    <w:p w:rsidR="00F438FC" w:rsidRPr="00885724" w:rsidRDefault="00F438FC" w:rsidP="00F438FC">
      <w:pPr>
        <w:tabs>
          <w:tab w:val="left" w:pos="1701"/>
          <w:tab w:val="left" w:pos="2552"/>
          <w:tab w:val="left" w:pos="2835"/>
          <w:tab w:val="left" w:pos="3119"/>
        </w:tabs>
        <w:rPr>
          <w:rFonts w:ascii="Cambria" w:eastAsiaTheme="minorEastAsia" w:hAnsi="Cambria"/>
          <w:sz w:val="24"/>
          <w:szCs w:val="24"/>
        </w:rPr>
      </w:pPr>
    </w:p>
    <w:p w:rsidR="001D6AAE" w:rsidRDefault="00F438FC" w:rsidP="00F438FC">
      <w:pPr>
        <w:tabs>
          <w:tab w:val="left" w:pos="1653"/>
          <w:tab w:val="left" w:pos="2552"/>
          <w:tab w:val="left" w:pos="2835"/>
          <w:tab w:val="left" w:pos="3119"/>
        </w:tabs>
        <w:rPr>
          <w:rFonts w:ascii="Cambria" w:eastAsiaTheme="minorEastAsia" w:hAnsi="Cambria"/>
          <w:sz w:val="24"/>
          <w:szCs w:val="24"/>
        </w:rPr>
      </w:pPr>
      <w:r w:rsidRPr="00B21F0A">
        <w:rPr>
          <w:rFonts w:ascii="Cambria" w:eastAsiaTheme="minorEastAsia" w:hAnsi="Cambria"/>
          <w:b/>
          <w:color w:val="0C2953" w:themeColor="accent1" w:themeShade="80"/>
          <w:sz w:val="24"/>
          <w:szCs w:val="24"/>
        </w:rPr>
        <w:t>Lösning</w:t>
      </w:r>
      <w:r>
        <w:rPr>
          <w:rFonts w:ascii="Cambria" w:eastAsiaTheme="minorEastAsia" w:hAnsi="Cambria"/>
          <w:b/>
          <w:color w:val="0C2953" w:themeColor="accent1" w:themeShade="80"/>
          <w:sz w:val="24"/>
          <w:szCs w:val="24"/>
        </w:rPr>
        <w:tab/>
      </w:r>
      <w:r w:rsidR="001D6AAE" w:rsidRPr="00BA7F18">
        <w:rPr>
          <w:rFonts w:ascii="Cambria" w:eastAsiaTheme="minorEastAsia" w:hAnsi="Cambria"/>
          <w:sz w:val="24"/>
          <w:szCs w:val="24"/>
        </w:rPr>
        <w:t>a)</w:t>
      </w:r>
      <w:r w:rsidR="001D6AAE">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sidR="001D6AAE">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p>
    <w:p w:rsidR="001D6AAE" w:rsidRDefault="001D6AAE" w:rsidP="00F438FC">
      <w:pPr>
        <w:tabs>
          <w:tab w:val="left" w:pos="1653"/>
          <w:tab w:val="left" w:pos="2552"/>
          <w:tab w:val="left" w:pos="2835"/>
          <w:tab w:val="left" w:pos="3119"/>
        </w:tabs>
        <w:rPr>
          <w:rFonts w:ascii="Cambria" w:eastAsiaTheme="minorEastAsia" w:hAnsi="Cambria"/>
          <w:b/>
          <w:color w:val="0C2953" w:themeColor="accent1" w:themeShade="80"/>
          <w:sz w:val="24"/>
          <w:szCs w:val="24"/>
        </w:rPr>
      </w:pPr>
    </w:p>
    <w:p w:rsidR="009E7D75" w:rsidRDefault="001D6AAE" w:rsidP="00F438FC">
      <w:pPr>
        <w:tabs>
          <w:tab w:val="left" w:pos="1653"/>
          <w:tab w:val="left" w:pos="2552"/>
          <w:tab w:val="left" w:pos="2835"/>
          <w:tab w:val="left" w:pos="3119"/>
        </w:tabs>
        <w:rPr>
          <w:rFonts w:ascii="Cambria" w:eastAsiaTheme="minorEastAsia" w:hAnsi="Cambria"/>
          <w:sz w:val="24"/>
          <w:szCs w:val="24"/>
        </w:rPr>
      </w:pPr>
      <w:r>
        <w:rPr>
          <w:rFonts w:ascii="Cambria" w:eastAsiaTheme="minorEastAsia" w:hAnsi="Cambria"/>
          <w:b/>
          <w:color w:val="0C2953" w:themeColor="accent1" w:themeShade="80"/>
          <w:sz w:val="24"/>
          <w:szCs w:val="24"/>
        </w:rPr>
        <w:tab/>
      </w:r>
      <w:r>
        <w:rPr>
          <w:rFonts w:ascii="Cambria" w:eastAsiaTheme="minorEastAsia" w:hAnsi="Cambria"/>
          <w:sz w:val="24"/>
          <w:szCs w:val="24"/>
        </w:rPr>
        <w:t>b</w:t>
      </w:r>
      <w:r w:rsidR="00F438FC" w:rsidRPr="00BA7F18">
        <w:rPr>
          <w:rFonts w:ascii="Cambria" w:eastAsiaTheme="minorEastAsia" w:hAnsi="Cambria"/>
          <w:sz w:val="24"/>
          <w:szCs w:val="24"/>
        </w:rPr>
        <w:t>)</w:t>
      </w:r>
      <w:r w:rsidR="00F438FC">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m:t>
        </m:r>
        <m:r>
          <m:rPr>
            <m:sty m:val="p"/>
          </m:rPr>
          <w:rPr>
            <w:rFonts w:ascii="Cambria Math" w:eastAsiaTheme="minorEastAsia" w:hAnsi="Cambria Math"/>
            <w:sz w:val="24"/>
            <w:szCs w:val="24"/>
          </w:rPr>
          <m:t xml:space="preserve"> </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m:t>
        </m:r>
        <m:r>
          <m:rPr>
            <m:sty m:val="p"/>
          </m:rPr>
          <w:rPr>
            <w:rFonts w:ascii="Cambria Math" w:eastAsiaTheme="minorEastAsia" w:hAnsi="Cambria Math"/>
            <w:sz w:val="24"/>
            <w:szCs w:val="24"/>
          </w:rPr>
          <m:t xml:space="preserve"> </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e>
        </m:acc>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r>
              <m:rPr>
                <m:sty m:val="p"/>
              </m:rPr>
              <w:rPr>
                <w:rFonts w:ascii="Cambria Math" w:eastAsiaTheme="minorEastAsia" w:hAnsi="Cambria Math"/>
                <w:sz w:val="24"/>
                <w:szCs w:val="24"/>
              </w:rPr>
              <m:t xml:space="preserve"> </m:t>
            </m:r>
          </m:e>
        </m:d>
        <m:r>
          <w:rPr>
            <w:rFonts w:ascii="Cambria Math" w:eastAsiaTheme="minorEastAsia" w:hAnsi="Cambria Math"/>
            <w:sz w:val="24"/>
            <w:szCs w:val="24"/>
          </w:rPr>
          <m:t>=2</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r>
          <m:rPr>
            <m:sty m:val="p"/>
          </m:rPr>
          <w:rPr>
            <w:rFonts w:ascii="Cambria Math" w:eastAsiaTheme="minorEastAsia" w:hAnsi="Cambria Math"/>
            <w:sz w:val="24"/>
            <w:szCs w:val="24"/>
          </w:rPr>
          <m:t xml:space="preserve">=(2,-1) </m:t>
        </m:r>
      </m:oMath>
      <w:r w:rsidR="003E4F98">
        <w:rPr>
          <w:rFonts w:ascii="Cambria" w:eastAsiaTheme="minorEastAsia" w:hAnsi="Cambria"/>
          <w:sz w:val="24"/>
          <w:szCs w:val="24"/>
        </w:rPr>
        <w:br/>
      </w:r>
      <w:r w:rsidR="003E4F98">
        <w:rPr>
          <w:rFonts w:ascii="Cambria" w:eastAsiaTheme="minorEastAsia" w:hAnsi="Cambria"/>
          <w:sz w:val="24"/>
          <w:szCs w:val="24"/>
        </w:rPr>
        <w:tab/>
        <w:t xml:space="preserve">       Svar: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=2</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r>
          <m:rPr>
            <m:sty m:val="p"/>
          </m:rPr>
          <w:rPr>
            <w:rFonts w:ascii="Cambria Math" w:eastAsiaTheme="minorEastAsia" w:hAnsi="Cambria Math"/>
            <w:sz w:val="24"/>
            <w:szCs w:val="24"/>
          </w:rPr>
          <m:t>=(2,-1)</m:t>
        </m:r>
      </m:oMath>
    </w:p>
    <w:p w:rsidR="000F2840" w:rsidRDefault="00F438FC"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171DDB">
        <w:rPr>
          <w:rFonts w:ascii="Cambria" w:eastAsiaTheme="minorEastAsia" w:hAnsi="Cambria"/>
          <w:sz w:val="24"/>
          <w:szCs w:val="24"/>
        </w:rPr>
        <w:t>c</w:t>
      </w:r>
      <w:r w:rsidRPr="00BA7F18">
        <w:rPr>
          <w:rFonts w:ascii="Cambria" w:eastAsiaTheme="minorEastAsia" w:hAnsi="Cambria"/>
          <w:sz w:val="24"/>
          <w:szCs w:val="24"/>
        </w:rPr>
        <w:t>)</w:t>
      </w:r>
      <w:r w:rsidR="000F2840">
        <w:rPr>
          <w:rFonts w:ascii="Cambria" w:eastAsiaTheme="minorEastAsia" w:hAnsi="Cambria"/>
          <w:sz w:val="24"/>
          <w:szCs w:val="24"/>
        </w:rPr>
        <w:t xml:space="preserve">  </w:t>
      </w:r>
      <w:r>
        <w:rPr>
          <w:rFonts w:ascii="Cambria" w:eastAsiaTheme="minorEastAsia" w:hAnsi="Cambria"/>
          <w:sz w:val="24"/>
          <w:szCs w:val="24"/>
        </w:rPr>
        <w:t xml:space="preserve">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2</m:t>
                </m:r>
              </m:sub>
            </m:sSub>
          </m:e>
        </m:acc>
      </m:oMath>
      <w:r>
        <w:rPr>
          <w:rFonts w:ascii="Cambria" w:eastAsiaTheme="minorEastAsia" w:hAnsi="Cambria"/>
          <w:sz w:val="24"/>
          <w:szCs w:val="24"/>
        </w:rPr>
        <w:t xml:space="preserve">  har samma längd och riktning som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Pr>
          <w:rFonts w:ascii="Cambria" w:eastAsiaTheme="minorEastAsia" w:hAnsi="Cambria"/>
          <w:sz w:val="24"/>
          <w:szCs w:val="24"/>
        </w:rPr>
        <w:t xml:space="preserve"> eftersom vektorernas</w:t>
      </w:r>
    </w:p>
    <w:p w:rsidR="00F438FC" w:rsidRDefault="00F438FC"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 xml:space="preserve"> </w:t>
      </w:r>
      <w:r w:rsidR="000F2840">
        <w:rPr>
          <w:rFonts w:ascii="Cambria" w:eastAsiaTheme="minorEastAsia" w:hAnsi="Cambria"/>
          <w:sz w:val="24"/>
          <w:szCs w:val="24"/>
        </w:rPr>
        <w:t xml:space="preserve">     </w:t>
      </w:r>
      <w:r w:rsidR="000F2840">
        <w:rPr>
          <w:rFonts w:ascii="Cambria" w:eastAsiaTheme="minorEastAsia" w:hAnsi="Cambria"/>
          <w:sz w:val="24"/>
          <w:szCs w:val="24"/>
        </w:rPr>
        <w:tab/>
      </w:r>
      <w:r w:rsidR="000F2840">
        <w:rPr>
          <w:rFonts w:ascii="Cambria" w:eastAsiaTheme="minorEastAsia" w:hAnsi="Cambria"/>
          <w:sz w:val="24"/>
          <w:szCs w:val="24"/>
        </w:rPr>
        <w:tab/>
        <w:t xml:space="preserve">       </w:t>
      </w:r>
      <w:r>
        <w:rPr>
          <w:rFonts w:ascii="Cambria" w:eastAsiaTheme="minorEastAsia" w:hAnsi="Cambria"/>
          <w:sz w:val="24"/>
          <w:szCs w:val="24"/>
        </w:rPr>
        <w:t>koordinater är samma.</w:t>
      </w:r>
    </w:p>
    <w:p w:rsidR="000F2840" w:rsidRDefault="000F2840"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       Svar: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2</m:t>
                </m:r>
              </m:sub>
            </m:sSub>
          </m:e>
        </m:acc>
      </m:oMath>
    </w:p>
    <w:p w:rsidR="009E7D75" w:rsidRDefault="00171DDB" w:rsidP="009E7D75">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t>d</w:t>
      </w:r>
      <w:r w:rsidR="00F438FC">
        <w:rPr>
          <w:rFonts w:ascii="Cambria" w:eastAsiaTheme="minorEastAsia" w:hAnsi="Cambria"/>
          <w:sz w:val="24"/>
          <w:szCs w:val="24"/>
        </w:rPr>
        <w:t xml:space="preserve">) </w:t>
      </w:r>
      <w:r w:rsidR="00856E81">
        <w:rPr>
          <w:rFonts w:ascii="Cambria" w:eastAsiaTheme="minorEastAsia" w:hAnsi="Cambria"/>
          <w:sz w:val="24"/>
          <w:szCs w:val="24"/>
        </w:rPr>
        <w:t xml:space="preserve">  </w:t>
      </w:r>
      <w:r w:rsidR="00F438FC">
        <w:rPr>
          <w:rFonts w:ascii="Cambria" w:eastAsiaTheme="minorEastAsia" w:hAnsi="Cambria"/>
          <w:sz w:val="24"/>
          <w:szCs w:val="24"/>
        </w:rPr>
        <w:t xml:space="preserve">En vektor som börjar i origo och slutar i punkten </w:t>
      </w:r>
      <m:oMath>
        <m:d>
          <m:dPr>
            <m:ctrlPr>
              <w:rPr>
                <w:rFonts w:ascii="Cambria Math" w:eastAsiaTheme="minorEastAsia" w:hAnsi="Cambria Math"/>
                <w:i/>
                <w:sz w:val="24"/>
                <w:szCs w:val="24"/>
              </w:rPr>
            </m:ctrlPr>
          </m:dPr>
          <m:e>
            <m:r>
              <w:rPr>
                <w:rFonts w:ascii="Cambria Math" w:eastAsiaTheme="minorEastAsia" w:hAnsi="Cambria Math"/>
                <w:sz w:val="24"/>
                <w:szCs w:val="24"/>
              </w:rPr>
              <m:t>2,-1</m:t>
            </m:r>
          </m:e>
        </m:d>
      </m:oMath>
      <w:r w:rsidR="00F438FC">
        <w:rPr>
          <w:rFonts w:ascii="Cambria" w:eastAsiaTheme="minorEastAsia" w:hAnsi="Cambria"/>
          <w:sz w:val="24"/>
          <w:szCs w:val="24"/>
        </w:rPr>
        <w:t xml:space="preserve"> har samma </w:t>
      </w:r>
      <w:r w:rsidR="00856E81">
        <w:rPr>
          <w:rFonts w:ascii="Cambria" w:eastAsiaTheme="minorEastAsia" w:hAnsi="Cambria"/>
          <w:sz w:val="24"/>
          <w:szCs w:val="24"/>
        </w:rPr>
        <w:br/>
        <w:t xml:space="preserve">       l</w:t>
      </w:r>
      <w:r w:rsidR="00F438FC">
        <w:rPr>
          <w:rFonts w:ascii="Cambria" w:eastAsiaTheme="minorEastAsia" w:hAnsi="Cambria"/>
          <w:sz w:val="24"/>
          <w:szCs w:val="24"/>
        </w:rPr>
        <w:t xml:space="preserve">ängd och riktning som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sidR="00856E81">
        <w:rPr>
          <w:rFonts w:ascii="Cambria" w:eastAsiaTheme="minorEastAsia" w:hAnsi="Cambria"/>
          <w:sz w:val="24"/>
          <w:szCs w:val="24"/>
        </w:rPr>
        <w:br/>
        <w:t xml:space="preserve">       Svar: </w:t>
      </w:r>
      <m:oMath>
        <m:d>
          <m:dPr>
            <m:ctrlPr>
              <w:rPr>
                <w:rFonts w:ascii="Cambria Math" w:eastAsiaTheme="minorEastAsia" w:hAnsi="Cambria Math"/>
                <w:i/>
                <w:sz w:val="24"/>
                <w:szCs w:val="24"/>
              </w:rPr>
            </m:ctrlPr>
          </m:dPr>
          <m:e>
            <m:r>
              <w:rPr>
                <w:rFonts w:ascii="Cambria Math" w:eastAsiaTheme="minorEastAsia" w:hAnsi="Cambria Math"/>
                <w:sz w:val="24"/>
                <w:szCs w:val="24"/>
              </w:rPr>
              <m:t>2,-1</m:t>
            </m:r>
          </m:e>
        </m:d>
      </m:oMath>
    </w:p>
    <w:p w:rsidR="00171DDB" w:rsidRDefault="00171DDB" w:rsidP="00171DDB">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t>e</w:t>
      </w:r>
      <w:r w:rsidRPr="00BA7F18">
        <w:rPr>
          <w:rFonts w:ascii="Cambria" w:eastAsiaTheme="minorEastAsia" w:hAnsi="Cambria"/>
          <w:sz w:val="24"/>
          <w:szCs w:val="24"/>
        </w:rPr>
        <w:t>)</w:t>
      </w:r>
      <w:r w:rsidR="00A5397A">
        <w:rPr>
          <w:rFonts w:ascii="Cambria" w:eastAsiaTheme="minorEastAsia" w:hAnsi="Cambria"/>
          <w:sz w:val="24"/>
          <w:szCs w:val="24"/>
        </w:rPr>
        <w:t xml:space="preserve"> </w:t>
      </w:r>
      <w:r w:rsidR="00856E81">
        <w:rPr>
          <w:rFonts w:ascii="Cambria" w:eastAsiaTheme="minorEastAsia" w:hAnsi="Cambria"/>
          <w:sz w:val="24"/>
          <w:szCs w:val="24"/>
        </w:rPr>
        <w:t xml:space="preserve">  </w:t>
      </w:r>
      <w:r w:rsidR="00A5397A">
        <w:rPr>
          <w:rFonts w:ascii="Cambria" w:eastAsiaTheme="minorEastAsia" w:hAnsi="Cambria"/>
          <w:sz w:val="24"/>
          <w:szCs w:val="24"/>
        </w:rPr>
        <w:t>V</w:t>
      </w:r>
      <w:r>
        <w:rPr>
          <w:rFonts w:ascii="Cambria" w:eastAsiaTheme="minorEastAsia" w:hAnsi="Cambria"/>
          <w:sz w:val="24"/>
          <w:szCs w:val="24"/>
        </w:rPr>
        <w:t xml:space="preserve">i </w:t>
      </w:r>
      <w:r w:rsidR="00A5397A">
        <w:rPr>
          <w:rFonts w:ascii="Cambria" w:eastAsiaTheme="minorEastAsia" w:hAnsi="Cambria"/>
          <w:sz w:val="24"/>
          <w:szCs w:val="24"/>
        </w:rPr>
        <w:t>söker</w:t>
      </w:r>
      <w:r w:rsidR="005020A1">
        <w:rPr>
          <w:rFonts w:ascii="Cambria" w:eastAsiaTheme="minorEastAsia" w:hAnsi="Cambria"/>
          <w:sz w:val="24"/>
          <w:szCs w:val="24"/>
        </w:rPr>
        <w:t xml:space="preserve"> </w:t>
      </w:r>
      <w:r w:rsidR="00A5397A">
        <w:rPr>
          <w:rFonts w:ascii="Cambria" w:eastAsiaTheme="minorEastAsia" w:hAnsi="Cambria"/>
          <w:sz w:val="24"/>
          <w:szCs w:val="24"/>
        </w:rPr>
        <w:t>koordinaterna till vektorn</w:t>
      </w:r>
      <w:r>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1x</m:t>
                </m:r>
              </m:sub>
            </m:sSub>
            <m:r>
              <w:rPr>
                <w:rFonts w:ascii="Cambria Math" w:eastAsiaTheme="minorEastAsia" w:hAnsi="Cambria Math"/>
                <w:sz w:val="24"/>
                <w:szCs w:val="24"/>
              </w:rPr>
              <m:t xml:space="preserve"> , </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1y</m:t>
                </m:r>
              </m:sub>
            </m:sSub>
          </m:e>
        </m:d>
      </m:oMath>
      <w:r>
        <w:rPr>
          <w:rFonts w:ascii="Cambria" w:eastAsiaTheme="minorEastAsia" w:hAnsi="Cambria"/>
          <w:sz w:val="24"/>
          <w:szCs w:val="24"/>
        </w:rPr>
        <w:t xml:space="preserve"> .</w:t>
      </w:r>
    </w:p>
    <w:p w:rsidR="00171DDB" w:rsidRDefault="00171DDB" w:rsidP="00171DDB">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r>
      <w:r w:rsidR="00A5397A">
        <w:rPr>
          <w:rFonts w:ascii="Cambria" w:eastAsiaTheme="minorEastAsia" w:hAnsi="Cambria"/>
          <w:sz w:val="24"/>
          <w:szCs w:val="24"/>
        </w:rPr>
        <w:t xml:space="preserve">    </w:t>
      </w:r>
      <w:r w:rsidR="00856E81">
        <w:rPr>
          <w:rFonts w:ascii="Cambria" w:eastAsiaTheme="minorEastAsia" w:hAnsi="Cambria"/>
          <w:sz w:val="24"/>
          <w:szCs w:val="24"/>
        </w:rPr>
        <w:t xml:space="preserve">   </w:t>
      </w:r>
      <w:r>
        <w:rPr>
          <w:rFonts w:ascii="Cambria" w:eastAsiaTheme="minorEastAsia" w:hAnsi="Cambria"/>
          <w:sz w:val="24"/>
          <w:szCs w:val="24"/>
        </w:rPr>
        <w:t xml:space="preserve">Vi </w:t>
      </w:r>
      <w:r w:rsidR="00A5397A">
        <w:rPr>
          <w:rFonts w:ascii="Cambria" w:eastAsiaTheme="minorEastAsia" w:hAnsi="Cambria"/>
          <w:sz w:val="24"/>
          <w:szCs w:val="24"/>
        </w:rPr>
        <w:t>löser</w:t>
      </w:r>
      <w:r>
        <w:rPr>
          <w:rFonts w:ascii="Cambria" w:eastAsiaTheme="minorEastAsia" w:hAnsi="Cambria"/>
          <w:sz w:val="24"/>
          <w:szCs w:val="24"/>
        </w:rPr>
        <w:t xml:space="preserve"> </w:t>
      </w:r>
      <w:r w:rsidR="00A5397A">
        <w:rPr>
          <w:rFonts w:ascii="Cambria" w:eastAsiaTheme="minorEastAsia" w:hAnsi="Cambria"/>
          <w:sz w:val="24"/>
          <w:szCs w:val="24"/>
        </w:rPr>
        <w:t xml:space="preserve">därför </w:t>
      </w:r>
      <w:r>
        <w:rPr>
          <w:rFonts w:ascii="Cambria" w:eastAsiaTheme="minorEastAsia" w:hAnsi="Cambria"/>
          <w:sz w:val="24"/>
          <w:szCs w:val="24"/>
        </w:rPr>
        <w:t>ekvationen</w:t>
      </w:r>
      <w:r w:rsidR="00A5397A">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2</m:t>
                </m:r>
              </m:sub>
            </m:sSub>
          </m:e>
        </m:acc>
        <m:r>
          <w:rPr>
            <w:rFonts w:ascii="Cambria Math" w:eastAsiaTheme="minorEastAsia" w:hAnsi="Cambria Math"/>
            <w:sz w:val="24"/>
            <w:szCs w:val="24"/>
          </w:rPr>
          <m:t>-</m:t>
        </m:r>
        <m:r>
          <m:rPr>
            <m:sty m:val="p"/>
          </m:rPr>
          <w:rPr>
            <w:rFonts w:ascii="Cambria Math" w:eastAsiaTheme="minorEastAsia" w:hAnsi="Cambria Math"/>
            <w:sz w:val="24"/>
            <w:szCs w:val="24"/>
          </w:rPr>
          <m:t xml:space="preserve"> </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m:t>
                </m:r>
              </m:sub>
            </m:sSub>
          </m:e>
        </m:acc>
        <m:r>
          <w:rPr>
            <w:rFonts w:ascii="Cambria Math" w:eastAsiaTheme="minorEastAsia" w:hAnsi="Cambria Math"/>
            <w:sz w:val="24"/>
            <w:szCs w:val="24"/>
          </w:rPr>
          <m:t>=(2, -1)</m:t>
        </m:r>
      </m:oMath>
    </w:p>
    <w:p w:rsidR="00171DDB" w:rsidRDefault="00171DDB" w:rsidP="00171DDB">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 xml:space="preserve">                                               </w:t>
      </w:r>
      <w:r w:rsidR="00A5397A">
        <w:rPr>
          <w:rFonts w:ascii="Cambria" w:eastAsiaTheme="minorEastAsia" w:hAnsi="Cambria"/>
          <w:sz w:val="24"/>
          <w:szCs w:val="24"/>
        </w:rPr>
        <w:t xml:space="preserve">                                                </w:t>
      </w:r>
      <w:r>
        <w:rPr>
          <w:rFonts w:ascii="Cambria" w:eastAsiaTheme="minorEastAsia" w:hAnsi="Cambria"/>
          <w:sz w:val="24"/>
          <w:szCs w:val="24"/>
        </w:rPr>
        <w:t xml:space="preserve">  </w:t>
      </w:r>
      <m:oMath>
        <m:d>
          <m:dPr>
            <m:ctrlPr>
              <w:rPr>
                <w:rFonts w:ascii="Cambria Math" w:eastAsiaTheme="minorEastAsia" w:hAnsi="Cambria Math"/>
                <w:i/>
                <w:sz w:val="24"/>
                <w:szCs w:val="24"/>
              </w:rPr>
            </m:ctrlPr>
          </m:dPr>
          <m:e>
            <m:r>
              <w:rPr>
                <w:rFonts w:ascii="Cambria Math" w:eastAsiaTheme="minorEastAsia" w:hAnsi="Cambria Math"/>
                <w:sz w:val="24"/>
                <w:szCs w:val="24"/>
              </w:rPr>
              <m:t>-3, -2</m:t>
            </m:r>
          </m:e>
        </m:d>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1x</m:t>
                </m:r>
              </m:sub>
            </m:sSub>
            <m:r>
              <w:rPr>
                <w:rFonts w:ascii="Cambria Math" w:eastAsiaTheme="minorEastAsia" w:hAnsi="Cambria Math"/>
                <w:sz w:val="24"/>
                <w:szCs w:val="24"/>
              </w:rPr>
              <m:t xml:space="preserve"> , </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1y</m:t>
                </m:r>
              </m:sub>
            </m:sSub>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w:p>
    <w:p w:rsidR="00A5397A" w:rsidRDefault="00856E81" w:rsidP="00171DDB">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sidR="00A5397A">
        <w:rPr>
          <w:rFonts w:ascii="Cambria" w:eastAsiaTheme="minorEastAsia" w:hAnsi="Cambria"/>
          <w:sz w:val="24"/>
          <w:szCs w:val="24"/>
        </w:rPr>
        <w:t xml:space="preserve">             </w:t>
      </w:r>
      <w:r>
        <w:rPr>
          <w:rFonts w:ascii="Cambria" w:eastAsiaTheme="minorEastAsia" w:hAnsi="Cambria"/>
          <w:sz w:val="24"/>
          <w:szCs w:val="24"/>
        </w:rPr>
        <w:t xml:space="preserve">         </w:t>
      </w:r>
      <w:r w:rsidR="00A5397A">
        <w:rPr>
          <w:rFonts w:ascii="Cambria" w:eastAsiaTheme="minorEastAsia" w:hAnsi="Cambria"/>
          <w:sz w:val="24"/>
          <w:szCs w:val="24"/>
        </w:rPr>
        <w:t xml:space="preserve"> </w:t>
      </w:r>
      <m:oMath>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1x</m:t>
                </m:r>
              </m:sub>
            </m:sSub>
            <m:r>
              <w:rPr>
                <w:rFonts w:ascii="Cambria Math" w:eastAsiaTheme="minorEastAsia" w:hAnsi="Cambria Math"/>
                <w:sz w:val="24"/>
                <w:szCs w:val="24"/>
              </w:rPr>
              <m:t xml:space="preserve"> , </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1y</m:t>
                </m:r>
              </m:sub>
            </m:sSub>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w:p>
    <w:p w:rsidR="00F438FC" w:rsidRDefault="00A5397A" w:rsidP="00A5397A">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t xml:space="preserve">                       </w:t>
      </w:r>
      <m:oMath>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1x</m:t>
                </m:r>
              </m:sub>
            </m:sSub>
            <m:r>
              <w:rPr>
                <w:rFonts w:ascii="Cambria Math" w:eastAsiaTheme="minorEastAsia" w:hAnsi="Cambria Math"/>
                <w:sz w:val="24"/>
                <w:szCs w:val="24"/>
              </w:rPr>
              <m:t xml:space="preserve"> , </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1y</m:t>
                </m:r>
              </m:sub>
            </m:sSub>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 -1</m:t>
            </m:r>
          </m:e>
        </m:d>
      </m:oMath>
    </w:p>
    <w:p w:rsidR="009E7D75" w:rsidRDefault="00141DEB" w:rsidP="00A5397A">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w:r w:rsidR="00856E81">
        <w:rPr>
          <w:rFonts w:ascii="Cambria" w:eastAsiaTheme="minorEastAsia" w:hAnsi="Cambria"/>
          <w:sz w:val="24"/>
          <w:szCs w:val="24"/>
        </w:rPr>
        <w:t xml:space="preserve">       </w:t>
      </w:r>
      <w:r w:rsidR="005020A1">
        <w:rPr>
          <w:rFonts w:ascii="Cambria" w:eastAsiaTheme="minorEastAsia" w:hAnsi="Cambria"/>
          <w:sz w:val="24"/>
          <w:szCs w:val="24"/>
        </w:rPr>
        <w:t xml:space="preserve">Ortsvektorn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m:t>
                </m:r>
              </m:sub>
            </m:sSub>
          </m:e>
        </m:acc>
      </m:oMath>
      <w:r w:rsidR="005020A1">
        <w:rPr>
          <w:rFonts w:ascii="Cambria" w:eastAsiaTheme="minorEastAsia" w:hAnsi="Cambria"/>
          <w:sz w:val="24"/>
          <w:szCs w:val="24"/>
        </w:rPr>
        <w:t xml:space="preserve">  börjar i origo och lutar i punkten </w:t>
      </w:r>
      <w:r w:rsidR="005020A1">
        <w:rPr>
          <w:rFonts w:ascii="Cambria" w:eastAsiaTheme="minorEastAsia" w:hAnsi="Cambria"/>
          <w:i/>
          <w:sz w:val="24"/>
          <w:szCs w:val="24"/>
        </w:rPr>
        <w:t>R</w:t>
      </w:r>
      <w:r w:rsidR="005020A1">
        <w:rPr>
          <w:rFonts w:ascii="Cambria" w:eastAsiaTheme="minorEastAsia" w:hAnsi="Cambria"/>
          <w:i/>
          <w:sz w:val="24"/>
          <w:szCs w:val="24"/>
          <w:vertAlign w:val="subscript"/>
        </w:rPr>
        <w:t>1</w:t>
      </w:r>
      <w:r w:rsidR="005020A1">
        <w:rPr>
          <w:rFonts w:ascii="Cambria" w:eastAsiaTheme="minorEastAsia" w:hAnsi="Cambria"/>
          <w:i/>
          <w:sz w:val="24"/>
          <w:szCs w:val="24"/>
          <w:vertAlign w:val="superscript"/>
        </w:rPr>
        <w:t xml:space="preserve">  </w:t>
      </w:r>
    </w:p>
    <w:p w:rsidR="005020A1" w:rsidRDefault="009E7D75" w:rsidP="00A5397A">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w:r w:rsidR="00856E81">
        <w:rPr>
          <w:rFonts w:ascii="Cambria" w:eastAsiaTheme="minorEastAsia" w:hAnsi="Cambria"/>
          <w:sz w:val="24"/>
          <w:szCs w:val="24"/>
        </w:rPr>
        <w:t xml:space="preserve">        </w:t>
      </w:r>
      <w:r>
        <w:rPr>
          <w:rFonts w:ascii="Cambria" w:eastAsiaTheme="minorEastAsia" w:hAnsi="Cambria"/>
          <w:sz w:val="24"/>
          <w:szCs w:val="24"/>
        </w:rPr>
        <w:t xml:space="preserve">Svar: Punkten </w:t>
      </w:r>
      <w:r w:rsidRPr="009E7D75">
        <w:rPr>
          <w:rFonts w:ascii="Cambria" w:eastAsiaTheme="minorEastAsia" w:hAnsi="Cambria"/>
          <w:i/>
          <w:sz w:val="24"/>
          <w:szCs w:val="24"/>
        </w:rPr>
        <w:t xml:space="preserve"> </w:t>
      </w:r>
      <w:r>
        <w:rPr>
          <w:rFonts w:ascii="Cambria" w:eastAsiaTheme="minorEastAsia" w:hAnsi="Cambria"/>
          <w:i/>
          <w:sz w:val="24"/>
          <w:szCs w:val="24"/>
        </w:rPr>
        <w:t>R</w:t>
      </w:r>
      <w:r>
        <w:rPr>
          <w:rFonts w:ascii="Cambria" w:eastAsiaTheme="minorEastAsia" w:hAnsi="Cambria"/>
          <w:i/>
          <w:sz w:val="24"/>
          <w:szCs w:val="24"/>
          <w:vertAlign w:val="subscript"/>
        </w:rPr>
        <w:t>1</w:t>
      </w:r>
      <w:r>
        <w:rPr>
          <w:rFonts w:ascii="Cambria" w:eastAsiaTheme="minorEastAsia" w:hAnsi="Cambria"/>
          <w:i/>
          <w:sz w:val="24"/>
          <w:szCs w:val="24"/>
          <w:vertAlign w:val="superscript"/>
        </w:rPr>
        <w:t xml:space="preserve">  </w:t>
      </w:r>
      <w:r>
        <w:rPr>
          <w:rFonts w:ascii="Cambria" w:eastAsiaTheme="minorEastAsia" w:hAnsi="Cambria"/>
          <w:sz w:val="24"/>
          <w:szCs w:val="24"/>
        </w:rPr>
        <w:t xml:space="preserve"> </w:t>
      </w:r>
      <w:r w:rsidR="005020A1" w:rsidRPr="005020A1">
        <w:rPr>
          <w:rFonts w:ascii="Cambria" w:eastAsiaTheme="minorEastAsia" w:hAnsi="Cambria"/>
          <w:sz w:val="24"/>
          <w:szCs w:val="24"/>
        </w:rPr>
        <w:t xml:space="preserve"> </w:t>
      </w:r>
      <w:r w:rsidR="00FF3D3A">
        <w:rPr>
          <w:rFonts w:ascii="Cambria" w:eastAsiaTheme="minorEastAsia" w:hAnsi="Cambria"/>
          <w:sz w:val="24"/>
          <w:szCs w:val="24"/>
        </w:rPr>
        <w:t>har k</w:t>
      </w:r>
      <w:r>
        <w:rPr>
          <w:rFonts w:ascii="Cambria" w:eastAsiaTheme="minorEastAsia" w:hAnsi="Cambria"/>
          <w:sz w:val="24"/>
          <w:szCs w:val="24"/>
        </w:rPr>
        <w:t xml:space="preserve">oordinaterna </w:t>
      </w:r>
      <w:r w:rsidR="005020A1">
        <w:rPr>
          <w:rFonts w:ascii="Cambria" w:eastAsiaTheme="minorEastAsia" w:hAnsi="Cambria"/>
          <w:sz w:val="24"/>
          <w:szCs w:val="24"/>
        </w:rPr>
        <w:t xml:space="preserve"> </w:t>
      </w:r>
      <w:r w:rsidR="005020A1" w:rsidRPr="009E7D75">
        <w:rPr>
          <w:rFonts w:ascii="Cambria" w:eastAsiaTheme="minorEastAsia" w:hAnsi="Cambria"/>
          <w:sz w:val="24"/>
          <w:szCs w:val="24"/>
        </w:rPr>
        <w:t>(-5, -1).</w:t>
      </w:r>
      <w:r w:rsidR="005020A1">
        <w:rPr>
          <w:rFonts w:ascii="Cambria" w:eastAsiaTheme="minorEastAsia" w:hAnsi="Cambria"/>
          <w:sz w:val="24"/>
          <w:szCs w:val="24"/>
        </w:rPr>
        <w:t xml:space="preserve"> </w:t>
      </w:r>
    </w:p>
    <w:p w:rsidR="005020A1" w:rsidRDefault="005020A1" w:rsidP="00A5397A">
      <w:pPr>
        <w:tabs>
          <w:tab w:val="left" w:pos="1701"/>
          <w:tab w:val="left" w:pos="2552"/>
          <w:tab w:val="left" w:pos="2835"/>
          <w:tab w:val="left" w:pos="3119"/>
        </w:tabs>
        <w:rPr>
          <w:rFonts w:ascii="Cambria" w:eastAsiaTheme="minorEastAsia" w:hAnsi="Cambria"/>
          <w:sz w:val="24"/>
          <w:szCs w:val="24"/>
        </w:rPr>
      </w:pPr>
    </w:p>
    <w:p w:rsidR="000A2DCB" w:rsidRDefault="0040606D" w:rsidP="0040606D">
      <w:pPr>
        <w:tabs>
          <w:tab w:val="left" w:pos="1701"/>
          <w:tab w:val="left" w:pos="2552"/>
          <w:tab w:val="left" w:pos="2835"/>
          <w:tab w:val="left" w:pos="3119"/>
        </w:tabs>
        <w:ind w:left="1695" w:hanging="1695"/>
        <w:rPr>
          <w:rFonts w:ascii="Cambria" w:eastAsiaTheme="minorEastAsia" w:hAnsi="Cambria"/>
          <w:sz w:val="24"/>
          <w:szCs w:val="24"/>
        </w:rPr>
      </w:pPr>
      <w:r w:rsidRPr="0040606D">
        <w:rPr>
          <w:rFonts w:ascii="Cambria" w:eastAsiaTheme="minorEastAsia" w:hAnsi="Cambria"/>
          <w:b/>
          <w:color w:val="0C2953" w:themeColor="accent1" w:themeShade="80"/>
          <w:sz w:val="24"/>
          <w:szCs w:val="24"/>
        </w:rPr>
        <w:t>Vektor</w:t>
      </w:r>
      <w:r w:rsidR="000A6840" w:rsidRPr="0040606D">
        <w:rPr>
          <w:rFonts w:ascii="Cambria" w:eastAsiaTheme="minorEastAsia" w:hAnsi="Cambria"/>
          <w:b/>
          <w:color w:val="0C2953" w:themeColor="accent1" w:themeShade="80"/>
          <w:sz w:val="24"/>
          <w:szCs w:val="24"/>
        </w:rPr>
        <w:t>längd</w:t>
      </w:r>
      <w:r>
        <w:rPr>
          <w:rFonts w:ascii="Cambria" w:eastAsiaTheme="minorEastAsia" w:hAnsi="Cambria"/>
          <w:sz w:val="24"/>
          <w:szCs w:val="24"/>
        </w:rPr>
        <w:tab/>
      </w:r>
      <w:r w:rsidR="000A6840">
        <w:rPr>
          <w:rFonts w:ascii="Cambria" w:eastAsiaTheme="minorEastAsia" w:hAnsi="Cambria"/>
          <w:sz w:val="24"/>
          <w:szCs w:val="24"/>
        </w:rPr>
        <w:t>I många tillämpningar är det viktigt att kunna be</w:t>
      </w:r>
      <w:r w:rsidR="000A6840" w:rsidRPr="005020A1">
        <w:rPr>
          <w:rFonts w:ascii="Cambria" w:eastAsiaTheme="minorEastAsia" w:hAnsi="Cambria"/>
          <w:i/>
          <w:sz w:val="24"/>
          <w:szCs w:val="24"/>
        </w:rPr>
        <w:t>räkna</w:t>
      </w:r>
      <w:r w:rsidR="000A2DCB">
        <w:rPr>
          <w:rFonts w:ascii="Cambria" w:eastAsiaTheme="minorEastAsia" w:hAnsi="Cambria"/>
          <w:sz w:val="24"/>
          <w:szCs w:val="24"/>
        </w:rPr>
        <w:t xml:space="preserve"> en vektors längd.</w:t>
      </w:r>
    </w:p>
    <w:p w:rsidR="000A6840" w:rsidRDefault="000A2DCB" w:rsidP="0040606D">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b/>
          <w:color w:val="0C2953" w:themeColor="accent1" w:themeShade="80"/>
          <w:sz w:val="24"/>
          <w:szCs w:val="24"/>
        </w:rPr>
        <w:t>Belopp</w:t>
      </w:r>
      <w:r>
        <w:rPr>
          <w:rFonts w:ascii="Cambria" w:eastAsiaTheme="minorEastAsia" w:hAnsi="Cambria"/>
          <w:b/>
          <w:color w:val="0C2953" w:themeColor="accent1" w:themeShade="80"/>
          <w:sz w:val="24"/>
          <w:szCs w:val="24"/>
        </w:rPr>
        <w:tab/>
      </w:r>
      <w:r w:rsidR="000A6840">
        <w:rPr>
          <w:rFonts w:ascii="Cambria" w:eastAsiaTheme="minorEastAsia" w:hAnsi="Cambria"/>
          <w:sz w:val="24"/>
          <w:szCs w:val="24"/>
        </w:rPr>
        <w:t>Om man har angett vektors koordinater i ON-bas b</w:t>
      </w:r>
      <w:r w:rsidR="0040606D">
        <w:rPr>
          <w:rFonts w:ascii="Cambria" w:eastAsiaTheme="minorEastAsia" w:hAnsi="Cambria"/>
          <w:sz w:val="24"/>
          <w:szCs w:val="24"/>
        </w:rPr>
        <w:t xml:space="preserve">lir detta väldigt enkelt. Längden av en vektor kallas ofta också för beloppet. Längden av 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sidR="0040606D">
        <w:rPr>
          <w:rFonts w:ascii="Cambria" w:eastAsiaTheme="minorEastAsia" w:hAnsi="Cambria"/>
          <w:sz w:val="24"/>
          <w:szCs w:val="24"/>
        </w:rPr>
        <w:t xml:space="preserve">, eller beloppet, skrivs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e>
        </m:d>
      </m:oMath>
      <w:r w:rsidR="0040606D">
        <w:rPr>
          <w:rFonts w:ascii="Cambria" w:eastAsiaTheme="minorEastAsia" w:hAnsi="Cambria"/>
          <w:sz w:val="24"/>
          <w:szCs w:val="24"/>
        </w:rPr>
        <w:t>. Längden av en vektor är ett reellt tal</w:t>
      </w:r>
      <w:r w:rsidR="00DC7C8D">
        <w:rPr>
          <w:rFonts w:ascii="Cambria" w:eastAsiaTheme="minorEastAsia" w:hAnsi="Cambria"/>
          <w:sz w:val="24"/>
          <w:szCs w:val="24"/>
        </w:rPr>
        <w:t xml:space="preserve"> kopplat till vektorn.</w:t>
      </w: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I en ON-bas är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y</m:t>
                </m:r>
              </m:e>
              <m:sup>
                <m:r>
                  <w:rPr>
                    <w:rFonts w:ascii="Cambria Math" w:eastAsiaTheme="minorEastAsia" w:hAnsi="Cambria Math"/>
                    <w:sz w:val="24"/>
                    <w:szCs w:val="24"/>
                  </w:rPr>
                  <m:t>2</m:t>
                </m:r>
              </m:sup>
            </m:sSup>
          </m:e>
        </m:rad>
      </m:oMath>
      <w:r>
        <w:rPr>
          <w:rFonts w:ascii="Cambria" w:eastAsiaTheme="minorEastAsia" w:hAnsi="Cambria"/>
          <w:sz w:val="24"/>
          <w:szCs w:val="24"/>
        </w:rPr>
        <w:t xml:space="preserve"> om koordinaterna för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är </w:t>
      </w:r>
      <m:oMath>
        <m:d>
          <m:dPr>
            <m:ctrlPr>
              <w:rPr>
                <w:rFonts w:ascii="Cambria Math" w:eastAsiaTheme="minorEastAsia" w:hAnsi="Cambria Math"/>
                <w:i/>
                <w:sz w:val="24"/>
                <w:szCs w:val="24"/>
              </w:rPr>
            </m:ctrlPr>
          </m:dPr>
          <m:e>
            <m:r>
              <w:rPr>
                <w:rFonts w:ascii="Cambria Math" w:eastAsiaTheme="minorEastAsia" w:hAnsi="Cambria Math"/>
                <w:sz w:val="24"/>
                <w:szCs w:val="24"/>
              </w:rPr>
              <m:t>x, y</m:t>
            </m:r>
          </m:e>
        </m:d>
      </m:oMath>
      <w:r>
        <w:rPr>
          <w:rFonts w:ascii="Cambria" w:eastAsiaTheme="minorEastAsia" w:hAnsi="Cambria"/>
          <w:sz w:val="24"/>
          <w:szCs w:val="24"/>
        </w:rPr>
        <w:t>.</w:t>
      </w: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p>
    <w:p w:rsidR="003E4F98" w:rsidRDefault="003E4F98">
      <w:pPr>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br w:type="page"/>
      </w:r>
    </w:p>
    <w:p w:rsidR="002C1A17" w:rsidRDefault="002C1A17" w:rsidP="0040606D">
      <w:pPr>
        <w:tabs>
          <w:tab w:val="left" w:pos="1701"/>
          <w:tab w:val="left" w:pos="2552"/>
          <w:tab w:val="left" w:pos="2835"/>
          <w:tab w:val="left" w:pos="3119"/>
        </w:tabs>
        <w:ind w:left="1695" w:hanging="1695"/>
        <w:rPr>
          <w:rFonts w:ascii="Cambria" w:eastAsiaTheme="minorEastAsia" w:hAnsi="Cambria"/>
          <w:b/>
          <w:color w:val="0C2953" w:themeColor="accent1" w:themeShade="80"/>
          <w:sz w:val="24"/>
          <w:szCs w:val="24"/>
        </w:rPr>
      </w:pPr>
    </w:p>
    <w:p w:rsidR="002C1A17" w:rsidRDefault="002C1A17" w:rsidP="0040606D">
      <w:pPr>
        <w:tabs>
          <w:tab w:val="left" w:pos="1701"/>
          <w:tab w:val="left" w:pos="2552"/>
          <w:tab w:val="left" w:pos="2835"/>
          <w:tab w:val="left" w:pos="3119"/>
        </w:tabs>
        <w:ind w:left="1695" w:hanging="1695"/>
        <w:rPr>
          <w:rFonts w:ascii="Cambria" w:eastAsiaTheme="minorEastAsia" w:hAnsi="Cambria"/>
          <w:b/>
          <w:color w:val="0C2953" w:themeColor="accent1" w:themeShade="80"/>
          <w:sz w:val="24"/>
          <w:szCs w:val="24"/>
        </w:rPr>
      </w:pPr>
    </w:p>
    <w:p w:rsidR="00DC7C8D" w:rsidRDefault="0043208B" w:rsidP="0040606D">
      <w:pPr>
        <w:tabs>
          <w:tab w:val="left" w:pos="1701"/>
          <w:tab w:val="left" w:pos="2552"/>
          <w:tab w:val="left" w:pos="2835"/>
          <w:tab w:val="left" w:pos="3119"/>
        </w:tabs>
        <w:ind w:left="1695" w:hanging="1695"/>
        <w:rPr>
          <w:rFonts w:ascii="Cambria" w:eastAsiaTheme="minorEastAsia" w:hAnsi="Cambria"/>
          <w:sz w:val="24"/>
          <w:szCs w:val="24"/>
        </w:rPr>
      </w:pPr>
      <w:r>
        <w:rPr>
          <w:noProof/>
          <w:lang w:eastAsia="sv-SE"/>
        </w:rPr>
        <w:drawing>
          <wp:anchor distT="0" distB="0" distL="114300" distR="114300" simplePos="0" relativeHeight="252475904" behindDoc="1" locked="0" layoutInCell="1" allowOverlap="1" wp14:anchorId="26F7AF1D" wp14:editId="0705BF4F">
            <wp:simplePos x="0" y="0"/>
            <wp:positionH relativeFrom="column">
              <wp:posOffset>3967480</wp:posOffset>
            </wp:positionH>
            <wp:positionV relativeFrom="paragraph">
              <wp:posOffset>76200</wp:posOffset>
            </wp:positionV>
            <wp:extent cx="1619885" cy="1430655"/>
            <wp:effectExtent l="0" t="0" r="0" b="0"/>
            <wp:wrapTight wrapText="bothSides">
              <wp:wrapPolygon edited="0">
                <wp:start x="0" y="0"/>
                <wp:lineTo x="0" y="21284"/>
                <wp:lineTo x="21338" y="21284"/>
                <wp:lineTo x="21338" y="0"/>
                <wp:lineTo x="0" y="0"/>
              </wp:wrapPolygon>
            </wp:wrapTight>
            <wp:docPr id="124" name="Bildobjekt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19885" cy="1430655"/>
                    </a:xfrm>
                    <a:prstGeom prst="rect">
                      <a:avLst/>
                    </a:prstGeom>
                  </pic:spPr>
                </pic:pic>
              </a:graphicData>
            </a:graphic>
            <wp14:sizeRelH relativeFrom="page">
              <wp14:pctWidth>0</wp14:pctWidth>
            </wp14:sizeRelH>
            <wp14:sizeRelV relativeFrom="page">
              <wp14:pctHeight>0</wp14:pctHeight>
            </wp14:sizeRelV>
          </wp:anchor>
        </w:drawing>
      </w:r>
      <w:r w:rsidR="00DC7C8D" w:rsidRPr="006C0D98">
        <w:rPr>
          <w:rFonts w:ascii="Cambria" w:eastAsiaTheme="minorEastAsia" w:hAnsi="Cambria"/>
          <w:b/>
          <w:color w:val="0C2953" w:themeColor="accent1" w:themeShade="80"/>
          <w:sz w:val="24"/>
          <w:szCs w:val="24"/>
        </w:rPr>
        <w:t xml:space="preserve">Exempel </w:t>
      </w:r>
      <w:r w:rsidR="00A9706A">
        <w:rPr>
          <w:rFonts w:ascii="Cambria" w:eastAsiaTheme="minorEastAsia" w:hAnsi="Cambria"/>
          <w:b/>
          <w:color w:val="0C2953" w:themeColor="accent1" w:themeShade="80"/>
          <w:sz w:val="24"/>
          <w:szCs w:val="24"/>
        </w:rPr>
        <w:t>4</w:t>
      </w:r>
      <w:r w:rsidR="00DC7C8D">
        <w:rPr>
          <w:rFonts w:ascii="Cambria" w:eastAsiaTheme="minorEastAsia" w:hAnsi="Cambria"/>
          <w:sz w:val="24"/>
          <w:szCs w:val="24"/>
        </w:rPr>
        <w:tab/>
      </w:r>
      <w:r w:rsidR="00915F9D">
        <w:rPr>
          <w:rFonts w:ascii="Cambria" w:eastAsiaTheme="minorEastAsia" w:hAnsi="Cambria"/>
          <w:sz w:val="24"/>
          <w:szCs w:val="24"/>
        </w:rPr>
        <w:t xml:space="preserve">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=(3, 2)</m:t>
        </m:r>
      </m:oMath>
      <w:r w:rsidR="00915F9D">
        <w:rPr>
          <w:rFonts w:ascii="Cambria" w:eastAsiaTheme="minorEastAsia" w:hAnsi="Cambria"/>
          <w:sz w:val="24"/>
          <w:szCs w:val="24"/>
        </w:rPr>
        <w:t xml:space="preserve"> är given. Beräkna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e>
        </m:d>
      </m:oMath>
      <w:r w:rsidR="00915F9D">
        <w:rPr>
          <w:rFonts w:ascii="Cambria" w:eastAsiaTheme="minorEastAsia" w:hAnsi="Cambria"/>
          <w:sz w:val="24"/>
          <w:szCs w:val="24"/>
        </w:rPr>
        <w:t>.</w:t>
      </w:r>
    </w:p>
    <w:p w:rsidR="00C34181" w:rsidRDefault="00C34181" w:rsidP="003F5CA5">
      <w:pPr>
        <w:tabs>
          <w:tab w:val="left" w:pos="1701"/>
          <w:tab w:val="left" w:pos="2552"/>
          <w:tab w:val="left" w:pos="2835"/>
          <w:tab w:val="left" w:pos="3119"/>
        </w:tabs>
        <w:ind w:left="1695" w:hanging="1695"/>
        <w:jc w:val="center"/>
        <w:rPr>
          <w:rFonts w:ascii="Cambria" w:eastAsiaTheme="minorEastAsia" w:hAnsi="Cambria"/>
          <w:sz w:val="24"/>
          <w:szCs w:val="24"/>
        </w:rPr>
      </w:pPr>
    </w:p>
    <w:p w:rsidR="003F5CA5" w:rsidRDefault="003F5CA5" w:rsidP="003F5CA5">
      <w:pPr>
        <w:tabs>
          <w:tab w:val="left" w:pos="1701"/>
          <w:tab w:val="left" w:pos="2552"/>
          <w:tab w:val="left" w:pos="2835"/>
          <w:tab w:val="left" w:pos="3119"/>
        </w:tabs>
        <w:ind w:left="1695" w:hanging="1695"/>
        <w:jc w:val="center"/>
        <w:rPr>
          <w:rFonts w:ascii="Cambria" w:eastAsiaTheme="minorEastAsia" w:hAnsi="Cambria"/>
          <w:sz w:val="24"/>
          <w:szCs w:val="24"/>
        </w:rPr>
      </w:pPr>
    </w:p>
    <w:p w:rsidR="003F5CA5" w:rsidRDefault="003F5CA5" w:rsidP="003F5CA5">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r>
          <w:rPr>
            <w:rFonts w:ascii="Cambria Math" w:eastAsiaTheme="minorEastAsia" w:hAnsi="Cambria Math"/>
            <w:sz w:val="24"/>
            <w:szCs w:val="24"/>
          </w:rPr>
          <m:t>=2</m:t>
        </m:r>
        <m:d>
          <m:dPr>
            <m:ctrlPr>
              <w:rPr>
                <w:rFonts w:ascii="Cambria Math" w:eastAsiaTheme="minorEastAsia" w:hAnsi="Cambria Math"/>
                <w:i/>
                <w:sz w:val="24"/>
                <w:szCs w:val="24"/>
              </w:rPr>
            </m:ctrlPr>
          </m:dPr>
          <m:e>
            <m:r>
              <w:rPr>
                <w:rFonts w:ascii="Cambria Math" w:eastAsiaTheme="minorEastAsia" w:hAnsi="Cambria Math"/>
                <w:sz w:val="24"/>
                <w:szCs w:val="24"/>
              </w:rPr>
              <m:t>3, 2</m:t>
            </m:r>
          </m:e>
        </m:d>
        <m:r>
          <w:rPr>
            <w:rFonts w:ascii="Cambria Math" w:eastAsiaTheme="minorEastAsia" w:hAnsi="Cambria Math"/>
            <w:sz w:val="24"/>
            <w:szCs w:val="24"/>
          </w:rPr>
          <m:t>=(6, 4)</m:t>
        </m:r>
      </m:oMath>
      <w:r>
        <w:rPr>
          <w:rFonts w:ascii="Cambria" w:eastAsiaTheme="minorEastAsia" w:hAnsi="Cambria"/>
          <w:sz w:val="24"/>
          <w:szCs w:val="24"/>
        </w:rPr>
        <w:tab/>
      </w:r>
    </w:p>
    <w:p w:rsidR="003F5CA5" w:rsidRDefault="003F5CA5" w:rsidP="003F5CA5">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6</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4</m:t>
                </m:r>
              </m:e>
              <m:sup>
                <m:r>
                  <w:rPr>
                    <w:rFonts w:ascii="Cambria Math" w:eastAsiaTheme="minorEastAsia" w:hAnsi="Cambria Math"/>
                    <w:sz w:val="24"/>
                    <w:szCs w:val="24"/>
                  </w:rPr>
                  <m:t>2</m:t>
                </m:r>
              </m:sup>
            </m:sSup>
          </m:e>
        </m:ra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36+16</m:t>
            </m:r>
          </m:e>
        </m:ra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 xml:space="preserve">52 </m:t>
            </m:r>
          </m:e>
        </m:rad>
        <m:r>
          <w:rPr>
            <w:rFonts w:ascii="Cambria Math" w:eastAsiaTheme="minorEastAsia" w:hAnsi="Cambria Math"/>
            <w:sz w:val="24"/>
            <w:szCs w:val="24"/>
          </w:rPr>
          <m:t xml:space="preserve"> le</m:t>
        </m:r>
      </m:oMath>
    </w:p>
    <w:p w:rsidR="00856E81" w:rsidRDefault="00856E81" w:rsidP="003F5CA5">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Svar: </w:t>
      </w:r>
      <m:oMath>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 xml:space="preserve">52 </m:t>
            </m:r>
          </m:e>
        </m:rad>
        <m:r>
          <w:rPr>
            <w:rFonts w:ascii="Cambria Math" w:eastAsiaTheme="minorEastAsia" w:hAnsi="Cambria Math"/>
            <w:sz w:val="24"/>
            <w:szCs w:val="24"/>
          </w:rPr>
          <m:t xml:space="preserve"> le</m:t>
        </m:r>
      </m:oMath>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DD26AF" w:rsidRDefault="00DD26AF" w:rsidP="00EB0FEB">
      <w:pPr>
        <w:tabs>
          <w:tab w:val="left" w:pos="1701"/>
          <w:tab w:val="left" w:pos="2552"/>
          <w:tab w:val="left" w:pos="2835"/>
          <w:tab w:val="left" w:pos="3119"/>
        </w:tabs>
        <w:rPr>
          <w:rFonts w:ascii="Cambria" w:eastAsiaTheme="minorEastAsia" w:hAnsi="Cambria"/>
          <w:sz w:val="24"/>
          <w:szCs w:val="24"/>
        </w:rPr>
      </w:pPr>
    </w:p>
    <w:p w:rsidR="00EB0FEB" w:rsidRDefault="002C1A17" w:rsidP="00587366">
      <w:pPr>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12704" behindDoc="0" locked="0" layoutInCell="1" allowOverlap="1" wp14:anchorId="089480E3" wp14:editId="442134A5">
                <wp:simplePos x="0" y="0"/>
                <wp:positionH relativeFrom="column">
                  <wp:posOffset>3176270</wp:posOffset>
                </wp:positionH>
                <wp:positionV relativeFrom="paragraph">
                  <wp:posOffset>67310</wp:posOffset>
                </wp:positionV>
                <wp:extent cx="2771775" cy="4920615"/>
                <wp:effectExtent l="0" t="0" r="0" b="0"/>
                <wp:wrapNone/>
                <wp:docPr id="1387" name="Textruta 1387"/>
                <wp:cNvGraphicFramePr/>
                <a:graphic xmlns:a="http://schemas.openxmlformats.org/drawingml/2006/main">
                  <a:graphicData uri="http://schemas.microsoft.com/office/word/2010/wordprocessingShape">
                    <wps:wsp>
                      <wps:cNvSpPr txBox="1"/>
                      <wps:spPr>
                        <a:xfrm>
                          <a:off x="0" y="0"/>
                          <a:ext cx="2771775" cy="49206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3E4B24" w:rsidRDefault="00FD2D4F" w:rsidP="003E4B24">
                            <w:pPr>
                              <w:rPr>
                                <w:rFonts w:ascii="Cambria" w:hAnsi="Cambria"/>
                              </w:rPr>
                            </w:pPr>
                          </w:p>
                          <w:p w:rsidR="00FD2D4F" w:rsidRPr="00052688" w:rsidRDefault="00FD2D4F" w:rsidP="00CE0751">
                            <w:pPr>
                              <w:pStyle w:val="ListParagraph"/>
                              <w:numPr>
                                <w:ilvl w:val="0"/>
                                <w:numId w:val="43"/>
                              </w:numPr>
                              <w:ind w:left="567" w:hanging="567"/>
                              <w:rPr>
                                <w:rFonts w:ascii="Cambria" w:hAnsi="Cambria"/>
                              </w:rPr>
                            </w:pPr>
                            <w:r>
                              <w:rPr>
                                <w:rFonts w:ascii="Cambria" w:hAnsi="Cambria"/>
                              </w:rPr>
                              <w:t xml:space="preserve">Bestäm vektorn </w:t>
                            </w:r>
                            <m:oMath>
                              <m:acc>
                                <m:accPr>
                                  <m:chr m:val="⃗"/>
                                  <m:ctrlPr>
                                    <w:rPr>
                                      <w:rFonts w:ascii="Cambria Math" w:hAnsi="Cambria Math"/>
                                    </w:rPr>
                                  </m:ctrlPr>
                                </m:accPr>
                                <m:e>
                                  <m:r>
                                    <m:rPr>
                                      <m:sty m:val="p"/>
                                    </m:rPr>
                                    <w:rPr>
                                      <w:rFonts w:ascii="Cambria Math" w:hAnsi="Cambria Math"/>
                                    </w:rPr>
                                    <m:t>w</m:t>
                                  </m:r>
                                </m:e>
                              </m:acc>
                            </m:oMath>
                            <w:r>
                              <w:rPr>
                                <w:rFonts w:ascii="Cambria" w:hAnsi="Cambria"/>
                              </w:rPr>
                              <w:t xml:space="preserve"> så att den blir motsatt riktad och tre gånger så lång som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6, -2</m:t>
                                  </m:r>
                                </m:e>
                              </m:d>
                            </m:oMath>
                            <w:r>
                              <w:rPr>
                                <w:rFonts w:ascii="Cambria" w:hAnsi="Cambria"/>
                              </w:rPr>
                              <w:t>.</w:t>
                            </w:r>
                          </w:p>
                          <w:p w:rsidR="00FD2D4F" w:rsidRDefault="00FD2D4F" w:rsidP="003E4B24">
                            <w:pPr>
                              <w:pStyle w:val="ListParagraph"/>
                              <w:ind w:left="567"/>
                              <w:rPr>
                                <w:rFonts w:ascii="Cambria" w:hAnsi="Cambria"/>
                              </w:rPr>
                            </w:pPr>
                            <w:r>
                              <w:rPr>
                                <w:rFonts w:ascii="Cambria" w:hAnsi="Cambria"/>
                              </w:rPr>
                              <w:t xml:space="preserve"> </w:t>
                            </w:r>
                          </w:p>
                          <w:p w:rsidR="00FD2D4F" w:rsidRPr="008945C2" w:rsidRDefault="00FD2D4F" w:rsidP="00CE0751">
                            <w:pPr>
                              <w:pStyle w:val="ListParagraph"/>
                              <w:numPr>
                                <w:ilvl w:val="0"/>
                                <w:numId w:val="43"/>
                              </w:numPr>
                              <w:ind w:left="567" w:hanging="567"/>
                              <w:rPr>
                                <w:rFonts w:ascii="Cambria" w:hAnsi="Cambria"/>
                              </w:rPr>
                            </w:pPr>
                            <w:r w:rsidRPr="008945C2">
                              <w:rPr>
                                <w:rFonts w:ascii="Cambria" w:hAnsi="Cambria"/>
                              </w:rPr>
                              <w:t xml:space="preserve">Visa att punkterna </w:t>
                            </w:r>
                            <m:oMath>
                              <m:r>
                                <m:rPr>
                                  <m:sty m:val="p"/>
                                </m:rPr>
                                <w:rPr>
                                  <w:rFonts w:ascii="Cambria Math" w:hAnsi="Cambria Math"/>
                                </w:rPr>
                                <m:t>A=</m:t>
                              </m:r>
                              <m:d>
                                <m:dPr>
                                  <m:ctrlPr>
                                    <w:rPr>
                                      <w:rFonts w:ascii="Cambria Math" w:hAnsi="Cambria Math"/>
                                    </w:rPr>
                                  </m:ctrlPr>
                                </m:dPr>
                                <m:e>
                                  <m:r>
                                    <m:rPr>
                                      <m:sty m:val="p"/>
                                    </m:rPr>
                                    <w:rPr>
                                      <w:rFonts w:ascii="Cambria Math" w:hAnsi="Cambria Math"/>
                                    </w:rPr>
                                    <m:t>1, 0</m:t>
                                  </m:r>
                                </m:e>
                              </m:d>
                            </m:oMath>
                            <w:r w:rsidRPr="008945C2">
                              <w:rPr>
                                <w:rFonts w:ascii="Cambria" w:hAnsi="Cambria"/>
                              </w:rPr>
                              <w:t>,</w:t>
                            </w:r>
                          </w:p>
                          <w:p w:rsidR="00FD2D4F" w:rsidRPr="00D62199" w:rsidRDefault="00FD2D4F" w:rsidP="003E4B24">
                            <w:pPr>
                              <w:pStyle w:val="ListParagraph"/>
                              <w:ind w:left="567"/>
                              <w:rPr>
                                <w:rFonts w:ascii="Cambria" w:hAnsi="Cambria"/>
                              </w:rPr>
                            </w:pPr>
                            <m:oMath>
                              <m:r>
                                <m:rPr>
                                  <m:sty m:val="p"/>
                                </m:rPr>
                                <w:rPr>
                                  <w:rFonts w:ascii="Cambria Math" w:hAnsi="Cambria Math"/>
                                </w:rPr>
                                <m:t>B=</m:t>
                              </m:r>
                              <m:d>
                                <m:dPr>
                                  <m:ctrlPr>
                                    <w:rPr>
                                      <w:rFonts w:ascii="Cambria Math" w:hAnsi="Cambria Math"/>
                                    </w:rPr>
                                  </m:ctrlPr>
                                </m:dPr>
                                <m:e>
                                  <m:r>
                                    <m:rPr>
                                      <m:sty m:val="p"/>
                                    </m:rPr>
                                    <w:rPr>
                                      <w:rFonts w:ascii="Cambria Math" w:hAnsi="Cambria Math"/>
                                    </w:rPr>
                                    <m:t>4, -2</m:t>
                                  </m:r>
                                </m:e>
                              </m:d>
                            </m:oMath>
                            <w:r w:rsidRPr="00D62199">
                              <w:rPr>
                                <w:rFonts w:ascii="Cambria" w:hAnsi="Cambria"/>
                              </w:rPr>
                              <w:t xml:space="preserve"> och </w:t>
                            </w:r>
                            <m:oMath>
                              <m:r>
                                <m:rPr>
                                  <m:sty m:val="p"/>
                                </m:rPr>
                                <w:rPr>
                                  <w:rFonts w:ascii="Cambria Math" w:hAnsi="Cambria Math"/>
                                </w:rPr>
                                <m:t>C=</m:t>
                              </m:r>
                              <m:d>
                                <m:dPr>
                                  <m:ctrlPr>
                                    <w:rPr>
                                      <w:rFonts w:ascii="Cambria Math" w:hAnsi="Cambria Math"/>
                                    </w:rPr>
                                  </m:ctrlPr>
                                </m:dPr>
                                <m:e>
                                  <m:r>
                                    <m:rPr>
                                      <m:sty m:val="p"/>
                                    </m:rPr>
                                    <w:rPr>
                                      <w:rFonts w:ascii="Cambria Math" w:hAnsi="Cambria Math"/>
                                    </w:rPr>
                                    <m:t>6, -</m:t>
                                  </m:r>
                                  <m:f>
                                    <m:fPr>
                                      <m:type m:val="lin"/>
                                      <m:ctrlPr>
                                        <w:rPr>
                                          <w:rFonts w:ascii="Cambria Math" w:hAnsi="Cambria Math"/>
                                        </w:rPr>
                                      </m:ctrlPr>
                                    </m:fPr>
                                    <m:num>
                                      <m:r>
                                        <m:rPr>
                                          <m:sty m:val="p"/>
                                        </m:rPr>
                                        <w:rPr>
                                          <w:rFonts w:ascii="Cambria Math" w:hAnsi="Cambria Math"/>
                                        </w:rPr>
                                        <m:t>10</m:t>
                                      </m:r>
                                    </m:num>
                                    <m:den>
                                      <m:r>
                                        <m:rPr>
                                          <m:sty m:val="p"/>
                                        </m:rPr>
                                        <w:rPr>
                                          <w:rFonts w:ascii="Cambria Math" w:hAnsi="Cambria Math"/>
                                        </w:rPr>
                                        <m:t>3</m:t>
                                      </m:r>
                                    </m:den>
                                  </m:f>
                                </m:e>
                              </m:d>
                            </m:oMath>
                          </w:p>
                          <w:p w:rsidR="00FD2D4F" w:rsidRDefault="00FD2D4F" w:rsidP="003E4B24">
                            <w:pPr>
                              <w:pStyle w:val="ListParagraph"/>
                              <w:ind w:left="567"/>
                              <w:rPr>
                                <w:rFonts w:ascii="Cambria" w:hAnsi="Cambria"/>
                              </w:rPr>
                            </w:pPr>
                            <w:r>
                              <w:rPr>
                                <w:rFonts w:ascii="Cambria" w:hAnsi="Cambria"/>
                              </w:rPr>
                              <w:t>l</w:t>
                            </w:r>
                            <w:r w:rsidRPr="00052688">
                              <w:rPr>
                                <w:rFonts w:ascii="Cambria" w:hAnsi="Cambria"/>
                              </w:rPr>
                              <w:t xml:space="preserve">igger </w:t>
                            </w:r>
                            <w:r>
                              <w:rPr>
                                <w:rFonts w:ascii="Cambria" w:hAnsi="Cambria"/>
                              </w:rPr>
                              <w:t xml:space="preserve">på en rät linje genom att beräkna koordinaterna för vektorerna </w:t>
                            </w:r>
                            <m:oMath>
                              <m:acc>
                                <m:accPr>
                                  <m:chr m:val="⃗"/>
                                  <m:ctrlPr>
                                    <w:rPr>
                                      <w:rFonts w:ascii="Cambria Math" w:hAnsi="Cambria Math"/>
                                    </w:rPr>
                                  </m:ctrlPr>
                                </m:accPr>
                                <m:e>
                                  <m:r>
                                    <m:rPr>
                                      <m:sty m:val="p"/>
                                    </m:rPr>
                                    <w:rPr>
                                      <w:rFonts w:ascii="Cambria Math" w:hAnsi="Cambria Math"/>
                                    </w:rPr>
                                    <m:t>AB</m:t>
                                  </m:r>
                                </m:e>
                              </m:acc>
                            </m:oMath>
                            <w:r w:rsidRPr="003E4B24">
                              <w:rPr>
                                <w:rFonts w:ascii="Cambria" w:hAnsi="Cambria"/>
                              </w:rPr>
                              <w:t xml:space="preserve"> och </w:t>
                            </w:r>
                            <m:oMath>
                              <m:acc>
                                <m:accPr>
                                  <m:chr m:val="⃗"/>
                                  <m:ctrlPr>
                                    <w:rPr>
                                      <w:rFonts w:ascii="Cambria Math" w:hAnsi="Cambria Math"/>
                                    </w:rPr>
                                  </m:ctrlPr>
                                </m:accPr>
                                <m:e>
                                  <m:r>
                                    <m:rPr>
                                      <m:sty m:val="p"/>
                                    </m:rPr>
                                    <w:rPr>
                                      <w:rFonts w:ascii="Cambria Math" w:hAnsi="Cambria Math"/>
                                    </w:rPr>
                                    <m:t>BC</m:t>
                                  </m:r>
                                </m:e>
                              </m:acc>
                            </m:oMath>
                            <w:r w:rsidRPr="003E4B24">
                              <w:rPr>
                                <w:rFonts w:ascii="Cambria" w:hAnsi="Cambria"/>
                              </w:rPr>
                              <w:t>.</w:t>
                            </w:r>
                          </w:p>
                          <w:p w:rsidR="00FD2D4F" w:rsidRPr="003E4B24" w:rsidRDefault="00FD2D4F" w:rsidP="003E4B24">
                            <w:pPr>
                              <w:pStyle w:val="ListParagraph"/>
                              <w:ind w:left="567"/>
                              <w:rPr>
                                <w:rFonts w:ascii="Cambria" w:hAnsi="Cambria"/>
                              </w:rPr>
                            </w:pPr>
                          </w:p>
                          <w:p w:rsidR="00FD2D4F" w:rsidRDefault="00FD2D4F" w:rsidP="00CE0751">
                            <w:pPr>
                              <w:pStyle w:val="ListParagraph"/>
                              <w:numPr>
                                <w:ilvl w:val="0"/>
                                <w:numId w:val="43"/>
                              </w:numPr>
                              <w:ind w:left="567" w:hanging="567"/>
                              <w:rPr>
                                <w:rFonts w:ascii="Cambria" w:hAnsi="Cambria"/>
                              </w:rPr>
                            </w:pPr>
                            <w:r>
                              <w:rPr>
                                <w:rFonts w:ascii="Cambria" w:hAnsi="Cambria"/>
                              </w:rPr>
                              <w:t xml:space="preserve">Bestäm </w:t>
                            </w:r>
                            <m:oMath>
                              <m:r>
                                <m:rPr>
                                  <m:sty m:val="p"/>
                                </m:rPr>
                                <w:rPr>
                                  <w:rFonts w:ascii="Cambria Math" w:hAnsi="Cambria Math"/>
                                </w:rPr>
                                <m:t>y</m:t>
                              </m:r>
                            </m:oMath>
                            <w:r>
                              <w:rPr>
                                <w:rFonts w:ascii="Cambria" w:hAnsi="Cambria"/>
                              </w:rPr>
                              <w:t xml:space="preserve"> så att de tre punkterna </w:t>
                            </w:r>
                            <m:oMath>
                              <m:d>
                                <m:dPr>
                                  <m:ctrlPr>
                                    <w:rPr>
                                      <w:rFonts w:ascii="Cambria Math" w:hAnsi="Cambria Math"/>
                                    </w:rPr>
                                  </m:ctrlPr>
                                </m:dPr>
                                <m:e>
                                  <m:r>
                                    <m:rPr>
                                      <m:sty m:val="p"/>
                                    </m:rPr>
                                    <w:rPr>
                                      <w:rFonts w:ascii="Cambria Math" w:hAnsi="Cambria Math"/>
                                    </w:rPr>
                                    <m:t>-1, 2</m:t>
                                  </m:r>
                                </m:e>
                              </m:d>
                            </m:oMath>
                            <w:r>
                              <w:rPr>
                                <w:rFonts w:ascii="Cambria" w:hAnsi="Cambria"/>
                              </w:rPr>
                              <w:t xml:space="preserve">, </w:t>
                            </w:r>
                            <m:oMath>
                              <m:d>
                                <m:dPr>
                                  <m:ctrlPr>
                                    <w:rPr>
                                      <w:rFonts w:ascii="Cambria Math" w:hAnsi="Cambria Math"/>
                                    </w:rPr>
                                  </m:ctrlPr>
                                </m:dPr>
                                <m:e>
                                  <m:r>
                                    <m:rPr>
                                      <m:sty m:val="p"/>
                                    </m:rPr>
                                    <w:rPr>
                                      <w:rFonts w:ascii="Cambria Math" w:hAnsi="Cambria Math"/>
                                    </w:rPr>
                                    <m:t>0, 4</m:t>
                                  </m:r>
                                </m:e>
                              </m:d>
                            </m:oMath>
                            <w:r>
                              <w:rPr>
                                <w:rFonts w:ascii="Cambria" w:hAnsi="Cambria"/>
                              </w:rPr>
                              <w:t xml:space="preserve"> och </w:t>
                            </w:r>
                            <m:oMath>
                              <m:d>
                                <m:dPr>
                                  <m:ctrlPr>
                                    <w:rPr>
                                      <w:rFonts w:ascii="Cambria Math" w:hAnsi="Cambria Math"/>
                                    </w:rPr>
                                  </m:ctrlPr>
                                </m:dPr>
                                <m:e>
                                  <m:r>
                                    <m:rPr>
                                      <m:sty m:val="p"/>
                                    </m:rPr>
                                    <w:rPr>
                                      <w:rFonts w:ascii="Cambria Math" w:hAnsi="Cambria Math"/>
                                    </w:rPr>
                                    <m:t>3, y</m:t>
                                  </m:r>
                                </m:e>
                              </m:d>
                            </m:oMath>
                            <w:r>
                              <w:rPr>
                                <w:rFonts w:ascii="Cambria" w:hAnsi="Cambria"/>
                              </w:rPr>
                              <w:t xml:space="preserve"> ligger på en rät linje.</w:t>
                            </w:r>
                          </w:p>
                          <w:p w:rsidR="00FD2D4F" w:rsidRPr="00052688" w:rsidRDefault="00FD2D4F" w:rsidP="009648D1">
                            <w:pPr>
                              <w:pStyle w:val="ListParagraph"/>
                              <w:ind w:left="567"/>
                              <w:rPr>
                                <w:rFonts w:ascii="Cambria" w:hAnsi="Cambria"/>
                              </w:rPr>
                            </w:pPr>
                          </w:p>
                          <w:p w:rsidR="00FD2D4F" w:rsidRPr="009648D1" w:rsidRDefault="00FD2D4F" w:rsidP="00CE0751">
                            <w:pPr>
                              <w:pStyle w:val="ListParagraph"/>
                              <w:numPr>
                                <w:ilvl w:val="0"/>
                                <w:numId w:val="43"/>
                              </w:numPr>
                              <w:ind w:left="567" w:hanging="567"/>
                              <w:rPr>
                                <w:rFonts w:ascii="Cambria" w:hAnsi="Cambria"/>
                              </w:rPr>
                            </w:pPr>
                            <w:r w:rsidRPr="009648D1">
                              <w:rPr>
                                <w:rFonts w:ascii="Cambria" w:hAnsi="Cambria"/>
                              </w:rPr>
                              <w:t xml:space="preserve">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7, 4</m:t>
                                  </m:r>
                                </m:e>
                              </m:d>
                            </m:oMath>
                            <w:r w:rsidRPr="009648D1">
                              <w:rPr>
                                <w:rFonts w:ascii="Cambria" w:hAnsi="Cambria"/>
                              </w:rPr>
                              <w:t xml:space="preserve">, och </w:t>
                            </w:r>
                            <w:r w:rsidRPr="009648D1">
                              <w:rPr>
                                <w:rFonts w:ascii="Cambria" w:hAnsi="Cambria"/>
                              </w:rPr>
                              <w:tab/>
                              <w:t xml:space="preserve">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m:t>
                              </m:r>
                              <m:d>
                                <m:dPr>
                                  <m:ctrlPr>
                                    <w:rPr>
                                      <w:rFonts w:ascii="Cambria Math" w:hAnsi="Cambria Math"/>
                                    </w:rPr>
                                  </m:ctrlPr>
                                </m:dPr>
                                <m:e>
                                  <m:r>
                                    <m:rPr>
                                      <m:sty m:val="p"/>
                                    </m:rPr>
                                    <w:rPr>
                                      <w:rFonts w:ascii="Cambria Math" w:hAnsi="Cambria Math"/>
                                    </w:rPr>
                                    <m:t>-2, 1</m:t>
                                  </m:r>
                                </m:e>
                              </m:d>
                            </m:oMath>
                            <w:r w:rsidRPr="009648D1">
                              <w:rPr>
                                <w:rFonts w:ascii="Cambria" w:hAnsi="Cambria"/>
                              </w:rPr>
                              <w:t xml:space="preserve"> är givna. Bestäm talet t så att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+t</m:t>
                              </m:r>
                              <m:acc>
                                <m:accPr>
                                  <m:chr m:val="⃗"/>
                                  <m:ctrlPr>
                                    <w:rPr>
                                      <w:rFonts w:ascii="Cambria Math" w:hAnsi="Cambria Math"/>
                                    </w:rPr>
                                  </m:ctrlPr>
                                </m:accPr>
                                <m:e>
                                  <m:r>
                                    <m:rPr>
                                      <m:sty m:val="p"/>
                                    </m:rPr>
                                    <w:rPr>
                                      <w:rFonts w:ascii="Cambria Math" w:hAnsi="Cambria Math"/>
                                    </w:rPr>
                                    <m:t>v</m:t>
                                  </m:r>
                                </m:e>
                              </m:acc>
                            </m:oMath>
                            <w:r w:rsidRPr="009648D1">
                              <w:rPr>
                                <w:rFonts w:ascii="Cambria" w:hAnsi="Cambria"/>
                              </w:rPr>
                              <w:t xml:space="preserve"> blir parallell med vektorn </w:t>
                            </w:r>
                            <m:oMath>
                              <m:acc>
                                <m:accPr>
                                  <m:chr m:val="⃗"/>
                                  <m:ctrlPr>
                                    <w:rPr>
                                      <w:rFonts w:ascii="Cambria Math" w:hAnsi="Cambria Math"/>
                                    </w:rPr>
                                  </m:ctrlPr>
                                </m:accPr>
                                <m:e>
                                  <m:r>
                                    <m:rPr>
                                      <m:sty m:val="p"/>
                                    </m:rPr>
                                    <w:rPr>
                                      <w:rFonts w:ascii="Cambria Math" w:hAnsi="Cambria Math"/>
                                    </w:rPr>
                                    <m:t>w</m:t>
                                  </m:r>
                                </m:e>
                              </m:acc>
                              <m:r>
                                <m:rPr>
                                  <m:sty m:val="p"/>
                                </m:rPr>
                                <w:rPr>
                                  <w:rFonts w:ascii="Cambria Math" w:hAnsi="Cambria Math"/>
                                </w:rPr>
                                <m:t>=</m:t>
                              </m:r>
                              <m:d>
                                <m:dPr>
                                  <m:ctrlPr>
                                    <w:rPr>
                                      <w:rFonts w:ascii="Cambria Math" w:hAnsi="Cambria Math"/>
                                    </w:rPr>
                                  </m:ctrlPr>
                                </m:dPr>
                                <m:e>
                                  <m:r>
                                    <m:rPr>
                                      <m:sty m:val="p"/>
                                    </m:rPr>
                                    <w:rPr>
                                      <w:rFonts w:ascii="Cambria Math" w:hAnsi="Cambria Math"/>
                                    </w:rPr>
                                    <m:t>1, 2</m:t>
                                  </m:r>
                                </m:e>
                              </m:d>
                            </m:oMath>
                          </w:p>
                          <w:p w:rsidR="00FD2D4F" w:rsidRPr="008652B7" w:rsidRDefault="00FD2D4F" w:rsidP="00EB0FEB">
                            <w:pPr>
                              <w:pStyle w:val="ListParagraph"/>
                              <w:rPr>
                                <w:rFonts w:ascii="Cambria" w:hAnsi="Cambria"/>
                              </w:rPr>
                            </w:pPr>
                          </w:p>
                          <w:p w:rsidR="00FD2D4F" w:rsidRPr="00052688" w:rsidRDefault="00FD2D4F" w:rsidP="00CE0751">
                            <w:pPr>
                              <w:pStyle w:val="ListParagraph"/>
                              <w:numPr>
                                <w:ilvl w:val="0"/>
                                <w:numId w:val="43"/>
                              </w:numPr>
                              <w:ind w:left="567" w:hanging="567"/>
                              <w:rPr>
                                <w:rFonts w:ascii="Cambria" w:hAnsi="Cambria"/>
                              </w:rPr>
                            </w:pPr>
                            <w:r>
                              <w:rPr>
                                <w:rFonts w:ascii="Cambria" w:hAnsi="Cambria"/>
                              </w:rPr>
                              <w:t xml:space="preserve">Låt </w:t>
                            </w:r>
                            <m:oMath>
                              <m:acc>
                                <m:accPr>
                                  <m:chr m:val="⃗"/>
                                  <m:ctrlPr>
                                    <w:rPr>
                                      <w:rFonts w:ascii="Cambria Math" w:hAnsi="Cambria Math"/>
                                      <w:i/>
                                    </w:rPr>
                                  </m:ctrlPr>
                                </m:accPr>
                                <m:e>
                                  <m:r>
                                    <w:rPr>
                                      <w:rFonts w:ascii="Cambria Math" w:hAnsi="Cambria Math"/>
                                    </w:rPr>
                                    <m:t>u</m:t>
                                  </m:r>
                                </m:e>
                              </m:acc>
                              <m:r>
                                <w:rPr>
                                  <w:rFonts w:ascii="Cambria Math" w:hAnsi="Cambria Math"/>
                                </w:rPr>
                                <m:t>=</m:t>
                              </m:r>
                              <m:d>
                                <m:dPr>
                                  <m:ctrlPr>
                                    <w:rPr>
                                      <w:rFonts w:ascii="Cambria Math" w:hAnsi="Cambria Math"/>
                                      <w:i/>
                                    </w:rPr>
                                  </m:ctrlPr>
                                </m:dPr>
                                <m:e>
                                  <m:r>
                                    <w:rPr>
                                      <w:rFonts w:ascii="Cambria Math" w:hAnsi="Cambria Math"/>
                                    </w:rPr>
                                    <m:t>2, -1</m:t>
                                  </m:r>
                                </m:e>
                              </m:d>
                            </m:oMath>
                            <w:r>
                              <w:rPr>
                                <w:rFonts w:ascii="Cambria" w:hAnsi="Cambria"/>
                              </w:rPr>
                              <w:t xml:space="preserve">, </w:t>
                            </w:r>
                            <m:oMath>
                              <m:acc>
                                <m:accPr>
                                  <m:chr m:val="⃗"/>
                                  <m:ctrlPr>
                                    <w:rPr>
                                      <w:rFonts w:ascii="Cambria Math" w:hAnsi="Cambria Math"/>
                                      <w:i/>
                                    </w:rPr>
                                  </m:ctrlPr>
                                </m:accPr>
                                <m:e>
                                  <m:r>
                                    <w:rPr>
                                      <w:rFonts w:ascii="Cambria Math" w:hAnsi="Cambria Math"/>
                                    </w:rPr>
                                    <m:t>v</m:t>
                                  </m:r>
                                </m:e>
                              </m:acc>
                              <m:r>
                                <w:rPr>
                                  <w:rFonts w:ascii="Cambria Math" w:hAnsi="Cambria Math"/>
                                </w:rPr>
                                <m:t>=</m:t>
                              </m:r>
                              <m:d>
                                <m:dPr>
                                  <m:ctrlPr>
                                    <w:rPr>
                                      <w:rFonts w:ascii="Cambria Math" w:hAnsi="Cambria Math"/>
                                      <w:i/>
                                    </w:rPr>
                                  </m:ctrlPr>
                                </m:dPr>
                                <m:e>
                                  <m:r>
                                    <w:rPr>
                                      <w:rFonts w:ascii="Cambria Math" w:hAnsi="Cambria Math"/>
                                    </w:rPr>
                                    <m:t>-2, 4</m:t>
                                  </m:r>
                                </m:e>
                              </m:d>
                            </m:oMath>
                            <w:r>
                              <w:rPr>
                                <w:rFonts w:ascii="Cambria" w:hAnsi="Cambria"/>
                              </w:rPr>
                              <w:t xml:space="preserve"> och </w:t>
                            </w:r>
                            <m:oMath>
                              <m:acc>
                                <m:accPr>
                                  <m:chr m:val="⃗"/>
                                  <m:ctrlPr>
                                    <w:rPr>
                                      <w:rFonts w:ascii="Cambria Math" w:hAnsi="Cambria Math"/>
                                      <w:i/>
                                    </w:rPr>
                                  </m:ctrlPr>
                                </m:accPr>
                                <m:e>
                                  <m:r>
                                    <w:rPr>
                                      <w:rFonts w:ascii="Cambria Math" w:hAnsi="Cambria Math"/>
                                    </w:rPr>
                                    <m:t>w</m:t>
                                  </m:r>
                                </m:e>
                              </m:acc>
                              <m:r>
                                <w:rPr>
                                  <w:rFonts w:ascii="Cambria Math" w:hAnsi="Cambria Math"/>
                                </w:rPr>
                                <m:t>=</m:t>
                              </m:r>
                              <m:d>
                                <m:dPr>
                                  <m:ctrlPr>
                                    <w:rPr>
                                      <w:rFonts w:ascii="Cambria Math" w:hAnsi="Cambria Math"/>
                                      <w:i/>
                                    </w:rPr>
                                  </m:ctrlPr>
                                </m:dPr>
                                <m:e>
                                  <m:r>
                                    <w:rPr>
                                      <w:rFonts w:ascii="Cambria Math" w:hAnsi="Cambria Math"/>
                                    </w:rPr>
                                    <m:t>-5, 7</m:t>
                                  </m:r>
                                </m:e>
                              </m:d>
                            </m:oMath>
                            <w:r>
                              <w:rPr>
                                <w:rFonts w:ascii="Cambria" w:hAnsi="Cambria"/>
                              </w:rPr>
                              <w:t xml:space="preserve">. Bestäm de reella talen </w:t>
                            </w:r>
                            <m:oMath>
                              <m:r>
                                <w:rPr>
                                  <w:rFonts w:ascii="Cambria Math" w:hAnsi="Cambria Math"/>
                                </w:rPr>
                                <m:t>s</m:t>
                              </m:r>
                            </m:oMath>
                            <w:r>
                              <w:rPr>
                                <w:rFonts w:ascii="Cambria" w:hAnsi="Cambria"/>
                              </w:rPr>
                              <w:t xml:space="preserve"> och </w:t>
                            </w:r>
                            <m:oMath>
                              <m:r>
                                <w:rPr>
                                  <w:rFonts w:ascii="Cambria Math" w:hAnsi="Cambria Math"/>
                                </w:rPr>
                                <m:t>t</m:t>
                              </m:r>
                            </m:oMath>
                            <w:r>
                              <w:rPr>
                                <w:rFonts w:ascii="Cambria" w:hAnsi="Cambria"/>
                              </w:rPr>
                              <w:t xml:space="preserve"> så att vektorn</w:t>
                            </w:r>
                            <w:r>
                              <w:rPr>
                                <w:rFonts w:ascii="Cambria" w:hAnsi="Cambria"/>
                              </w:rPr>
                              <w:tab/>
                              <w:t xml:space="preserve"> </w:t>
                            </w:r>
                            <m:oMath>
                              <m:r>
                                <w:rPr>
                                  <w:rFonts w:ascii="Cambria Math" w:hAnsi="Cambria Math"/>
                                </w:rPr>
                                <m:t>s</m:t>
                              </m:r>
                              <m:acc>
                                <m:accPr>
                                  <m:chr m:val="⃗"/>
                                  <m:ctrlPr>
                                    <w:rPr>
                                      <w:rFonts w:ascii="Cambria Math" w:hAnsi="Cambria Math"/>
                                      <w:i/>
                                    </w:rPr>
                                  </m:ctrlPr>
                                </m:accPr>
                                <m:e>
                                  <m:r>
                                    <w:rPr>
                                      <w:rFonts w:ascii="Cambria Math" w:hAnsi="Cambria Math"/>
                                    </w:rPr>
                                    <m:t>u</m:t>
                                  </m:r>
                                </m:e>
                              </m:acc>
                              <m:r>
                                <w:rPr>
                                  <w:rFonts w:ascii="Cambria Math" w:hAnsi="Cambria Math"/>
                                </w:rPr>
                                <m:t>+t</m:t>
                              </m:r>
                              <m:acc>
                                <m:accPr>
                                  <m:chr m:val="⃗"/>
                                  <m:ctrlPr>
                                    <w:rPr>
                                      <w:rFonts w:ascii="Cambria Math" w:hAnsi="Cambria Math"/>
                                      <w:i/>
                                    </w:rPr>
                                  </m:ctrlPr>
                                </m:accPr>
                                <m:e>
                                  <m:r>
                                    <w:rPr>
                                      <w:rFonts w:ascii="Cambria Math" w:hAnsi="Cambria Math"/>
                                    </w:rPr>
                                    <m:t>v</m:t>
                                  </m:r>
                                </m:e>
                              </m:acc>
                            </m:oMath>
                            <w:r>
                              <w:rPr>
                                <w:rFonts w:ascii="Cambria" w:hAnsi="Cambria"/>
                              </w:rPr>
                              <w:t xml:space="preserve"> får samma riktning som </w:t>
                            </w:r>
                            <m:oMath>
                              <m:acc>
                                <m:accPr>
                                  <m:chr m:val="⃗"/>
                                  <m:ctrlPr>
                                    <w:rPr>
                                      <w:rFonts w:ascii="Cambria Math" w:hAnsi="Cambria Math"/>
                                      <w:i/>
                                    </w:rPr>
                                  </m:ctrlPr>
                                </m:accPr>
                                <m:e>
                                  <m:r>
                                    <w:rPr>
                                      <w:rFonts w:ascii="Cambria Math" w:hAnsi="Cambria Math"/>
                                    </w:rPr>
                                    <m:t>w</m:t>
                                  </m:r>
                                </m:e>
                              </m:acc>
                            </m:oMath>
                            <w:r>
                              <w:rPr>
                                <w:rFonts w:ascii="Cambria" w:hAnsi="Cambria"/>
                              </w:rPr>
                              <w:t xml:space="preserve"> samt blir dubbelt så lång.</w:t>
                            </w:r>
                          </w:p>
                          <w:p w:rsidR="00FD2D4F" w:rsidRPr="00052688" w:rsidRDefault="00FD2D4F" w:rsidP="00EB0FEB">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480E3" id="Textruta 1387" o:spid="_x0000_s1038" type="#_x0000_t202" style="position:absolute;margin-left:250.1pt;margin-top:5.3pt;width:218.25pt;height:387.45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" filled="f" stroked="f" strokeweight=".5pt">
                <v:textbox>
                  <w:txbxContent>
                    <w:p w:rsidR="00FD2D4F" w:rsidRPr="003E4B24" w:rsidRDefault="00FD2D4F" w:rsidP="003E4B24">
                      <w:pPr>
                        <w:rPr>
                          <w:rFonts w:ascii="Cambria" w:hAnsi="Cambria"/>
                        </w:rPr>
                      </w:pPr>
                    </w:p>
                    <w:p w:rsidR="00FD2D4F" w:rsidRPr="00052688" w:rsidRDefault="00FD2D4F" w:rsidP="00CE0751">
                      <w:pPr>
                        <w:pStyle w:val="ListParagraph"/>
                        <w:numPr>
                          <w:ilvl w:val="0"/>
                          <w:numId w:val="43"/>
                        </w:numPr>
                        <w:ind w:left="567" w:hanging="567"/>
                        <w:rPr>
                          <w:rFonts w:ascii="Cambria" w:hAnsi="Cambria"/>
                        </w:rPr>
                      </w:pPr>
                      <w:r>
                        <w:rPr>
                          <w:rFonts w:ascii="Cambria" w:hAnsi="Cambria"/>
                        </w:rPr>
                        <w:t xml:space="preserve">Bestäm vektorn </w:t>
                      </w:r>
                      <m:oMath>
                        <m:acc>
                          <m:accPr>
                            <m:chr m:val="⃗"/>
                            <m:ctrlPr>
                              <w:rPr>
                                <w:rFonts w:ascii="Cambria Math" w:hAnsi="Cambria Math"/>
                              </w:rPr>
                            </m:ctrlPr>
                          </m:accPr>
                          <m:e>
                            <m:r>
                              <m:rPr>
                                <m:sty m:val="p"/>
                              </m:rPr>
                              <w:rPr>
                                <w:rFonts w:ascii="Cambria Math" w:hAnsi="Cambria Math"/>
                              </w:rPr>
                              <m:t>w</m:t>
                            </m:r>
                          </m:e>
                        </m:acc>
                      </m:oMath>
                      <w:r>
                        <w:rPr>
                          <w:rFonts w:ascii="Cambria" w:hAnsi="Cambria"/>
                        </w:rPr>
                        <w:t xml:space="preserve"> så att den blir motsatt riktad och tre gånger så lång som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6, -2</m:t>
                            </m:r>
                          </m:e>
                        </m:d>
                      </m:oMath>
                      <w:r>
                        <w:rPr>
                          <w:rFonts w:ascii="Cambria" w:hAnsi="Cambria"/>
                        </w:rPr>
                        <w:t>.</w:t>
                      </w:r>
                    </w:p>
                    <w:p w:rsidR="00FD2D4F" w:rsidRDefault="00FD2D4F" w:rsidP="003E4B24">
                      <w:pPr>
                        <w:pStyle w:val="ListParagraph"/>
                        <w:ind w:left="567"/>
                        <w:rPr>
                          <w:rFonts w:ascii="Cambria" w:hAnsi="Cambria"/>
                        </w:rPr>
                      </w:pPr>
                      <w:r>
                        <w:rPr>
                          <w:rFonts w:ascii="Cambria" w:hAnsi="Cambria"/>
                        </w:rPr>
                        <w:t xml:space="preserve"> </w:t>
                      </w:r>
                    </w:p>
                    <w:p w:rsidR="00FD2D4F" w:rsidRPr="008945C2" w:rsidRDefault="00FD2D4F" w:rsidP="00CE0751">
                      <w:pPr>
                        <w:pStyle w:val="ListParagraph"/>
                        <w:numPr>
                          <w:ilvl w:val="0"/>
                          <w:numId w:val="43"/>
                        </w:numPr>
                        <w:ind w:left="567" w:hanging="567"/>
                        <w:rPr>
                          <w:rFonts w:ascii="Cambria" w:hAnsi="Cambria"/>
                        </w:rPr>
                      </w:pPr>
                      <w:r w:rsidRPr="008945C2">
                        <w:rPr>
                          <w:rFonts w:ascii="Cambria" w:hAnsi="Cambria"/>
                        </w:rPr>
                        <w:t xml:space="preserve">Visa att punkterna </w:t>
                      </w:r>
                      <m:oMath>
                        <m:r>
                          <m:rPr>
                            <m:sty m:val="p"/>
                          </m:rPr>
                          <w:rPr>
                            <w:rFonts w:ascii="Cambria Math" w:hAnsi="Cambria Math"/>
                          </w:rPr>
                          <m:t>A=</m:t>
                        </m:r>
                        <m:d>
                          <m:dPr>
                            <m:ctrlPr>
                              <w:rPr>
                                <w:rFonts w:ascii="Cambria Math" w:hAnsi="Cambria Math"/>
                              </w:rPr>
                            </m:ctrlPr>
                          </m:dPr>
                          <m:e>
                            <m:r>
                              <m:rPr>
                                <m:sty m:val="p"/>
                              </m:rPr>
                              <w:rPr>
                                <w:rFonts w:ascii="Cambria Math" w:hAnsi="Cambria Math"/>
                              </w:rPr>
                              <m:t>1, 0</m:t>
                            </m:r>
                          </m:e>
                        </m:d>
                      </m:oMath>
                      <w:r w:rsidRPr="008945C2">
                        <w:rPr>
                          <w:rFonts w:ascii="Cambria" w:hAnsi="Cambria"/>
                        </w:rPr>
                        <w:t>,</w:t>
                      </w:r>
                    </w:p>
                    <w:p w:rsidR="00FD2D4F" w:rsidRPr="00D62199" w:rsidRDefault="00FD2D4F" w:rsidP="003E4B24">
                      <w:pPr>
                        <w:pStyle w:val="ListParagraph"/>
                        <w:ind w:left="567"/>
                        <w:rPr>
                          <w:rFonts w:ascii="Cambria" w:hAnsi="Cambria"/>
                        </w:rPr>
                      </w:pPr>
                      <m:oMath>
                        <m:r>
                          <m:rPr>
                            <m:sty m:val="p"/>
                          </m:rPr>
                          <w:rPr>
                            <w:rFonts w:ascii="Cambria Math" w:hAnsi="Cambria Math"/>
                          </w:rPr>
                          <m:t>B=</m:t>
                        </m:r>
                        <m:d>
                          <m:dPr>
                            <m:ctrlPr>
                              <w:rPr>
                                <w:rFonts w:ascii="Cambria Math" w:hAnsi="Cambria Math"/>
                              </w:rPr>
                            </m:ctrlPr>
                          </m:dPr>
                          <m:e>
                            <m:r>
                              <m:rPr>
                                <m:sty m:val="p"/>
                              </m:rPr>
                              <w:rPr>
                                <w:rFonts w:ascii="Cambria Math" w:hAnsi="Cambria Math"/>
                              </w:rPr>
                              <m:t>4, -2</m:t>
                            </m:r>
                          </m:e>
                        </m:d>
                      </m:oMath>
                      <w:r w:rsidRPr="00D62199">
                        <w:rPr>
                          <w:rFonts w:ascii="Cambria" w:hAnsi="Cambria"/>
                        </w:rPr>
                        <w:t xml:space="preserve"> och </w:t>
                      </w:r>
                      <m:oMath>
                        <m:r>
                          <m:rPr>
                            <m:sty m:val="p"/>
                          </m:rPr>
                          <w:rPr>
                            <w:rFonts w:ascii="Cambria Math" w:hAnsi="Cambria Math"/>
                          </w:rPr>
                          <m:t>C=</m:t>
                        </m:r>
                        <m:d>
                          <m:dPr>
                            <m:ctrlPr>
                              <w:rPr>
                                <w:rFonts w:ascii="Cambria Math" w:hAnsi="Cambria Math"/>
                              </w:rPr>
                            </m:ctrlPr>
                          </m:dPr>
                          <m:e>
                            <m:r>
                              <m:rPr>
                                <m:sty m:val="p"/>
                              </m:rPr>
                              <w:rPr>
                                <w:rFonts w:ascii="Cambria Math" w:hAnsi="Cambria Math"/>
                              </w:rPr>
                              <m:t>6, -</m:t>
                            </m:r>
                            <m:f>
                              <m:fPr>
                                <m:type m:val="lin"/>
                                <m:ctrlPr>
                                  <w:rPr>
                                    <w:rFonts w:ascii="Cambria Math" w:hAnsi="Cambria Math"/>
                                  </w:rPr>
                                </m:ctrlPr>
                              </m:fPr>
                              <m:num>
                                <m:r>
                                  <m:rPr>
                                    <m:sty m:val="p"/>
                                  </m:rPr>
                                  <w:rPr>
                                    <w:rFonts w:ascii="Cambria Math" w:hAnsi="Cambria Math"/>
                                  </w:rPr>
                                  <m:t>10</m:t>
                                </m:r>
                              </m:num>
                              <m:den>
                                <m:r>
                                  <m:rPr>
                                    <m:sty m:val="p"/>
                                  </m:rPr>
                                  <w:rPr>
                                    <w:rFonts w:ascii="Cambria Math" w:hAnsi="Cambria Math"/>
                                  </w:rPr>
                                  <m:t>3</m:t>
                                </m:r>
                              </m:den>
                            </m:f>
                          </m:e>
                        </m:d>
                      </m:oMath>
                    </w:p>
                    <w:p w:rsidR="00FD2D4F" w:rsidRDefault="00FD2D4F" w:rsidP="003E4B24">
                      <w:pPr>
                        <w:pStyle w:val="ListParagraph"/>
                        <w:ind w:left="567"/>
                        <w:rPr>
                          <w:rFonts w:ascii="Cambria" w:hAnsi="Cambria"/>
                        </w:rPr>
                      </w:pPr>
                      <w:r>
                        <w:rPr>
                          <w:rFonts w:ascii="Cambria" w:hAnsi="Cambria"/>
                        </w:rPr>
                        <w:t>l</w:t>
                      </w:r>
                      <w:r w:rsidRPr="00052688">
                        <w:rPr>
                          <w:rFonts w:ascii="Cambria" w:hAnsi="Cambria"/>
                        </w:rPr>
                        <w:t xml:space="preserve">igger </w:t>
                      </w:r>
                      <w:r>
                        <w:rPr>
                          <w:rFonts w:ascii="Cambria" w:hAnsi="Cambria"/>
                        </w:rPr>
                        <w:t xml:space="preserve">på en rät linje genom att beräkna koordinaterna för vektorerna </w:t>
                      </w:r>
                      <m:oMath>
                        <m:acc>
                          <m:accPr>
                            <m:chr m:val="⃗"/>
                            <m:ctrlPr>
                              <w:rPr>
                                <w:rFonts w:ascii="Cambria Math" w:hAnsi="Cambria Math"/>
                              </w:rPr>
                            </m:ctrlPr>
                          </m:accPr>
                          <m:e>
                            <m:r>
                              <m:rPr>
                                <m:sty m:val="p"/>
                              </m:rPr>
                              <w:rPr>
                                <w:rFonts w:ascii="Cambria Math" w:hAnsi="Cambria Math"/>
                              </w:rPr>
                              <m:t>AB</m:t>
                            </m:r>
                          </m:e>
                        </m:acc>
                      </m:oMath>
                      <w:r w:rsidRPr="003E4B24">
                        <w:rPr>
                          <w:rFonts w:ascii="Cambria" w:hAnsi="Cambria"/>
                        </w:rPr>
                        <w:t xml:space="preserve"> och </w:t>
                      </w:r>
                      <m:oMath>
                        <m:acc>
                          <m:accPr>
                            <m:chr m:val="⃗"/>
                            <m:ctrlPr>
                              <w:rPr>
                                <w:rFonts w:ascii="Cambria Math" w:hAnsi="Cambria Math"/>
                              </w:rPr>
                            </m:ctrlPr>
                          </m:accPr>
                          <m:e>
                            <m:r>
                              <m:rPr>
                                <m:sty m:val="p"/>
                              </m:rPr>
                              <w:rPr>
                                <w:rFonts w:ascii="Cambria Math" w:hAnsi="Cambria Math"/>
                              </w:rPr>
                              <m:t>BC</m:t>
                            </m:r>
                          </m:e>
                        </m:acc>
                      </m:oMath>
                      <w:r w:rsidRPr="003E4B24">
                        <w:rPr>
                          <w:rFonts w:ascii="Cambria" w:hAnsi="Cambria"/>
                        </w:rPr>
                        <w:t>.</w:t>
                      </w:r>
                    </w:p>
                    <w:p w:rsidR="00FD2D4F" w:rsidRPr="003E4B24" w:rsidRDefault="00FD2D4F" w:rsidP="003E4B24">
                      <w:pPr>
                        <w:pStyle w:val="ListParagraph"/>
                        <w:ind w:left="567"/>
                        <w:rPr>
                          <w:rFonts w:ascii="Cambria" w:hAnsi="Cambria"/>
                        </w:rPr>
                      </w:pPr>
                    </w:p>
                    <w:p w:rsidR="00FD2D4F" w:rsidRDefault="00FD2D4F" w:rsidP="00CE0751">
                      <w:pPr>
                        <w:pStyle w:val="ListParagraph"/>
                        <w:numPr>
                          <w:ilvl w:val="0"/>
                          <w:numId w:val="43"/>
                        </w:numPr>
                        <w:ind w:left="567" w:hanging="567"/>
                        <w:rPr>
                          <w:rFonts w:ascii="Cambria" w:hAnsi="Cambria"/>
                        </w:rPr>
                      </w:pPr>
                      <w:r>
                        <w:rPr>
                          <w:rFonts w:ascii="Cambria" w:hAnsi="Cambria"/>
                        </w:rPr>
                        <w:t xml:space="preserve">Bestäm </w:t>
                      </w:r>
                      <m:oMath>
                        <m:r>
                          <m:rPr>
                            <m:sty m:val="p"/>
                          </m:rPr>
                          <w:rPr>
                            <w:rFonts w:ascii="Cambria Math" w:hAnsi="Cambria Math"/>
                          </w:rPr>
                          <m:t>y</m:t>
                        </m:r>
                      </m:oMath>
                      <w:r>
                        <w:rPr>
                          <w:rFonts w:ascii="Cambria" w:hAnsi="Cambria"/>
                        </w:rPr>
                        <w:t xml:space="preserve"> så att de tre punkterna </w:t>
                      </w:r>
                      <m:oMath>
                        <m:d>
                          <m:dPr>
                            <m:ctrlPr>
                              <w:rPr>
                                <w:rFonts w:ascii="Cambria Math" w:hAnsi="Cambria Math"/>
                              </w:rPr>
                            </m:ctrlPr>
                          </m:dPr>
                          <m:e>
                            <m:r>
                              <m:rPr>
                                <m:sty m:val="p"/>
                              </m:rPr>
                              <w:rPr>
                                <w:rFonts w:ascii="Cambria Math" w:hAnsi="Cambria Math"/>
                              </w:rPr>
                              <m:t>-1, 2</m:t>
                            </m:r>
                          </m:e>
                        </m:d>
                      </m:oMath>
                      <w:r>
                        <w:rPr>
                          <w:rFonts w:ascii="Cambria" w:hAnsi="Cambria"/>
                        </w:rPr>
                        <w:t xml:space="preserve">, </w:t>
                      </w:r>
                      <m:oMath>
                        <m:d>
                          <m:dPr>
                            <m:ctrlPr>
                              <w:rPr>
                                <w:rFonts w:ascii="Cambria Math" w:hAnsi="Cambria Math"/>
                              </w:rPr>
                            </m:ctrlPr>
                          </m:dPr>
                          <m:e>
                            <m:r>
                              <m:rPr>
                                <m:sty m:val="p"/>
                              </m:rPr>
                              <w:rPr>
                                <w:rFonts w:ascii="Cambria Math" w:hAnsi="Cambria Math"/>
                              </w:rPr>
                              <m:t>0, 4</m:t>
                            </m:r>
                          </m:e>
                        </m:d>
                      </m:oMath>
                      <w:r>
                        <w:rPr>
                          <w:rFonts w:ascii="Cambria" w:hAnsi="Cambria"/>
                        </w:rPr>
                        <w:t xml:space="preserve"> och </w:t>
                      </w:r>
                      <m:oMath>
                        <m:d>
                          <m:dPr>
                            <m:ctrlPr>
                              <w:rPr>
                                <w:rFonts w:ascii="Cambria Math" w:hAnsi="Cambria Math"/>
                              </w:rPr>
                            </m:ctrlPr>
                          </m:dPr>
                          <m:e>
                            <m:r>
                              <m:rPr>
                                <m:sty m:val="p"/>
                              </m:rPr>
                              <w:rPr>
                                <w:rFonts w:ascii="Cambria Math" w:hAnsi="Cambria Math"/>
                              </w:rPr>
                              <m:t>3, y</m:t>
                            </m:r>
                          </m:e>
                        </m:d>
                      </m:oMath>
                      <w:r>
                        <w:rPr>
                          <w:rFonts w:ascii="Cambria" w:hAnsi="Cambria"/>
                        </w:rPr>
                        <w:t xml:space="preserve"> ligger på en rät linje.</w:t>
                      </w:r>
                    </w:p>
                    <w:p w:rsidR="00FD2D4F" w:rsidRPr="00052688" w:rsidRDefault="00FD2D4F" w:rsidP="009648D1">
                      <w:pPr>
                        <w:pStyle w:val="ListParagraph"/>
                        <w:ind w:left="567"/>
                        <w:rPr>
                          <w:rFonts w:ascii="Cambria" w:hAnsi="Cambria"/>
                        </w:rPr>
                      </w:pPr>
                    </w:p>
                    <w:p w:rsidR="00FD2D4F" w:rsidRPr="009648D1" w:rsidRDefault="00FD2D4F" w:rsidP="00CE0751">
                      <w:pPr>
                        <w:pStyle w:val="ListParagraph"/>
                        <w:numPr>
                          <w:ilvl w:val="0"/>
                          <w:numId w:val="43"/>
                        </w:numPr>
                        <w:ind w:left="567" w:hanging="567"/>
                        <w:rPr>
                          <w:rFonts w:ascii="Cambria" w:hAnsi="Cambria"/>
                        </w:rPr>
                      </w:pPr>
                      <w:r w:rsidRPr="009648D1">
                        <w:rPr>
                          <w:rFonts w:ascii="Cambria" w:hAnsi="Cambria"/>
                        </w:rPr>
                        <w:t xml:space="preserve">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7, 4</m:t>
                            </m:r>
                          </m:e>
                        </m:d>
                      </m:oMath>
                      <w:r w:rsidRPr="009648D1">
                        <w:rPr>
                          <w:rFonts w:ascii="Cambria" w:hAnsi="Cambria"/>
                        </w:rPr>
                        <w:t xml:space="preserve">, och </w:t>
                      </w:r>
                      <w:r w:rsidRPr="009648D1">
                        <w:rPr>
                          <w:rFonts w:ascii="Cambria" w:hAnsi="Cambria"/>
                        </w:rPr>
                        <w:tab/>
                        <w:t xml:space="preserve">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m:t>
                        </m:r>
                        <m:d>
                          <m:dPr>
                            <m:ctrlPr>
                              <w:rPr>
                                <w:rFonts w:ascii="Cambria Math" w:hAnsi="Cambria Math"/>
                              </w:rPr>
                            </m:ctrlPr>
                          </m:dPr>
                          <m:e>
                            <m:r>
                              <m:rPr>
                                <m:sty m:val="p"/>
                              </m:rPr>
                              <w:rPr>
                                <w:rFonts w:ascii="Cambria Math" w:hAnsi="Cambria Math"/>
                              </w:rPr>
                              <m:t>-2, 1</m:t>
                            </m:r>
                          </m:e>
                        </m:d>
                      </m:oMath>
                      <w:r w:rsidRPr="009648D1">
                        <w:rPr>
                          <w:rFonts w:ascii="Cambria" w:hAnsi="Cambria"/>
                        </w:rPr>
                        <w:t xml:space="preserve"> är givna. Bestäm talet t så att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+t</m:t>
                        </m:r>
                        <m:acc>
                          <m:accPr>
                            <m:chr m:val="⃗"/>
                            <m:ctrlPr>
                              <w:rPr>
                                <w:rFonts w:ascii="Cambria Math" w:hAnsi="Cambria Math"/>
                              </w:rPr>
                            </m:ctrlPr>
                          </m:accPr>
                          <m:e>
                            <m:r>
                              <m:rPr>
                                <m:sty m:val="p"/>
                              </m:rPr>
                              <w:rPr>
                                <w:rFonts w:ascii="Cambria Math" w:hAnsi="Cambria Math"/>
                              </w:rPr>
                              <m:t>v</m:t>
                            </m:r>
                          </m:e>
                        </m:acc>
                      </m:oMath>
                      <w:r w:rsidRPr="009648D1">
                        <w:rPr>
                          <w:rFonts w:ascii="Cambria" w:hAnsi="Cambria"/>
                        </w:rPr>
                        <w:t xml:space="preserve"> blir parallell med vektorn </w:t>
                      </w:r>
                      <m:oMath>
                        <m:acc>
                          <m:accPr>
                            <m:chr m:val="⃗"/>
                            <m:ctrlPr>
                              <w:rPr>
                                <w:rFonts w:ascii="Cambria Math" w:hAnsi="Cambria Math"/>
                              </w:rPr>
                            </m:ctrlPr>
                          </m:accPr>
                          <m:e>
                            <m:r>
                              <m:rPr>
                                <m:sty m:val="p"/>
                              </m:rPr>
                              <w:rPr>
                                <w:rFonts w:ascii="Cambria Math" w:hAnsi="Cambria Math"/>
                              </w:rPr>
                              <m:t>w</m:t>
                            </m:r>
                          </m:e>
                        </m:acc>
                        <m:r>
                          <m:rPr>
                            <m:sty m:val="p"/>
                          </m:rPr>
                          <w:rPr>
                            <w:rFonts w:ascii="Cambria Math" w:hAnsi="Cambria Math"/>
                          </w:rPr>
                          <m:t>=</m:t>
                        </m:r>
                        <m:d>
                          <m:dPr>
                            <m:ctrlPr>
                              <w:rPr>
                                <w:rFonts w:ascii="Cambria Math" w:hAnsi="Cambria Math"/>
                              </w:rPr>
                            </m:ctrlPr>
                          </m:dPr>
                          <m:e>
                            <m:r>
                              <m:rPr>
                                <m:sty m:val="p"/>
                              </m:rPr>
                              <w:rPr>
                                <w:rFonts w:ascii="Cambria Math" w:hAnsi="Cambria Math"/>
                              </w:rPr>
                              <m:t>1, 2</m:t>
                            </m:r>
                          </m:e>
                        </m:d>
                      </m:oMath>
                    </w:p>
                    <w:p w:rsidR="00FD2D4F" w:rsidRPr="008652B7" w:rsidRDefault="00FD2D4F" w:rsidP="00EB0FEB">
                      <w:pPr>
                        <w:pStyle w:val="ListParagraph"/>
                        <w:rPr>
                          <w:rFonts w:ascii="Cambria" w:hAnsi="Cambria"/>
                        </w:rPr>
                      </w:pPr>
                    </w:p>
                    <w:p w:rsidR="00FD2D4F" w:rsidRPr="00052688" w:rsidRDefault="00FD2D4F" w:rsidP="00CE0751">
                      <w:pPr>
                        <w:pStyle w:val="ListParagraph"/>
                        <w:numPr>
                          <w:ilvl w:val="0"/>
                          <w:numId w:val="43"/>
                        </w:numPr>
                        <w:ind w:left="567" w:hanging="567"/>
                        <w:rPr>
                          <w:rFonts w:ascii="Cambria" w:hAnsi="Cambria"/>
                        </w:rPr>
                      </w:pPr>
                      <w:r>
                        <w:rPr>
                          <w:rFonts w:ascii="Cambria" w:hAnsi="Cambria"/>
                        </w:rPr>
                        <w:t xml:space="preserve">Låt </w:t>
                      </w:r>
                      <m:oMath>
                        <m:acc>
                          <m:accPr>
                            <m:chr m:val="⃗"/>
                            <m:ctrlPr>
                              <w:rPr>
                                <w:rFonts w:ascii="Cambria Math" w:hAnsi="Cambria Math"/>
                                <w:i/>
                              </w:rPr>
                            </m:ctrlPr>
                          </m:accPr>
                          <m:e>
                            <m:r>
                              <w:rPr>
                                <w:rFonts w:ascii="Cambria Math" w:hAnsi="Cambria Math"/>
                              </w:rPr>
                              <m:t>u</m:t>
                            </m:r>
                          </m:e>
                        </m:acc>
                        <m:r>
                          <w:rPr>
                            <w:rFonts w:ascii="Cambria Math" w:hAnsi="Cambria Math"/>
                          </w:rPr>
                          <m:t>=</m:t>
                        </m:r>
                        <m:d>
                          <m:dPr>
                            <m:ctrlPr>
                              <w:rPr>
                                <w:rFonts w:ascii="Cambria Math" w:hAnsi="Cambria Math"/>
                                <w:i/>
                              </w:rPr>
                            </m:ctrlPr>
                          </m:dPr>
                          <m:e>
                            <m:r>
                              <w:rPr>
                                <w:rFonts w:ascii="Cambria Math" w:hAnsi="Cambria Math"/>
                              </w:rPr>
                              <m:t>2, -1</m:t>
                            </m:r>
                          </m:e>
                        </m:d>
                      </m:oMath>
                      <w:r>
                        <w:rPr>
                          <w:rFonts w:ascii="Cambria" w:hAnsi="Cambria"/>
                        </w:rPr>
                        <w:t xml:space="preserve">, </w:t>
                      </w:r>
                      <m:oMath>
                        <m:acc>
                          <m:accPr>
                            <m:chr m:val="⃗"/>
                            <m:ctrlPr>
                              <w:rPr>
                                <w:rFonts w:ascii="Cambria Math" w:hAnsi="Cambria Math"/>
                                <w:i/>
                              </w:rPr>
                            </m:ctrlPr>
                          </m:accPr>
                          <m:e>
                            <m:r>
                              <w:rPr>
                                <w:rFonts w:ascii="Cambria Math" w:hAnsi="Cambria Math"/>
                              </w:rPr>
                              <m:t>v</m:t>
                            </m:r>
                          </m:e>
                        </m:acc>
                        <m:r>
                          <w:rPr>
                            <w:rFonts w:ascii="Cambria Math" w:hAnsi="Cambria Math"/>
                          </w:rPr>
                          <m:t>=</m:t>
                        </m:r>
                        <m:d>
                          <m:dPr>
                            <m:ctrlPr>
                              <w:rPr>
                                <w:rFonts w:ascii="Cambria Math" w:hAnsi="Cambria Math"/>
                                <w:i/>
                              </w:rPr>
                            </m:ctrlPr>
                          </m:dPr>
                          <m:e>
                            <m:r>
                              <w:rPr>
                                <w:rFonts w:ascii="Cambria Math" w:hAnsi="Cambria Math"/>
                              </w:rPr>
                              <m:t>-2, 4</m:t>
                            </m:r>
                          </m:e>
                        </m:d>
                      </m:oMath>
                      <w:r>
                        <w:rPr>
                          <w:rFonts w:ascii="Cambria" w:hAnsi="Cambria"/>
                        </w:rPr>
                        <w:t xml:space="preserve"> och </w:t>
                      </w:r>
                      <m:oMath>
                        <m:acc>
                          <m:accPr>
                            <m:chr m:val="⃗"/>
                            <m:ctrlPr>
                              <w:rPr>
                                <w:rFonts w:ascii="Cambria Math" w:hAnsi="Cambria Math"/>
                                <w:i/>
                              </w:rPr>
                            </m:ctrlPr>
                          </m:accPr>
                          <m:e>
                            <m:r>
                              <w:rPr>
                                <w:rFonts w:ascii="Cambria Math" w:hAnsi="Cambria Math"/>
                              </w:rPr>
                              <m:t>w</m:t>
                            </m:r>
                          </m:e>
                        </m:acc>
                        <m:r>
                          <w:rPr>
                            <w:rFonts w:ascii="Cambria Math" w:hAnsi="Cambria Math"/>
                          </w:rPr>
                          <m:t>=</m:t>
                        </m:r>
                        <m:d>
                          <m:dPr>
                            <m:ctrlPr>
                              <w:rPr>
                                <w:rFonts w:ascii="Cambria Math" w:hAnsi="Cambria Math"/>
                                <w:i/>
                              </w:rPr>
                            </m:ctrlPr>
                          </m:dPr>
                          <m:e>
                            <m:r>
                              <w:rPr>
                                <w:rFonts w:ascii="Cambria Math" w:hAnsi="Cambria Math"/>
                              </w:rPr>
                              <m:t>-5, 7</m:t>
                            </m:r>
                          </m:e>
                        </m:d>
                      </m:oMath>
                      <w:r>
                        <w:rPr>
                          <w:rFonts w:ascii="Cambria" w:hAnsi="Cambria"/>
                        </w:rPr>
                        <w:t xml:space="preserve">. Bestäm de reella talen </w:t>
                      </w:r>
                      <m:oMath>
                        <m:r>
                          <w:rPr>
                            <w:rFonts w:ascii="Cambria Math" w:hAnsi="Cambria Math"/>
                          </w:rPr>
                          <m:t>s</m:t>
                        </m:r>
                      </m:oMath>
                      <w:r>
                        <w:rPr>
                          <w:rFonts w:ascii="Cambria" w:hAnsi="Cambria"/>
                        </w:rPr>
                        <w:t xml:space="preserve"> och </w:t>
                      </w:r>
                      <m:oMath>
                        <m:r>
                          <w:rPr>
                            <w:rFonts w:ascii="Cambria Math" w:hAnsi="Cambria Math"/>
                          </w:rPr>
                          <m:t>t</m:t>
                        </m:r>
                      </m:oMath>
                      <w:r>
                        <w:rPr>
                          <w:rFonts w:ascii="Cambria" w:hAnsi="Cambria"/>
                        </w:rPr>
                        <w:t xml:space="preserve"> så att vektorn</w:t>
                      </w:r>
                      <w:r>
                        <w:rPr>
                          <w:rFonts w:ascii="Cambria" w:hAnsi="Cambria"/>
                        </w:rPr>
                        <w:tab/>
                        <w:t xml:space="preserve"> </w:t>
                      </w:r>
                      <m:oMath>
                        <m:r>
                          <w:rPr>
                            <w:rFonts w:ascii="Cambria Math" w:hAnsi="Cambria Math"/>
                          </w:rPr>
                          <m:t>s</m:t>
                        </m:r>
                        <m:acc>
                          <m:accPr>
                            <m:chr m:val="⃗"/>
                            <m:ctrlPr>
                              <w:rPr>
                                <w:rFonts w:ascii="Cambria Math" w:hAnsi="Cambria Math"/>
                                <w:i/>
                              </w:rPr>
                            </m:ctrlPr>
                          </m:accPr>
                          <m:e>
                            <m:r>
                              <w:rPr>
                                <w:rFonts w:ascii="Cambria Math" w:hAnsi="Cambria Math"/>
                              </w:rPr>
                              <m:t>u</m:t>
                            </m:r>
                          </m:e>
                        </m:acc>
                        <m:r>
                          <w:rPr>
                            <w:rFonts w:ascii="Cambria Math" w:hAnsi="Cambria Math"/>
                          </w:rPr>
                          <m:t>+t</m:t>
                        </m:r>
                        <m:acc>
                          <m:accPr>
                            <m:chr m:val="⃗"/>
                            <m:ctrlPr>
                              <w:rPr>
                                <w:rFonts w:ascii="Cambria Math" w:hAnsi="Cambria Math"/>
                                <w:i/>
                              </w:rPr>
                            </m:ctrlPr>
                          </m:accPr>
                          <m:e>
                            <m:r>
                              <w:rPr>
                                <w:rFonts w:ascii="Cambria Math" w:hAnsi="Cambria Math"/>
                              </w:rPr>
                              <m:t>v</m:t>
                            </m:r>
                          </m:e>
                        </m:acc>
                      </m:oMath>
                      <w:r>
                        <w:rPr>
                          <w:rFonts w:ascii="Cambria" w:hAnsi="Cambria"/>
                        </w:rPr>
                        <w:t xml:space="preserve"> får samma riktning som </w:t>
                      </w:r>
                      <m:oMath>
                        <m:acc>
                          <m:accPr>
                            <m:chr m:val="⃗"/>
                            <m:ctrlPr>
                              <w:rPr>
                                <w:rFonts w:ascii="Cambria Math" w:hAnsi="Cambria Math"/>
                                <w:i/>
                              </w:rPr>
                            </m:ctrlPr>
                          </m:accPr>
                          <m:e>
                            <m:r>
                              <w:rPr>
                                <w:rFonts w:ascii="Cambria Math" w:hAnsi="Cambria Math"/>
                              </w:rPr>
                              <m:t>w</m:t>
                            </m:r>
                          </m:e>
                        </m:acc>
                      </m:oMath>
                      <w:r>
                        <w:rPr>
                          <w:rFonts w:ascii="Cambria" w:hAnsi="Cambria"/>
                        </w:rPr>
                        <w:t xml:space="preserve"> samt blir dubbelt så lång.</w:t>
                      </w:r>
                    </w:p>
                    <w:p w:rsidR="00FD2D4F" w:rsidRPr="00052688" w:rsidRDefault="00FD2D4F" w:rsidP="00EB0FEB">
                      <w:pPr>
                        <w:rPr>
                          <w:rFonts w:ascii="Cambria" w:hAnsi="Cambria"/>
                        </w:rPr>
                      </w:pPr>
                    </w:p>
                  </w:txbxContent>
                </v:textbox>
              </v:shape>
            </w:pict>
          </mc:Fallback>
        </mc:AlternateContent>
      </w:r>
      <w:r w:rsidR="003E4B24">
        <w:rPr>
          <w:rFonts w:ascii="Cambria" w:eastAsiaTheme="minorEastAsia" w:hAnsi="Cambria"/>
          <w:noProof/>
          <w:sz w:val="24"/>
          <w:szCs w:val="24"/>
          <w:lang w:eastAsia="sv-SE"/>
        </w:rPr>
        <mc:AlternateContent>
          <mc:Choice Requires="wps">
            <w:drawing>
              <wp:anchor distT="0" distB="0" distL="114300" distR="114300" simplePos="0" relativeHeight="251911680" behindDoc="0" locked="0" layoutInCell="1" allowOverlap="1" wp14:anchorId="48ED6FEA" wp14:editId="57EB32E8">
                <wp:simplePos x="0" y="0"/>
                <wp:positionH relativeFrom="column">
                  <wp:posOffset>133350</wp:posOffset>
                </wp:positionH>
                <wp:positionV relativeFrom="paragraph">
                  <wp:posOffset>252095</wp:posOffset>
                </wp:positionV>
                <wp:extent cx="2771775" cy="6694170"/>
                <wp:effectExtent l="0" t="0" r="0" b="0"/>
                <wp:wrapNone/>
                <wp:docPr id="1389" name="Textruta 1389"/>
                <wp:cNvGraphicFramePr/>
                <a:graphic xmlns:a="http://schemas.openxmlformats.org/drawingml/2006/main">
                  <a:graphicData uri="http://schemas.microsoft.com/office/word/2010/wordprocessingShape">
                    <wps:wsp>
                      <wps:cNvSpPr txBox="1"/>
                      <wps:spPr>
                        <a:xfrm>
                          <a:off x="0" y="0"/>
                          <a:ext cx="2771775" cy="66941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CE0751">
                            <w:pPr>
                              <w:pStyle w:val="ListParagraph"/>
                              <w:numPr>
                                <w:ilvl w:val="0"/>
                                <w:numId w:val="53"/>
                              </w:numPr>
                              <w:ind w:left="567" w:hanging="567"/>
                              <w:rPr>
                                <w:rFonts w:ascii="Cambria" w:hAnsi="Cambria"/>
                              </w:rPr>
                            </w:pPr>
                            <w:r>
                              <w:rPr>
                                <w:rFonts w:ascii="Cambria" w:hAnsi="Cambria"/>
                              </w:rPr>
                              <w:t xml:space="preserve">Låt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=(1, 4)</m:t>
                              </m:r>
                            </m:oMath>
                            <w:r>
                              <w:rPr>
                                <w:rFonts w:ascii="Cambria" w:hAnsi="Cambria"/>
                              </w:rPr>
                              <w:t xml:space="preserve"> och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=(2, -2)</m:t>
                              </m:r>
                            </m:oMath>
                            <w:r>
                              <w:rPr>
                                <w:rFonts w:ascii="Cambria" w:hAnsi="Cambria"/>
                              </w:rPr>
                              <w:t>. Beräkna i koordinatform</w:t>
                            </w:r>
                          </w:p>
                          <w:p w:rsidR="00FD2D4F" w:rsidRPr="00E912C2" w:rsidRDefault="00FD2D4F" w:rsidP="00CE0751">
                            <w:pPr>
                              <w:pStyle w:val="ListParagraph"/>
                              <w:numPr>
                                <w:ilvl w:val="0"/>
                                <w:numId w:val="44"/>
                              </w:numPr>
                              <w:ind w:left="855" w:hanging="285"/>
                              <w:rPr>
                                <w:rFonts w:ascii="Cambria" w:eastAsiaTheme="minorEastAsia" w:hAnsi="Cambria"/>
                              </w:rPr>
                            </w:pPr>
                            <m:oMath>
                              <m:r>
                                <w:rPr>
                                  <w:rFonts w:ascii="Cambria Math" w:eastAsiaTheme="minorHAnsi" w:hAnsi="Cambria Math"/>
                                </w:rPr>
                                <m:t>3</m:t>
                              </m:r>
                              <m:acc>
                                <m:accPr>
                                  <m:chr m:val="⃗"/>
                                  <m:ctrlPr>
                                    <w:rPr>
                                      <w:rFonts w:ascii="Cambria Math" w:eastAsiaTheme="minorHAnsi" w:hAnsi="Cambria Math"/>
                                      <w:i/>
                                    </w:rPr>
                                  </m:ctrlPr>
                                </m:accPr>
                                <m:e>
                                  <m:r>
                                    <w:rPr>
                                      <w:rFonts w:ascii="Cambria Math" w:hAnsi="Cambria Math"/>
                                    </w:rPr>
                                    <m:t>u</m:t>
                                  </m:r>
                                </m:e>
                              </m:acc>
                            </m:oMath>
                          </w:p>
                          <w:p w:rsidR="00FD2D4F" w:rsidRPr="00BA01E7" w:rsidRDefault="00FD2D4F" w:rsidP="00CE0751">
                            <w:pPr>
                              <w:pStyle w:val="ListParagraph"/>
                              <w:numPr>
                                <w:ilvl w:val="0"/>
                                <w:numId w:val="44"/>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FD2D4F" w:rsidRPr="00BA01E7" w:rsidRDefault="00FD2D4F" w:rsidP="00CE0751">
                            <w:pPr>
                              <w:pStyle w:val="ListParagraph"/>
                              <w:numPr>
                                <w:ilvl w:val="0"/>
                                <w:numId w:val="44"/>
                              </w:numPr>
                              <w:ind w:left="855" w:hanging="285"/>
                              <w:rPr>
                                <w:rFonts w:ascii="Cambria" w:hAnsi="Cambria"/>
                              </w:rPr>
                            </w:pPr>
                            <m:oMath>
                              <m:r>
                                <w:rPr>
                                  <w:rFonts w:ascii="Cambria Math" w:hAnsi="Cambria Math"/>
                                </w:rPr>
                                <m:t>-</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FD2D4F" w:rsidRPr="00477703" w:rsidRDefault="00FD2D4F" w:rsidP="00CE0751">
                            <w:pPr>
                              <w:pStyle w:val="ListParagraph"/>
                              <w:numPr>
                                <w:ilvl w:val="0"/>
                                <w:numId w:val="44"/>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2</m:t>
                                  </m:r>
                                </m:den>
                              </m:f>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FD2D4F" w:rsidRPr="003E4B24" w:rsidRDefault="00FD2D4F" w:rsidP="003E4B24">
                            <w:pPr>
                              <w:rPr>
                                <w:rFonts w:ascii="Cambria" w:hAnsi="Cambria"/>
                              </w:rPr>
                            </w:pPr>
                          </w:p>
                          <w:p w:rsidR="00FD2D4F" w:rsidRPr="00052688" w:rsidRDefault="00FD2D4F" w:rsidP="00CE0751">
                            <w:pPr>
                              <w:pStyle w:val="ListParagraph"/>
                              <w:numPr>
                                <w:ilvl w:val="0"/>
                                <w:numId w:val="53"/>
                              </w:numPr>
                              <w:ind w:left="570" w:hanging="570"/>
                              <w:rPr>
                                <w:rFonts w:ascii="Cambria" w:hAnsi="Cambria"/>
                              </w:rPr>
                            </w:pPr>
                            <w:r>
                              <w:rPr>
                                <w:rFonts w:ascii="Cambria" w:hAnsi="Cambria"/>
                              </w:rPr>
                              <w:t xml:space="preserve">Rita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6, -2</m:t>
                                  </m:r>
                                </m:e>
                              </m:d>
                            </m:oMath>
                            <w:r>
                              <w:rPr>
                                <w:rFonts w:ascii="Cambria" w:hAnsi="Cambria"/>
                              </w:rPr>
                              <w:t xml:space="preserve"> samt skriv den </w:t>
                            </w:r>
                            <w:r w:rsidRPr="00477703">
                              <w:rPr>
                                <w:rFonts w:ascii="Cambria" w:hAnsi="Cambria"/>
                              </w:rPr>
                              <w:t xml:space="preserve">med hjälp av basvektorerna </w:t>
                            </w:r>
                            <m:oMath>
                              <m:acc>
                                <m:accPr>
                                  <m:chr m:val="⃗"/>
                                  <m:ctrlPr>
                                    <w:rPr>
                                      <w:rFonts w:ascii="Cambria Math" w:hAnsi="Cambria Math"/>
                                    </w:rPr>
                                  </m:ctrlPr>
                                </m:acc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x</m:t>
                                      </m:r>
                                    </m:sub>
                                  </m:sSub>
                                </m:e>
                              </m:acc>
                            </m:oMath>
                            <w:r w:rsidRPr="00477703">
                              <w:rPr>
                                <w:rFonts w:ascii="Cambria" w:hAnsi="Cambria"/>
                              </w:rPr>
                              <w:t xml:space="preserve"> och </w:t>
                            </w:r>
                            <m:oMath>
                              <m:acc>
                                <m:accPr>
                                  <m:chr m:val="⃗"/>
                                  <m:ctrlPr>
                                    <w:rPr>
                                      <w:rFonts w:ascii="Cambria Math" w:hAnsi="Cambria Math"/>
                                    </w:rPr>
                                  </m:ctrlPr>
                                </m:acc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y</m:t>
                                      </m:r>
                                    </m:sub>
                                  </m:sSub>
                                </m:e>
                              </m:acc>
                            </m:oMath>
                          </w:p>
                          <w:p w:rsidR="00FD2D4F" w:rsidRPr="00477703" w:rsidRDefault="00FD2D4F" w:rsidP="00477703">
                            <w:pPr>
                              <w:rPr>
                                <w:rFonts w:ascii="Cambria" w:hAnsi="Cambria"/>
                              </w:rPr>
                            </w:pPr>
                          </w:p>
                          <w:p w:rsidR="00FD2D4F" w:rsidRPr="00E912C2" w:rsidRDefault="00FD2D4F" w:rsidP="00BA01E7">
                            <w:pPr>
                              <w:ind w:left="855" w:hanging="285"/>
                              <w:rPr>
                                <w:rFonts w:ascii="Cambria" w:hAnsi="Cambria"/>
                              </w:rPr>
                            </w:pPr>
                          </w:p>
                          <w:p w:rsidR="00FD2D4F" w:rsidRDefault="00FD2D4F" w:rsidP="00CE0751">
                            <w:pPr>
                              <w:pStyle w:val="ListParagraph"/>
                              <w:numPr>
                                <w:ilvl w:val="0"/>
                                <w:numId w:val="53"/>
                              </w:numPr>
                              <w:ind w:left="570" w:hanging="570"/>
                              <w:rPr>
                                <w:rFonts w:ascii="Cambria" w:hAnsi="Cambria"/>
                              </w:rPr>
                            </w:pPr>
                            <w:r>
                              <w:rPr>
                                <w:rFonts w:ascii="Cambria" w:hAnsi="Cambria"/>
                              </w:rPr>
                              <w:t xml:space="preserve">Vektorn </w:t>
                            </w:r>
                            <m:oMath>
                              <m:acc>
                                <m:accPr>
                                  <m:chr m:val="⃗"/>
                                  <m:ctrlPr>
                                    <w:rPr>
                                      <w:rFonts w:ascii="Cambria Math" w:hAnsi="Cambria Math"/>
                                      <w:i/>
                                    </w:rPr>
                                  </m:ctrlPr>
                                </m:accPr>
                                <m:e>
                                  <m:r>
                                    <w:rPr>
                                      <w:rFonts w:ascii="Cambria Math" w:hAnsi="Cambria Math"/>
                                    </w:rPr>
                                    <m:t>u</m:t>
                                  </m:r>
                                </m:e>
                              </m:acc>
                              <m:r>
                                <w:rPr>
                                  <w:rFonts w:ascii="Cambria Math" w:hAnsi="Cambria Math"/>
                                </w:rPr>
                                <m:t>=(-2, 5)</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=(1, 4)</m:t>
                              </m:r>
                            </m:oMath>
                            <w:r>
                              <w:rPr>
                                <w:rFonts w:ascii="Cambria" w:hAnsi="Cambria"/>
                              </w:rPr>
                              <w:t xml:space="preserve"> är givna. Beräkna</w:t>
                            </w:r>
                          </w:p>
                          <w:p w:rsidR="00FD2D4F" w:rsidRPr="00E912C2" w:rsidRDefault="00FD2D4F" w:rsidP="00CE0751">
                            <w:pPr>
                              <w:pStyle w:val="ListParagraph"/>
                              <w:numPr>
                                <w:ilvl w:val="0"/>
                                <w:numId w:val="45"/>
                              </w:numPr>
                              <w:ind w:left="855" w:hanging="285"/>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oMath>
                          </w:p>
                          <w:p w:rsidR="00FD2D4F" w:rsidRPr="00880177" w:rsidRDefault="00FD2D4F" w:rsidP="00CE0751">
                            <w:pPr>
                              <w:pStyle w:val="ListParagraph"/>
                              <w:numPr>
                                <w:ilvl w:val="0"/>
                                <w:numId w:val="45"/>
                              </w:numPr>
                              <w:ind w:left="855" w:hanging="285"/>
                              <w:rPr>
                                <w:rFonts w:ascii="Cambria" w:hAnsi="Cambria"/>
                              </w:rPr>
                            </w:pPr>
                            <m:oMath>
                              <m:d>
                                <m:dPr>
                                  <m:begChr m:val="|"/>
                                  <m:endChr m:val="|"/>
                                  <m:ctrlPr>
                                    <w:rPr>
                                      <w:rFonts w:ascii="Cambria Math" w:eastAsiaTheme="minorHAnsi" w:hAnsi="Cambria Math" w:cstheme="minorBidi"/>
                                      <w:i/>
                                      <w:sz w:val="20"/>
                                      <w:szCs w:val="20"/>
                                      <w:lang w:eastAsia="en-US"/>
                                    </w:rPr>
                                  </m:ctrlPr>
                                </m:dPr>
                                <m:e>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e>
                              </m:d>
                            </m:oMath>
                          </w:p>
                          <w:p w:rsidR="00FD2D4F" w:rsidRPr="00E912C2" w:rsidRDefault="00FD2D4F" w:rsidP="00880177">
                            <w:pPr>
                              <w:pStyle w:val="ListParagraph"/>
                              <w:ind w:left="855"/>
                              <w:rPr>
                                <w:rFonts w:ascii="Cambria" w:hAnsi="Cambria"/>
                              </w:rPr>
                            </w:pPr>
                          </w:p>
                          <w:p w:rsidR="00FD2D4F" w:rsidRDefault="00FD2D4F" w:rsidP="00CE0751">
                            <w:pPr>
                              <w:pStyle w:val="ListParagraph"/>
                              <w:numPr>
                                <w:ilvl w:val="0"/>
                                <w:numId w:val="53"/>
                              </w:numPr>
                              <w:ind w:left="570" w:hanging="570"/>
                              <w:rPr>
                                <w:rFonts w:ascii="Cambria" w:hAnsi="Cambria"/>
                              </w:rPr>
                            </w:pPr>
                            <w:r>
                              <w:rPr>
                                <w:rFonts w:ascii="Cambria" w:hAnsi="Cambria"/>
                              </w:rPr>
                              <w:t xml:space="preserve">Vektorerna </w:t>
                            </w:r>
                            <m:oMath>
                              <m:acc>
                                <m:accPr>
                                  <m:chr m:val="⃗"/>
                                  <m:ctrlPr>
                                    <w:rPr>
                                      <w:rFonts w:ascii="Cambria Math" w:hAnsi="Cambria Math"/>
                                      <w:i/>
                                    </w:rPr>
                                  </m:ctrlPr>
                                </m:accPr>
                                <m:e>
                                  <m:r>
                                    <w:rPr>
                                      <w:rFonts w:ascii="Cambria Math" w:hAnsi="Cambria Math"/>
                                    </w:rPr>
                                    <m:t>u</m:t>
                                  </m:r>
                                </m:e>
                              </m:acc>
                              <m:r>
                                <w:rPr>
                                  <w:rFonts w:ascii="Cambria Math" w:hAnsi="Cambria Math"/>
                                </w:rPr>
                                <m:t>=(0, 4)</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=(-4, 3)</m:t>
                              </m:r>
                            </m:oMath>
                            <w:r>
                              <w:rPr>
                                <w:rFonts w:ascii="Cambria" w:hAnsi="Cambria"/>
                              </w:rPr>
                              <w:t xml:space="preserve"> är givna. Beräkna</w:t>
                            </w:r>
                          </w:p>
                          <w:p w:rsidR="00FD2D4F" w:rsidRPr="000A504D" w:rsidRDefault="00FD2D4F" w:rsidP="00CE0751">
                            <w:pPr>
                              <w:pStyle w:val="ListParagraph"/>
                              <w:numPr>
                                <w:ilvl w:val="0"/>
                                <w:numId w:val="46"/>
                              </w:numPr>
                              <w:ind w:left="912" w:hanging="342"/>
                              <w:rPr>
                                <w:rFonts w:ascii="Cambria" w:eastAsiaTheme="minorEastAsia" w:hAnsi="Cambria"/>
                              </w:rPr>
                            </w:pPr>
                            <w:r w:rsidRPr="000A504D">
                              <w:rPr>
                                <w:rFonts w:ascii="Cambria" w:hAnsi="Cambria"/>
                              </w:rPr>
                              <w:t>3</w:t>
                            </w:r>
                            <m:oMath>
                              <m:d>
                                <m:dPr>
                                  <m:begChr m:val="|"/>
                                  <m:endChr m:val="|"/>
                                  <m:ctrlPr>
                                    <w:rPr>
                                      <w:rFonts w:ascii="Cambria Math" w:eastAsiaTheme="minorHAnsi" w:hAnsi="Cambria Math" w:cstheme="minorBidi"/>
                                      <w:i/>
                                      <w:lang w:eastAsia="en-US"/>
                                    </w:rPr>
                                  </m:ctrlPr>
                                </m:dPr>
                                <m:e>
                                  <m:acc>
                                    <m:accPr>
                                      <m:chr m:val="⃗"/>
                                      <m:ctrlPr>
                                        <w:rPr>
                                          <w:rFonts w:ascii="Cambria Math" w:eastAsiaTheme="minorHAnsi" w:hAnsi="Cambria Math" w:cstheme="minorBidi"/>
                                          <w:i/>
                                          <w:lang w:eastAsia="en-US"/>
                                        </w:rPr>
                                      </m:ctrlPr>
                                    </m:accPr>
                                    <m:e>
                                      <m:r>
                                        <w:rPr>
                                          <w:rFonts w:ascii="Cambria Math" w:hAnsi="Cambria Math"/>
                                        </w:rPr>
                                        <m:t>v</m:t>
                                      </m:r>
                                    </m:e>
                                  </m:acc>
                                </m:e>
                              </m:d>
                            </m:oMath>
                          </w:p>
                          <w:p w:rsidR="00FD2D4F" w:rsidRPr="000A504D" w:rsidRDefault="00FD2D4F" w:rsidP="00CE0751">
                            <w:pPr>
                              <w:pStyle w:val="ListParagraph"/>
                              <w:numPr>
                                <w:ilvl w:val="0"/>
                                <w:numId w:val="46"/>
                              </w:numPr>
                              <w:tabs>
                                <w:tab w:val="left" w:pos="570"/>
                              </w:tabs>
                              <w:ind w:left="912"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m:t>
                                  </m:r>
                                  <m:acc>
                                    <m:accPr>
                                      <m:chr m:val="⃗"/>
                                      <m:ctrlPr>
                                        <w:rPr>
                                          <w:rFonts w:ascii="Cambria Math" w:eastAsiaTheme="minorHAnsi" w:hAnsi="Cambria Math" w:cstheme="minorBidi"/>
                                          <w:i/>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lang w:eastAsia="en-US"/>
                                        </w:rPr>
                                      </m:ctrlPr>
                                    </m:accPr>
                                    <m:e>
                                      <m:r>
                                        <w:rPr>
                                          <w:rFonts w:ascii="Cambria Math" w:hAnsi="Cambria Math"/>
                                        </w:rPr>
                                        <m:t>v</m:t>
                                      </m:r>
                                    </m:e>
                                  </m:acc>
                                </m:e>
                              </m:d>
                              <m:r>
                                <w:rPr>
                                  <w:rFonts w:ascii="Cambria Math" w:eastAsiaTheme="minorEastAsia" w:hAnsi="Cambria Math"/>
                                </w:rPr>
                                <m:t xml:space="preserve"> </m:t>
                              </m:r>
                            </m:oMath>
                          </w:p>
                          <w:p w:rsidR="00FD2D4F" w:rsidRPr="000A504D" w:rsidRDefault="00FD2D4F" w:rsidP="00CE0751">
                            <w:pPr>
                              <w:pStyle w:val="ListParagraph"/>
                              <w:numPr>
                                <w:ilvl w:val="0"/>
                                <w:numId w:val="46"/>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r>
                                <w:rPr>
                                  <w:rFonts w:ascii="Cambria Math" w:hAnsi="Cambria Math"/>
                                </w:rPr>
                                <m:t>+</m:t>
                              </m:r>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v</m:t>
                                      </m:r>
                                    </m:e>
                                  </m:acc>
                                </m:e>
                              </m:d>
                            </m:oMath>
                          </w:p>
                          <w:p w:rsidR="00FD2D4F" w:rsidRPr="000A504D" w:rsidRDefault="00FD2D4F" w:rsidP="00CE0751">
                            <w:pPr>
                              <w:pStyle w:val="ListParagraph"/>
                              <w:numPr>
                                <w:ilvl w:val="0"/>
                                <w:numId w:val="46"/>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r>
                                    <w:rPr>
                                      <w:rFonts w:ascii="Cambria Math" w:hAnsi="Cambria Math"/>
                                    </w:rPr>
                                    <m:t>+</m:t>
                                  </m:r>
                                  <m:acc>
                                    <m:accPr>
                                      <m:chr m:val="⃗"/>
                                      <m:ctrlPr>
                                        <w:rPr>
                                          <w:rFonts w:ascii="Cambria Math" w:eastAsiaTheme="minorHAnsi" w:hAnsi="Cambria Math"/>
                                          <w:i/>
                                        </w:rPr>
                                      </m:ctrlPr>
                                    </m:accPr>
                                    <m:e>
                                      <m:r>
                                        <w:rPr>
                                          <w:rFonts w:ascii="Cambria Math" w:hAnsi="Cambria Math"/>
                                        </w:rPr>
                                        <m:t>v</m:t>
                                      </m:r>
                                    </m:e>
                                  </m:acc>
                                </m:e>
                              </m:d>
                            </m:oMath>
                          </w:p>
                          <w:p w:rsidR="00FD2D4F" w:rsidRPr="000A504D" w:rsidRDefault="00FD2D4F" w:rsidP="000A504D">
                            <w:pPr>
                              <w:ind w:firstLine="570"/>
                              <w:rPr>
                                <w:rFonts w:ascii="Cambria" w:hAnsi="Cambria"/>
                                <w:sz w:val="24"/>
                                <w:szCs w:val="24"/>
                                <w:lang w:eastAsia="sv-SE"/>
                              </w:rPr>
                            </w:pPr>
                          </w:p>
                          <w:p w:rsidR="00FD2D4F" w:rsidRPr="008945C2" w:rsidRDefault="00FD2D4F" w:rsidP="00CE0751">
                            <w:pPr>
                              <w:pStyle w:val="ListParagraph"/>
                              <w:numPr>
                                <w:ilvl w:val="0"/>
                                <w:numId w:val="53"/>
                              </w:numPr>
                              <w:ind w:left="570" w:hanging="570"/>
                              <w:rPr>
                                <w:rFonts w:ascii="Cambria" w:hAnsi="Cambria"/>
                              </w:rPr>
                            </w:pPr>
                            <w:r w:rsidRPr="008945C2">
                              <w:rPr>
                                <w:rFonts w:ascii="Cambria" w:hAnsi="Cambria"/>
                              </w:rPr>
                              <w:t xml:space="preserve">I ett koordinatsystem är en triangel ritad. Hörnen är placerade i punkterna </w:t>
                            </w:r>
                            <m:oMath>
                              <m:r>
                                <w:rPr>
                                  <w:rFonts w:ascii="Cambria Math" w:hAnsi="Cambria Math"/>
                                </w:rPr>
                                <m:t>P=</m:t>
                              </m:r>
                              <m:d>
                                <m:dPr>
                                  <m:ctrlPr>
                                    <w:rPr>
                                      <w:rFonts w:ascii="Cambria Math" w:hAnsi="Cambria Math"/>
                                      <w:i/>
                                    </w:rPr>
                                  </m:ctrlPr>
                                </m:dPr>
                                <m:e>
                                  <m:r>
                                    <w:rPr>
                                      <w:rFonts w:ascii="Cambria Math" w:hAnsi="Cambria Math"/>
                                    </w:rPr>
                                    <m:t>1, 2</m:t>
                                  </m:r>
                                </m:e>
                              </m:d>
                            </m:oMath>
                            <w:r w:rsidRPr="008945C2">
                              <w:rPr>
                                <w:rFonts w:ascii="Cambria" w:hAnsi="Cambria"/>
                              </w:rPr>
                              <w:t xml:space="preserve">, </w:t>
                            </w:r>
                            <m:oMath>
                              <m:r>
                                <w:rPr>
                                  <w:rFonts w:ascii="Cambria Math" w:hAnsi="Cambria Math"/>
                                </w:rPr>
                                <m:t>Q=</m:t>
                              </m:r>
                              <m:d>
                                <m:dPr>
                                  <m:ctrlPr>
                                    <w:rPr>
                                      <w:rFonts w:ascii="Cambria Math" w:hAnsi="Cambria Math"/>
                                      <w:i/>
                                    </w:rPr>
                                  </m:ctrlPr>
                                </m:dPr>
                                <m:e>
                                  <m:r>
                                    <w:rPr>
                                      <w:rFonts w:ascii="Cambria Math" w:hAnsi="Cambria Math"/>
                                    </w:rPr>
                                    <m:t>4, 0</m:t>
                                  </m:r>
                                </m:e>
                              </m:d>
                            </m:oMath>
                            <w:r w:rsidRPr="008945C2">
                              <w:rPr>
                                <w:rFonts w:ascii="Cambria" w:hAnsi="Cambria"/>
                              </w:rPr>
                              <w:t xml:space="preserve"> och </w:t>
                            </w:r>
                            <m:oMath>
                              <m:r>
                                <w:rPr>
                                  <w:rFonts w:ascii="Cambria Math" w:hAnsi="Cambria Math"/>
                                </w:rPr>
                                <m:t>R=</m:t>
                              </m:r>
                              <m:d>
                                <m:dPr>
                                  <m:ctrlPr>
                                    <w:rPr>
                                      <w:rFonts w:ascii="Cambria Math" w:hAnsi="Cambria Math"/>
                                      <w:i/>
                                    </w:rPr>
                                  </m:ctrlPr>
                                </m:dPr>
                                <m:e>
                                  <m:r>
                                    <w:rPr>
                                      <w:rFonts w:ascii="Cambria Math" w:hAnsi="Cambria Math"/>
                                    </w:rPr>
                                    <m:t>-1, -1</m:t>
                                  </m:r>
                                </m:e>
                              </m:d>
                            </m:oMath>
                            <w:r w:rsidRPr="008945C2">
                              <w:rPr>
                                <w:rFonts w:ascii="Cambria" w:hAnsi="Cambria"/>
                              </w:rPr>
                              <w:t>. Ange koordinaterna för vektorerna</w:t>
                            </w:r>
                          </w:p>
                          <w:p w:rsidR="00FD2D4F" w:rsidRPr="00D62199" w:rsidRDefault="00FD2D4F" w:rsidP="00CE0751">
                            <w:pPr>
                              <w:pStyle w:val="ListParagraph"/>
                              <w:numPr>
                                <w:ilvl w:val="0"/>
                                <w:numId w:val="27"/>
                              </w:numPr>
                              <w:ind w:left="851" w:hanging="284"/>
                              <w:rPr>
                                <w:rFonts w:ascii="Cambria" w:hAnsi="Cambria"/>
                              </w:rPr>
                            </w:pPr>
                            <m:oMath>
                              <m:acc>
                                <m:accPr>
                                  <m:chr m:val="⃗"/>
                                  <m:ctrlPr>
                                    <w:rPr>
                                      <w:rFonts w:ascii="Cambria Math" w:hAnsi="Cambria Math"/>
                                      <w:i/>
                                    </w:rPr>
                                  </m:ctrlPr>
                                </m:accPr>
                                <m:e>
                                  <m:r>
                                    <w:rPr>
                                      <w:rFonts w:ascii="Cambria Math" w:hAnsi="Cambria Math"/>
                                    </w:rPr>
                                    <m:t>PQ</m:t>
                                  </m:r>
                                </m:e>
                              </m:acc>
                            </m:oMath>
                          </w:p>
                          <w:p w:rsidR="00FD2D4F" w:rsidRPr="00D62199" w:rsidRDefault="00FD2D4F" w:rsidP="00CE0751">
                            <w:pPr>
                              <w:pStyle w:val="ListParagraph"/>
                              <w:numPr>
                                <w:ilvl w:val="0"/>
                                <w:numId w:val="27"/>
                              </w:numPr>
                              <w:ind w:left="851" w:hanging="284"/>
                              <w:rPr>
                                <w:rFonts w:ascii="Cambria" w:hAnsi="Cambria"/>
                              </w:rPr>
                            </w:pPr>
                            <m:oMath>
                              <m:acc>
                                <m:accPr>
                                  <m:chr m:val="⃗"/>
                                  <m:ctrlPr>
                                    <w:rPr>
                                      <w:rFonts w:ascii="Cambria Math" w:hAnsi="Cambria Math"/>
                                      <w:i/>
                                    </w:rPr>
                                  </m:ctrlPr>
                                </m:accPr>
                                <m:e>
                                  <m:r>
                                    <w:rPr>
                                      <w:rFonts w:ascii="Cambria Math" w:hAnsi="Cambria Math"/>
                                    </w:rPr>
                                    <m:t>QR</m:t>
                                  </m:r>
                                </m:e>
                              </m:acc>
                            </m:oMath>
                          </w:p>
                          <w:p w:rsidR="00FD2D4F" w:rsidRPr="00D62199" w:rsidRDefault="00FD2D4F" w:rsidP="00CE0751">
                            <w:pPr>
                              <w:pStyle w:val="ListParagraph"/>
                              <w:numPr>
                                <w:ilvl w:val="0"/>
                                <w:numId w:val="27"/>
                              </w:numPr>
                              <w:ind w:left="851" w:hanging="284"/>
                              <w:rPr>
                                <w:rFonts w:ascii="Cambria" w:hAnsi="Cambria"/>
                              </w:rPr>
                            </w:pPr>
                            <m:oMath>
                              <m:acc>
                                <m:accPr>
                                  <m:chr m:val="⃗"/>
                                  <m:ctrlPr>
                                    <w:rPr>
                                      <w:rFonts w:ascii="Cambria Math" w:hAnsi="Cambria Math"/>
                                      <w:i/>
                                    </w:rPr>
                                  </m:ctrlPr>
                                </m:accPr>
                                <m:e>
                                  <m:r>
                                    <w:rPr>
                                      <w:rFonts w:ascii="Cambria Math" w:hAnsi="Cambria Math"/>
                                    </w:rPr>
                                    <m:t>RP</m:t>
                                  </m:r>
                                </m:e>
                              </m:acc>
                            </m:oMath>
                          </w:p>
                          <w:p w:rsidR="00FD2D4F" w:rsidRDefault="00FD2D4F" w:rsidP="00CE0751">
                            <w:pPr>
                              <w:pStyle w:val="ListParagraph"/>
                              <w:numPr>
                                <w:ilvl w:val="0"/>
                                <w:numId w:val="27"/>
                              </w:numPr>
                              <w:ind w:left="851" w:hanging="284"/>
                              <w:rPr>
                                <w:rFonts w:ascii="Cambria" w:hAnsi="Cambria"/>
                              </w:rPr>
                            </w:pPr>
                            <m:oMath>
                              <m:acc>
                                <m:accPr>
                                  <m:chr m:val="⃗"/>
                                  <m:ctrlPr>
                                    <w:rPr>
                                      <w:rFonts w:ascii="Cambria Math" w:hAnsi="Cambria Math"/>
                                      <w:i/>
                                    </w:rPr>
                                  </m:ctrlPr>
                                </m:accPr>
                                <m:e>
                                  <m:r>
                                    <w:rPr>
                                      <w:rFonts w:ascii="Cambria Math" w:hAnsi="Cambria Math"/>
                                    </w:rPr>
                                    <m:t>PQ</m:t>
                                  </m:r>
                                </m:e>
                              </m:acc>
                              <m:r>
                                <w:rPr>
                                  <w:rFonts w:ascii="Cambria Math" w:hAnsi="Cambria Math"/>
                                </w:rPr>
                                <m:t>-</m:t>
                              </m:r>
                              <m:acc>
                                <m:accPr>
                                  <m:chr m:val="⃗"/>
                                  <m:ctrlPr>
                                    <w:rPr>
                                      <w:rFonts w:ascii="Cambria Math" w:hAnsi="Cambria Math"/>
                                      <w:i/>
                                    </w:rPr>
                                  </m:ctrlPr>
                                </m:accPr>
                                <m:e>
                                  <m:r>
                                    <w:rPr>
                                      <w:rFonts w:ascii="Cambria Math" w:hAnsi="Cambria Math"/>
                                    </w:rPr>
                                    <m:t>PR</m:t>
                                  </m:r>
                                </m:e>
                              </m:acc>
                            </m:oMath>
                          </w:p>
                          <w:p w:rsidR="00FD2D4F" w:rsidRPr="00477703" w:rsidRDefault="00FD2D4F" w:rsidP="00477703">
                            <w:pPr>
                              <w:ind w:left="567"/>
                              <w:rPr>
                                <w:rFonts w:ascii="Cambria" w:hAnsi="Cambria"/>
                              </w:rPr>
                            </w:pPr>
                          </w:p>
                          <w:p w:rsidR="00FD2D4F" w:rsidRDefault="00FD2D4F" w:rsidP="000A504D">
                            <w:pPr>
                              <w:ind w:left="567"/>
                              <w:rPr>
                                <w:rFonts w:ascii="Cambria" w:eastAsiaTheme="minorEastAsia" w:hAnsi="Cambria"/>
                                <w:sz w:val="24"/>
                                <w:szCs w:val="24"/>
                              </w:rPr>
                            </w:pPr>
                          </w:p>
                          <w:p w:rsidR="00FD2D4F" w:rsidRPr="000A504D" w:rsidRDefault="00FD2D4F" w:rsidP="000A504D">
                            <w:pPr>
                              <w:rPr>
                                <w:rFonts w:ascii="Cambria" w:hAnsi="Cambria"/>
                              </w:rPr>
                            </w:pPr>
                          </w:p>
                          <w:p w:rsidR="00FD2D4F" w:rsidRPr="005020A1" w:rsidRDefault="00FD2D4F" w:rsidP="006B6CB6">
                            <w:pPr>
                              <w:rPr>
                                <w:rFonts w:ascii="Cambria" w:hAnsi="Cambria"/>
                              </w:rPr>
                            </w:pPr>
                          </w:p>
                          <w:p w:rsidR="00FD2D4F" w:rsidRDefault="00FD2D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ED6FEA" id="Textruta 1389" o:spid="_x0000_s1039" type="#_x0000_t202" style="position:absolute;margin-left:10.5pt;margin-top:19.85pt;width:218.25pt;height:527.1pt;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" filled="f" stroked="f" strokeweight=".5pt">
                <v:textbox>
                  <w:txbxContent>
                    <w:p w:rsidR="00FD2D4F" w:rsidRDefault="00FD2D4F" w:rsidP="00CE0751">
                      <w:pPr>
                        <w:pStyle w:val="ListParagraph"/>
                        <w:numPr>
                          <w:ilvl w:val="0"/>
                          <w:numId w:val="53"/>
                        </w:numPr>
                        <w:ind w:left="567" w:hanging="567"/>
                        <w:rPr>
                          <w:rFonts w:ascii="Cambria" w:hAnsi="Cambria"/>
                        </w:rPr>
                      </w:pPr>
                      <w:r>
                        <w:rPr>
                          <w:rFonts w:ascii="Cambria" w:hAnsi="Cambria"/>
                        </w:rPr>
                        <w:t xml:space="preserve">Låt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=(1, 4)</m:t>
                        </m:r>
                      </m:oMath>
                      <w:r>
                        <w:rPr>
                          <w:rFonts w:ascii="Cambria" w:hAnsi="Cambria"/>
                        </w:rPr>
                        <w:t xml:space="preserve"> och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=(2, -2)</m:t>
                        </m:r>
                      </m:oMath>
                      <w:r>
                        <w:rPr>
                          <w:rFonts w:ascii="Cambria" w:hAnsi="Cambria"/>
                        </w:rPr>
                        <w:t>. Beräkna i koordinatform</w:t>
                      </w:r>
                    </w:p>
                    <w:p w:rsidR="00FD2D4F" w:rsidRPr="00E912C2" w:rsidRDefault="00FD2D4F" w:rsidP="00CE0751">
                      <w:pPr>
                        <w:pStyle w:val="ListParagraph"/>
                        <w:numPr>
                          <w:ilvl w:val="0"/>
                          <w:numId w:val="44"/>
                        </w:numPr>
                        <w:ind w:left="855" w:hanging="285"/>
                        <w:rPr>
                          <w:rFonts w:ascii="Cambria" w:eastAsiaTheme="minorEastAsia" w:hAnsi="Cambria"/>
                        </w:rPr>
                      </w:pPr>
                      <m:oMath>
                        <m:r>
                          <w:rPr>
                            <w:rFonts w:ascii="Cambria Math" w:eastAsiaTheme="minorHAnsi" w:hAnsi="Cambria Math"/>
                          </w:rPr>
                          <m:t>3</m:t>
                        </m:r>
                        <m:acc>
                          <m:accPr>
                            <m:chr m:val="⃗"/>
                            <m:ctrlPr>
                              <w:rPr>
                                <w:rFonts w:ascii="Cambria Math" w:eastAsiaTheme="minorHAnsi" w:hAnsi="Cambria Math"/>
                                <w:i/>
                              </w:rPr>
                            </m:ctrlPr>
                          </m:accPr>
                          <m:e>
                            <m:r>
                              <w:rPr>
                                <w:rFonts w:ascii="Cambria Math" w:hAnsi="Cambria Math"/>
                              </w:rPr>
                              <m:t>u</m:t>
                            </m:r>
                          </m:e>
                        </m:acc>
                      </m:oMath>
                    </w:p>
                    <w:p w:rsidR="00FD2D4F" w:rsidRPr="00BA01E7" w:rsidRDefault="00FD2D4F" w:rsidP="00CE0751">
                      <w:pPr>
                        <w:pStyle w:val="ListParagraph"/>
                        <w:numPr>
                          <w:ilvl w:val="0"/>
                          <w:numId w:val="44"/>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FD2D4F" w:rsidRPr="00BA01E7" w:rsidRDefault="00FD2D4F" w:rsidP="00CE0751">
                      <w:pPr>
                        <w:pStyle w:val="ListParagraph"/>
                        <w:numPr>
                          <w:ilvl w:val="0"/>
                          <w:numId w:val="44"/>
                        </w:numPr>
                        <w:ind w:left="855" w:hanging="285"/>
                        <w:rPr>
                          <w:rFonts w:ascii="Cambria" w:hAnsi="Cambria"/>
                        </w:rPr>
                      </w:pPr>
                      <m:oMath>
                        <m:r>
                          <w:rPr>
                            <w:rFonts w:ascii="Cambria Math" w:hAnsi="Cambria Math"/>
                          </w:rPr>
                          <m:t>-</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FD2D4F" w:rsidRPr="00477703" w:rsidRDefault="00FD2D4F" w:rsidP="00CE0751">
                      <w:pPr>
                        <w:pStyle w:val="ListParagraph"/>
                        <w:numPr>
                          <w:ilvl w:val="0"/>
                          <w:numId w:val="44"/>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2</m:t>
                            </m:r>
                          </m:den>
                        </m:f>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FD2D4F" w:rsidRPr="003E4B24" w:rsidRDefault="00FD2D4F" w:rsidP="003E4B24">
                      <w:pPr>
                        <w:rPr>
                          <w:rFonts w:ascii="Cambria" w:hAnsi="Cambria"/>
                        </w:rPr>
                      </w:pPr>
                    </w:p>
                    <w:p w:rsidR="00FD2D4F" w:rsidRPr="00052688" w:rsidRDefault="00FD2D4F" w:rsidP="00CE0751">
                      <w:pPr>
                        <w:pStyle w:val="ListParagraph"/>
                        <w:numPr>
                          <w:ilvl w:val="0"/>
                          <w:numId w:val="53"/>
                        </w:numPr>
                        <w:ind w:left="570" w:hanging="570"/>
                        <w:rPr>
                          <w:rFonts w:ascii="Cambria" w:hAnsi="Cambria"/>
                        </w:rPr>
                      </w:pPr>
                      <w:r>
                        <w:rPr>
                          <w:rFonts w:ascii="Cambria" w:hAnsi="Cambria"/>
                        </w:rPr>
                        <w:t xml:space="preserve">Rita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6, -2</m:t>
                            </m:r>
                          </m:e>
                        </m:d>
                      </m:oMath>
                      <w:r>
                        <w:rPr>
                          <w:rFonts w:ascii="Cambria" w:hAnsi="Cambria"/>
                        </w:rPr>
                        <w:t xml:space="preserve"> samt skriv den </w:t>
                      </w:r>
                      <w:r w:rsidRPr="00477703">
                        <w:rPr>
                          <w:rFonts w:ascii="Cambria" w:hAnsi="Cambria"/>
                        </w:rPr>
                        <w:t xml:space="preserve">med hjälp av basvektorerna </w:t>
                      </w:r>
                      <m:oMath>
                        <m:acc>
                          <m:accPr>
                            <m:chr m:val="⃗"/>
                            <m:ctrlPr>
                              <w:rPr>
                                <w:rFonts w:ascii="Cambria Math" w:hAnsi="Cambria Math"/>
                              </w:rPr>
                            </m:ctrlPr>
                          </m:acc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x</m:t>
                                </m:r>
                              </m:sub>
                            </m:sSub>
                          </m:e>
                        </m:acc>
                      </m:oMath>
                      <w:r w:rsidRPr="00477703">
                        <w:rPr>
                          <w:rFonts w:ascii="Cambria" w:hAnsi="Cambria"/>
                        </w:rPr>
                        <w:t xml:space="preserve"> och </w:t>
                      </w:r>
                      <m:oMath>
                        <m:acc>
                          <m:accPr>
                            <m:chr m:val="⃗"/>
                            <m:ctrlPr>
                              <w:rPr>
                                <w:rFonts w:ascii="Cambria Math" w:hAnsi="Cambria Math"/>
                              </w:rPr>
                            </m:ctrlPr>
                          </m:acc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y</m:t>
                                </m:r>
                              </m:sub>
                            </m:sSub>
                          </m:e>
                        </m:acc>
                      </m:oMath>
                    </w:p>
                    <w:p w:rsidR="00FD2D4F" w:rsidRPr="00477703" w:rsidRDefault="00FD2D4F" w:rsidP="00477703">
                      <w:pPr>
                        <w:rPr>
                          <w:rFonts w:ascii="Cambria" w:hAnsi="Cambria"/>
                        </w:rPr>
                      </w:pPr>
                    </w:p>
                    <w:p w:rsidR="00FD2D4F" w:rsidRPr="00E912C2" w:rsidRDefault="00FD2D4F" w:rsidP="00BA01E7">
                      <w:pPr>
                        <w:ind w:left="855" w:hanging="285"/>
                        <w:rPr>
                          <w:rFonts w:ascii="Cambria" w:hAnsi="Cambria"/>
                        </w:rPr>
                      </w:pPr>
                    </w:p>
                    <w:p w:rsidR="00FD2D4F" w:rsidRDefault="00FD2D4F" w:rsidP="00CE0751">
                      <w:pPr>
                        <w:pStyle w:val="ListParagraph"/>
                        <w:numPr>
                          <w:ilvl w:val="0"/>
                          <w:numId w:val="53"/>
                        </w:numPr>
                        <w:ind w:left="570" w:hanging="570"/>
                        <w:rPr>
                          <w:rFonts w:ascii="Cambria" w:hAnsi="Cambria"/>
                        </w:rPr>
                      </w:pPr>
                      <w:r>
                        <w:rPr>
                          <w:rFonts w:ascii="Cambria" w:hAnsi="Cambria"/>
                        </w:rPr>
                        <w:t xml:space="preserve">Vektorn </w:t>
                      </w:r>
                      <m:oMath>
                        <m:acc>
                          <m:accPr>
                            <m:chr m:val="⃗"/>
                            <m:ctrlPr>
                              <w:rPr>
                                <w:rFonts w:ascii="Cambria Math" w:hAnsi="Cambria Math"/>
                                <w:i/>
                              </w:rPr>
                            </m:ctrlPr>
                          </m:accPr>
                          <m:e>
                            <m:r>
                              <w:rPr>
                                <w:rFonts w:ascii="Cambria Math" w:hAnsi="Cambria Math"/>
                              </w:rPr>
                              <m:t>u</m:t>
                            </m:r>
                          </m:e>
                        </m:acc>
                        <m:r>
                          <w:rPr>
                            <w:rFonts w:ascii="Cambria Math" w:hAnsi="Cambria Math"/>
                          </w:rPr>
                          <m:t>=(-2, 5)</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=(1, 4)</m:t>
                        </m:r>
                      </m:oMath>
                      <w:r>
                        <w:rPr>
                          <w:rFonts w:ascii="Cambria" w:hAnsi="Cambria"/>
                        </w:rPr>
                        <w:t xml:space="preserve"> är givna. Beräkna</w:t>
                      </w:r>
                    </w:p>
                    <w:p w:rsidR="00FD2D4F" w:rsidRPr="00E912C2" w:rsidRDefault="00FD2D4F" w:rsidP="00CE0751">
                      <w:pPr>
                        <w:pStyle w:val="ListParagraph"/>
                        <w:numPr>
                          <w:ilvl w:val="0"/>
                          <w:numId w:val="45"/>
                        </w:numPr>
                        <w:ind w:left="855" w:hanging="285"/>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oMath>
                    </w:p>
                    <w:p w:rsidR="00FD2D4F" w:rsidRPr="00880177" w:rsidRDefault="00FD2D4F" w:rsidP="00CE0751">
                      <w:pPr>
                        <w:pStyle w:val="ListParagraph"/>
                        <w:numPr>
                          <w:ilvl w:val="0"/>
                          <w:numId w:val="45"/>
                        </w:numPr>
                        <w:ind w:left="855" w:hanging="285"/>
                        <w:rPr>
                          <w:rFonts w:ascii="Cambria" w:hAnsi="Cambria"/>
                        </w:rPr>
                      </w:pPr>
                      <m:oMath>
                        <m:d>
                          <m:dPr>
                            <m:begChr m:val="|"/>
                            <m:endChr m:val="|"/>
                            <m:ctrlPr>
                              <w:rPr>
                                <w:rFonts w:ascii="Cambria Math" w:eastAsiaTheme="minorHAnsi" w:hAnsi="Cambria Math" w:cstheme="minorBidi"/>
                                <w:i/>
                                <w:sz w:val="20"/>
                                <w:szCs w:val="20"/>
                                <w:lang w:eastAsia="en-US"/>
                              </w:rPr>
                            </m:ctrlPr>
                          </m:dPr>
                          <m:e>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e>
                        </m:d>
                      </m:oMath>
                    </w:p>
                    <w:p w:rsidR="00FD2D4F" w:rsidRPr="00E912C2" w:rsidRDefault="00FD2D4F" w:rsidP="00880177">
                      <w:pPr>
                        <w:pStyle w:val="ListParagraph"/>
                        <w:ind w:left="855"/>
                        <w:rPr>
                          <w:rFonts w:ascii="Cambria" w:hAnsi="Cambria"/>
                        </w:rPr>
                      </w:pPr>
                    </w:p>
                    <w:p w:rsidR="00FD2D4F" w:rsidRDefault="00FD2D4F" w:rsidP="00CE0751">
                      <w:pPr>
                        <w:pStyle w:val="ListParagraph"/>
                        <w:numPr>
                          <w:ilvl w:val="0"/>
                          <w:numId w:val="53"/>
                        </w:numPr>
                        <w:ind w:left="570" w:hanging="570"/>
                        <w:rPr>
                          <w:rFonts w:ascii="Cambria" w:hAnsi="Cambria"/>
                        </w:rPr>
                      </w:pPr>
                      <w:r>
                        <w:rPr>
                          <w:rFonts w:ascii="Cambria" w:hAnsi="Cambria"/>
                        </w:rPr>
                        <w:t xml:space="preserve">Vektorerna </w:t>
                      </w:r>
                      <m:oMath>
                        <m:acc>
                          <m:accPr>
                            <m:chr m:val="⃗"/>
                            <m:ctrlPr>
                              <w:rPr>
                                <w:rFonts w:ascii="Cambria Math" w:hAnsi="Cambria Math"/>
                                <w:i/>
                              </w:rPr>
                            </m:ctrlPr>
                          </m:accPr>
                          <m:e>
                            <m:r>
                              <w:rPr>
                                <w:rFonts w:ascii="Cambria Math" w:hAnsi="Cambria Math"/>
                              </w:rPr>
                              <m:t>u</m:t>
                            </m:r>
                          </m:e>
                        </m:acc>
                        <m:r>
                          <w:rPr>
                            <w:rFonts w:ascii="Cambria Math" w:hAnsi="Cambria Math"/>
                          </w:rPr>
                          <m:t>=(0, 4)</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=(-4, 3)</m:t>
                        </m:r>
                      </m:oMath>
                      <w:r>
                        <w:rPr>
                          <w:rFonts w:ascii="Cambria" w:hAnsi="Cambria"/>
                        </w:rPr>
                        <w:t xml:space="preserve"> är givna. Beräkna</w:t>
                      </w:r>
                    </w:p>
                    <w:p w:rsidR="00FD2D4F" w:rsidRPr="000A504D" w:rsidRDefault="00FD2D4F" w:rsidP="00CE0751">
                      <w:pPr>
                        <w:pStyle w:val="ListParagraph"/>
                        <w:numPr>
                          <w:ilvl w:val="0"/>
                          <w:numId w:val="46"/>
                        </w:numPr>
                        <w:ind w:left="912" w:hanging="342"/>
                        <w:rPr>
                          <w:rFonts w:ascii="Cambria" w:eastAsiaTheme="minorEastAsia" w:hAnsi="Cambria"/>
                        </w:rPr>
                      </w:pPr>
                      <w:r w:rsidRPr="000A504D">
                        <w:rPr>
                          <w:rFonts w:ascii="Cambria" w:hAnsi="Cambria"/>
                        </w:rPr>
                        <w:t>3</w:t>
                      </w:r>
                      <m:oMath>
                        <m:d>
                          <m:dPr>
                            <m:begChr m:val="|"/>
                            <m:endChr m:val="|"/>
                            <m:ctrlPr>
                              <w:rPr>
                                <w:rFonts w:ascii="Cambria Math" w:eastAsiaTheme="minorHAnsi" w:hAnsi="Cambria Math" w:cstheme="minorBidi"/>
                                <w:i/>
                                <w:lang w:eastAsia="en-US"/>
                              </w:rPr>
                            </m:ctrlPr>
                          </m:dPr>
                          <m:e>
                            <m:acc>
                              <m:accPr>
                                <m:chr m:val="⃗"/>
                                <m:ctrlPr>
                                  <w:rPr>
                                    <w:rFonts w:ascii="Cambria Math" w:eastAsiaTheme="minorHAnsi" w:hAnsi="Cambria Math" w:cstheme="minorBidi"/>
                                    <w:i/>
                                    <w:lang w:eastAsia="en-US"/>
                                  </w:rPr>
                                </m:ctrlPr>
                              </m:accPr>
                              <m:e>
                                <m:r>
                                  <w:rPr>
                                    <w:rFonts w:ascii="Cambria Math" w:hAnsi="Cambria Math"/>
                                  </w:rPr>
                                  <m:t>v</m:t>
                                </m:r>
                              </m:e>
                            </m:acc>
                          </m:e>
                        </m:d>
                      </m:oMath>
                    </w:p>
                    <w:p w:rsidR="00FD2D4F" w:rsidRPr="000A504D" w:rsidRDefault="00FD2D4F" w:rsidP="00CE0751">
                      <w:pPr>
                        <w:pStyle w:val="ListParagraph"/>
                        <w:numPr>
                          <w:ilvl w:val="0"/>
                          <w:numId w:val="46"/>
                        </w:numPr>
                        <w:tabs>
                          <w:tab w:val="left" w:pos="570"/>
                        </w:tabs>
                        <w:ind w:left="912"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m:t>
                            </m:r>
                            <m:acc>
                              <m:accPr>
                                <m:chr m:val="⃗"/>
                                <m:ctrlPr>
                                  <w:rPr>
                                    <w:rFonts w:ascii="Cambria Math" w:eastAsiaTheme="minorHAnsi" w:hAnsi="Cambria Math" w:cstheme="minorBidi"/>
                                    <w:i/>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lang w:eastAsia="en-US"/>
                                  </w:rPr>
                                </m:ctrlPr>
                              </m:accPr>
                              <m:e>
                                <m:r>
                                  <w:rPr>
                                    <w:rFonts w:ascii="Cambria Math" w:hAnsi="Cambria Math"/>
                                  </w:rPr>
                                  <m:t>v</m:t>
                                </m:r>
                              </m:e>
                            </m:acc>
                          </m:e>
                        </m:d>
                        <m:r>
                          <w:rPr>
                            <w:rFonts w:ascii="Cambria Math" w:eastAsiaTheme="minorEastAsia" w:hAnsi="Cambria Math"/>
                          </w:rPr>
                          <m:t xml:space="preserve"> </m:t>
                        </m:r>
                      </m:oMath>
                    </w:p>
                    <w:p w:rsidR="00FD2D4F" w:rsidRPr="000A504D" w:rsidRDefault="00FD2D4F" w:rsidP="00CE0751">
                      <w:pPr>
                        <w:pStyle w:val="ListParagraph"/>
                        <w:numPr>
                          <w:ilvl w:val="0"/>
                          <w:numId w:val="46"/>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r>
                          <w:rPr>
                            <w:rFonts w:ascii="Cambria Math" w:hAnsi="Cambria Math"/>
                          </w:rPr>
                          <m:t>+</m:t>
                        </m:r>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v</m:t>
                                </m:r>
                              </m:e>
                            </m:acc>
                          </m:e>
                        </m:d>
                      </m:oMath>
                    </w:p>
                    <w:p w:rsidR="00FD2D4F" w:rsidRPr="000A504D" w:rsidRDefault="00FD2D4F" w:rsidP="00CE0751">
                      <w:pPr>
                        <w:pStyle w:val="ListParagraph"/>
                        <w:numPr>
                          <w:ilvl w:val="0"/>
                          <w:numId w:val="46"/>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r>
                              <w:rPr>
                                <w:rFonts w:ascii="Cambria Math" w:hAnsi="Cambria Math"/>
                              </w:rPr>
                              <m:t>+</m:t>
                            </m:r>
                            <m:acc>
                              <m:accPr>
                                <m:chr m:val="⃗"/>
                                <m:ctrlPr>
                                  <w:rPr>
                                    <w:rFonts w:ascii="Cambria Math" w:eastAsiaTheme="minorHAnsi" w:hAnsi="Cambria Math"/>
                                    <w:i/>
                                  </w:rPr>
                                </m:ctrlPr>
                              </m:accPr>
                              <m:e>
                                <m:r>
                                  <w:rPr>
                                    <w:rFonts w:ascii="Cambria Math" w:hAnsi="Cambria Math"/>
                                  </w:rPr>
                                  <m:t>v</m:t>
                                </m:r>
                              </m:e>
                            </m:acc>
                          </m:e>
                        </m:d>
                      </m:oMath>
                    </w:p>
                    <w:p w:rsidR="00FD2D4F" w:rsidRPr="000A504D" w:rsidRDefault="00FD2D4F" w:rsidP="000A504D">
                      <w:pPr>
                        <w:ind w:firstLine="570"/>
                        <w:rPr>
                          <w:rFonts w:ascii="Cambria" w:hAnsi="Cambria"/>
                          <w:sz w:val="24"/>
                          <w:szCs w:val="24"/>
                          <w:lang w:eastAsia="sv-SE"/>
                        </w:rPr>
                      </w:pPr>
                    </w:p>
                    <w:p w:rsidR="00FD2D4F" w:rsidRPr="008945C2" w:rsidRDefault="00FD2D4F" w:rsidP="00CE0751">
                      <w:pPr>
                        <w:pStyle w:val="ListParagraph"/>
                        <w:numPr>
                          <w:ilvl w:val="0"/>
                          <w:numId w:val="53"/>
                        </w:numPr>
                        <w:ind w:left="570" w:hanging="570"/>
                        <w:rPr>
                          <w:rFonts w:ascii="Cambria" w:hAnsi="Cambria"/>
                        </w:rPr>
                      </w:pPr>
                      <w:r w:rsidRPr="008945C2">
                        <w:rPr>
                          <w:rFonts w:ascii="Cambria" w:hAnsi="Cambria"/>
                        </w:rPr>
                        <w:t xml:space="preserve">I ett koordinatsystem är en triangel ritad. Hörnen är placerade i punkterna </w:t>
                      </w:r>
                      <m:oMath>
                        <m:r>
                          <w:rPr>
                            <w:rFonts w:ascii="Cambria Math" w:hAnsi="Cambria Math"/>
                          </w:rPr>
                          <m:t>P=</m:t>
                        </m:r>
                        <m:d>
                          <m:dPr>
                            <m:ctrlPr>
                              <w:rPr>
                                <w:rFonts w:ascii="Cambria Math" w:hAnsi="Cambria Math"/>
                                <w:i/>
                              </w:rPr>
                            </m:ctrlPr>
                          </m:dPr>
                          <m:e>
                            <m:r>
                              <w:rPr>
                                <w:rFonts w:ascii="Cambria Math" w:hAnsi="Cambria Math"/>
                              </w:rPr>
                              <m:t>1, 2</m:t>
                            </m:r>
                          </m:e>
                        </m:d>
                      </m:oMath>
                      <w:r w:rsidRPr="008945C2">
                        <w:rPr>
                          <w:rFonts w:ascii="Cambria" w:hAnsi="Cambria"/>
                        </w:rPr>
                        <w:t xml:space="preserve">, </w:t>
                      </w:r>
                      <m:oMath>
                        <m:r>
                          <w:rPr>
                            <w:rFonts w:ascii="Cambria Math" w:hAnsi="Cambria Math"/>
                          </w:rPr>
                          <m:t>Q=</m:t>
                        </m:r>
                        <m:d>
                          <m:dPr>
                            <m:ctrlPr>
                              <w:rPr>
                                <w:rFonts w:ascii="Cambria Math" w:hAnsi="Cambria Math"/>
                                <w:i/>
                              </w:rPr>
                            </m:ctrlPr>
                          </m:dPr>
                          <m:e>
                            <m:r>
                              <w:rPr>
                                <w:rFonts w:ascii="Cambria Math" w:hAnsi="Cambria Math"/>
                              </w:rPr>
                              <m:t>4, 0</m:t>
                            </m:r>
                          </m:e>
                        </m:d>
                      </m:oMath>
                      <w:r w:rsidRPr="008945C2">
                        <w:rPr>
                          <w:rFonts w:ascii="Cambria" w:hAnsi="Cambria"/>
                        </w:rPr>
                        <w:t xml:space="preserve"> och </w:t>
                      </w:r>
                      <m:oMath>
                        <m:r>
                          <w:rPr>
                            <w:rFonts w:ascii="Cambria Math" w:hAnsi="Cambria Math"/>
                          </w:rPr>
                          <m:t>R=</m:t>
                        </m:r>
                        <m:d>
                          <m:dPr>
                            <m:ctrlPr>
                              <w:rPr>
                                <w:rFonts w:ascii="Cambria Math" w:hAnsi="Cambria Math"/>
                                <w:i/>
                              </w:rPr>
                            </m:ctrlPr>
                          </m:dPr>
                          <m:e>
                            <m:r>
                              <w:rPr>
                                <w:rFonts w:ascii="Cambria Math" w:hAnsi="Cambria Math"/>
                              </w:rPr>
                              <m:t>-1, -1</m:t>
                            </m:r>
                          </m:e>
                        </m:d>
                      </m:oMath>
                      <w:r w:rsidRPr="008945C2">
                        <w:rPr>
                          <w:rFonts w:ascii="Cambria" w:hAnsi="Cambria"/>
                        </w:rPr>
                        <w:t>. Ange koordinaterna för vektorerna</w:t>
                      </w:r>
                    </w:p>
                    <w:p w:rsidR="00FD2D4F" w:rsidRPr="00D62199" w:rsidRDefault="00FD2D4F" w:rsidP="00CE0751">
                      <w:pPr>
                        <w:pStyle w:val="ListParagraph"/>
                        <w:numPr>
                          <w:ilvl w:val="0"/>
                          <w:numId w:val="27"/>
                        </w:numPr>
                        <w:ind w:left="851" w:hanging="284"/>
                        <w:rPr>
                          <w:rFonts w:ascii="Cambria" w:hAnsi="Cambria"/>
                        </w:rPr>
                      </w:pPr>
                      <m:oMath>
                        <m:acc>
                          <m:accPr>
                            <m:chr m:val="⃗"/>
                            <m:ctrlPr>
                              <w:rPr>
                                <w:rFonts w:ascii="Cambria Math" w:hAnsi="Cambria Math"/>
                                <w:i/>
                              </w:rPr>
                            </m:ctrlPr>
                          </m:accPr>
                          <m:e>
                            <m:r>
                              <w:rPr>
                                <w:rFonts w:ascii="Cambria Math" w:hAnsi="Cambria Math"/>
                              </w:rPr>
                              <m:t>PQ</m:t>
                            </m:r>
                          </m:e>
                        </m:acc>
                      </m:oMath>
                    </w:p>
                    <w:p w:rsidR="00FD2D4F" w:rsidRPr="00D62199" w:rsidRDefault="00FD2D4F" w:rsidP="00CE0751">
                      <w:pPr>
                        <w:pStyle w:val="ListParagraph"/>
                        <w:numPr>
                          <w:ilvl w:val="0"/>
                          <w:numId w:val="27"/>
                        </w:numPr>
                        <w:ind w:left="851" w:hanging="284"/>
                        <w:rPr>
                          <w:rFonts w:ascii="Cambria" w:hAnsi="Cambria"/>
                        </w:rPr>
                      </w:pPr>
                      <m:oMath>
                        <m:acc>
                          <m:accPr>
                            <m:chr m:val="⃗"/>
                            <m:ctrlPr>
                              <w:rPr>
                                <w:rFonts w:ascii="Cambria Math" w:hAnsi="Cambria Math"/>
                                <w:i/>
                              </w:rPr>
                            </m:ctrlPr>
                          </m:accPr>
                          <m:e>
                            <m:r>
                              <w:rPr>
                                <w:rFonts w:ascii="Cambria Math" w:hAnsi="Cambria Math"/>
                              </w:rPr>
                              <m:t>QR</m:t>
                            </m:r>
                          </m:e>
                        </m:acc>
                      </m:oMath>
                    </w:p>
                    <w:p w:rsidR="00FD2D4F" w:rsidRPr="00D62199" w:rsidRDefault="00FD2D4F" w:rsidP="00CE0751">
                      <w:pPr>
                        <w:pStyle w:val="ListParagraph"/>
                        <w:numPr>
                          <w:ilvl w:val="0"/>
                          <w:numId w:val="27"/>
                        </w:numPr>
                        <w:ind w:left="851" w:hanging="284"/>
                        <w:rPr>
                          <w:rFonts w:ascii="Cambria" w:hAnsi="Cambria"/>
                        </w:rPr>
                      </w:pPr>
                      <m:oMath>
                        <m:acc>
                          <m:accPr>
                            <m:chr m:val="⃗"/>
                            <m:ctrlPr>
                              <w:rPr>
                                <w:rFonts w:ascii="Cambria Math" w:hAnsi="Cambria Math"/>
                                <w:i/>
                              </w:rPr>
                            </m:ctrlPr>
                          </m:accPr>
                          <m:e>
                            <m:r>
                              <w:rPr>
                                <w:rFonts w:ascii="Cambria Math" w:hAnsi="Cambria Math"/>
                              </w:rPr>
                              <m:t>RP</m:t>
                            </m:r>
                          </m:e>
                        </m:acc>
                      </m:oMath>
                    </w:p>
                    <w:p w:rsidR="00FD2D4F" w:rsidRDefault="00FD2D4F" w:rsidP="00CE0751">
                      <w:pPr>
                        <w:pStyle w:val="ListParagraph"/>
                        <w:numPr>
                          <w:ilvl w:val="0"/>
                          <w:numId w:val="27"/>
                        </w:numPr>
                        <w:ind w:left="851" w:hanging="284"/>
                        <w:rPr>
                          <w:rFonts w:ascii="Cambria" w:hAnsi="Cambria"/>
                        </w:rPr>
                      </w:pPr>
                      <m:oMath>
                        <m:acc>
                          <m:accPr>
                            <m:chr m:val="⃗"/>
                            <m:ctrlPr>
                              <w:rPr>
                                <w:rFonts w:ascii="Cambria Math" w:hAnsi="Cambria Math"/>
                                <w:i/>
                              </w:rPr>
                            </m:ctrlPr>
                          </m:accPr>
                          <m:e>
                            <m:r>
                              <w:rPr>
                                <w:rFonts w:ascii="Cambria Math" w:hAnsi="Cambria Math"/>
                              </w:rPr>
                              <m:t>PQ</m:t>
                            </m:r>
                          </m:e>
                        </m:acc>
                        <m:r>
                          <w:rPr>
                            <w:rFonts w:ascii="Cambria Math" w:hAnsi="Cambria Math"/>
                          </w:rPr>
                          <m:t>-</m:t>
                        </m:r>
                        <m:acc>
                          <m:accPr>
                            <m:chr m:val="⃗"/>
                            <m:ctrlPr>
                              <w:rPr>
                                <w:rFonts w:ascii="Cambria Math" w:hAnsi="Cambria Math"/>
                                <w:i/>
                              </w:rPr>
                            </m:ctrlPr>
                          </m:accPr>
                          <m:e>
                            <m:r>
                              <w:rPr>
                                <w:rFonts w:ascii="Cambria Math" w:hAnsi="Cambria Math"/>
                              </w:rPr>
                              <m:t>PR</m:t>
                            </m:r>
                          </m:e>
                        </m:acc>
                      </m:oMath>
                    </w:p>
                    <w:p w:rsidR="00FD2D4F" w:rsidRPr="00477703" w:rsidRDefault="00FD2D4F" w:rsidP="00477703">
                      <w:pPr>
                        <w:ind w:left="567"/>
                        <w:rPr>
                          <w:rFonts w:ascii="Cambria" w:hAnsi="Cambria"/>
                        </w:rPr>
                      </w:pPr>
                    </w:p>
                    <w:p w:rsidR="00FD2D4F" w:rsidRDefault="00FD2D4F" w:rsidP="000A504D">
                      <w:pPr>
                        <w:ind w:left="567"/>
                        <w:rPr>
                          <w:rFonts w:ascii="Cambria" w:eastAsiaTheme="minorEastAsia" w:hAnsi="Cambria"/>
                          <w:sz w:val="24"/>
                          <w:szCs w:val="24"/>
                        </w:rPr>
                      </w:pPr>
                    </w:p>
                    <w:p w:rsidR="00FD2D4F" w:rsidRPr="000A504D" w:rsidRDefault="00FD2D4F" w:rsidP="000A504D">
                      <w:pPr>
                        <w:rPr>
                          <w:rFonts w:ascii="Cambria" w:hAnsi="Cambria"/>
                        </w:rPr>
                      </w:pPr>
                    </w:p>
                    <w:p w:rsidR="00FD2D4F" w:rsidRPr="005020A1" w:rsidRDefault="00FD2D4F" w:rsidP="006B6CB6">
                      <w:pPr>
                        <w:rPr>
                          <w:rFonts w:ascii="Cambria" w:hAnsi="Cambria"/>
                        </w:rPr>
                      </w:pPr>
                    </w:p>
                    <w:p w:rsidR="00FD2D4F" w:rsidRDefault="00FD2D4F"/>
                  </w:txbxContent>
                </v:textbox>
              </v:shape>
            </w:pict>
          </mc:Fallback>
        </mc:AlternateContent>
      </w:r>
      <w:r w:rsidR="003E4F98">
        <w:rPr>
          <w:rFonts w:ascii="Cambria" w:eastAsiaTheme="minorEastAsia" w:hAnsi="Cambria"/>
          <w:sz w:val="24"/>
          <w:szCs w:val="24"/>
        </w:rPr>
        <w:br w:type="page"/>
      </w:r>
    </w:p>
    <w:p w:rsidR="003E4F98" w:rsidRPr="00BC7F5D" w:rsidRDefault="003E4F98">
      <w:pPr>
        <w:rPr>
          <w:rFonts w:ascii="Cambria" w:hAnsi="Cambria"/>
          <w:color w:val="0C2953" w:themeColor="accent1" w:themeShade="80"/>
          <w:sz w:val="24"/>
          <w:szCs w:val="24"/>
        </w:rPr>
      </w:pPr>
    </w:p>
    <w:p w:rsidR="00EB0FEB" w:rsidRPr="00956CCB" w:rsidRDefault="00191640" w:rsidP="00EB0FEB">
      <w:pPr>
        <w:rPr>
          <w:rFonts w:ascii="Cambria" w:hAnsi="Cambria"/>
          <w:color w:val="0C2953" w:themeColor="accent1"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5472" behindDoc="0" locked="0" layoutInCell="1" allowOverlap="1" wp14:anchorId="1845A870" wp14:editId="435B7CE5">
                <wp:simplePos x="0" y="0"/>
                <wp:positionH relativeFrom="margin">
                  <wp:align>left</wp:align>
                </wp:positionH>
                <wp:positionV relativeFrom="paragraph">
                  <wp:posOffset>-36261</wp:posOffset>
                </wp:positionV>
                <wp:extent cx="575953" cy="510639"/>
                <wp:effectExtent l="0" t="0" r="0" b="3810"/>
                <wp:wrapNone/>
                <wp:docPr id="77" name="Textruta 77"/>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191640">
                            <w:r>
                              <w:rPr>
                                <w:noProof/>
                                <w:lang w:eastAsia="sv-SE"/>
                              </w:rPr>
                              <w:drawing>
                                <wp:inline distT="0" distB="0" distL="0" distR="0" wp14:anchorId="0945A883" wp14:editId="505E6229">
                                  <wp:extent cx="386715" cy="386715"/>
                                  <wp:effectExtent l="0" t="0" r="0" b="0"/>
                                  <wp:docPr id="1126" name="Bildobjekt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kap3.PNG"/>
                                          <pic:cNvPicPr/>
                                        </pic:nvPicPr>
                                        <pic:blipFill>
                                          <a:blip r:embed="rId25">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45A870" id="Textruta 77" o:spid="_x0000_s1040" type="#_x0000_t202" style="position:absolute;margin-left:0;margin-top:-2.85pt;width:45.35pt;height:40.2pt;z-index:2519454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" filled="f" stroked="f" strokeweight=".5pt">
                <v:textbox>
                  <w:txbxContent>
                    <w:p w:rsidR="00FD2D4F" w:rsidRDefault="00FD2D4F" w:rsidP="00191640">
                      <w:r>
                        <w:rPr>
                          <w:noProof/>
                          <w:lang w:eastAsia="sv-SE"/>
                        </w:rPr>
                        <w:drawing>
                          <wp:inline distT="0" distB="0" distL="0" distR="0" wp14:anchorId="0945A883" wp14:editId="505E6229">
                            <wp:extent cx="386715" cy="386715"/>
                            <wp:effectExtent l="0" t="0" r="0" b="0"/>
                            <wp:docPr id="1126" name="Bildobjekt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kap3.PNG"/>
                                    <pic:cNvPicPr/>
                                  </pic:nvPicPr>
                                  <pic:blipFill>
                                    <a:blip r:embed="rId25">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hAnsi="Cambria"/>
          <w:color w:val="0C2953" w:themeColor="accent1" w:themeShade="80"/>
          <w:sz w:val="52"/>
          <w:szCs w:val="52"/>
        </w:rPr>
        <w:t xml:space="preserve">        </w:t>
      </w:r>
      <w:r w:rsidR="00EB0FEB" w:rsidRPr="00956CCB">
        <w:rPr>
          <w:rFonts w:ascii="Cambria" w:hAnsi="Cambria"/>
          <w:color w:val="0C2953" w:themeColor="accent1" w:themeShade="80"/>
          <w:sz w:val="52"/>
          <w:szCs w:val="52"/>
        </w:rPr>
        <w:t>ABSOLUTBELOPP</w:t>
      </w:r>
    </w:p>
    <w:p w:rsidR="00EB0FEB" w:rsidRPr="00956CCB" w:rsidRDefault="00EB0FEB" w:rsidP="00EB0FEB">
      <w:pPr>
        <w:rPr>
          <w:rFonts w:ascii="Cambria" w:hAnsi="Cambria"/>
          <w:sz w:val="24"/>
          <w:szCs w:val="24"/>
        </w:rPr>
      </w:pPr>
    </w:p>
    <w:p w:rsidR="00D25A1F" w:rsidRPr="00521811" w:rsidRDefault="00D25A1F" w:rsidP="00D25A1F">
      <w:pPr>
        <w:pStyle w:val="KursbuntNormal"/>
      </w:pPr>
      <w:r w:rsidRPr="00011E57">
        <w:rPr>
          <w:b/>
          <w:color w:val="0C2953" w:themeColor="accent1" w:themeShade="80"/>
        </w:rPr>
        <w:t>Definition</w:t>
      </w:r>
      <w:r>
        <w:tab/>
        <w:t xml:space="preserve">Absolutbeloppet av ett reellt tal </w:t>
      </w:r>
      <w:r w:rsidRPr="00521811">
        <w:rPr>
          <w:i/>
        </w:rPr>
        <w:t>x</w:t>
      </w:r>
      <w:r>
        <w:t xml:space="preserve"> definieras av</w:t>
      </w:r>
    </w:p>
    <w:p w:rsidR="00D25A1F" w:rsidRPr="00011E57" w:rsidRDefault="00CE4444" w:rsidP="00D25A1F">
      <w:pPr>
        <w:pStyle w:val="KursbuntNormal"/>
      </w:pPr>
      <m:oMath>
        <m:d>
          <m:dPr>
            <m:begChr m:val="|"/>
            <m:endChr m:val="|"/>
            <m:ctrlPr>
              <w:rPr>
                <w:rFonts w:ascii="Cambria Math" w:hAnsi="Cambria Math"/>
                <w:i/>
              </w:rPr>
            </m:ctrlPr>
          </m:dPr>
          <m:e>
            <m:r>
              <w:rPr>
                <w:rFonts w:ascii="Cambria Math" w:hAnsi="Cambria Math"/>
              </w:rPr>
              <m:t>x</m:t>
            </m:r>
          </m:e>
        </m:d>
      </m:oMath>
      <w:r w:rsidR="00D25A1F">
        <w:tab/>
      </w:r>
      <m:oMath>
        <m:d>
          <m:dPr>
            <m:begChr m:val="|"/>
            <m:endChr m:val="|"/>
            <m:ctrlPr>
              <w:rPr>
                <w:rFonts w:ascii="Cambria Math" w:hAnsi="Cambria Math"/>
              </w:rPr>
            </m:ctrlPr>
          </m:dPr>
          <m:e>
            <m:r>
              <w:rPr>
                <w:rFonts w:ascii="Cambria Math" w:hAnsi="Cambria Math"/>
              </w:rPr>
              <m:t>x</m:t>
            </m:r>
          </m:e>
        </m: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m:t>
                </m:r>
                <m:r>
                  <m:rPr>
                    <m:nor/>
                  </m:rPr>
                  <m:t xml:space="preserve"> om </m:t>
                </m:r>
                <m:r>
                  <w:rPr>
                    <w:rFonts w:ascii="Cambria Math" w:hAnsi="Cambria Math"/>
                  </w:rPr>
                  <m:t>x</m:t>
                </m:r>
                <m:r>
                  <m:rPr>
                    <m:sty m:val="p"/>
                  </m:rPr>
                  <w:rPr>
                    <w:rFonts w:ascii="Cambria Math" w:hAnsi="Cambria Math"/>
                  </w:rPr>
                  <m:t>≥0</m:t>
                </m:r>
              </m:e>
              <m:e>
                <m:r>
                  <m:rPr>
                    <m:sty m:val="p"/>
                  </m:rPr>
                  <w:rPr>
                    <w:rFonts w:ascii="Cambria Math" w:hAnsi="Cambria Math"/>
                  </w:rPr>
                  <m:t>-</m:t>
                </m:r>
                <m:r>
                  <w:rPr>
                    <w:rFonts w:ascii="Cambria Math" w:hAnsi="Cambria Math"/>
                  </w:rPr>
                  <m:t>x</m:t>
                </m:r>
                <m:r>
                  <m:rPr>
                    <m:sty m:val="p"/>
                  </m:rPr>
                  <w:rPr>
                    <w:rFonts w:ascii="Cambria Math" w:hAnsi="Cambria Math"/>
                  </w:rPr>
                  <m:t xml:space="preserve">, </m:t>
                </m:r>
                <m:r>
                  <m:rPr>
                    <m:nor/>
                  </m:rPr>
                  <m:t xml:space="preserve">om </m:t>
                </m:r>
                <m:r>
                  <w:rPr>
                    <w:rFonts w:ascii="Cambria Math" w:hAnsi="Cambria Math"/>
                  </w:rPr>
                  <m:t>x</m:t>
                </m:r>
                <m:r>
                  <m:rPr>
                    <m:sty m:val="p"/>
                  </m:rPr>
                  <w:rPr>
                    <w:rFonts w:ascii="Cambria Math" w:hAnsi="Cambria Math"/>
                  </w:rPr>
                  <m:t>&lt;0</m:t>
                </m:r>
              </m:e>
            </m:eqArr>
            <m:r>
              <m:rPr>
                <m:sty m:val="p"/>
              </m:rPr>
              <w:rPr>
                <w:rFonts w:ascii="Cambria Math" w:hAnsi="Cambria Math"/>
              </w:rPr>
              <m:t xml:space="preserve"> </m:t>
            </m:r>
          </m:e>
        </m:d>
      </m:oMath>
      <w:r w:rsidR="00D25A1F" w:rsidRPr="00011E57">
        <w:t xml:space="preserve">  </w:t>
      </w:r>
    </w:p>
    <w:p w:rsidR="00D25A1F" w:rsidRPr="00011E57" w:rsidRDefault="00D25A1F" w:rsidP="00D25A1F">
      <w:pPr>
        <w:pStyle w:val="KursbuntNormal"/>
      </w:pPr>
      <w:r>
        <w:tab/>
      </w:r>
      <w:r w:rsidRPr="00011E57">
        <w:t xml:space="preserve">Funktionen ger alltid </w:t>
      </w:r>
      <w:r w:rsidR="006C35EA">
        <w:t>icke-negativa</w:t>
      </w:r>
      <w:r w:rsidRPr="00011E57">
        <w:t xml:space="preserve"> värden: </w:t>
      </w:r>
      <m:oMath>
        <m:d>
          <m:dPr>
            <m:begChr m:val="|"/>
            <m:endChr m:val="|"/>
            <m:ctrlPr>
              <w:rPr>
                <w:rFonts w:ascii="Cambria Math" w:hAnsi="Cambria Math"/>
              </w:rPr>
            </m:ctrlPr>
          </m:dPr>
          <m:e>
            <m:r>
              <w:rPr>
                <w:rFonts w:ascii="Cambria Math" w:hAnsi="Cambria Math"/>
              </w:rPr>
              <m:t>x</m:t>
            </m:r>
          </m:e>
        </m:d>
        <m:r>
          <m:rPr>
            <m:sty m:val="p"/>
          </m:rPr>
          <w:rPr>
            <w:rFonts w:ascii="Cambria Math" w:hAnsi="Cambria Math"/>
          </w:rPr>
          <m:t>≥0</m:t>
        </m:r>
      </m:oMath>
      <w:r w:rsidRPr="00011E57">
        <w:t xml:space="preserve"> för alla </w:t>
      </w:r>
      <m:oMath>
        <m:r>
          <w:rPr>
            <w:rFonts w:ascii="Cambria Math" w:hAnsi="Cambria Math"/>
          </w:rPr>
          <m:t>x</m:t>
        </m:r>
      </m:oMath>
      <w:r w:rsidRPr="00011E57">
        <w:t>.</w:t>
      </w:r>
    </w:p>
    <w:p w:rsidR="00D25A1F" w:rsidRDefault="00D25A1F" w:rsidP="00D25A1F">
      <w:pPr>
        <w:pStyle w:val="KursbuntNormal"/>
      </w:pPr>
    </w:p>
    <w:p w:rsidR="00D25A1F" w:rsidRPr="00011E57" w:rsidRDefault="00D25A1F" w:rsidP="00D25A1F">
      <w:pPr>
        <w:pStyle w:val="KursbuntNormal"/>
      </w:pPr>
    </w:p>
    <w:p w:rsidR="00D25A1F" w:rsidRPr="00011E57" w:rsidRDefault="00D25A1F" w:rsidP="00D25A1F">
      <w:pPr>
        <w:pStyle w:val="KursbuntNormal"/>
      </w:pPr>
      <w:r>
        <w:rPr>
          <w:b/>
          <w:color w:val="0C2953" w:themeColor="accent1" w:themeShade="80"/>
        </w:rPr>
        <w:t>Tolkning</w:t>
      </w:r>
      <w:r w:rsidRPr="00246C9E">
        <w:rPr>
          <w:b/>
          <w:color w:val="0C2953" w:themeColor="accent1" w:themeShade="80"/>
        </w:rPr>
        <w:t xml:space="preserve"> </w:t>
      </w:r>
      <w:r>
        <w:tab/>
      </w:r>
      <w:r w:rsidRPr="00246C9E">
        <w:t xml:space="preserve">Geometriskt kan </w:t>
      </w:r>
      <m:oMath>
        <m:d>
          <m:dPr>
            <m:begChr m:val="|"/>
            <m:endChr m:val="|"/>
            <m:ctrlPr>
              <w:rPr>
                <w:rFonts w:ascii="Cambria Math" w:hAnsi="Cambria Math"/>
              </w:rPr>
            </m:ctrlPr>
          </m:dPr>
          <m:e>
            <m:r>
              <w:rPr>
                <w:rFonts w:ascii="Cambria Math" w:hAnsi="Cambria Math"/>
              </w:rPr>
              <m:t>x</m:t>
            </m:r>
          </m:e>
        </m:d>
      </m:oMath>
      <w:r w:rsidRPr="00246C9E">
        <w:t xml:space="preserve"> tolkas som avståndet til</w:t>
      </w:r>
      <w:r>
        <w:t xml:space="preserve">l origo (avståndet mellan talet </w:t>
      </w:r>
      <m:oMath>
        <m:r>
          <w:rPr>
            <w:rFonts w:ascii="Cambria Math" w:hAnsi="Cambria Math"/>
          </w:rPr>
          <m:t>x</m:t>
        </m:r>
      </m:oMath>
      <w:r w:rsidRPr="00246C9E">
        <w:t xml:space="preserve"> och talet 0 på tallinjen).</w:t>
      </w:r>
    </w:p>
    <w:p w:rsidR="00D25A1F" w:rsidRPr="00011E57" w:rsidRDefault="00D25A1F" w:rsidP="00D25A1F">
      <w:pPr>
        <w:pStyle w:val="KursbuntNormal"/>
      </w:pPr>
      <w:r>
        <w:tab/>
      </w:r>
      <m:oMath>
        <m:d>
          <m:dPr>
            <m:begChr m:val="|"/>
            <m:endChr m:val="|"/>
            <m:ctrlPr>
              <w:rPr>
                <w:rFonts w:ascii="Cambria Math" w:hAnsi="Cambria Math"/>
              </w:rPr>
            </m:ctrlPr>
          </m:dPr>
          <m:e>
            <m:r>
              <m:rPr>
                <m:sty m:val="p"/>
              </m:rPr>
              <w:rPr>
                <w:rFonts w:ascii="Cambria Math" w:hAnsi="Cambria Math"/>
              </w:rPr>
              <m:t>5</m:t>
            </m:r>
          </m:e>
        </m:d>
        <m:r>
          <m:rPr>
            <m:sty m:val="p"/>
          </m:rPr>
          <w:rPr>
            <w:rFonts w:ascii="Cambria Math" w:hAnsi="Cambria Math"/>
          </w:rPr>
          <m:t>=5</m:t>
        </m:r>
        <m:r>
          <m:rPr>
            <m:nor/>
          </m:rPr>
          <m:t xml:space="preserve">, </m:t>
        </m:r>
        <m:r>
          <m:rPr>
            <m:sty m:val="p"/>
          </m:rPr>
          <w:rPr>
            <w:rFonts w:ascii="Cambria Math" w:hAnsi="Cambria Math"/>
          </w:rPr>
          <m:t xml:space="preserve">                      </m:t>
        </m:r>
        <m:r>
          <m:rPr>
            <m:nor/>
          </m:rPr>
          <m:t xml:space="preserve">ty </m:t>
        </m:r>
        <m:r>
          <m:rPr>
            <m:sty m:val="p"/>
          </m:rPr>
          <w:rPr>
            <w:rFonts w:ascii="Cambria Math" w:hAnsi="Cambria Math"/>
          </w:rPr>
          <m:t xml:space="preserve">      5≥0</m:t>
        </m:r>
      </m:oMath>
      <w:r w:rsidRPr="00011E57">
        <w:t xml:space="preserve">. Avståndet mellan talet </w:t>
      </w:r>
      <m:oMath>
        <m:r>
          <m:rPr>
            <m:sty m:val="p"/>
          </m:rPr>
          <w:rPr>
            <w:rFonts w:ascii="Cambria Math" w:hAnsi="Cambria Math"/>
          </w:rPr>
          <m:t>5</m:t>
        </m:r>
      </m:oMath>
      <w:r w:rsidRPr="00011E57">
        <w:t xml:space="preserve"> och origo är 5.</w:t>
      </w:r>
    </w:p>
    <w:p w:rsidR="00D25A1F" w:rsidRPr="00011E57" w:rsidRDefault="00D25A1F" w:rsidP="00D25A1F">
      <w:pPr>
        <w:pStyle w:val="KursbuntNormal"/>
      </w:pPr>
      <w:r>
        <w:tab/>
      </w:r>
      <m:oMath>
        <m:d>
          <m:dPr>
            <m:begChr m:val="|"/>
            <m:endChr m:val="|"/>
            <m:ctrlPr>
              <w:rPr>
                <w:rFonts w:ascii="Cambria Math" w:hAnsi="Cambria Math"/>
              </w:rPr>
            </m:ctrlPr>
          </m:dPr>
          <m:e>
            <m:r>
              <m:rPr>
                <m:sty m:val="p"/>
              </m:rPr>
              <w:rPr>
                <w:rFonts w:ascii="Cambria Math" w:hAnsi="Cambria Math"/>
              </w:rPr>
              <m:t>-3</m:t>
            </m:r>
          </m:e>
        </m:d>
        <m:r>
          <m:rPr>
            <m:sty m:val="p"/>
          </m:rPr>
          <w:rPr>
            <w:rFonts w:ascii="Cambria Math" w:hAnsi="Cambria Math"/>
          </w:rPr>
          <m:t>=-</m:t>
        </m:r>
        <m:d>
          <m:dPr>
            <m:ctrlPr>
              <w:rPr>
                <w:rFonts w:ascii="Cambria Math" w:hAnsi="Cambria Math"/>
              </w:rPr>
            </m:ctrlPr>
          </m:dPr>
          <m:e>
            <m:r>
              <m:rPr>
                <m:sty m:val="p"/>
              </m:rPr>
              <w:rPr>
                <w:rFonts w:ascii="Cambria Math" w:hAnsi="Cambria Math"/>
              </w:rPr>
              <m:t>-3</m:t>
            </m:r>
          </m:e>
        </m:d>
        <m:r>
          <m:rPr>
            <m:sty m:val="p"/>
          </m:rPr>
          <w:rPr>
            <w:rFonts w:ascii="Cambria Math" w:hAnsi="Cambria Math"/>
          </w:rPr>
          <m:t>=3</m:t>
        </m:r>
        <m:r>
          <m:rPr>
            <m:nor/>
          </m:rPr>
          <m:t xml:space="preserve">, ty </m:t>
        </m:r>
        <m:r>
          <m:rPr>
            <m:sty m:val="p"/>
          </m:rPr>
          <w:rPr>
            <w:rFonts w:ascii="Cambria Math" w:hAnsi="Cambria Math"/>
          </w:rPr>
          <m:t>-3&lt;0</m:t>
        </m:r>
      </m:oMath>
      <w:r w:rsidRPr="00011E57">
        <w:t xml:space="preserve">. Avståndet mellan talet </w:t>
      </w:r>
      <m:oMath>
        <m:r>
          <m:rPr>
            <m:sty m:val="p"/>
          </m:rPr>
          <w:rPr>
            <w:rFonts w:ascii="Cambria Math" w:hAnsi="Cambria Math"/>
          </w:rPr>
          <m:t>-3</m:t>
        </m:r>
      </m:oMath>
      <w:r w:rsidRPr="00011E57">
        <w:t xml:space="preserve"> och origo är </w:t>
      </w:r>
      <m:oMath>
        <m:r>
          <m:rPr>
            <m:sty m:val="p"/>
          </m:rPr>
          <w:rPr>
            <w:rFonts w:ascii="Cambria Math" w:hAnsi="Cambria Math"/>
          </w:rPr>
          <m:t>3</m:t>
        </m:r>
      </m:oMath>
      <w:r w:rsidRPr="00011E57">
        <w:t>.</w:t>
      </w:r>
    </w:p>
    <w:p w:rsidR="00D25A1F" w:rsidRDefault="00D25A1F" w:rsidP="00D25A1F">
      <w:pPr>
        <w:pStyle w:val="KursbuntNormal"/>
        <w:ind w:left="0" w:firstLine="0"/>
      </w:pPr>
    </w:p>
    <w:p w:rsidR="00D25A1F" w:rsidRDefault="00D25A1F" w:rsidP="00D25A1F">
      <w:pPr>
        <w:pStyle w:val="KursbuntNormal"/>
        <w:ind w:left="0" w:firstLine="0"/>
      </w:pPr>
    </w:p>
    <w:p w:rsidR="00D25A1F" w:rsidRPr="004B29DF" w:rsidRDefault="00D25A1F" w:rsidP="00D25A1F">
      <w:pPr>
        <w:pStyle w:val="KursbuntNormal"/>
        <w:ind w:left="0" w:firstLine="0"/>
      </w:pPr>
    </w:p>
    <w:p w:rsidR="00D25A1F" w:rsidRPr="004B29DF" w:rsidRDefault="00D25A1F" w:rsidP="00D25A1F">
      <w:pPr>
        <w:pStyle w:val="KursbuntNormal"/>
      </w:pPr>
      <w:r>
        <w:rPr>
          <w:b/>
          <w:noProof/>
          <w:color w:val="0C2953" w:themeColor="accent1" w:themeShade="80"/>
          <w:lang w:eastAsia="sv-SE"/>
        </w:rPr>
        <mc:AlternateContent>
          <mc:Choice Requires="wps">
            <w:drawing>
              <wp:anchor distT="0" distB="0" distL="114300" distR="114300" simplePos="0" relativeHeight="252445184" behindDoc="0" locked="0" layoutInCell="1" allowOverlap="1" wp14:anchorId="1A8666F3" wp14:editId="31282A68">
                <wp:simplePos x="0" y="0"/>
                <wp:positionH relativeFrom="column">
                  <wp:posOffset>1085003</wp:posOffset>
                </wp:positionH>
                <wp:positionV relativeFrom="paragraph">
                  <wp:posOffset>24977</wp:posOffset>
                </wp:positionV>
                <wp:extent cx="2693458" cy="1810173"/>
                <wp:effectExtent l="0" t="0" r="0" b="0"/>
                <wp:wrapNone/>
                <wp:docPr id="59" name="Textruta 59"/>
                <wp:cNvGraphicFramePr/>
                <a:graphic xmlns:a="http://schemas.openxmlformats.org/drawingml/2006/main">
                  <a:graphicData uri="http://schemas.microsoft.com/office/word/2010/wordprocessingShape">
                    <wps:wsp>
                      <wps:cNvSpPr txBox="1"/>
                      <wps:spPr>
                        <a:xfrm>
                          <a:off x="0" y="0"/>
                          <a:ext cx="2693458" cy="181017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D25A1F">
                            <w:r>
                              <w:rPr>
                                <w:noProof/>
                                <w:lang w:eastAsia="sv-SE"/>
                              </w:rPr>
                              <w:drawing>
                                <wp:inline distT="0" distB="0" distL="0" distR="0" wp14:anchorId="28160BA6" wp14:editId="70C99A45">
                                  <wp:extent cx="2319866" cy="1598548"/>
                                  <wp:effectExtent l="0" t="0" r="4445" b="1905"/>
                                  <wp:docPr id="1666" name="Bildobjekt 1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5.PNG"/>
                                          <pic:cNvPicPr/>
                                        </pic:nvPicPr>
                                        <pic:blipFill>
                                          <a:blip r:embed="rId26">
                                            <a:extLst>
                                              <a:ext uri="{28A0092B-C50C-407E-A947-70E740481C1C}">
                                                <a14:useLocalDpi xmlns:a14="http://schemas.microsoft.com/office/drawing/2010/main" val="0"/>
                                              </a:ext>
                                            </a:extLst>
                                          </a:blip>
                                          <a:stretch>
                                            <a:fillRect/>
                                          </a:stretch>
                                        </pic:blipFill>
                                        <pic:spPr>
                                          <a:xfrm>
                                            <a:off x="0" y="0"/>
                                            <a:ext cx="2324629" cy="1601830"/>
                                          </a:xfrm>
                                          <a:prstGeom prst="rect">
                                            <a:avLst/>
                                          </a:prstGeom>
                                        </pic:spPr>
                                      </pic:pic>
                                    </a:graphicData>
                                  </a:graphic>
                                </wp:inline>
                              </w:drawing>
                            </w:r>
                          </w:p>
                          <w:p w:rsidR="00FD2D4F" w:rsidRDefault="00FD2D4F" w:rsidP="00D25A1F"/>
                          <w:p w:rsidR="00FD2D4F" w:rsidRDefault="00FD2D4F" w:rsidP="00D25A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8666F3" id="Textruta 59" o:spid="_x0000_s1041" type="#_x0000_t202" style="position:absolute;left:0;text-align:left;margin-left:85.45pt;margin-top:1.95pt;width:212.1pt;height:142.55pt;z-index:252445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" filled="f" stroked="f" strokeweight=".5pt">
                <v:textbox>
                  <w:txbxContent>
                    <w:p w:rsidR="00FD2D4F" w:rsidRDefault="00FD2D4F" w:rsidP="00D25A1F">
                      <w:r>
                        <w:rPr>
                          <w:noProof/>
                          <w:lang w:eastAsia="sv-SE"/>
                        </w:rPr>
                        <w:drawing>
                          <wp:inline distT="0" distB="0" distL="0" distR="0" wp14:anchorId="28160BA6" wp14:editId="70C99A45">
                            <wp:extent cx="2319866" cy="1598548"/>
                            <wp:effectExtent l="0" t="0" r="4445" b="1905"/>
                            <wp:docPr id="1666" name="Bildobjekt 1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5.PNG"/>
                                    <pic:cNvPicPr/>
                                  </pic:nvPicPr>
                                  <pic:blipFill>
                                    <a:blip r:embed="rId26">
                                      <a:extLst>
                                        <a:ext uri="{28A0092B-C50C-407E-A947-70E740481C1C}">
                                          <a14:useLocalDpi xmlns:a14="http://schemas.microsoft.com/office/drawing/2010/main" val="0"/>
                                        </a:ext>
                                      </a:extLst>
                                    </a:blip>
                                    <a:stretch>
                                      <a:fillRect/>
                                    </a:stretch>
                                  </pic:blipFill>
                                  <pic:spPr>
                                    <a:xfrm>
                                      <a:off x="0" y="0"/>
                                      <a:ext cx="2324629" cy="1601830"/>
                                    </a:xfrm>
                                    <a:prstGeom prst="rect">
                                      <a:avLst/>
                                    </a:prstGeom>
                                  </pic:spPr>
                                </pic:pic>
                              </a:graphicData>
                            </a:graphic>
                          </wp:inline>
                        </w:drawing>
                      </w:r>
                    </w:p>
                    <w:p w:rsidR="00FD2D4F" w:rsidRDefault="00FD2D4F" w:rsidP="00D25A1F"/>
                    <w:p w:rsidR="00FD2D4F" w:rsidRDefault="00FD2D4F" w:rsidP="00D25A1F"/>
                  </w:txbxContent>
                </v:textbox>
              </v:shape>
            </w:pict>
          </mc:Fallback>
        </mc:AlternateContent>
      </w:r>
      <w:r>
        <w:rPr>
          <w:b/>
          <w:color w:val="0C2953" w:themeColor="accent1" w:themeShade="80"/>
        </w:rPr>
        <w:t xml:space="preserve">Graf </w:t>
      </w:r>
      <m:oMath>
        <m:d>
          <m:dPr>
            <m:begChr m:val="|"/>
            <m:endChr m:val="|"/>
            <m:ctrlPr>
              <w:rPr>
                <w:rFonts w:ascii="Cambria Math" w:hAnsi="Cambria Math"/>
                <w:b/>
                <w:color w:val="0C2953" w:themeColor="accent1" w:themeShade="80"/>
              </w:rPr>
            </m:ctrlPr>
          </m:dPr>
          <m:e>
            <m:r>
              <m:rPr>
                <m:sty m:val="bi"/>
              </m:rPr>
              <w:rPr>
                <w:rFonts w:ascii="Cambria Math" w:hAnsi="Cambria Math"/>
                <w:color w:val="0C2953" w:themeColor="accent1" w:themeShade="80"/>
              </w:rPr>
              <m:t>x</m:t>
            </m:r>
          </m:e>
        </m:d>
      </m:oMath>
      <w:r>
        <w:tab/>
      </w:r>
    </w:p>
    <w:p w:rsidR="00D25A1F" w:rsidRPr="004B29DF" w:rsidRDefault="00D25A1F" w:rsidP="00D25A1F">
      <w:pPr>
        <w:pStyle w:val="KursbuntNormal"/>
      </w:pPr>
    </w:p>
    <w:p w:rsidR="00D25A1F" w:rsidRPr="004B29DF" w:rsidRDefault="00D25A1F" w:rsidP="00D25A1F">
      <w:pPr>
        <w:pStyle w:val="KursbuntNormal"/>
      </w:pPr>
      <w:r>
        <w:tab/>
      </w:r>
    </w:p>
    <w:p w:rsidR="00D25A1F" w:rsidRPr="00011E57" w:rsidRDefault="00D25A1F" w:rsidP="00D25A1F">
      <w:pPr>
        <w:pStyle w:val="KursbuntNormal"/>
      </w:pPr>
    </w:p>
    <w:p w:rsidR="00D25A1F" w:rsidRPr="00EB4A38" w:rsidRDefault="00D25A1F" w:rsidP="00D25A1F">
      <w:pPr>
        <w:pStyle w:val="KursbuntNormal"/>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r>
        <w:rPr>
          <w:b/>
          <w:noProof/>
          <w:color w:val="0C2953" w:themeColor="accent1" w:themeShade="80"/>
          <w:lang w:eastAsia="sv-SE"/>
        </w:rPr>
        <mc:AlternateContent>
          <mc:Choice Requires="wps">
            <w:drawing>
              <wp:anchor distT="0" distB="0" distL="114300" distR="114300" simplePos="0" relativeHeight="252425728" behindDoc="0" locked="0" layoutInCell="1" allowOverlap="1" wp14:anchorId="7877CACF" wp14:editId="26AC5186">
                <wp:simplePos x="0" y="0"/>
                <wp:positionH relativeFrom="column">
                  <wp:posOffset>1303020</wp:posOffset>
                </wp:positionH>
                <wp:positionV relativeFrom="paragraph">
                  <wp:posOffset>67522</wp:posOffset>
                </wp:positionV>
                <wp:extent cx="2529205" cy="386715"/>
                <wp:effectExtent l="0" t="0" r="4445" b="0"/>
                <wp:wrapNone/>
                <wp:docPr id="60" name="Textruta 60"/>
                <wp:cNvGraphicFramePr/>
                <a:graphic xmlns:a="http://schemas.openxmlformats.org/drawingml/2006/main">
                  <a:graphicData uri="http://schemas.microsoft.com/office/word/2010/wordprocessingShape">
                    <wps:wsp>
                      <wps:cNvSpPr txBox="1"/>
                      <wps:spPr>
                        <a:xfrm>
                          <a:off x="0" y="0"/>
                          <a:ext cx="2529205" cy="386715"/>
                        </a:xfrm>
                        <a:prstGeom prst="rect">
                          <a:avLst/>
                        </a:prstGeom>
                        <a:solidFill>
                          <a:prstClr val="white"/>
                        </a:solidFill>
                        <a:ln>
                          <a:noFill/>
                        </a:ln>
                        <a:effectLst/>
                      </wps:spPr>
                      <wps:txbx>
                        <w:txbxContent>
                          <w:p w:rsidR="00FD2D4F" w:rsidRPr="004B29DF" w:rsidRDefault="00FD2D4F" w:rsidP="00D25A1F">
                            <w:pPr>
                              <w:pStyle w:val="Caption"/>
                              <w:rPr>
                                <w:rFonts w:ascii="Cambria" w:hAnsi="Cambria"/>
                                <w:b w:val="0"/>
                                <w:sz w:val="32"/>
                                <w:szCs w:val="24"/>
                              </w:rPr>
                            </w:pPr>
                            <w:r w:rsidRPr="003D3F54">
                              <w:rPr>
                                <w:rFonts w:ascii="Cambria" w:hAnsi="Cambria"/>
                                <w:b w:val="0"/>
                                <w:color w:val="auto"/>
                                <w:sz w:val="22"/>
                              </w:rPr>
                              <w:t>Figuren visar grafen till</w:t>
                            </w:r>
                            <w:r w:rsidRPr="004B29DF">
                              <w:rPr>
                                <w:rFonts w:ascii="Cambria" w:hAnsi="Cambria"/>
                                <w:b w:val="0"/>
                                <w:sz w:val="22"/>
                              </w:rPr>
                              <w:t xml:space="preserve"> </w:t>
                            </w:r>
                            <m:oMath>
                              <m:r>
                                <m:rPr>
                                  <m:sty m:val="bi"/>
                                </m:rPr>
                                <w:rPr>
                                  <w:rFonts w:ascii="Cambria Math" w:hAnsi="Cambria Math"/>
                                  <w:sz w:val="22"/>
                                </w:rPr>
                                <m:t>f</m:t>
                              </m:r>
                              <m:d>
                                <m:dPr>
                                  <m:ctrlPr>
                                    <w:rPr>
                                      <w:rFonts w:ascii="Cambria Math" w:hAnsi="Cambria Math"/>
                                      <w:b w:val="0"/>
                                      <w:sz w:val="22"/>
                                    </w:rPr>
                                  </m:ctrlPr>
                                </m:dPr>
                                <m:e>
                                  <m:r>
                                    <m:rPr>
                                      <m:sty m:val="bi"/>
                                    </m:rPr>
                                    <w:rPr>
                                      <w:rFonts w:ascii="Cambria Math" w:hAnsi="Cambria Math"/>
                                      <w:sz w:val="22"/>
                                    </w:rPr>
                                    <m:t>x</m:t>
                                  </m:r>
                                </m:e>
                              </m:d>
                              <m:r>
                                <m:rPr>
                                  <m:sty m:val="bi"/>
                                </m:rPr>
                                <w:rPr>
                                  <w:rFonts w:ascii="Cambria Math" w:hAnsi="Cambria Math"/>
                                  <w:sz w:val="22"/>
                                </w:rPr>
                                <m:t>=</m:t>
                              </m:r>
                              <m:d>
                                <m:dPr>
                                  <m:begChr m:val="|"/>
                                  <m:endChr m:val="|"/>
                                  <m:ctrlPr>
                                    <w:rPr>
                                      <w:rFonts w:ascii="Cambria Math" w:hAnsi="Cambria Math"/>
                                      <w:b w:val="0"/>
                                      <w:i/>
                                      <w:sz w:val="22"/>
                                    </w:rPr>
                                  </m:ctrlPr>
                                </m:dPr>
                                <m:e>
                                  <m:r>
                                    <m:rPr>
                                      <m:sty m:val="bi"/>
                                    </m:rPr>
                                    <w:rPr>
                                      <w:rFonts w:ascii="Cambria Math" w:hAnsi="Cambria Math"/>
                                      <w:sz w:val="22"/>
                                    </w:rPr>
                                    <m:t>x</m:t>
                                  </m:r>
                                </m:e>
                              </m:d>
                            </m:oMath>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7877CACF" id="Textruta 60" o:spid="_x0000_s1042" type="#_x0000_t202" style="position:absolute;left:0;text-align:left;margin-left:102.6pt;margin-top:5.3pt;width:199.15pt;height:30.45pt;z-index:252425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" stroked="f">
                <v:textbox inset="0,0,0,0">
                  <w:txbxContent>
                    <w:p w:rsidR="00FD2D4F" w:rsidRPr="004B29DF" w:rsidRDefault="00FD2D4F" w:rsidP="00D25A1F">
                      <w:pPr>
                        <w:pStyle w:val="Caption"/>
                        <w:rPr>
                          <w:rFonts w:ascii="Cambria" w:hAnsi="Cambria"/>
                          <w:b w:val="0"/>
                          <w:sz w:val="32"/>
                          <w:szCs w:val="24"/>
                        </w:rPr>
                      </w:pPr>
                      <w:r w:rsidRPr="003D3F54">
                        <w:rPr>
                          <w:rFonts w:ascii="Cambria" w:hAnsi="Cambria"/>
                          <w:b w:val="0"/>
                          <w:color w:val="auto"/>
                          <w:sz w:val="22"/>
                        </w:rPr>
                        <w:t>Figuren visar grafen till</w:t>
                      </w:r>
                      <w:r w:rsidRPr="004B29DF">
                        <w:rPr>
                          <w:rFonts w:ascii="Cambria" w:hAnsi="Cambria"/>
                          <w:b w:val="0"/>
                          <w:sz w:val="22"/>
                        </w:rPr>
                        <w:t xml:space="preserve"> </w:t>
                      </w:r>
                      <m:oMath>
                        <m:r>
                          <m:rPr>
                            <m:sty m:val="bi"/>
                          </m:rPr>
                          <w:rPr>
                            <w:rFonts w:ascii="Cambria Math" w:hAnsi="Cambria Math"/>
                            <w:sz w:val="22"/>
                          </w:rPr>
                          <m:t>f</m:t>
                        </m:r>
                        <m:d>
                          <m:dPr>
                            <m:ctrlPr>
                              <w:rPr>
                                <w:rFonts w:ascii="Cambria Math" w:hAnsi="Cambria Math"/>
                                <w:b w:val="0"/>
                                <w:sz w:val="22"/>
                              </w:rPr>
                            </m:ctrlPr>
                          </m:dPr>
                          <m:e>
                            <m:r>
                              <m:rPr>
                                <m:sty m:val="bi"/>
                              </m:rPr>
                              <w:rPr>
                                <w:rFonts w:ascii="Cambria Math" w:hAnsi="Cambria Math"/>
                                <w:sz w:val="22"/>
                              </w:rPr>
                              <m:t>x</m:t>
                            </m:r>
                          </m:e>
                        </m:d>
                        <m:r>
                          <m:rPr>
                            <m:sty m:val="bi"/>
                          </m:rPr>
                          <w:rPr>
                            <w:rFonts w:ascii="Cambria Math" w:hAnsi="Cambria Math"/>
                            <w:sz w:val="22"/>
                          </w:rPr>
                          <m:t>=</m:t>
                        </m:r>
                        <m:d>
                          <m:dPr>
                            <m:begChr m:val="|"/>
                            <m:endChr m:val="|"/>
                            <m:ctrlPr>
                              <w:rPr>
                                <w:rFonts w:ascii="Cambria Math" w:hAnsi="Cambria Math"/>
                                <w:b w:val="0"/>
                                <w:i/>
                                <w:sz w:val="22"/>
                              </w:rPr>
                            </m:ctrlPr>
                          </m:dPr>
                          <m:e>
                            <m:r>
                              <m:rPr>
                                <m:sty m:val="bi"/>
                              </m:rPr>
                              <w:rPr>
                                <w:rFonts w:ascii="Cambria Math" w:hAnsi="Cambria Math"/>
                                <w:sz w:val="22"/>
                              </w:rPr>
                              <m:t>x</m:t>
                            </m:r>
                          </m:e>
                        </m:d>
                      </m:oMath>
                    </w:p>
                  </w:txbxContent>
                </v:textbox>
              </v:shape>
            </w:pict>
          </mc:Fallback>
        </mc:AlternateContent>
      </w: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rPr>
      </w:pPr>
      <w:r>
        <w:rPr>
          <w:b/>
          <w:color w:val="0C2953" w:themeColor="accent1" w:themeShade="80"/>
        </w:rPr>
        <w:t>Exempel 1</w:t>
      </w:r>
      <w:r w:rsidRPr="00011E57">
        <w:tab/>
        <w:t xml:space="preserve">Lös ekvationen  </w:t>
      </w:r>
      <m:oMath>
        <m:d>
          <m:dPr>
            <m:begChr m:val="|"/>
            <m:endChr m:val="|"/>
            <m:ctrlPr>
              <w:rPr>
                <w:rFonts w:ascii="Cambria Math" w:hAnsi="Cambria Math"/>
              </w:rPr>
            </m:ctrlPr>
          </m:dPr>
          <m:e>
            <m:r>
              <m:rPr>
                <m:sty m:val="bi"/>
              </m:rPr>
              <w:rPr>
                <w:rFonts w:ascii="Cambria Math" w:hAnsi="Cambria Math"/>
              </w:rPr>
              <m:t>x</m:t>
            </m:r>
          </m:e>
        </m:d>
        <m:r>
          <m:rPr>
            <m:sty m:val="p"/>
          </m:rPr>
          <w:rPr>
            <w:rFonts w:ascii="Cambria Math" w:hAnsi="Cambria Math"/>
          </w:rPr>
          <m:t>=</m:t>
        </m:r>
        <m:r>
          <m:rPr>
            <m:sty m:val="b"/>
          </m:rPr>
          <w:rPr>
            <w:rFonts w:ascii="Cambria Math" w:hAnsi="Cambria Math"/>
          </w:rPr>
          <m:t>3</m:t>
        </m:r>
      </m:oMath>
    </w:p>
    <w:p w:rsidR="00D25A1F" w:rsidRPr="00011E57" w:rsidRDefault="00D25A1F" w:rsidP="00D25A1F">
      <w:pPr>
        <w:pStyle w:val="KursbuntNormal"/>
      </w:pPr>
    </w:p>
    <w:p w:rsidR="00D25A1F" w:rsidRDefault="00D25A1F" w:rsidP="00D25A1F">
      <w:pPr>
        <w:pStyle w:val="KursbuntNormal"/>
      </w:pPr>
      <w:r>
        <w:t>Lösning Geo</w:t>
      </w:r>
      <w:r w:rsidRPr="00011E57">
        <w:tab/>
        <w:t xml:space="preserve">Både talet </w:t>
      </w:r>
      <m:oMath>
        <m:r>
          <w:rPr>
            <w:rFonts w:ascii="Cambria Math" w:hAnsi="Cambria Math"/>
          </w:rPr>
          <m:t>3</m:t>
        </m:r>
      </m:oMath>
      <w:r w:rsidRPr="00011E57">
        <w:t xml:space="preserve"> och talet </w:t>
      </w:r>
      <m:oMath>
        <m:r>
          <m:rPr>
            <m:sty m:val="p"/>
          </m:rPr>
          <w:rPr>
            <w:rFonts w:ascii="Cambria Math" w:hAnsi="Cambria Math"/>
          </w:rPr>
          <m:t>-3</m:t>
        </m:r>
      </m:oMath>
      <w:r>
        <w:t xml:space="preserve"> befinner sig på avståndet 3</w:t>
      </w:r>
      <w:r w:rsidRPr="00011E57">
        <w:t xml:space="preserve"> från origo.   </w:t>
      </w:r>
    </w:p>
    <w:p w:rsidR="00D25A1F" w:rsidRPr="00011E57" w:rsidRDefault="00AD1FB4" w:rsidP="00D25A1F">
      <w:pPr>
        <w:pStyle w:val="KursbuntNormal"/>
      </w:pPr>
      <w:r>
        <w:rPr>
          <w:noProof/>
          <w:lang w:eastAsia="sv-SE"/>
        </w:rPr>
        <mc:AlternateContent>
          <mc:Choice Requires="wps">
            <w:drawing>
              <wp:anchor distT="0" distB="0" distL="114300" distR="114300" simplePos="0" relativeHeight="252443136" behindDoc="0" locked="0" layoutInCell="1" allowOverlap="1" wp14:anchorId="5AD096D5" wp14:editId="0F375D12">
                <wp:simplePos x="0" y="0"/>
                <wp:positionH relativeFrom="column">
                  <wp:posOffset>3889058</wp:posOffset>
                </wp:positionH>
                <wp:positionV relativeFrom="paragraph">
                  <wp:posOffset>17043</wp:posOffset>
                </wp:positionV>
                <wp:extent cx="171450" cy="871855"/>
                <wp:effectExtent l="0" t="7303" r="11748" b="11747"/>
                <wp:wrapNone/>
                <wp:docPr id="69" name="Vänster klammerparentes 69"/>
                <wp:cNvGraphicFramePr/>
                <a:graphic xmlns:a="http://schemas.openxmlformats.org/drawingml/2006/main">
                  <a:graphicData uri="http://schemas.microsoft.com/office/word/2010/wordprocessingShape">
                    <wps:wsp>
                      <wps:cNvSpPr/>
                      <wps:spPr>
                        <a:xfrm rot="5400000">
                          <a:off x="0" y="0"/>
                          <a:ext cx="171450" cy="87185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8045AB3"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Vänster klammerparentes 69" o:spid="_x0000_s1026" type="#_x0000_t87" style="position:absolute;margin-left:306.25pt;margin-top:1.35pt;width:13.5pt;height:68.65pt;rotation:90;z-index:252443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" adj="354" strokecolor="black [3213]"/>
            </w:pict>
          </mc:Fallback>
        </mc:AlternateContent>
      </w:r>
      <w:r>
        <w:rPr>
          <w:noProof/>
          <w:lang w:eastAsia="sv-SE"/>
        </w:rPr>
        <mc:AlternateContent>
          <mc:Choice Requires="wps">
            <w:drawing>
              <wp:anchor distT="0" distB="0" distL="114300" distR="114300" simplePos="0" relativeHeight="252444160" behindDoc="0" locked="0" layoutInCell="1" allowOverlap="1" wp14:anchorId="4CA0DBBB" wp14:editId="521A6CE6">
                <wp:simplePos x="0" y="0"/>
                <wp:positionH relativeFrom="column">
                  <wp:posOffset>2998153</wp:posOffset>
                </wp:positionH>
                <wp:positionV relativeFrom="paragraph">
                  <wp:posOffset>1803</wp:posOffset>
                </wp:positionV>
                <wp:extent cx="165100" cy="903605"/>
                <wp:effectExtent l="0" t="7303" r="18098" b="18097"/>
                <wp:wrapNone/>
                <wp:docPr id="61" name="Vänster klammerparentes 61"/>
                <wp:cNvGraphicFramePr/>
                <a:graphic xmlns:a="http://schemas.openxmlformats.org/drawingml/2006/main">
                  <a:graphicData uri="http://schemas.microsoft.com/office/word/2010/wordprocessingShape">
                    <wps:wsp>
                      <wps:cNvSpPr/>
                      <wps:spPr>
                        <a:xfrm rot="5400000">
                          <a:off x="0" y="0"/>
                          <a:ext cx="165100" cy="90360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316C0FE" id="Vänster klammerparentes 61" o:spid="_x0000_s1026" type="#_x0000_t87" style="position:absolute;margin-left:236.1pt;margin-top:.15pt;width:13pt;height:71.15pt;rotation:90;z-index:252444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" adj="329" strokecolor="black [3213]"/>
            </w:pict>
          </mc:Fallback>
        </mc:AlternateContent>
      </w:r>
      <w:r w:rsidR="00990F80">
        <w:rPr>
          <w:noProof/>
          <w:lang w:eastAsia="sv-SE"/>
        </w:rPr>
        <mc:AlternateContent>
          <mc:Choice Requires="wps">
            <w:drawing>
              <wp:anchor distT="0" distB="0" distL="114300" distR="114300" simplePos="0" relativeHeight="252440064" behindDoc="0" locked="0" layoutInCell="1" allowOverlap="1" wp14:anchorId="0E10537F" wp14:editId="235FE683">
                <wp:simplePos x="0" y="0"/>
                <wp:positionH relativeFrom="column">
                  <wp:posOffset>3499485</wp:posOffset>
                </wp:positionH>
                <wp:positionV relativeFrom="paragraph">
                  <wp:posOffset>137579</wp:posOffset>
                </wp:positionV>
                <wp:extent cx="974090" cy="393700"/>
                <wp:effectExtent l="0" t="0" r="0" b="6350"/>
                <wp:wrapNone/>
                <wp:docPr id="62" name="Textruta 62"/>
                <wp:cNvGraphicFramePr/>
                <a:graphic xmlns:a="http://schemas.openxmlformats.org/drawingml/2006/main">
                  <a:graphicData uri="http://schemas.microsoft.com/office/word/2010/wordprocessingShape">
                    <wps:wsp>
                      <wps:cNvSpPr txBox="1"/>
                      <wps:spPr>
                        <a:xfrm>
                          <a:off x="0" y="0"/>
                          <a:ext cx="974090" cy="393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E41BF" w:rsidRDefault="00FD2D4F"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3</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10537F" id="Textruta 62" o:spid="_x0000_s1043" type="#_x0000_t202" style="position:absolute;left:0;text-align:left;margin-left:275.55pt;margin-top:10.85pt;width:76.7pt;height:31pt;z-index:252440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" filled="f" stroked="f" strokeweight=".5pt">
                <v:textbox>
                  <w:txbxContent>
                    <w:p w:rsidR="00FD2D4F" w:rsidRPr="00BE41BF" w:rsidRDefault="00FD2D4F"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3</m:t>
                        </m:r>
                      </m:oMath>
                    </w:p>
                  </w:txbxContent>
                </v:textbox>
              </v:shape>
            </w:pict>
          </mc:Fallback>
        </mc:AlternateContent>
      </w:r>
      <w:r w:rsidR="00990F80">
        <w:rPr>
          <w:noProof/>
          <w:lang w:eastAsia="sv-SE"/>
        </w:rPr>
        <mc:AlternateContent>
          <mc:Choice Requires="wps">
            <w:drawing>
              <wp:anchor distT="0" distB="0" distL="114300" distR="114300" simplePos="0" relativeHeight="252439040" behindDoc="0" locked="0" layoutInCell="1" allowOverlap="1" wp14:anchorId="311AEBFC" wp14:editId="70DBE575">
                <wp:simplePos x="0" y="0"/>
                <wp:positionH relativeFrom="column">
                  <wp:posOffset>2597785</wp:posOffset>
                </wp:positionH>
                <wp:positionV relativeFrom="paragraph">
                  <wp:posOffset>140754</wp:posOffset>
                </wp:positionV>
                <wp:extent cx="974090" cy="393700"/>
                <wp:effectExtent l="0" t="0" r="0" b="6350"/>
                <wp:wrapNone/>
                <wp:docPr id="63" name="Textruta 63"/>
                <wp:cNvGraphicFramePr/>
                <a:graphic xmlns:a="http://schemas.openxmlformats.org/drawingml/2006/main">
                  <a:graphicData uri="http://schemas.microsoft.com/office/word/2010/wordprocessingShape">
                    <wps:wsp>
                      <wps:cNvSpPr txBox="1"/>
                      <wps:spPr>
                        <a:xfrm>
                          <a:off x="0" y="0"/>
                          <a:ext cx="974090" cy="393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E41BF" w:rsidRDefault="00FD2D4F"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3</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1AEBFC" id="Textruta 63" o:spid="_x0000_s1044" type="#_x0000_t202" style="position:absolute;left:0;text-align:left;margin-left:204.55pt;margin-top:11.1pt;width:76.7pt;height:31pt;z-index:252439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" filled="f" stroked="f" strokeweight=".5pt">
                <v:textbox>
                  <w:txbxContent>
                    <w:p w:rsidR="00FD2D4F" w:rsidRPr="00BE41BF" w:rsidRDefault="00FD2D4F"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3</m:t>
                        </m:r>
                      </m:oMath>
                    </w:p>
                  </w:txbxContent>
                </v:textbox>
              </v:shape>
            </w:pict>
          </mc:Fallback>
        </mc:AlternateContent>
      </w:r>
    </w:p>
    <w:p w:rsidR="00D25A1F" w:rsidRDefault="00D25A1F" w:rsidP="00D25A1F">
      <w:pPr>
        <w:pStyle w:val="KursbuntNormal"/>
      </w:pPr>
    </w:p>
    <w:p w:rsidR="00D25A1F" w:rsidRDefault="00D25A1F" w:rsidP="00D25A1F">
      <w:pPr>
        <w:pStyle w:val="KursbuntNormal"/>
      </w:pPr>
      <w:r>
        <w:rPr>
          <w:noProof/>
          <w:lang w:eastAsia="sv-SE"/>
        </w:rPr>
        <w:drawing>
          <wp:anchor distT="0" distB="0" distL="114300" distR="114300" simplePos="0" relativeHeight="252441088" behindDoc="0" locked="0" layoutInCell="1" allowOverlap="1" wp14:anchorId="614AC055" wp14:editId="0BC16ACD">
            <wp:simplePos x="0" y="0"/>
            <wp:positionH relativeFrom="column">
              <wp:posOffset>1234790</wp:posOffset>
            </wp:positionH>
            <wp:positionV relativeFrom="paragraph">
              <wp:posOffset>73235</wp:posOffset>
            </wp:positionV>
            <wp:extent cx="4547681" cy="515424"/>
            <wp:effectExtent l="0" t="0" r="5715" b="0"/>
            <wp:wrapNone/>
            <wp:docPr id="1567" name="Bildobjekt 1567" descr="http://goto.glocalnet.net/larsthomee/heltal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Bildobjekt 63" descr="http://goto.glocalnet.net/larsthomee/heltal1.gif"/>
                    <pic:cNvPicPr>
                      <a:picLocks noChangeAspect="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47681" cy="515424"/>
                    </a:xfrm>
                    <a:prstGeom prst="rect">
                      <a:avLst/>
                    </a:prstGeom>
                    <a:noFill/>
                    <a:ln>
                      <a:noFill/>
                    </a:ln>
                  </pic:spPr>
                </pic:pic>
              </a:graphicData>
            </a:graphic>
          </wp:anchor>
        </w:drawing>
      </w:r>
    </w:p>
    <w:p w:rsidR="00D25A1F" w:rsidRDefault="00D25A1F" w:rsidP="00D25A1F">
      <w:pPr>
        <w:pStyle w:val="KursbuntNormal"/>
      </w:pPr>
      <w:r>
        <w:rPr>
          <w:noProof/>
          <w:lang w:eastAsia="sv-SE"/>
        </w:rPr>
        <mc:AlternateContent>
          <mc:Choice Requires="wps">
            <w:drawing>
              <wp:anchor distT="0" distB="0" distL="114300" distR="114300" simplePos="0" relativeHeight="252442112" behindDoc="0" locked="0" layoutInCell="1" allowOverlap="1" wp14:anchorId="667199CE" wp14:editId="2F266847">
                <wp:simplePos x="0" y="0"/>
                <wp:positionH relativeFrom="column">
                  <wp:posOffset>1171561</wp:posOffset>
                </wp:positionH>
                <wp:positionV relativeFrom="paragraph">
                  <wp:posOffset>133062</wp:posOffset>
                </wp:positionV>
                <wp:extent cx="4639945" cy="238059"/>
                <wp:effectExtent l="0" t="0" r="8255" b="0"/>
                <wp:wrapNone/>
                <wp:docPr id="68" name="Textruta 68"/>
                <wp:cNvGraphicFramePr/>
                <a:graphic xmlns:a="http://schemas.openxmlformats.org/drawingml/2006/main">
                  <a:graphicData uri="http://schemas.microsoft.com/office/word/2010/wordprocessingShape">
                    <wps:wsp>
                      <wps:cNvSpPr txBox="1"/>
                      <wps:spPr>
                        <a:xfrm>
                          <a:off x="0" y="0"/>
                          <a:ext cx="4639945" cy="238059"/>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9863B2" w:rsidRDefault="00FD2D4F" w:rsidP="00D25A1F">
                            <w:pPr>
                              <w:rPr>
                                <w:b/>
                              </w:rPr>
                            </w:pPr>
                            <w:r>
                              <w:rPr>
                                <w:rFonts w:eastAsiaTheme="minorEastAsia"/>
                                <w:sz w:val="18"/>
                                <w:szCs w:val="18"/>
                              </w:rPr>
                              <w:t xml:space="preserve"> </w:t>
                            </w:r>
                            <m:oMath>
                              <m:r>
                                <m:rPr>
                                  <m:sty m:val="bi"/>
                                </m:rPr>
                                <w:rPr>
                                  <w:rFonts w:ascii="Cambria Math" w:eastAsiaTheme="minorEastAsia" w:hAnsi="Cambria Math"/>
                                </w:rPr>
                                <m:t>-7   -6   -5  -4   -3  -2   -1   ±</m:t>
                              </m:r>
                              <m:r>
                                <m:rPr>
                                  <m:sty m:val="bi"/>
                                </m:rPr>
                                <w:rPr>
                                  <w:rFonts w:ascii="Cambria Math" w:eastAsiaTheme="minorEastAsia" w:hAnsi="Cambria Math"/>
                                  <w:color w:val="E4363E" w:themeColor="accent5"/>
                                </w:rPr>
                                <m:t>0</m:t>
                              </m:r>
                              <m:r>
                                <m:rPr>
                                  <m:sty m:val="bi"/>
                                </m:rPr>
                                <w:rPr>
                                  <w:rFonts w:ascii="Cambria Math" w:eastAsiaTheme="minorEastAsia" w:hAnsi="Cambria Math"/>
                                </w:rPr>
                                <m:t xml:space="preserve">  +1   +2  +3  +4   +5  +6  +7</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67199CE" id="Textruta 68" o:spid="_x0000_s1045" type="#_x0000_t202" style="position:absolute;left:0;text-align:left;margin-left:92.25pt;margin-top:10.5pt;width:365.35pt;height:18.75pt;z-index:252442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" fillcolor="white [3212]" stroked="f" strokeweight=".5pt">
                <v:textbox>
                  <w:txbxContent>
                    <w:p w:rsidR="00FD2D4F" w:rsidRPr="009863B2" w:rsidRDefault="00FD2D4F" w:rsidP="00D25A1F">
                      <w:pPr>
                        <w:rPr>
                          <w:b/>
                        </w:rPr>
                      </w:pPr>
                      <w:r>
                        <w:rPr>
                          <w:rFonts w:eastAsiaTheme="minorEastAsia"/>
                          <w:sz w:val="18"/>
                          <w:szCs w:val="18"/>
                        </w:rPr>
                        <w:t xml:space="preserve"> </w:t>
                      </w:r>
                      <m:oMath>
                        <m:r>
                          <m:rPr>
                            <m:sty m:val="bi"/>
                          </m:rPr>
                          <w:rPr>
                            <w:rFonts w:ascii="Cambria Math" w:eastAsiaTheme="minorEastAsia" w:hAnsi="Cambria Math"/>
                          </w:rPr>
                          <m:t>-7   -6   -5  -4   -3  -2   -1   ±</m:t>
                        </m:r>
                        <m:r>
                          <m:rPr>
                            <m:sty m:val="bi"/>
                          </m:rPr>
                          <w:rPr>
                            <w:rFonts w:ascii="Cambria Math" w:eastAsiaTheme="minorEastAsia" w:hAnsi="Cambria Math"/>
                            <w:color w:val="E4363E" w:themeColor="accent5"/>
                          </w:rPr>
                          <m:t>0</m:t>
                        </m:r>
                        <m:r>
                          <m:rPr>
                            <m:sty m:val="bi"/>
                          </m:rPr>
                          <w:rPr>
                            <w:rFonts w:ascii="Cambria Math" w:eastAsiaTheme="minorEastAsia" w:hAnsi="Cambria Math"/>
                          </w:rPr>
                          <m:t xml:space="preserve">  +1   +2  +3  +4   +5  +6  +7</m:t>
                        </m:r>
                      </m:oMath>
                    </w:p>
                  </w:txbxContent>
                </v:textbox>
              </v:shape>
            </w:pict>
          </mc:Fallback>
        </mc:AlternateContent>
      </w:r>
    </w:p>
    <w:p w:rsidR="00D25A1F" w:rsidRDefault="00D25A1F" w:rsidP="00D25A1F">
      <w:pPr>
        <w:pStyle w:val="KursbuntNormal"/>
      </w:pPr>
    </w:p>
    <w:p w:rsidR="00990F80" w:rsidRDefault="00990F80" w:rsidP="00D25A1F">
      <w:pPr>
        <w:pStyle w:val="KursbuntNormal"/>
      </w:pPr>
    </w:p>
    <w:p w:rsidR="00D25A1F" w:rsidRDefault="00990F80" w:rsidP="00D25A1F">
      <w:pPr>
        <w:pStyle w:val="KursbuntNormal"/>
      </w:pPr>
      <w:r>
        <w:tab/>
      </w:r>
      <w:r w:rsidRPr="00011E57">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=-3</m:t>
        </m:r>
      </m:oMath>
    </w:p>
    <w:p w:rsidR="00D25A1F" w:rsidRDefault="00D25A1F" w:rsidP="00D25A1F">
      <w:pPr>
        <w:pStyle w:val="KursbuntNormal"/>
      </w:pPr>
    </w:p>
    <w:p w:rsidR="00D25A1F" w:rsidRDefault="00D25A1F" w:rsidP="00D25A1F">
      <w:pPr>
        <w:pStyle w:val="KursbuntNormal"/>
      </w:pPr>
      <w:r w:rsidRPr="00011E57">
        <w:t xml:space="preserve">Lösning </w:t>
      </w:r>
      <w:r>
        <w:t>Def</w:t>
      </w:r>
      <w:r w:rsidRPr="00011E57">
        <w:tab/>
      </w:r>
      <w:r w:rsidR="00FF1382" w:rsidRPr="00BC7F5D">
        <w:t>V</w:t>
      </w:r>
      <w:r w:rsidR="006C35EA" w:rsidRPr="00BC7F5D">
        <w:t>änstra</w:t>
      </w:r>
      <w:r w:rsidR="006C35EA">
        <w:t xml:space="preserve"> led</w:t>
      </w:r>
      <w:r w:rsidR="00FF1382">
        <w:t xml:space="preserve">et i </w:t>
      </w:r>
      <m:oMath>
        <m:d>
          <m:dPr>
            <m:begChr m:val="|"/>
            <m:endChr m:val="|"/>
            <m:ctrlPr>
              <w:rPr>
                <w:rFonts w:ascii="Cambria Math" w:hAnsi="Cambria Math"/>
              </w:rPr>
            </m:ctrlPr>
          </m:dPr>
          <m:e>
            <m:r>
              <m:rPr>
                <m:sty m:val="bi"/>
              </m:rPr>
              <w:rPr>
                <w:rFonts w:ascii="Cambria Math" w:hAnsi="Cambria Math"/>
              </w:rPr>
              <m:t>x</m:t>
            </m:r>
          </m:e>
        </m:d>
        <m:r>
          <m:rPr>
            <m:sty m:val="p"/>
          </m:rPr>
          <w:rPr>
            <w:rFonts w:ascii="Cambria Math" w:hAnsi="Cambria Math"/>
          </w:rPr>
          <m:t>=</m:t>
        </m:r>
        <m:r>
          <m:rPr>
            <m:sty m:val="b"/>
          </m:rPr>
          <w:rPr>
            <w:rFonts w:ascii="Cambria Math" w:hAnsi="Cambria Math"/>
          </w:rPr>
          <m:t>3</m:t>
        </m:r>
      </m:oMath>
      <w:r w:rsidR="00FF1382">
        <w:t xml:space="preserve"> skrivs</w:t>
      </w:r>
      <w:r w:rsidR="006C35EA">
        <w:t xml:space="preserve"> om enligt absolutbeloppets definition</w:t>
      </w:r>
      <w:r w:rsidR="006C35EA">
        <w:br/>
      </w:r>
      <m:oMath>
        <m:d>
          <m:dPr>
            <m:begChr m:val="{"/>
            <m:endChr m:val=""/>
            <m:ctrlPr>
              <w:rPr>
                <w:rFonts w:ascii="Cambria Math" w:hAnsi="Cambria Math"/>
              </w:rPr>
            </m:ctrlPr>
          </m:dPr>
          <m:e>
            <m:eqArr>
              <m:eqArrPr>
                <m:ctrlPr>
                  <w:rPr>
                    <w:rFonts w:ascii="Cambria Math" w:hAnsi="Cambria Math"/>
                  </w:rPr>
                </m:ctrlPr>
              </m:eqArrPr>
              <m:e>
                <m:r>
                  <m:rPr>
                    <m:nor/>
                  </m:rPr>
                  <w:rPr>
                    <w:rFonts w:ascii="Cambria Math" w:hAnsi="Cambria Math"/>
                  </w:rPr>
                  <m:t xml:space="preserve">om </m:t>
                </m:r>
                <m:r>
                  <w:rPr>
                    <w:rFonts w:ascii="Cambria Math" w:hAnsi="Cambria Math"/>
                  </w:rPr>
                  <m:t>x&lt;0</m:t>
                </m:r>
                <m:r>
                  <m:rPr>
                    <m:nor/>
                  </m:rPr>
                  <w:rPr>
                    <w:rFonts w:ascii="Cambria Math" w:hAnsi="Cambria Math"/>
                  </w:rPr>
                  <m:t xml:space="preserve"> blir ekvationen </m:t>
                </m:r>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=3</m:t>
                </m:r>
              </m:e>
              <m:e>
                <m:r>
                  <m:rPr>
                    <m:nor/>
                  </m:rPr>
                  <w:rPr>
                    <w:rFonts w:ascii="Cambria Math" w:hAnsi="Cambria Math"/>
                  </w:rPr>
                  <m:t xml:space="preserve">om </m:t>
                </m:r>
                <m:r>
                  <w:rPr>
                    <w:rFonts w:ascii="Cambria Math" w:hAnsi="Cambria Math"/>
                  </w:rPr>
                  <m:t>x≥0</m:t>
                </m:r>
                <m:r>
                  <m:rPr>
                    <m:nor/>
                  </m:rPr>
                  <w:rPr>
                    <w:rFonts w:ascii="Cambria Math" w:hAnsi="Cambria Math"/>
                  </w:rPr>
                  <m:t xml:space="preserve"> blir ekvationen          </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=3</m:t>
                </m:r>
              </m:e>
            </m:eqArr>
            <m:r>
              <m:rPr>
                <m:sty m:val="p"/>
              </m:rPr>
              <w:rPr>
                <w:rFonts w:ascii="Cambria Math" w:hAnsi="Cambria Math"/>
              </w:rPr>
              <m:t xml:space="preserve"> </m:t>
            </m:r>
          </m:e>
        </m:d>
      </m:oMath>
      <w:r w:rsidRPr="00011E57">
        <w:t xml:space="preserve">  </w:t>
      </w:r>
      <w:r>
        <w:t xml:space="preserve">  </w:t>
      </w:r>
      <w:r w:rsidRPr="00011E57">
        <w:t xml:space="preserve">  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=3</m:t>
        </m:r>
      </m:oMath>
      <w:r w:rsidR="00FF1382">
        <w:t>.</w:t>
      </w:r>
    </w:p>
    <w:p w:rsidR="007E612B" w:rsidRDefault="007E612B" w:rsidP="00D25A1F">
      <w:pPr>
        <w:pStyle w:val="KursbuntNormal"/>
      </w:pPr>
    </w:p>
    <w:p w:rsidR="00D25A1F" w:rsidRPr="001C1CBB" w:rsidRDefault="00D25A1F" w:rsidP="00D25A1F">
      <w:pPr>
        <w:pStyle w:val="KursbuntNormal"/>
        <w:rPr>
          <w:i/>
        </w:rPr>
      </w:pPr>
      <w:r>
        <w:t xml:space="preserve"> </w:t>
      </w:r>
      <w:r w:rsidR="001C1CBB">
        <w:tab/>
      </w:r>
      <w:r w:rsidR="001C1CBB">
        <w:rPr>
          <w:i/>
        </w:rPr>
        <w:t>.</w:t>
      </w:r>
    </w:p>
    <w:p w:rsidR="00D25A1F" w:rsidRDefault="00D25A1F" w:rsidP="00D25A1F">
      <w:pPr>
        <w:pStyle w:val="KursbuntNormal"/>
        <w:rPr>
          <w:b/>
          <w:color w:val="0C2953" w:themeColor="accent1" w:themeShade="80"/>
        </w:rPr>
      </w:pPr>
    </w:p>
    <w:p w:rsidR="00D25A1F" w:rsidRDefault="00D25A1F" w:rsidP="00D25A1F">
      <w:pPr>
        <w:rPr>
          <w:rFonts w:ascii="Cambria" w:eastAsiaTheme="minorEastAsia" w:hAnsi="Cambria"/>
          <w:b/>
          <w:color w:val="0C2953" w:themeColor="accent1" w:themeShade="80"/>
          <w:sz w:val="24"/>
          <w:szCs w:val="24"/>
        </w:rPr>
      </w:pPr>
      <w:r>
        <w:rPr>
          <w:b/>
          <w:color w:val="0C2953" w:themeColor="accent1" w:themeShade="80"/>
        </w:rPr>
        <w:br w:type="page"/>
      </w:r>
    </w:p>
    <w:p w:rsidR="00D25A1F" w:rsidRPr="00011E57" w:rsidRDefault="00D25A1F" w:rsidP="00D25A1F">
      <w:pPr>
        <w:pStyle w:val="KursbuntNormal"/>
      </w:pPr>
      <w:r>
        <w:rPr>
          <w:b/>
          <w:color w:val="0C2953" w:themeColor="accent1" w:themeShade="80"/>
        </w:rPr>
        <w:lastRenderedPageBreak/>
        <w:t>Definition</w:t>
      </w:r>
      <w:r w:rsidRPr="00011E57">
        <w:t xml:space="preserve"> </w:t>
      </w:r>
      <w:r>
        <w:tab/>
      </w:r>
      <w:r w:rsidRPr="00011E57">
        <w:t xml:space="preserve">Av definitionen </w:t>
      </w:r>
      <w:r>
        <w:t xml:space="preserve">för </w:t>
      </w:r>
      <m:oMath>
        <m:d>
          <m:dPr>
            <m:begChr m:val="|"/>
            <m:endChr m:val="|"/>
            <m:ctrlPr>
              <w:rPr>
                <w:rFonts w:ascii="Cambria Math" w:hAnsi="Cambria Math"/>
              </w:rPr>
            </m:ctrlPr>
          </m:dPr>
          <m:e>
            <m:r>
              <w:rPr>
                <w:rFonts w:ascii="Cambria Math" w:hAnsi="Cambria Math"/>
              </w:rPr>
              <m:t>x</m:t>
            </m:r>
          </m:e>
        </m:d>
      </m:oMath>
      <w:r>
        <w:t xml:space="preserve"> </w:t>
      </w:r>
      <w:r w:rsidRPr="00011E57">
        <w:t xml:space="preserve">följer att  </w:t>
      </w:r>
    </w:p>
    <w:p w:rsidR="00D25A1F" w:rsidRDefault="00D25A1F" w:rsidP="00D25A1F">
      <w:pPr>
        <w:pStyle w:val="KursbuntNormal"/>
      </w:pPr>
      <w:r w:rsidRPr="00011E57">
        <w:t xml:space="preserve"> </w:t>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oMath>
      <w:r w:rsidRPr="00011E57">
        <w:tab/>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m:t>
                </m:r>
                <m:r>
                  <w:rPr>
                    <w:rFonts w:ascii="Cambria Math" w:hAnsi="Cambria Math"/>
                  </w:rPr>
                  <m:t>y</m:t>
                </m:r>
                <m:r>
                  <m:rPr>
                    <m:nor/>
                  </m:rPr>
                  <m:t xml:space="preserve">            </m:t>
                </m:r>
                <m:r>
                  <m:rPr>
                    <m:nor/>
                  </m:rPr>
                  <w:rPr>
                    <w:rFonts w:ascii="Cambria Math"/>
                  </w:rPr>
                  <m:t xml:space="preserve">  </m:t>
                </m:r>
                <m:r>
                  <m:rPr>
                    <m:nor/>
                  </m:rPr>
                  <m:t xml:space="preserve">        </m:t>
                </m:r>
                <m:r>
                  <m:rPr>
                    <m:nor/>
                  </m:rPr>
                  <w:rPr>
                    <w:rFonts w:ascii="Cambria Math"/>
                  </w:rPr>
                  <m:t xml:space="preserve"> </m:t>
                </m:r>
                <m:r>
                  <m:rPr>
                    <m:nor/>
                  </m:rPr>
                  <m:t xml:space="preserve">om </m:t>
                </m:r>
                <m:r>
                  <w:rPr>
                    <w:rFonts w:ascii="Cambria Math" w:hAnsi="Cambria Math"/>
                  </w:rPr>
                  <m:t>x</m:t>
                </m:r>
                <m:r>
                  <m:rPr>
                    <m:sty m:val="p"/>
                  </m:rPr>
                  <w:rPr>
                    <w:rFonts w:ascii="Cambria Math" w:hAnsi="Cambria Math"/>
                  </w:rPr>
                  <m:t>≥</m:t>
                </m:r>
                <m:r>
                  <w:rPr>
                    <w:rFonts w:ascii="Cambria Math" w:hAnsi="Cambria Math"/>
                  </w:rPr>
                  <m:t>y</m:t>
                </m:r>
                <m:r>
                  <m:rPr>
                    <m:nor/>
                  </m:rPr>
                  <w:rPr>
                    <w:rFonts w:ascii="Cambria Math" w:hAnsi="Cambria Math"/>
                  </w:rPr>
                  <m:t xml:space="preserve">    (I bilden nedan är </m:t>
                </m:r>
                <m:r>
                  <w:rPr>
                    <w:rFonts w:ascii="Cambria Math" w:hAnsi="Cambria Math"/>
                  </w:rPr>
                  <m:t>x&gt;y</m:t>
                </m:r>
                <m:r>
                  <m:rPr>
                    <m:nor/>
                  </m:rPr>
                  <w:rPr>
                    <w:rFonts w:ascii="Cambria Math" w:hAnsi="Cambria Math"/>
                  </w:rPr>
                  <m:t>)</m:t>
                </m:r>
              </m:e>
              <m:e>
                <m:r>
                  <m:rPr>
                    <m:sty m:val="p"/>
                  </m:rPr>
                  <w:rPr>
                    <w:rFonts w:ascii="Cambria Math" w:hAnsi="Cambria Math"/>
                  </w:rPr>
                  <m:t>-</m:t>
                </m:r>
                <m:d>
                  <m:dPr>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x</m:t>
                </m:r>
                <m:r>
                  <m:rPr>
                    <m:nor/>
                  </m:rPr>
                  <m:t xml:space="preserve"> </m:t>
                </m:r>
                <m:r>
                  <m:rPr>
                    <m:nor/>
                  </m:rPr>
                  <w:rPr>
                    <w:rFonts w:ascii="Cambria Math"/>
                  </w:rPr>
                  <m:t xml:space="preserve"> </m:t>
                </m:r>
                <m:r>
                  <m:rPr>
                    <m:nor/>
                  </m:rPr>
                  <m:t xml:space="preserve"> </m:t>
                </m:r>
                <m:r>
                  <m:rPr>
                    <m:nor/>
                  </m:rPr>
                  <w:rPr>
                    <w:rFonts w:ascii="Cambria Math"/>
                  </w:rPr>
                  <m:t xml:space="preserve">  </m:t>
                </m:r>
                <m:r>
                  <m:rPr>
                    <m:nor/>
                  </m:rPr>
                  <m:t xml:space="preserve">om </m:t>
                </m:r>
                <m:r>
                  <w:rPr>
                    <w:rFonts w:ascii="Cambria Math" w:hAnsi="Cambria Math"/>
                  </w:rPr>
                  <m:t>x</m:t>
                </m:r>
                <m:r>
                  <m:rPr>
                    <m:sty m:val="p"/>
                  </m:rPr>
                  <w:rPr>
                    <w:rFonts w:ascii="Cambria Math" w:hAnsi="Cambria Math"/>
                  </w:rPr>
                  <m:t>&lt;</m:t>
                </m:r>
                <m:r>
                  <w:rPr>
                    <w:rFonts w:ascii="Cambria Math" w:hAnsi="Cambria Math"/>
                  </w:rPr>
                  <m:t>y</m:t>
                </m:r>
                <m:r>
                  <m:rPr>
                    <m:nor/>
                  </m:rPr>
                  <w:rPr>
                    <w:rFonts w:ascii="Cambria Math" w:hAnsi="Cambria Math"/>
                  </w:rPr>
                  <m:t xml:space="preserve">                                                     </m:t>
                </m:r>
              </m:e>
            </m:eqArr>
          </m:e>
        </m:d>
      </m:oMath>
    </w:p>
    <w:p w:rsidR="00D25A1F" w:rsidRDefault="00D25A1F" w:rsidP="00D25A1F">
      <w:pPr>
        <w:pStyle w:val="KursbuntNormal"/>
      </w:pPr>
    </w:p>
    <w:p w:rsidR="00D25A1F" w:rsidRDefault="00D25A1F" w:rsidP="00D25A1F">
      <w:pPr>
        <w:pStyle w:val="KursbuntNormal"/>
      </w:pPr>
      <w:r>
        <w:tab/>
      </w:r>
      <w:r w:rsidRPr="00011E57">
        <w:t xml:space="preserve">Geometriskt kan </w:t>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oMath>
      <w:r w:rsidRPr="00011E57">
        <w:t xml:space="preserve"> tolkas som avståndet mellan punkterna </w:t>
      </w:r>
      <m:oMath>
        <m:r>
          <w:rPr>
            <w:rFonts w:ascii="Cambria Math" w:hAnsi="Cambria Math"/>
          </w:rPr>
          <m:t>x</m:t>
        </m:r>
      </m:oMath>
      <w:r w:rsidRPr="00011E57">
        <w:t xml:space="preserve"> och </w:t>
      </w:r>
      <m:oMath>
        <m:r>
          <w:rPr>
            <w:rFonts w:ascii="Cambria Math" w:hAnsi="Cambria Math"/>
          </w:rPr>
          <m:t>y</m:t>
        </m:r>
      </m:oMath>
      <w:r w:rsidRPr="00011E57">
        <w:t xml:space="preserve"> på tallinjen</w:t>
      </w:r>
      <w:r>
        <w:t>, eftersom detta avstånd är det samma som avståndet från</w:t>
      </w:r>
    </w:p>
    <w:p w:rsidR="00D25A1F" w:rsidRPr="00011E57" w:rsidRDefault="00D25A1F" w:rsidP="00D25A1F">
      <w:pPr>
        <w:pStyle w:val="KursbuntNormal"/>
      </w:pPr>
      <w:r>
        <w:tab/>
        <w:t xml:space="preserve">punkten </w:t>
      </w:r>
      <m:oMath>
        <m:r>
          <w:rPr>
            <w:rFonts w:ascii="Cambria Math" w:hAnsi="Cambria Math"/>
          </w:rPr>
          <m:t>x-y</m:t>
        </m:r>
      </m:oMath>
      <w:r>
        <w:t xml:space="preserve"> på tallinjen till </w:t>
      </w:r>
      <m:oMath>
        <m:r>
          <w:rPr>
            <w:rFonts w:ascii="Cambria Math" w:hAnsi="Cambria Math"/>
          </w:rPr>
          <m:t>0</m:t>
        </m:r>
      </m:oMath>
      <w:r w:rsidRPr="00011E57">
        <w:t>.</w:t>
      </w:r>
    </w:p>
    <w:p w:rsidR="00D25A1F" w:rsidRPr="00011E57" w:rsidRDefault="00D25A1F" w:rsidP="00D25A1F">
      <w:pPr>
        <w:pStyle w:val="KursbuntNormal"/>
      </w:pPr>
      <w:r>
        <w:rPr>
          <w:noProof/>
          <w:lang w:eastAsia="sv-SE"/>
        </w:rPr>
        <w:drawing>
          <wp:anchor distT="0" distB="0" distL="114300" distR="114300" simplePos="0" relativeHeight="252426752" behindDoc="1" locked="0" layoutInCell="1" allowOverlap="1" wp14:anchorId="6DA01E83" wp14:editId="32BF76C9">
            <wp:simplePos x="0" y="0"/>
            <wp:positionH relativeFrom="column">
              <wp:posOffset>1202690</wp:posOffset>
            </wp:positionH>
            <wp:positionV relativeFrom="paragraph">
              <wp:posOffset>133350</wp:posOffset>
            </wp:positionV>
            <wp:extent cx="4658995" cy="929640"/>
            <wp:effectExtent l="0" t="0" r="8255" b="3810"/>
            <wp:wrapNone/>
            <wp:docPr id="1664" name="Bildobjekt 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4658995" cy="929640"/>
                    </a:xfrm>
                    <a:prstGeom prst="rect">
                      <a:avLst/>
                    </a:prstGeom>
                  </pic:spPr>
                </pic:pic>
              </a:graphicData>
            </a:graphic>
            <wp14:sizeRelH relativeFrom="page">
              <wp14:pctWidth>0</wp14:pctWidth>
            </wp14:sizeRelH>
            <wp14:sizeRelV relativeFrom="page">
              <wp14:pctHeight>0</wp14:pctHeight>
            </wp14:sizeRelV>
          </wp:anchor>
        </w:drawing>
      </w: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pPr>
      <w:r>
        <w:rPr>
          <w:iCs/>
        </w:rPr>
        <w:tab/>
      </w:r>
      <w:r>
        <w:t>A</w:t>
      </w:r>
      <w:r w:rsidRPr="004B29DF">
        <w:t xml:space="preserve">vståndet mellan talet </w:t>
      </w:r>
      <m:oMath>
        <m:r>
          <w:rPr>
            <w:rFonts w:ascii="Cambria Math" w:hAnsi="Cambria Math"/>
          </w:rPr>
          <m:t>x</m:t>
        </m:r>
      </m:oMath>
      <w:r w:rsidRPr="004B29DF">
        <w:t xml:space="preserve"> och talet </w:t>
      </w:r>
      <m:oMath>
        <m:r>
          <w:rPr>
            <w:rFonts w:ascii="Cambria Math" w:hAnsi="Cambria Math"/>
          </w:rPr>
          <m:t>y</m:t>
        </m:r>
      </m:oMath>
      <w:r>
        <w:t xml:space="preserve"> på tallinjen är</w:t>
      </w:r>
      <w:r w:rsidRPr="004B29DF">
        <w:t xml:space="preserve"> oberoende a</w:t>
      </w:r>
      <w:r>
        <w:t xml:space="preserve">v vilket av talen som är störst, ty </w:t>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r>
          <m:rPr>
            <m:sty m:val="p"/>
          </m:rPr>
          <w:rPr>
            <w:rFonts w:ascii="Cambria Math" w:hAnsi="Cambria Math"/>
          </w:rPr>
          <m:t>=</m:t>
        </m:r>
        <m:d>
          <m:dPr>
            <m:begChr m:val="|"/>
            <m:endChr m:val="|"/>
            <m:ctrlPr>
              <w:rPr>
                <w:rFonts w:ascii="Cambria Math" w:hAnsi="Cambria Math"/>
              </w:rPr>
            </m:ctrlPr>
          </m:dPr>
          <m:e>
            <m:r>
              <w:rPr>
                <w:rFonts w:ascii="Cambria Math" w:hAnsi="Cambria Math"/>
              </w:rPr>
              <m:t>y</m:t>
            </m:r>
            <m:r>
              <m:rPr>
                <m:sty m:val="p"/>
              </m:rPr>
              <w:rPr>
                <w:rFonts w:ascii="Cambria Math" w:hAnsi="Cambria Math"/>
              </w:rPr>
              <m:t>-</m:t>
            </m:r>
            <m:r>
              <w:rPr>
                <w:rFonts w:ascii="Cambria Math" w:hAnsi="Cambria Math"/>
              </w:rPr>
              <m:t>x</m:t>
            </m:r>
          </m:e>
        </m:d>
      </m:oMath>
      <w:r>
        <w:t>.</w:t>
      </w:r>
    </w:p>
    <w:p w:rsidR="00D25A1F" w:rsidRPr="004B29DF" w:rsidRDefault="00D25A1F" w:rsidP="00D25A1F">
      <w:pPr>
        <w:pStyle w:val="KursbuntNormal"/>
      </w:pPr>
    </w:p>
    <w:p w:rsidR="00D25A1F" w:rsidRDefault="00D25A1F" w:rsidP="00D25A1F">
      <w:pPr>
        <w:pStyle w:val="KursbuntNormal"/>
      </w:pPr>
      <w:r>
        <w:tab/>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oMath>
      <w:r>
        <w:t xml:space="preserve"> bygger vidare på, och utvidgar, den tidigare definitionen av </w:t>
      </w:r>
      <m:oMath>
        <m:d>
          <m:dPr>
            <m:begChr m:val="|"/>
            <m:endChr m:val="|"/>
            <m:ctrlPr>
              <w:rPr>
                <w:rFonts w:ascii="Cambria Math" w:hAnsi="Cambria Math"/>
              </w:rPr>
            </m:ctrlPr>
          </m:dPr>
          <m:e>
            <m:r>
              <w:rPr>
                <w:rFonts w:ascii="Cambria Math" w:hAnsi="Cambria Math"/>
              </w:rPr>
              <m:t>x</m:t>
            </m:r>
          </m:e>
        </m:d>
      </m:oMath>
      <w:r>
        <w:t xml:space="preserve">, t.ex. så är </w:t>
      </w:r>
      <m:oMath>
        <m:d>
          <m:dPr>
            <m:begChr m:val="|"/>
            <m:endChr m:val="|"/>
            <m:ctrlPr>
              <w:rPr>
                <w:rFonts w:ascii="Cambria Math" w:hAnsi="Cambria Math"/>
              </w:rPr>
            </m:ctrlPr>
          </m:dPr>
          <m:e>
            <m:r>
              <w:rPr>
                <w:rFonts w:ascii="Cambria Math" w:hAnsi="Cambria Math"/>
              </w:rPr>
              <m:t>x</m:t>
            </m:r>
          </m:e>
        </m:d>
        <m:r>
          <m:rPr>
            <m:sty m:val="p"/>
          </m:rPr>
          <w:rPr>
            <w:rFonts w:ascii="Cambria Math" w:hAnsi="Cambria Math"/>
          </w:rPr>
          <m:t>=</m:t>
        </m:r>
        <m:d>
          <m:dPr>
            <m:begChr m:val="|"/>
            <m:endChr m:val="|"/>
            <m:ctrlPr>
              <w:rPr>
                <w:rFonts w:ascii="Cambria Math" w:hAnsi="Cambria Math"/>
              </w:rPr>
            </m:ctrlPr>
          </m:dPr>
          <m:e>
            <m:r>
              <w:rPr>
                <w:rFonts w:ascii="Cambria Math" w:hAnsi="Cambria Math"/>
              </w:rPr>
              <m:t>x</m:t>
            </m:r>
            <m:r>
              <m:rPr>
                <m:sty m:val="p"/>
              </m:rPr>
              <w:rPr>
                <w:rFonts w:ascii="Cambria Math" w:hAnsi="Cambria Math"/>
              </w:rPr>
              <m:t>-0</m:t>
            </m:r>
          </m:e>
        </m:d>
      </m:oMath>
      <w:r w:rsidR="00AD1FB4">
        <w:t xml:space="preserve"> </w:t>
      </w:r>
      <w:r w:rsidRPr="004B29DF">
        <w:t xml:space="preserve">avståndet </w:t>
      </w:r>
      <w:r>
        <w:t xml:space="preserve">mellan talet </w:t>
      </w:r>
      <m:oMath>
        <m:r>
          <w:rPr>
            <w:rFonts w:ascii="Cambria Math" w:hAnsi="Cambria Math"/>
          </w:rPr>
          <m:t>x</m:t>
        </m:r>
      </m:oMath>
      <w:r>
        <w:t xml:space="preserve"> och</w:t>
      </w:r>
      <w:r w:rsidRPr="004B29DF">
        <w:t xml:space="preserve"> origo</w:t>
      </w:r>
      <w:r>
        <w:t xml:space="preserve">. </w:t>
      </w:r>
    </w:p>
    <w:p w:rsidR="00D25A1F" w:rsidRDefault="00D25A1F" w:rsidP="00D25A1F">
      <w:pPr>
        <w:pStyle w:val="KursbuntNormal"/>
      </w:pPr>
    </w:p>
    <w:p w:rsidR="00D25A1F" w:rsidRDefault="00D25A1F" w:rsidP="00D25A1F">
      <w:pPr>
        <w:pStyle w:val="KursbuntNormal"/>
      </w:pPr>
      <w:r>
        <w:tab/>
      </w:r>
      <w:r w:rsidRPr="004B29DF">
        <w:t xml:space="preserve"> </w:t>
      </w:r>
    </w:p>
    <w:p w:rsidR="00D25A1F" w:rsidRDefault="00D25A1F" w:rsidP="00D25A1F">
      <w:pPr>
        <w:pStyle w:val="KursbuntNormal"/>
      </w:pPr>
      <w:r w:rsidRPr="00011E57">
        <w:rPr>
          <w:b/>
          <w:color w:val="0C2953" w:themeColor="accent1" w:themeShade="80"/>
        </w:rPr>
        <w:t>Exempel</w:t>
      </w:r>
      <w:r>
        <w:rPr>
          <w:b/>
          <w:color w:val="0C2953" w:themeColor="accent1" w:themeShade="80"/>
        </w:rPr>
        <w:t xml:space="preserve"> 2</w:t>
      </w:r>
      <w:r w:rsidRPr="00011E57">
        <w:tab/>
        <w:t xml:space="preserve">Beräkna uttrycket </w:t>
      </w:r>
      <m:oMath>
        <m:d>
          <m:dPr>
            <m:begChr m:val="|"/>
            <m:endChr m:val="|"/>
            <m:ctrlPr>
              <w:rPr>
                <w:rFonts w:ascii="Cambria Math" w:hAnsi="Cambria Math"/>
              </w:rPr>
            </m:ctrlPr>
          </m:dPr>
          <m:e>
            <m:r>
              <m:rPr>
                <m:sty m:val="b"/>
              </m:rPr>
              <w:rPr>
                <w:rFonts w:ascii="Cambria Math" w:hAnsi="Cambria Math"/>
              </w:rPr>
              <m:t>5</m:t>
            </m:r>
            <m:r>
              <m:rPr>
                <m:sty m:val="p"/>
              </m:rPr>
              <w:rPr>
                <w:rFonts w:ascii="Cambria Math" w:hAnsi="Cambria Math"/>
              </w:rPr>
              <m:t>-</m:t>
            </m:r>
            <m:r>
              <m:rPr>
                <m:sty m:val="b"/>
              </m:rPr>
              <w:rPr>
                <w:rFonts w:ascii="Cambria Math" w:hAnsi="Cambria Math"/>
              </w:rPr>
              <m:t>9</m:t>
            </m:r>
          </m:e>
        </m:d>
      </m:oMath>
      <w:r w:rsidR="00FF1382">
        <w:t>.</w:t>
      </w:r>
    </w:p>
    <w:p w:rsidR="00D25A1F" w:rsidRPr="00011E57" w:rsidRDefault="00D25A1F" w:rsidP="00D25A1F">
      <w:pPr>
        <w:pStyle w:val="KursbuntNormal"/>
      </w:pPr>
    </w:p>
    <w:p w:rsidR="00D25A1F" w:rsidRPr="00011E57" w:rsidRDefault="00D25A1F" w:rsidP="00D25A1F">
      <w:pPr>
        <w:pStyle w:val="KursbuntNormal"/>
      </w:pPr>
      <w:r w:rsidRPr="00011E57">
        <w:t>Lösning</w:t>
      </w:r>
      <w:r w:rsidRPr="00011E57">
        <w:tab/>
      </w:r>
      <m:oMath>
        <m:d>
          <m:dPr>
            <m:begChr m:val="|"/>
            <m:endChr m:val="|"/>
            <m:ctrlPr>
              <w:rPr>
                <w:rFonts w:ascii="Cambria Math" w:hAnsi="Cambria Math"/>
              </w:rPr>
            </m:ctrlPr>
          </m:dPr>
          <m:e>
            <m:r>
              <m:rPr>
                <m:sty m:val="p"/>
              </m:rPr>
              <w:rPr>
                <w:rFonts w:ascii="Cambria Math" w:hAnsi="Cambria Math"/>
              </w:rPr>
              <m:t>5-9</m:t>
            </m:r>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-4</m:t>
            </m:r>
          </m:e>
        </m:d>
        <m:r>
          <m:rPr>
            <m:sty m:val="p"/>
          </m:rPr>
          <w:rPr>
            <w:rFonts w:ascii="Cambria Math" w:hAnsi="Cambria Math"/>
          </w:rPr>
          <m:t>=4</m:t>
        </m:r>
      </m:oMath>
      <w:r w:rsidRPr="00011E57">
        <w:tab/>
      </w:r>
      <w:r>
        <w:tab/>
      </w:r>
      <w:r w:rsidR="00AD1FB4">
        <w:t xml:space="preserve">            </w:t>
      </w:r>
    </w:p>
    <w:p w:rsidR="00A255BE" w:rsidRDefault="00D25A1F" w:rsidP="00D25A1F">
      <w:pPr>
        <w:pStyle w:val="KursbuntNormal"/>
      </w:pPr>
      <w:r>
        <w:t xml:space="preserve">Alt. </w:t>
      </w:r>
      <w:r w:rsidR="00A255BE">
        <w:t>2</w:t>
      </w:r>
      <w:r w:rsidRPr="00011E57">
        <w:tab/>
      </w:r>
      <m:oMath>
        <m:d>
          <m:dPr>
            <m:begChr m:val="|"/>
            <m:endChr m:val="|"/>
            <m:ctrlPr>
              <w:rPr>
                <w:rFonts w:ascii="Cambria Math" w:hAnsi="Cambria Math"/>
              </w:rPr>
            </m:ctrlPr>
          </m:dPr>
          <m:e>
            <m:r>
              <m:rPr>
                <m:sty m:val="p"/>
              </m:rPr>
              <w:rPr>
                <w:rFonts w:ascii="Cambria Math" w:hAnsi="Cambria Math"/>
              </w:rPr>
              <m:t>5-9</m:t>
            </m:r>
          </m:e>
        </m:d>
        <m:r>
          <m:rPr>
            <m:sty m:val="p"/>
          </m:rPr>
          <w:rPr>
            <w:rFonts w:ascii="Cambria Math" w:hAnsi="Cambria Math"/>
          </w:rPr>
          <m:t>=-</m:t>
        </m:r>
        <m:d>
          <m:dPr>
            <m:ctrlPr>
              <w:rPr>
                <w:rFonts w:ascii="Cambria Math" w:hAnsi="Cambria Math"/>
              </w:rPr>
            </m:ctrlPr>
          </m:dPr>
          <m:e>
            <m:r>
              <m:rPr>
                <m:sty m:val="p"/>
              </m:rPr>
              <w:rPr>
                <w:rFonts w:ascii="Cambria Math" w:hAnsi="Cambria Math"/>
              </w:rPr>
              <m:t>5-9</m:t>
            </m:r>
          </m:e>
        </m:d>
        <m:r>
          <m:rPr>
            <m:sty m:val="p"/>
          </m:rPr>
          <w:rPr>
            <w:rFonts w:ascii="Cambria Math" w:hAnsi="Cambria Math"/>
          </w:rPr>
          <m:t>=-5+9=4</m:t>
        </m:r>
      </m:oMath>
      <w:r w:rsidRPr="00011E57">
        <w:t xml:space="preserve"> </w:t>
      </w:r>
    </w:p>
    <w:p w:rsidR="00D25A1F" w:rsidRDefault="00A255BE" w:rsidP="00D25A1F">
      <w:pPr>
        <w:pStyle w:val="KursbuntNormal"/>
      </w:pPr>
      <w:r>
        <w:t>Alt. 3</w:t>
      </w:r>
      <w:r>
        <w:tab/>
        <w:t>Avståndet mellan 5 och 9 är 9-5=4.</w:t>
      </w:r>
      <w:r w:rsidR="00D25A1F" w:rsidRPr="00011E57">
        <w:tab/>
      </w:r>
    </w:p>
    <w:p w:rsidR="00D25A1F" w:rsidRDefault="00D25A1F" w:rsidP="00D25A1F">
      <w:pPr>
        <w:pStyle w:val="KursbuntNormal"/>
      </w:pPr>
    </w:p>
    <w:p w:rsidR="00D25A1F" w:rsidRDefault="00D25A1F" w:rsidP="00D25A1F">
      <w:pPr>
        <w:rPr>
          <w:rFonts w:ascii="Cambria" w:eastAsiaTheme="minorEastAsia" w:hAnsi="Cambria"/>
          <w:b/>
          <w:color w:val="0C2953" w:themeColor="accent1" w:themeShade="80"/>
          <w:sz w:val="24"/>
          <w:szCs w:val="24"/>
        </w:rPr>
      </w:pPr>
    </w:p>
    <w:p w:rsidR="00D25A1F" w:rsidRDefault="00D25A1F" w:rsidP="00D25A1F">
      <w:pPr>
        <w:pStyle w:val="KursbuntNormal"/>
      </w:pPr>
      <w:r w:rsidRPr="00011E57">
        <w:rPr>
          <w:b/>
          <w:color w:val="0C2953" w:themeColor="accent1" w:themeShade="80"/>
        </w:rPr>
        <w:t>Exempel</w:t>
      </w:r>
      <w:r>
        <w:rPr>
          <w:b/>
          <w:color w:val="0C2953" w:themeColor="accent1" w:themeShade="80"/>
        </w:rPr>
        <w:t xml:space="preserve"> 3</w:t>
      </w:r>
      <w:r w:rsidRPr="00011E57">
        <w:tab/>
        <w:t xml:space="preserve">Lös 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-2</m:t>
            </m:r>
          </m:e>
        </m:d>
        <m:r>
          <m:rPr>
            <m:sty m:val="p"/>
          </m:rPr>
          <w:rPr>
            <w:rFonts w:ascii="Cambria Math" w:hAnsi="Cambria Math"/>
          </w:rPr>
          <m:t>=5</m:t>
        </m:r>
      </m:oMath>
    </w:p>
    <w:p w:rsidR="00D25A1F" w:rsidRPr="00011E57" w:rsidRDefault="00D25A1F" w:rsidP="00D25A1F">
      <w:pPr>
        <w:pStyle w:val="KursbuntNormal"/>
      </w:pPr>
    </w:p>
    <w:p w:rsidR="00D25A1F" w:rsidRPr="00011E57" w:rsidRDefault="00D25A1F" w:rsidP="00D25A1F">
      <w:pPr>
        <w:pStyle w:val="KursbuntNormal"/>
      </w:pPr>
      <w:r w:rsidRPr="00011E57">
        <w:t xml:space="preserve">Lösning </w:t>
      </w:r>
      <w:r>
        <w:t>Geo</w:t>
      </w:r>
      <w:r>
        <w:tab/>
      </w:r>
      <w:r w:rsidRPr="00011E57">
        <w:t xml:space="preserve">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-2</m:t>
            </m:r>
          </m:e>
        </m:d>
        <m:r>
          <m:rPr>
            <m:sty m:val="p"/>
          </m:rPr>
          <w:rPr>
            <w:rFonts w:ascii="Cambria Math" w:hAnsi="Cambria Math"/>
          </w:rPr>
          <m:t>=5</m:t>
        </m:r>
      </m:oMath>
      <w:r w:rsidRPr="00011E57">
        <w:t xml:space="preserve"> tolkar vi som: ”Finn de tal </w:t>
      </w:r>
      <m:oMath>
        <m:r>
          <w:rPr>
            <w:rFonts w:ascii="Cambria Math" w:hAnsi="Cambria Math"/>
          </w:rPr>
          <m:t>x</m:t>
        </m:r>
      </m:oMath>
      <w:r w:rsidRPr="00011E57">
        <w:t xml:space="preserve">, sådana att avståndet till talet </w:t>
      </w:r>
      <m:oMath>
        <m:r>
          <m:rPr>
            <m:sty m:val="p"/>
          </m:rPr>
          <w:rPr>
            <w:rFonts w:ascii="Cambria Math" w:hAnsi="Cambria Math"/>
          </w:rPr>
          <m:t>2</m:t>
        </m:r>
      </m:oMath>
      <w:r w:rsidRPr="00011E57">
        <w:t xml:space="preserve"> är </w:t>
      </w:r>
      <m:oMath>
        <m:r>
          <m:rPr>
            <m:sty m:val="p"/>
          </m:rPr>
          <w:rPr>
            <w:rFonts w:ascii="Cambria Math" w:hAnsi="Cambria Math"/>
          </w:rPr>
          <m:t>5</m:t>
        </m:r>
      </m:oMath>
      <w:r w:rsidRPr="00011E57">
        <w:t>”.</w:t>
      </w:r>
    </w:p>
    <w:p w:rsidR="00D25A1F" w:rsidRDefault="00D25A1F" w:rsidP="00D25A1F">
      <w:pPr>
        <w:pStyle w:val="KursbuntNormal"/>
      </w:pPr>
      <w:r>
        <w:tab/>
      </w:r>
      <w:r w:rsidRPr="00011E57">
        <w:t xml:space="preserve">Både talet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=7</m:t>
        </m:r>
      </m:oMath>
      <w:r w:rsidRPr="00011E57">
        <w:t xml:space="preserve"> b</w:t>
      </w:r>
      <w:r>
        <w:t>efinn</w:t>
      </w:r>
      <w:r w:rsidRPr="00011E57">
        <w:t xml:space="preserve">er sig på avståndet </w:t>
      </w:r>
      <m:oMath>
        <m:r>
          <m:rPr>
            <m:sty m:val="p"/>
          </m:rPr>
          <w:rPr>
            <w:rFonts w:ascii="Cambria Math" w:hAnsi="Cambria Math"/>
          </w:rPr>
          <m:t>5</m:t>
        </m:r>
      </m:oMath>
      <w:r w:rsidRPr="00011E57">
        <w:t xml:space="preserve"> ifrån talet </w:t>
      </w:r>
      <m:oMath>
        <m:r>
          <m:rPr>
            <m:sty m:val="p"/>
          </m:rPr>
          <w:rPr>
            <w:rFonts w:ascii="Cambria Math" w:hAnsi="Cambria Math"/>
          </w:rPr>
          <m:t>2</m:t>
        </m:r>
      </m:oMath>
      <w:r w:rsidRPr="00011E57">
        <w:t xml:space="preserve">. </w:t>
      </w:r>
    </w:p>
    <w:p w:rsidR="00AD1FB4" w:rsidRPr="00011E57" w:rsidRDefault="00AD1FB4" w:rsidP="00D25A1F">
      <w:pPr>
        <w:pStyle w:val="KursbuntNormal"/>
      </w:pPr>
    </w:p>
    <w:p w:rsidR="00D25A1F" w:rsidRPr="00011E57" w:rsidRDefault="00D25A1F" w:rsidP="00D25A1F">
      <w:pPr>
        <w:pStyle w:val="KursbuntNormal"/>
      </w:pPr>
      <w:r>
        <w:rPr>
          <w:noProof/>
          <w:lang w:eastAsia="sv-SE"/>
        </w:rPr>
        <mc:AlternateContent>
          <mc:Choice Requires="wpg">
            <w:drawing>
              <wp:anchor distT="0" distB="0" distL="114300" distR="114300" simplePos="0" relativeHeight="252427776" behindDoc="0" locked="0" layoutInCell="1" allowOverlap="1" wp14:anchorId="72FE18DC" wp14:editId="190CA317">
                <wp:simplePos x="0" y="0"/>
                <wp:positionH relativeFrom="column">
                  <wp:posOffset>1151674</wp:posOffset>
                </wp:positionH>
                <wp:positionV relativeFrom="paragraph">
                  <wp:posOffset>8255</wp:posOffset>
                </wp:positionV>
                <wp:extent cx="4639945" cy="880353"/>
                <wp:effectExtent l="0" t="0" r="8255" b="0"/>
                <wp:wrapNone/>
                <wp:docPr id="64" name="Grupp 64"/>
                <wp:cNvGraphicFramePr/>
                <a:graphic xmlns:a="http://schemas.openxmlformats.org/drawingml/2006/main">
                  <a:graphicData uri="http://schemas.microsoft.com/office/word/2010/wordprocessingGroup">
                    <wpg:wgp>
                      <wpg:cNvGrpSpPr/>
                      <wpg:grpSpPr>
                        <a:xfrm>
                          <a:off x="0" y="0"/>
                          <a:ext cx="4639945" cy="880353"/>
                          <a:chOff x="0" y="0"/>
                          <a:chExt cx="4639945" cy="880353"/>
                        </a:xfrm>
                      </wpg:grpSpPr>
                      <wps:wsp>
                        <wps:cNvPr id="66" name="Textruta 66"/>
                        <wps:cNvSpPr txBox="1"/>
                        <wps:spPr>
                          <a:xfrm>
                            <a:off x="1750978" y="0"/>
                            <a:ext cx="974090" cy="3943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E41BF" w:rsidRDefault="00FD2D4F"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5</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0" name="Textruta 70"/>
                        <wps:cNvSpPr txBox="1"/>
                        <wps:spPr>
                          <a:xfrm>
                            <a:off x="3219855" y="24319"/>
                            <a:ext cx="974090" cy="3943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E41BF" w:rsidRDefault="00FD2D4F"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5</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4" name="Bildobjekt 94" descr="http://goto.glocalnet.net/larsthomee/heltal1.gif"/>
                          <pic:cNvPicPr>
                            <a:picLocks noChangeAspect="1"/>
                          </pic:cNvPicPr>
                        </pic:nvPicPr>
                        <pic:blipFill>
                          <a:blip r:embed="rId27">
                            <a:extLst>
                              <a:ext uri="{28A0092B-C50C-407E-A947-70E740481C1C}">
                                <a14:useLocalDpi xmlns:a14="http://schemas.microsoft.com/office/drawing/2010/main" val="0"/>
                              </a:ext>
                            </a:extLst>
                          </a:blip>
                          <a:srcRect/>
                          <a:stretch>
                            <a:fillRect/>
                          </a:stretch>
                        </pic:blipFill>
                        <pic:spPr bwMode="auto">
                          <a:xfrm>
                            <a:off x="63229" y="364787"/>
                            <a:ext cx="4547681" cy="515566"/>
                          </a:xfrm>
                          <a:prstGeom prst="rect">
                            <a:avLst/>
                          </a:prstGeom>
                          <a:noFill/>
                          <a:ln>
                            <a:noFill/>
                          </a:ln>
                        </pic:spPr>
                      </pic:pic>
                      <wps:wsp>
                        <wps:cNvPr id="1632" name="Textruta 1632"/>
                        <wps:cNvSpPr txBox="1"/>
                        <wps:spPr>
                          <a:xfrm>
                            <a:off x="0" y="603114"/>
                            <a:ext cx="4639945" cy="2381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9863B2" w:rsidRDefault="00FD2D4F" w:rsidP="00D25A1F">
                              <w:pPr>
                                <w:rPr>
                                  <w:b/>
                                </w:rPr>
                              </w:pPr>
                              <w:r>
                                <w:rPr>
                                  <w:rFonts w:eastAsiaTheme="minorEastAsia"/>
                                  <w:sz w:val="18"/>
                                  <w:szCs w:val="18"/>
                                </w:rPr>
                                <w:t xml:space="preserve"> </w:t>
                              </w:r>
                              <m:oMath>
                                <m:r>
                                  <m:rPr>
                                    <m:sty m:val="bi"/>
                                  </m:rPr>
                                  <w:rPr>
                                    <w:rFonts w:ascii="Cambria Math" w:eastAsiaTheme="minorEastAsia" w:hAnsi="Cambria Math"/>
                                  </w:rPr>
                                  <m:t>-7   -6   -5  -4   -3  -2   -1   ±0  +1   +</m:t>
                                </m:r>
                                <m:r>
                                  <m:rPr>
                                    <m:sty m:val="bi"/>
                                  </m:rPr>
                                  <w:rPr>
                                    <w:rFonts w:ascii="Cambria Math" w:eastAsiaTheme="minorEastAsia" w:hAnsi="Cambria Math"/>
                                    <w:color w:val="C00000"/>
                                  </w:rPr>
                                  <m:t>2</m:t>
                                </m:r>
                                <m:r>
                                  <m:rPr>
                                    <m:sty m:val="bi"/>
                                  </m:rPr>
                                  <w:rPr>
                                    <w:rFonts w:ascii="Cambria Math" w:eastAsiaTheme="minorEastAsia" w:hAnsi="Cambria Math"/>
                                  </w:rPr>
                                  <m:t xml:space="preserve">  +3  +4   +5  +6  +7</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33" name="Vänster klammerparentes 1633"/>
                        <wps:cNvSpPr/>
                        <wps:spPr>
                          <a:xfrm rot="5400000">
                            <a:off x="3589506" y="-369652"/>
                            <a:ext cx="172085" cy="1435100"/>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34" name="Vänster klammerparentes 1634"/>
                        <wps:cNvSpPr/>
                        <wps:spPr>
                          <a:xfrm rot="5400000">
                            <a:off x="2115765" y="-398834"/>
                            <a:ext cx="165735" cy="1493520"/>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2FE18DC" id="Grupp 64" o:spid="_x0000_s1046" style="position:absolute;left:0;text-align:left;margin-left:90.7pt;margin-top:.65pt;width:365.35pt;height:69.3pt;z-index:252427776" coordsize="46399,8803"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">
                <v:shape id="Textruta 66" o:spid="_x0000_s1047" type="#_x0000_t202" style="position:absolute;left:17509;width:9741;height:3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" filled="f" stroked="f" strokeweight=".5pt">
                  <v:textbox>
                    <w:txbxContent>
                      <w:p w:rsidR="00FD2D4F" w:rsidRPr="00BE41BF" w:rsidRDefault="00FD2D4F"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5</m:t>
                          </m:r>
                        </m:oMath>
                      </w:p>
                    </w:txbxContent>
                  </v:textbox>
                </v:shape>
                <v:shape id="Textruta 70" o:spid="_x0000_s1048" type="#_x0000_t202" style="position:absolute;left:32198;top:243;width:9741;height:3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" filled="f" stroked="f" strokeweight=".5pt">
                  <v:textbox>
                    <w:txbxContent>
                      <w:p w:rsidR="00FD2D4F" w:rsidRPr="00BE41BF" w:rsidRDefault="00FD2D4F"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5</m:t>
                          </m:r>
                        </m:oMath>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94" o:spid="_x0000_s1049" type="#_x0000_t75" alt="http://goto.glocalnet.net/larsthomee/heltal1.gif" style="position:absolute;left:632;top:3647;width:45477;height:51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">
                  <v:imagedata r:id="rId29" o:title="heltal1"/>
                  <v:path arrowok="t"/>
                </v:shape>
                <v:shape id="Textruta 1632" o:spid="_x0000_s1050" type="#_x0000_t202" style="position:absolute;top:6031;width:46399;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" fillcolor="white [3212]" stroked="f" strokeweight=".5pt">
                  <v:textbox>
                    <w:txbxContent>
                      <w:p w:rsidR="00FD2D4F" w:rsidRPr="009863B2" w:rsidRDefault="00FD2D4F" w:rsidP="00D25A1F">
                        <w:pPr>
                          <w:rPr>
                            <w:b/>
                          </w:rPr>
                        </w:pPr>
                        <w:r>
                          <w:rPr>
                            <w:rFonts w:eastAsiaTheme="minorEastAsia"/>
                            <w:sz w:val="18"/>
                            <w:szCs w:val="18"/>
                          </w:rPr>
                          <w:t xml:space="preserve"> </w:t>
                        </w:r>
                        <m:oMath>
                          <m:r>
                            <m:rPr>
                              <m:sty m:val="bi"/>
                            </m:rPr>
                            <w:rPr>
                              <w:rFonts w:ascii="Cambria Math" w:eastAsiaTheme="minorEastAsia" w:hAnsi="Cambria Math"/>
                            </w:rPr>
                            <m:t>-7   -6   -5  -4   -3  -2   -1   ±0  +1   +</m:t>
                          </m:r>
                          <m:r>
                            <m:rPr>
                              <m:sty m:val="bi"/>
                            </m:rPr>
                            <w:rPr>
                              <w:rFonts w:ascii="Cambria Math" w:eastAsiaTheme="minorEastAsia" w:hAnsi="Cambria Math"/>
                              <w:color w:val="C00000"/>
                            </w:rPr>
                            <m:t>2</m:t>
                          </m:r>
                          <m:r>
                            <m:rPr>
                              <m:sty m:val="bi"/>
                            </m:rPr>
                            <w:rPr>
                              <w:rFonts w:ascii="Cambria Math" w:eastAsiaTheme="minorEastAsia" w:hAnsi="Cambria Math"/>
                            </w:rPr>
                            <m:t xml:space="preserve">  +3  +4   +5  +6  +7</m:t>
                          </m:r>
                        </m:oMath>
                      </w:p>
                    </w:txbxContent>
                  </v:textbox>
                </v:shape>
                <v:shape id="Vänster klammerparentes 1633" o:spid="_x0000_s1051" type="#_x0000_t87" style="position:absolute;left:35894;top:-3697;width:1721;height:1435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" adj="216" strokecolor="black [3213]"/>
                <v:shape id="Vänster klammerparentes 1634" o:spid="_x0000_s1052" type="#_x0000_t87" style="position:absolute;left:21157;top:-3989;width:1657;height:1493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" adj="200" strokecolor="black [3213]"/>
              </v:group>
            </w:pict>
          </mc:Fallback>
        </mc:AlternateContent>
      </w:r>
    </w:p>
    <w:p w:rsidR="00D25A1F" w:rsidRPr="00011E57" w:rsidRDefault="00D25A1F" w:rsidP="00D25A1F">
      <w:pPr>
        <w:pStyle w:val="KursbuntNormal"/>
      </w:pPr>
    </w:p>
    <w:p w:rsidR="00D25A1F" w:rsidRPr="00011E57" w:rsidRDefault="00D25A1F" w:rsidP="00D25A1F">
      <w:pPr>
        <w:pStyle w:val="KursbuntNormal"/>
      </w:pPr>
    </w:p>
    <w:p w:rsidR="00D25A1F" w:rsidRPr="00011E57" w:rsidRDefault="00D25A1F" w:rsidP="00D25A1F">
      <w:pPr>
        <w:pStyle w:val="KursbuntNormal"/>
      </w:pPr>
    </w:p>
    <w:p w:rsidR="00D25A1F" w:rsidRDefault="00D25A1F" w:rsidP="00D25A1F">
      <w:pPr>
        <w:pStyle w:val="KursbuntNormal"/>
      </w:pPr>
    </w:p>
    <w:p w:rsidR="00D25A1F" w:rsidRPr="00011E57" w:rsidRDefault="00D25A1F" w:rsidP="00D25A1F">
      <w:pPr>
        <w:pStyle w:val="KursbuntNormal"/>
      </w:pPr>
    </w:p>
    <w:p w:rsidR="00D25A1F" w:rsidRDefault="00D25A1F" w:rsidP="00D25A1F">
      <w:pPr>
        <w:pStyle w:val="KursbuntNormal"/>
      </w:pPr>
      <w:r w:rsidRPr="00011E57">
        <w:tab/>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=7</m:t>
        </m:r>
      </m:oMath>
    </w:p>
    <w:p w:rsidR="00D25A1F" w:rsidRPr="00011E57" w:rsidRDefault="00D25A1F" w:rsidP="00D25A1F">
      <w:pPr>
        <w:pStyle w:val="KursbuntNormal"/>
      </w:pPr>
      <w:r>
        <w:tab/>
      </w:r>
      <w:r w:rsidRPr="00011E57">
        <w:t xml:space="preserve"> </w:t>
      </w:r>
    </w:p>
    <w:p w:rsidR="00D25A1F" w:rsidRDefault="00D25A1F" w:rsidP="00D25A1F">
      <w:pPr>
        <w:rPr>
          <w:rFonts w:ascii="Cambria" w:eastAsiaTheme="minorEastAsia" w:hAnsi="Cambria"/>
          <w:sz w:val="24"/>
          <w:szCs w:val="24"/>
        </w:rPr>
      </w:pPr>
      <w:r>
        <w:br w:type="page"/>
      </w:r>
    </w:p>
    <w:p w:rsidR="00D25A1F" w:rsidRPr="00E5385A" w:rsidRDefault="00D25A1F" w:rsidP="00D25A1F">
      <w:pPr>
        <w:pStyle w:val="KursbuntNormal"/>
      </w:pPr>
      <w:r w:rsidRPr="005A3A1E">
        <w:lastRenderedPageBreak/>
        <w:t>Lösning Def</w:t>
      </w:r>
      <w:r w:rsidRPr="006D5584">
        <w:rPr>
          <w:color w:val="0C2953" w:themeColor="text2" w:themeShade="80"/>
        </w:rPr>
        <w:t xml:space="preserve"> </w:t>
      </w:r>
      <w:r>
        <w:tab/>
      </w:r>
      <w:r w:rsidRPr="00E5385A">
        <w:t xml:space="preserve">Vi </w:t>
      </w:r>
      <w:r w:rsidR="00AD1FB4">
        <w:t xml:space="preserve">förbereder genom att undersöka </w:t>
      </w:r>
      <w:r w:rsidRPr="00E5385A">
        <w:t>när absolutbeloppet blir noll</w:t>
      </w:r>
      <w:r>
        <w:t xml:space="preserve"> d.v.s. när teckenväxlingen sker:   </w:t>
      </w:r>
      <m:oMath>
        <m:d>
          <m:dPr>
            <m:begChr m:val="|"/>
            <m:endChr m:val="|"/>
            <m:ctrlPr>
              <w:rPr>
                <w:rFonts w:ascii="Cambria Math" w:hAnsi="Cambria Math"/>
                <w:i/>
                <w:iCs/>
              </w:rPr>
            </m:ctrlPr>
          </m:dPr>
          <m:e>
            <m:r>
              <w:rPr>
                <w:rFonts w:ascii="Cambria Math" w:hAnsi="Cambria Math"/>
              </w:rPr>
              <m:t>x</m:t>
            </m:r>
            <m:r>
              <m:rPr>
                <m:sty m:val="p"/>
              </m:rPr>
              <w:rPr>
                <w:rFonts w:ascii="Cambria Math" w:hAnsi="Cambria Math"/>
              </w:rPr>
              <m:t>-2</m:t>
            </m:r>
          </m:e>
        </m:d>
        <m:r>
          <m:rPr>
            <m:sty m:val="p"/>
          </m:rPr>
          <w:rPr>
            <w:rFonts w:ascii="Cambria Math" w:hAnsi="Cambria Math"/>
          </w:rPr>
          <m:t>=0⇒</m:t>
        </m:r>
        <m:r>
          <w:rPr>
            <w:rFonts w:ascii="Cambria Math" w:hAnsi="Cambria Math"/>
          </w:rPr>
          <m:t>x</m:t>
        </m:r>
        <m:r>
          <m:rPr>
            <m:sty m:val="p"/>
          </m:rPr>
          <w:rPr>
            <w:rFonts w:ascii="Cambria Math" w:hAnsi="Cambria Math"/>
          </w:rPr>
          <m:t>=2</m:t>
        </m:r>
      </m:oMath>
      <w:r w:rsidRPr="00E5385A">
        <w:t>.</w:t>
      </w:r>
    </w:p>
    <w:p w:rsidR="00D25A1F" w:rsidRDefault="00D25A1F" w:rsidP="00D25A1F">
      <w:pPr>
        <w:pStyle w:val="KursbuntNormal"/>
      </w:pPr>
      <w:r>
        <w:rPr>
          <w:noProof/>
          <w:color w:val="C00000"/>
          <w:lang w:eastAsia="sv-SE"/>
        </w:rPr>
        <mc:AlternateContent>
          <mc:Choice Requires="wpg">
            <w:drawing>
              <wp:anchor distT="0" distB="0" distL="114300" distR="114300" simplePos="0" relativeHeight="252428800" behindDoc="0" locked="0" layoutInCell="1" allowOverlap="1" wp14:anchorId="00BD4393" wp14:editId="77D613F9">
                <wp:simplePos x="0" y="0"/>
                <wp:positionH relativeFrom="column">
                  <wp:posOffset>509270</wp:posOffset>
                </wp:positionH>
                <wp:positionV relativeFrom="paragraph">
                  <wp:posOffset>294005</wp:posOffset>
                </wp:positionV>
                <wp:extent cx="5499100" cy="1722120"/>
                <wp:effectExtent l="0" t="0" r="44450" b="30480"/>
                <wp:wrapNone/>
                <wp:docPr id="1635" name="Grupp 1635"/>
                <wp:cNvGraphicFramePr/>
                <a:graphic xmlns:a="http://schemas.openxmlformats.org/drawingml/2006/main">
                  <a:graphicData uri="http://schemas.microsoft.com/office/word/2010/wordprocessingGroup">
                    <wpg:wgp>
                      <wpg:cNvGrpSpPr/>
                      <wpg:grpSpPr>
                        <a:xfrm>
                          <a:off x="0" y="0"/>
                          <a:ext cx="5499100" cy="1722120"/>
                          <a:chOff x="0" y="0"/>
                          <a:chExt cx="5499100" cy="1722120"/>
                        </a:xfrm>
                      </wpg:grpSpPr>
                      <wpg:grpSp>
                        <wpg:cNvPr id="1636" name="Grupp 1636"/>
                        <wpg:cNvGrpSpPr/>
                        <wpg:grpSpPr>
                          <a:xfrm>
                            <a:off x="0" y="238125"/>
                            <a:ext cx="5499100" cy="1483995"/>
                            <a:chOff x="0" y="0"/>
                            <a:chExt cx="5499100" cy="1483995"/>
                          </a:xfrm>
                        </wpg:grpSpPr>
                        <wps:wsp>
                          <wps:cNvPr id="1637" name="Rak pil 1637"/>
                          <wps:cNvCnPr/>
                          <wps:spPr>
                            <a:xfrm>
                              <a:off x="0" y="28575"/>
                              <a:ext cx="5499100" cy="0"/>
                            </a:xfrm>
                            <a:prstGeom prst="straightConnector1">
                              <a:avLst/>
                            </a:prstGeom>
                            <a:noFill/>
                            <a:ln w="9525" cap="flat" cmpd="sng" algn="ctr">
                              <a:solidFill>
                                <a:sysClr val="windowText" lastClr="000000"/>
                              </a:solidFill>
                              <a:prstDash val="solid"/>
                              <a:tailEnd type="arrow"/>
                            </a:ln>
                            <a:effectLst/>
                          </wps:spPr>
                          <wps:bodyPr/>
                        </wps:wsp>
                        <wps:wsp>
                          <wps:cNvPr id="1638" name="Rak 1638"/>
                          <wps:cNvCnPr/>
                          <wps:spPr>
                            <a:xfrm>
                              <a:off x="3038475" y="0"/>
                              <a:ext cx="0" cy="76835"/>
                            </a:xfrm>
                            <a:prstGeom prst="line">
                              <a:avLst/>
                            </a:prstGeom>
                            <a:noFill/>
                            <a:ln w="9525" cap="flat" cmpd="sng" algn="ctr">
                              <a:solidFill>
                                <a:sysClr val="windowText" lastClr="000000"/>
                              </a:solidFill>
                              <a:prstDash val="solid"/>
                            </a:ln>
                            <a:effectLst/>
                          </wps:spPr>
                          <wps:bodyPr/>
                        </wps:wsp>
                        <wps:wsp>
                          <wps:cNvPr id="1639" name="Rak 1639"/>
                          <wps:cNvCnPr/>
                          <wps:spPr>
                            <a:xfrm>
                              <a:off x="3038475" y="228600"/>
                              <a:ext cx="0" cy="1255395"/>
                            </a:xfrm>
                            <a:prstGeom prst="line">
                              <a:avLst/>
                            </a:prstGeom>
                            <a:noFill/>
                            <a:ln w="9525" cap="flat" cmpd="sng" algn="ctr">
                              <a:solidFill>
                                <a:sysClr val="windowText" lastClr="000000"/>
                              </a:solidFill>
                              <a:prstDash val="dash"/>
                            </a:ln>
                            <a:effectLst/>
                          </wps:spPr>
                          <wps:bodyPr/>
                        </wps:wsp>
                      </wpg:grpSp>
                      <wps:wsp>
                        <wps:cNvPr id="1640" name="Textruta 1640"/>
                        <wps:cNvSpPr txBox="1"/>
                        <wps:spPr>
                          <a:xfrm>
                            <a:off x="2924175" y="0"/>
                            <a:ext cx="47752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31F16" w:rsidRDefault="00FD2D4F" w:rsidP="00D25A1F">
                              <w:pPr>
                                <w:rPr>
                                  <w:rFonts w:ascii="Cambria" w:hAnsi="Cambria"/>
                                </w:rPr>
                              </w:pPr>
                              <w:r>
                                <w:rPr>
                                  <w:rFonts w:ascii="Cambria" w:hAnsi="Cambr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41" name="Textruta 1641"/>
                        <wps:cNvSpPr txBox="1"/>
                        <wps:spPr>
                          <a:xfrm>
                            <a:off x="57150" y="9525"/>
                            <a:ext cx="477665"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410A04" w:rsidRDefault="00FD2D4F" w:rsidP="00D25A1F">
                              <w:pPr>
                                <w:rPr>
                                  <w:rFonts w:ascii="Cambria" w:hAnsi="Cambria"/>
                                  <w:sz w:val="24"/>
                                </w:rPr>
                              </w:pPr>
                              <m:oMathPara>
                                <m:oMath>
                                  <m:r>
                                    <w:rPr>
                                      <w:rFonts w:ascii="Cambria Math" w:hAnsi="Cambria Math"/>
                                      <w:sz w:val="24"/>
                                    </w:rPr>
                                    <m:t>x</m:t>
                                  </m:r>
                                </m:oMath>
                              </m:oMathPara>
                            </w:p>
                            <w:p w:rsidR="00FD2D4F" w:rsidRDefault="00FD2D4F" w:rsidP="00D25A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0BD4393" id="Grupp 1635" o:spid="_x0000_s1053" style="position:absolute;left:0;text-align:left;margin-left:40.1pt;margin-top:23.15pt;width:433pt;height:135.6pt;z-index:252428800" coordsize="54991,17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">
                <v:group id="Grupp 1636" o:spid="_x0000_s1054" style="position:absolute;top:2381;width:54991;height:14840" coordsize="54991,14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">
                  <v:shapetype id="_x0000_t32" coordsize="21600,21600" o:spt="32" o:oned="t" path="m,l21600,21600e" filled="f">
                    <v:path arrowok="t" fillok="f" o:connecttype="none"/>
                    <o:lock v:ext="edit" shapetype="t"/>
                  </v:shapetype>
                  <v:shape id="Rak pil 1637" o:spid="_x0000_s1055" type="#_x0000_t32" style="position:absolute;top:285;width:549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" strokecolor="windowText">
                    <v:stroke endarrow="open"/>
                  </v:shape>
                  <v:line id="Rak 1638" o:spid="_x0000_s1056" style="position:absolute;visibility:visible;mso-wrap-style:square" from="30384,0" to="30384,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" strokecolor="windowText"/>
                  <v:line id="Rak 1639" o:spid="_x0000_s1057" style="position:absolute;visibility:visible;mso-wrap-style:square" from="30384,2286" to="30384,14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" strokecolor="windowText">
                    <v:stroke dashstyle="dash"/>
                  </v:line>
                </v:group>
                <v:shape id="Textruta 1640" o:spid="_x0000_s1058" type="#_x0000_t202" style="position:absolute;left:29241;width:4775;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" filled="f" stroked="f" strokeweight=".5pt">
                  <v:textbox>
                    <w:txbxContent>
                      <w:p w:rsidR="00FD2D4F" w:rsidRPr="00B31F16" w:rsidRDefault="00FD2D4F" w:rsidP="00D25A1F">
                        <w:pPr>
                          <w:rPr>
                            <w:rFonts w:ascii="Cambria" w:hAnsi="Cambria"/>
                          </w:rPr>
                        </w:pPr>
                        <w:r>
                          <w:rPr>
                            <w:rFonts w:ascii="Cambria" w:hAnsi="Cambria"/>
                          </w:rPr>
                          <w:t>2</w:t>
                        </w:r>
                      </w:p>
                    </w:txbxContent>
                  </v:textbox>
                </v:shape>
                <v:shape id="Textruta 1641" o:spid="_x0000_s1059" type="#_x0000_t202" style="position:absolute;left:571;top:95;width:4777;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" filled="f" stroked="f" strokeweight=".5pt">
                  <v:textbox>
                    <w:txbxContent>
                      <w:p w:rsidR="00FD2D4F" w:rsidRPr="00410A04" w:rsidRDefault="00FD2D4F" w:rsidP="00D25A1F">
                        <w:pPr>
                          <w:rPr>
                            <w:rFonts w:ascii="Cambria" w:hAnsi="Cambria"/>
                            <w:sz w:val="24"/>
                          </w:rPr>
                        </w:pPr>
                        <m:oMathPara>
                          <m:oMath>
                            <m:r>
                              <w:rPr>
                                <w:rFonts w:ascii="Cambria Math" w:hAnsi="Cambria Math"/>
                                <w:sz w:val="24"/>
                              </w:rPr>
                              <m:t>x</m:t>
                            </m:r>
                          </m:oMath>
                        </m:oMathPara>
                      </w:p>
                      <w:p w:rsidR="00FD2D4F" w:rsidRDefault="00FD2D4F" w:rsidP="00D25A1F"/>
                    </w:txbxContent>
                  </v:textbox>
                </v:shape>
              </v:group>
            </w:pict>
          </mc:Fallback>
        </mc:AlternateContent>
      </w:r>
      <w:r>
        <w:tab/>
        <w:t>Därefter delas</w:t>
      </w:r>
      <w:r w:rsidRPr="00E5385A">
        <w:t xml:space="preserve"> lösningen</w:t>
      </w:r>
      <w:r>
        <w:t xml:space="preserve"> upp</w:t>
      </w:r>
      <w:r w:rsidRPr="00E5385A">
        <w:t xml:space="preserve"> i två f</w:t>
      </w:r>
      <w:r>
        <w:t>all i tabellen nedan. Absolutbeloppet tas bort med hjälp av definitionen.</w:t>
      </w:r>
    </w:p>
    <w:p w:rsidR="00D25A1F" w:rsidRPr="003D3F54" w:rsidRDefault="00D25A1F" w:rsidP="00D25A1F">
      <w:pPr>
        <w:pStyle w:val="KursbuntNormal"/>
      </w:pPr>
      <w:r>
        <w:rPr>
          <w:color w:val="C00000"/>
        </w:rPr>
        <w:tab/>
      </w:r>
    </w:p>
    <w:p w:rsidR="00D25A1F" w:rsidRPr="00BC6FA4" w:rsidRDefault="00D25A1F" w:rsidP="00D25A1F">
      <w:pPr>
        <w:spacing w:line="276" w:lineRule="auto"/>
        <w:ind w:left="567"/>
        <w:rPr>
          <w:rFonts w:ascii="Times New Roman" w:eastAsia="Times New Roman" w:hAnsi="Times New Roman" w:cs="Times New Roman"/>
        </w:rPr>
      </w:pPr>
      <w:r w:rsidRPr="00BC6FA4">
        <w:rPr>
          <w:rFonts w:ascii="Times New Roman" w:eastAsia="Times New Roman" w:hAnsi="Times New Roman" w:cs="Times New Roman"/>
        </w:rPr>
        <w:tab/>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p>
    <w:tbl>
      <w:tblPr>
        <w:tblStyle w:val="TableGrid"/>
        <w:tblW w:w="5118" w:type="pc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28"/>
        <w:gridCol w:w="4038"/>
        <w:gridCol w:w="4000"/>
      </w:tblGrid>
      <w:tr w:rsidR="00D25A1F" w:rsidRPr="00BC6FA4" w:rsidTr="00FF1382">
        <w:tc>
          <w:tcPr>
            <w:tcW w:w="926" w:type="pct"/>
          </w:tcPr>
          <w:p w:rsidR="00D25A1F" w:rsidRPr="00F471F9" w:rsidRDefault="00D25A1F" w:rsidP="00D25A1F">
            <w:pPr>
              <w:rPr>
                <w:rFonts w:ascii="Cambria" w:eastAsia="Times New Roman" w:hAnsi="Cambria"/>
                <w:i/>
                <w:noProof/>
              </w:rPr>
            </w:pPr>
            <w:r w:rsidRPr="00F471F9">
              <w:rPr>
                <w:rFonts w:ascii="Cambria" w:eastAsia="Times New Roman" w:hAnsi="Cambria"/>
                <w:i/>
                <w:noProof/>
              </w:rPr>
              <w:t>Intervall:</w:t>
            </w:r>
          </w:p>
          <w:p w:rsidR="00D25A1F" w:rsidRPr="00F471F9" w:rsidRDefault="00D25A1F" w:rsidP="00D25A1F">
            <w:pPr>
              <w:rPr>
                <w:rFonts w:ascii="Cambria" w:eastAsia="Times New Roman" w:hAnsi="Cambria"/>
                <w:noProof/>
              </w:rPr>
            </w:pPr>
          </w:p>
          <w:p w:rsidR="00D25A1F" w:rsidRPr="00F471F9" w:rsidRDefault="00D25A1F" w:rsidP="00D25A1F">
            <w:pPr>
              <w:rPr>
                <w:rFonts w:ascii="Cambria" w:eastAsia="Times New Roman" w:hAnsi="Cambria"/>
                <w:i/>
                <w:noProof/>
                <w:color w:val="595959" w:themeColor="text1" w:themeTint="A6"/>
              </w:rPr>
            </w:pPr>
            <w:r w:rsidRPr="00F471F9">
              <w:rPr>
                <w:rFonts w:ascii="Cambria" w:eastAsia="Times New Roman" w:hAnsi="Cambria"/>
                <w:i/>
                <w:noProof/>
                <w:color w:val="595959" w:themeColor="text1" w:themeTint="A6"/>
              </w:rPr>
              <w:t>Absolutbelopp:</w:t>
            </w:r>
          </w:p>
          <w:p w:rsidR="00D25A1F" w:rsidRPr="00F471F9" w:rsidRDefault="00D25A1F" w:rsidP="00D25A1F">
            <w:pPr>
              <w:rPr>
                <w:rFonts w:ascii="Cambria" w:eastAsia="Times New Roman" w:hAnsi="Cambria"/>
                <w:noProof/>
              </w:rPr>
            </w:pPr>
          </w:p>
          <w:p w:rsidR="00D25A1F" w:rsidRPr="00F471F9" w:rsidRDefault="00D25A1F" w:rsidP="00D25A1F">
            <w:pPr>
              <w:jc w:val="both"/>
              <w:rPr>
                <w:rFonts w:ascii="Cambria" w:eastAsia="Times New Roman" w:hAnsi="Cambria"/>
                <w:i/>
              </w:rPr>
            </w:pPr>
          </w:p>
          <w:p w:rsidR="00D25A1F" w:rsidRPr="00F471F9" w:rsidRDefault="00D25A1F" w:rsidP="00D25A1F">
            <w:pPr>
              <w:jc w:val="both"/>
              <w:rPr>
                <w:rFonts w:ascii="Cambria" w:eastAsia="Times New Roman" w:hAnsi="Cambria"/>
                <w:i/>
              </w:rPr>
            </w:pPr>
            <w:r w:rsidRPr="00F471F9">
              <w:rPr>
                <w:rFonts w:ascii="Cambria" w:eastAsia="Times New Roman" w:hAnsi="Cambria"/>
                <w:i/>
              </w:rPr>
              <w:t>Ekvationen:</w:t>
            </w:r>
          </w:p>
          <w:p w:rsidR="00D25A1F" w:rsidRPr="00F471F9" w:rsidRDefault="00D25A1F" w:rsidP="00D25A1F">
            <w:pPr>
              <w:rPr>
                <w:rFonts w:ascii="Cambria" w:eastAsia="Times New Roman" w:hAnsi="Cambria"/>
                <w:noProof/>
              </w:rPr>
            </w:pPr>
          </w:p>
          <w:p w:rsidR="00D25A1F" w:rsidRPr="00F471F9" w:rsidRDefault="00D25A1F" w:rsidP="00D25A1F">
            <w:pPr>
              <w:rPr>
                <w:rFonts w:ascii="Cambria" w:eastAsia="Times New Roman" w:hAnsi="Cambria"/>
                <w:noProof/>
              </w:rPr>
            </w:pPr>
          </w:p>
          <w:p w:rsidR="00D25A1F" w:rsidRPr="00F471F9" w:rsidRDefault="00D25A1F" w:rsidP="00D25A1F">
            <w:pPr>
              <w:jc w:val="both"/>
              <w:rPr>
                <w:rFonts w:ascii="Cambria" w:eastAsia="Times New Roman" w:hAnsi="Cambria"/>
              </w:rPr>
            </w:pPr>
          </w:p>
        </w:tc>
        <w:tc>
          <w:tcPr>
            <w:tcW w:w="2046" w:type="pct"/>
          </w:tcPr>
          <w:p w:rsidR="00D25A1F" w:rsidRPr="00F471F9" w:rsidRDefault="00D25A1F" w:rsidP="00D25A1F">
            <w:pPr>
              <w:tabs>
                <w:tab w:val="left" w:pos="2570"/>
              </w:tabs>
              <w:ind w:left="226"/>
              <w:rPr>
                <w:rFonts w:ascii="Cambria" w:eastAsia="Times New Roman" w:hAnsi="Cambria"/>
              </w:rPr>
            </w:pPr>
            <m:oMathPara>
              <m:oMathParaPr>
                <m:jc m:val="center"/>
              </m:oMathParaPr>
              <m:oMath>
                <m:r>
                  <w:rPr>
                    <w:rFonts w:ascii="Cambria Math" w:eastAsia="Calibri" w:hAnsi="Cambria Math"/>
                  </w:rPr>
                  <m:t>x&lt;2</m:t>
                </m:r>
              </m:oMath>
            </m:oMathPara>
          </w:p>
          <w:p w:rsidR="00D25A1F" w:rsidRPr="00F471F9" w:rsidRDefault="00D25A1F" w:rsidP="00D25A1F">
            <w:pPr>
              <w:tabs>
                <w:tab w:val="left" w:pos="2570"/>
              </w:tabs>
              <w:ind w:left="226"/>
              <w:rPr>
                <w:rFonts w:ascii="Cambria" w:eastAsia="Times New Roman" w:hAnsi="Cambria"/>
              </w:rPr>
            </w:pPr>
          </w:p>
          <w:p w:rsidR="00D25A1F" w:rsidRPr="00F471F9" w:rsidRDefault="00CE4444"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rPr>
            </w:pPr>
            <m:oMathPara>
              <m:oMath>
                <m:d>
                  <m:dPr>
                    <m:begChr m:val="|"/>
                    <m:endChr m:val="|"/>
                    <m:ctrlPr>
                      <w:rPr>
                        <w:rFonts w:ascii="Cambria Math" w:eastAsia="Calibri" w:hAnsi="Cambria Math"/>
                        <w:i/>
                        <w:color w:val="595959" w:themeColor="text1" w:themeTint="A6"/>
                      </w:rPr>
                    </m:ctrlPr>
                  </m:dPr>
                  <m:e>
                    <m:r>
                      <w:rPr>
                        <w:rFonts w:ascii="Cambria Math" w:eastAsia="Calibri" w:hAnsi="Cambria Math"/>
                        <w:color w:val="595959" w:themeColor="text1" w:themeTint="A6"/>
                      </w:rPr>
                      <m:t>x-2</m:t>
                    </m:r>
                  </m:e>
                </m:d>
                <m:r>
                  <w:rPr>
                    <w:rFonts w:ascii="Cambria Math" w:eastAsia="Calibri" w:hAnsi="Cambria Math"/>
                    <w:color w:val="595959" w:themeColor="text1" w:themeTint="A6"/>
                  </w:rPr>
                  <m:t>=  -</m:t>
                </m:r>
                <m:d>
                  <m:dPr>
                    <m:ctrlPr>
                      <w:rPr>
                        <w:rFonts w:ascii="Cambria Math" w:eastAsia="Calibri" w:hAnsi="Cambria Math"/>
                        <w:i/>
                        <w:color w:val="595959" w:themeColor="text1" w:themeTint="A6"/>
                      </w:rPr>
                    </m:ctrlPr>
                  </m:dPr>
                  <m:e>
                    <m:r>
                      <w:rPr>
                        <w:rFonts w:ascii="Cambria Math" w:eastAsia="Calibri" w:hAnsi="Cambria Math"/>
                        <w:color w:val="595959" w:themeColor="text1" w:themeTint="A6"/>
                      </w:rPr>
                      <m:t>x-2</m:t>
                    </m:r>
                  </m:e>
                </m:d>
              </m:oMath>
            </m:oMathPara>
          </w:p>
          <w:p w:rsidR="00D25A1F" w:rsidRPr="00F471F9"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2570"/>
              </w:tabs>
              <w:ind w:left="226" w:right="198"/>
              <w:rPr>
                <w:rFonts w:ascii="Cambria" w:eastAsia="Times New Roman" w:hAnsi="Cambria"/>
              </w:rPr>
            </w:pPr>
          </w:p>
          <w:p w:rsidR="00D25A1F" w:rsidRPr="00F471F9" w:rsidRDefault="00D25A1F" w:rsidP="00FF1382">
            <w:pPr>
              <w:tabs>
                <w:tab w:val="left" w:pos="3297"/>
              </w:tabs>
              <w:ind w:left="226" w:right="198"/>
              <w:rPr>
                <w:rFonts w:ascii="Cambria" w:eastAsia="Times New Roman" w:hAnsi="Cambria"/>
              </w:rPr>
            </w:pPr>
            <w:r w:rsidRPr="00F471F9">
              <w:rPr>
                <w:rFonts w:ascii="Cambria" w:eastAsia="Times New Roman" w:hAnsi="Cambria"/>
              </w:rPr>
              <w:t>I det</w:t>
            </w:r>
            <w:r w:rsidR="00FF1382">
              <w:rPr>
                <w:rFonts w:ascii="Cambria" w:eastAsia="Times New Roman" w:hAnsi="Cambria"/>
              </w:rPr>
              <w:t xml:space="preserve">ta intervall blir </w:t>
            </w:r>
            <w:r w:rsidRPr="00F471F9">
              <w:rPr>
                <w:rFonts w:ascii="Cambria" w:eastAsia="Times New Roman" w:hAnsi="Cambria"/>
              </w:rPr>
              <w:t>ekvationen:</w:t>
            </w:r>
          </w:p>
          <w:p w:rsidR="00D25A1F" w:rsidRPr="00F471F9" w:rsidRDefault="00D25A1F" w:rsidP="00D25A1F">
            <w:pPr>
              <w:tabs>
                <w:tab w:val="left" w:pos="2570"/>
              </w:tabs>
              <w:ind w:left="46" w:right="198" w:hanging="46"/>
              <w:rPr>
                <w:rFonts w:ascii="Cambria" w:eastAsia="Times New Roman" w:hAnsi="Cambria"/>
              </w:rPr>
            </w:pPr>
            <m:oMathPara>
              <m:oMathParaPr>
                <m:jc m:val="right"/>
              </m:oMathParaPr>
              <m:oMath>
                <m:r>
                  <w:rPr>
                    <w:rFonts w:ascii="Cambria Math" w:eastAsia="Calibri" w:hAnsi="Cambria Math"/>
                  </w:rPr>
                  <m:t>-</m:t>
                </m:r>
                <m:d>
                  <m:dPr>
                    <m:ctrlPr>
                      <w:rPr>
                        <w:rFonts w:ascii="Cambria Math" w:eastAsia="Calibri" w:hAnsi="Cambria Math"/>
                        <w:i/>
                      </w:rPr>
                    </m:ctrlPr>
                  </m:dPr>
                  <m:e>
                    <m:r>
                      <w:rPr>
                        <w:rFonts w:ascii="Cambria Math" w:eastAsia="Calibri" w:hAnsi="Cambria Math"/>
                      </w:rPr>
                      <m:t>x-2</m:t>
                    </m:r>
                  </m:e>
                </m:d>
                <m:r>
                  <w:rPr>
                    <w:rFonts w:ascii="Cambria Math" w:eastAsia="Calibri" w:hAnsi="Cambria Math"/>
                  </w:rPr>
                  <m:t xml:space="preserve">=5   </m:t>
                </m:r>
              </m:oMath>
            </m:oMathPara>
          </w:p>
          <w:p w:rsidR="00D25A1F" w:rsidRPr="00F471F9" w:rsidRDefault="00D25A1F" w:rsidP="00D25A1F">
            <w:pPr>
              <w:tabs>
                <w:tab w:val="left" w:pos="2570"/>
              </w:tabs>
              <w:ind w:left="226" w:right="198"/>
              <w:rPr>
                <w:rFonts w:ascii="Cambria" w:eastAsia="Times New Roman" w:hAnsi="Cambria"/>
              </w:rPr>
            </w:pPr>
            <m:oMathPara>
              <m:oMathParaPr>
                <m:jc m:val="right"/>
              </m:oMathParaPr>
              <m:oMath>
                <m:r>
                  <w:rPr>
                    <w:rFonts w:ascii="Cambria Math" w:eastAsia="Calibri" w:hAnsi="Cambria Math"/>
                  </w:rPr>
                  <m:t xml:space="preserve">-x+2=5   </m:t>
                </m:r>
              </m:oMath>
            </m:oMathPara>
          </w:p>
          <w:p w:rsidR="00D25A1F" w:rsidRPr="00F471F9" w:rsidRDefault="00CE4444" w:rsidP="00D25A1F">
            <w:pPr>
              <w:tabs>
                <w:tab w:val="left" w:pos="2570"/>
              </w:tabs>
              <w:ind w:left="226" w:right="198"/>
              <w:rPr>
                <w:rFonts w:ascii="Cambria" w:eastAsia="Times New Roman" w:hAnsi="Cambria"/>
              </w:rPr>
            </w:pPr>
            <m:oMathPara>
              <m:oMathParaPr>
                <m:jc m:val="right"/>
              </m:oMathParaPr>
              <m:oMath>
                <m:bar>
                  <m:barPr>
                    <m:ctrlPr>
                      <w:rPr>
                        <w:rFonts w:ascii="Cambria Math" w:eastAsia="Calibri" w:hAnsi="Cambria Math"/>
                        <w:i/>
                      </w:rPr>
                    </m:ctrlPr>
                  </m:barPr>
                  <m:e>
                    <m:r>
                      <w:rPr>
                        <w:rFonts w:ascii="Cambria Math" w:eastAsia="Calibri" w:hAnsi="Cambria Math"/>
                      </w:rPr>
                      <m:t>x=-3</m:t>
                    </m:r>
                  </m:e>
                </m:bar>
              </m:oMath>
            </m:oMathPara>
          </w:p>
          <w:p w:rsidR="00D25A1F" w:rsidRPr="00F471F9" w:rsidRDefault="00D25A1F" w:rsidP="00D25A1F">
            <w:pPr>
              <w:jc w:val="both"/>
              <w:rPr>
                <w:rFonts w:ascii="Cambria" w:eastAsia="Times New Roman" w:hAnsi="Cambria"/>
              </w:rPr>
            </w:pPr>
          </w:p>
        </w:tc>
        <w:tc>
          <w:tcPr>
            <w:tcW w:w="2027" w:type="pct"/>
            <w:tcFitText/>
          </w:tcPr>
          <w:p w:rsidR="00D25A1F" w:rsidRPr="00F471F9" w:rsidRDefault="00D25A1F" w:rsidP="00D25A1F">
            <w:pPr>
              <w:tabs>
                <w:tab w:val="left" w:pos="2570"/>
              </w:tabs>
              <w:ind w:right="198"/>
              <w:jc w:val="center"/>
              <w:rPr>
                <w:rFonts w:ascii="Cambria" w:eastAsia="Times New Roman" w:hAnsi="Cambria"/>
                <w:noProof/>
              </w:rPr>
            </w:pPr>
            <m:oMathPara>
              <m:oMath>
                <m:r>
                  <w:rPr>
                    <w:rFonts w:ascii="Cambria Math" w:eastAsia="Calibri" w:hAnsi="Cambria Math"/>
                  </w:rPr>
                  <m:t>2≤x</m:t>
                </m:r>
              </m:oMath>
            </m:oMathPara>
          </w:p>
          <w:p w:rsidR="00D25A1F" w:rsidRPr="00F471F9" w:rsidRDefault="00D25A1F" w:rsidP="00D25A1F">
            <w:pPr>
              <w:tabs>
                <w:tab w:val="left" w:pos="2570"/>
              </w:tabs>
              <w:ind w:right="198"/>
              <w:jc w:val="right"/>
              <w:rPr>
                <w:rFonts w:ascii="Cambria" w:eastAsia="Times New Roman" w:hAnsi="Cambria"/>
              </w:rPr>
            </w:pPr>
          </w:p>
          <w:p w:rsidR="00D25A1F" w:rsidRPr="00F471F9" w:rsidRDefault="00CE4444"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rPr>
            </w:pPr>
            <m:oMathPara>
              <m:oMath>
                <m:d>
                  <m:dPr>
                    <m:begChr m:val="|"/>
                    <m:endChr m:val="|"/>
                    <m:ctrlPr>
                      <w:rPr>
                        <w:rFonts w:ascii="Cambria Math" w:eastAsia="Calibri" w:hAnsi="Cambria Math"/>
                        <w:i/>
                        <w:color w:val="595959" w:themeColor="text1" w:themeTint="A6"/>
                      </w:rPr>
                    </m:ctrlPr>
                  </m:dPr>
                  <m:e>
                    <m:r>
                      <w:rPr>
                        <w:rFonts w:ascii="Cambria Math" w:eastAsia="Calibri" w:hAnsi="Cambria Math"/>
                        <w:color w:val="595959" w:themeColor="text1" w:themeTint="A6"/>
                      </w:rPr>
                      <m:t>x-2</m:t>
                    </m:r>
                  </m:e>
                </m:d>
                <m:r>
                  <w:rPr>
                    <w:rFonts w:ascii="Cambria Math" w:eastAsia="Calibri" w:hAnsi="Cambria Math"/>
                    <w:color w:val="595959" w:themeColor="text1" w:themeTint="A6"/>
                  </w:rPr>
                  <m:t xml:space="preserve">=  </m:t>
                </m:r>
                <m:d>
                  <m:dPr>
                    <m:ctrlPr>
                      <w:rPr>
                        <w:rFonts w:ascii="Cambria Math" w:eastAsia="Calibri" w:hAnsi="Cambria Math"/>
                        <w:i/>
                        <w:color w:val="595959" w:themeColor="text1" w:themeTint="A6"/>
                      </w:rPr>
                    </m:ctrlPr>
                  </m:dPr>
                  <m:e>
                    <m:r>
                      <w:rPr>
                        <w:rFonts w:ascii="Cambria Math" w:eastAsia="Calibri" w:hAnsi="Cambria Math"/>
                        <w:color w:val="595959" w:themeColor="text1" w:themeTint="A6"/>
                      </w:rPr>
                      <m:t>x-2</m:t>
                    </m:r>
                  </m:e>
                </m:d>
              </m:oMath>
            </m:oMathPara>
          </w:p>
          <w:p w:rsidR="00D25A1F" w:rsidRPr="00F471F9"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2570"/>
              </w:tabs>
              <w:ind w:left="226" w:right="198"/>
              <w:rPr>
                <w:rFonts w:ascii="Cambria" w:eastAsia="Times New Roman" w:hAnsi="Cambria"/>
              </w:rPr>
            </w:pPr>
            <w:r w:rsidRPr="00F471F9">
              <w:rPr>
                <w:rFonts w:ascii="Cambria" w:eastAsia="Times New Roman" w:hAnsi="Cambria"/>
              </w:rPr>
              <w:t>I detta intervall blir ekvationen:</w:t>
            </w:r>
          </w:p>
          <w:p w:rsidR="00D25A1F" w:rsidRPr="00F471F9" w:rsidRDefault="00CE4444" w:rsidP="00D25A1F">
            <w:pPr>
              <w:tabs>
                <w:tab w:val="left" w:pos="2570"/>
              </w:tabs>
              <w:ind w:left="46" w:right="198" w:hanging="46"/>
              <w:rPr>
                <w:rFonts w:ascii="Cambria" w:eastAsia="Times New Roman" w:hAnsi="Cambria"/>
              </w:rPr>
            </w:pPr>
            <m:oMathPara>
              <m:oMathParaPr>
                <m:jc m:val="right"/>
              </m:oMathParaPr>
              <m:oMath>
                <m:d>
                  <m:dPr>
                    <m:ctrlPr>
                      <w:rPr>
                        <w:rFonts w:ascii="Cambria Math" w:eastAsia="Calibri" w:hAnsi="Cambria Math"/>
                        <w:i/>
                      </w:rPr>
                    </m:ctrlPr>
                  </m:dPr>
                  <m:e>
                    <m:r>
                      <w:rPr>
                        <w:rFonts w:ascii="Cambria Math" w:eastAsia="Calibri" w:hAnsi="Cambria Math"/>
                      </w:rPr>
                      <m:t>x-2</m:t>
                    </m:r>
                  </m:e>
                </m:d>
                <m:r>
                  <w:rPr>
                    <w:rFonts w:ascii="Cambria Math" w:eastAsia="Calibri" w:hAnsi="Cambria Math"/>
                  </w:rPr>
                  <m:t>=5</m:t>
                </m:r>
              </m:oMath>
            </m:oMathPara>
          </w:p>
          <w:p w:rsidR="00D25A1F" w:rsidRPr="00F471F9" w:rsidRDefault="00CE4444" w:rsidP="00D25A1F">
            <w:pPr>
              <w:tabs>
                <w:tab w:val="left" w:pos="2570"/>
              </w:tabs>
              <w:ind w:left="226" w:right="198"/>
              <w:rPr>
                <w:rFonts w:ascii="Cambria" w:eastAsia="Times New Roman" w:hAnsi="Cambria"/>
              </w:rPr>
            </w:pPr>
            <m:oMathPara>
              <m:oMathParaPr>
                <m:jc m:val="right"/>
              </m:oMathParaPr>
              <m:oMath>
                <m:bar>
                  <m:barPr>
                    <m:ctrlPr>
                      <w:rPr>
                        <w:rFonts w:ascii="Cambria Math" w:eastAsia="Calibri" w:hAnsi="Cambria Math"/>
                        <w:i/>
                      </w:rPr>
                    </m:ctrlPr>
                  </m:barPr>
                  <m:e>
                    <m:r>
                      <w:rPr>
                        <w:rFonts w:ascii="Cambria Math" w:eastAsia="Calibri" w:hAnsi="Cambria Math"/>
                      </w:rPr>
                      <m:t>x=7</m:t>
                    </m:r>
                  </m:e>
                </m:bar>
              </m:oMath>
            </m:oMathPara>
          </w:p>
          <w:p w:rsidR="00D25A1F" w:rsidRPr="00F471F9" w:rsidRDefault="00D25A1F" w:rsidP="00D25A1F">
            <w:pPr>
              <w:tabs>
                <w:tab w:val="left" w:pos="2570"/>
              </w:tabs>
              <w:ind w:left="226" w:right="198"/>
              <w:rPr>
                <w:rFonts w:ascii="Cambria" w:eastAsia="Times New Roman" w:hAnsi="Cambria"/>
                <w:color w:val="FF0000"/>
              </w:rPr>
            </w:pPr>
          </w:p>
          <w:p w:rsidR="00D25A1F" w:rsidRPr="00F471F9" w:rsidRDefault="00D25A1F" w:rsidP="00D25A1F">
            <w:pPr>
              <w:jc w:val="both"/>
              <w:rPr>
                <w:rFonts w:ascii="Cambria" w:eastAsia="Times New Roman" w:hAnsi="Cambria"/>
              </w:rPr>
            </w:pPr>
          </w:p>
        </w:tc>
      </w:tr>
    </w:tbl>
    <w:p w:rsidR="00D25A1F" w:rsidRPr="00011E57" w:rsidRDefault="00D25A1F" w:rsidP="00D25A1F">
      <w:pPr>
        <w:pStyle w:val="KursbuntNormal"/>
      </w:pPr>
      <w:r w:rsidRPr="00011E57">
        <w:tab/>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=7</m:t>
        </m:r>
      </m:oMath>
    </w:p>
    <w:p w:rsidR="005A3A1E" w:rsidRDefault="005A3A1E" w:rsidP="00D25A1F">
      <w:pPr>
        <w:pStyle w:val="KursbuntNormal"/>
      </w:pPr>
    </w:p>
    <w:p w:rsidR="00D25A1F" w:rsidRDefault="00D25A1F" w:rsidP="00D25A1F">
      <w:pPr>
        <w:pStyle w:val="KursbuntNormal"/>
      </w:pPr>
      <w:r>
        <w:rPr>
          <w:noProof/>
          <w:lang w:eastAsia="sv-SE"/>
        </w:rPr>
        <mc:AlternateContent>
          <mc:Choice Requires="wps">
            <w:drawing>
              <wp:anchor distT="0" distB="0" distL="114300" distR="114300" simplePos="0" relativeHeight="252446208" behindDoc="0" locked="0" layoutInCell="1" allowOverlap="1" wp14:anchorId="1B40AD57" wp14:editId="1B46A824">
                <wp:simplePos x="0" y="0"/>
                <wp:positionH relativeFrom="column">
                  <wp:posOffset>3153984</wp:posOffset>
                </wp:positionH>
                <wp:positionV relativeFrom="paragraph">
                  <wp:posOffset>66699</wp:posOffset>
                </wp:positionV>
                <wp:extent cx="2781995" cy="1992702"/>
                <wp:effectExtent l="0" t="0" r="0" b="7620"/>
                <wp:wrapNone/>
                <wp:docPr id="1642" name="Textruta 1642"/>
                <wp:cNvGraphicFramePr/>
                <a:graphic xmlns:a="http://schemas.openxmlformats.org/drawingml/2006/main">
                  <a:graphicData uri="http://schemas.microsoft.com/office/word/2010/wordprocessingShape">
                    <wps:wsp>
                      <wps:cNvSpPr txBox="1"/>
                      <wps:spPr>
                        <a:xfrm>
                          <a:off x="0" y="0"/>
                          <a:ext cx="2781995" cy="199270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D25A1F">
                            <w:r>
                              <w:rPr>
                                <w:noProof/>
                                <w:lang w:eastAsia="sv-SE"/>
                              </w:rPr>
                              <w:drawing>
                                <wp:inline distT="0" distB="0" distL="0" distR="0" wp14:anchorId="334C1438" wp14:editId="08B07393">
                                  <wp:extent cx="2602853" cy="1798608"/>
                                  <wp:effectExtent l="0" t="0" r="7620" b="0"/>
                                  <wp:docPr id="31" name="Bildobjekt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6.PNG"/>
                                          <pic:cNvPicPr/>
                                        </pic:nvPicPr>
                                        <pic:blipFill>
                                          <a:blip r:embed="rId30">
                                            <a:extLst>
                                              <a:ext uri="{28A0092B-C50C-407E-A947-70E740481C1C}">
                                                <a14:useLocalDpi xmlns:a14="http://schemas.microsoft.com/office/drawing/2010/main" val="0"/>
                                              </a:ext>
                                            </a:extLst>
                                          </a:blip>
                                          <a:stretch>
                                            <a:fillRect/>
                                          </a:stretch>
                                        </pic:blipFill>
                                        <pic:spPr>
                                          <a:xfrm>
                                            <a:off x="0" y="0"/>
                                            <a:ext cx="2610906" cy="18041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0AD57" id="Textruta 1642" o:spid="_x0000_s1060" type="#_x0000_t202" style="position:absolute;left:0;text-align:left;margin-left:248.35pt;margin-top:5.25pt;width:219.05pt;height:156.9pt;z-index:25244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" filled="f" stroked="f" strokeweight=".5pt">
                <v:textbox>
                  <w:txbxContent>
                    <w:p w:rsidR="00FD2D4F" w:rsidRDefault="00FD2D4F" w:rsidP="00D25A1F">
                      <w:r>
                        <w:rPr>
                          <w:noProof/>
                          <w:lang w:eastAsia="sv-SE"/>
                        </w:rPr>
                        <w:drawing>
                          <wp:inline distT="0" distB="0" distL="0" distR="0" wp14:anchorId="334C1438" wp14:editId="08B07393">
                            <wp:extent cx="2602853" cy="1798608"/>
                            <wp:effectExtent l="0" t="0" r="7620" b="0"/>
                            <wp:docPr id="31" name="Bildobjekt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6.PNG"/>
                                    <pic:cNvPicPr/>
                                  </pic:nvPicPr>
                                  <pic:blipFill>
                                    <a:blip r:embed="rId30">
                                      <a:extLst>
                                        <a:ext uri="{28A0092B-C50C-407E-A947-70E740481C1C}">
                                          <a14:useLocalDpi xmlns:a14="http://schemas.microsoft.com/office/drawing/2010/main" val="0"/>
                                        </a:ext>
                                      </a:extLst>
                                    </a:blip>
                                    <a:stretch>
                                      <a:fillRect/>
                                    </a:stretch>
                                  </pic:blipFill>
                                  <pic:spPr>
                                    <a:xfrm>
                                      <a:off x="0" y="0"/>
                                      <a:ext cx="2610906" cy="1804173"/>
                                    </a:xfrm>
                                    <a:prstGeom prst="rect">
                                      <a:avLst/>
                                    </a:prstGeom>
                                  </pic:spPr>
                                </pic:pic>
                              </a:graphicData>
                            </a:graphic>
                          </wp:inline>
                        </w:drawing>
                      </w:r>
                    </w:p>
                  </w:txbxContent>
                </v:textbox>
              </v:shape>
            </w:pict>
          </mc:Fallback>
        </mc:AlternateContent>
      </w:r>
    </w:p>
    <w:p w:rsidR="00D25A1F" w:rsidRPr="00011E57" w:rsidRDefault="00D25A1F" w:rsidP="00D25A1F">
      <w:pPr>
        <w:pStyle w:val="KursbuntNormal"/>
      </w:pPr>
    </w:p>
    <w:p w:rsidR="00D25A1F" w:rsidRDefault="00D25A1F" w:rsidP="00D25A1F">
      <w:pPr>
        <w:pStyle w:val="KursbuntNormal"/>
      </w:pPr>
      <w:r w:rsidRPr="00011E57">
        <w:t xml:space="preserve">Lösning </w:t>
      </w:r>
      <w:r>
        <w:t>Graf</w:t>
      </w:r>
      <w:r w:rsidRPr="00011E57">
        <w:tab/>
        <w:t xml:space="preserve">Lösningen erhålles </w:t>
      </w:r>
      <w:r>
        <w:t>av</w:t>
      </w:r>
    </w:p>
    <w:p w:rsidR="00D25A1F" w:rsidRDefault="0001044F" w:rsidP="00D25A1F">
      <w:pPr>
        <w:pStyle w:val="KursbuntNormal"/>
      </w:pPr>
      <w:r w:rsidRPr="00095908">
        <w:rPr>
          <w:i/>
          <w:color w:val="FF0000"/>
          <w:sz w:val="22"/>
        </w:rPr>
        <w:t>Ej ok på</w:t>
      </w:r>
      <w:r>
        <w:rPr>
          <w:i/>
          <w:color w:val="FF0000"/>
          <w:sz w:val="22"/>
        </w:rPr>
        <w:t xml:space="preserve"> tentamen.</w:t>
      </w:r>
      <w:r w:rsidR="00D25A1F">
        <w:tab/>
      </w:r>
      <w:r w:rsidR="00D25A1F" w:rsidRPr="00011E57">
        <w:t>skärningspunkterna</w:t>
      </w:r>
    </w:p>
    <w:p w:rsidR="00D25A1F" w:rsidRPr="00011E57" w:rsidRDefault="00D25A1F" w:rsidP="00D25A1F">
      <w:pPr>
        <w:pStyle w:val="KursbuntNormal"/>
      </w:pPr>
      <w:r>
        <w:tab/>
      </w:r>
      <w:r w:rsidRPr="00011E57">
        <w:t xml:space="preserve">mellan </w:t>
      </w:r>
    </w:p>
    <w:p w:rsidR="00D25A1F" w:rsidRDefault="00D25A1F" w:rsidP="00D25A1F">
      <w:pPr>
        <w:pStyle w:val="KursbuntNormal"/>
      </w:pPr>
      <w:r w:rsidRPr="00011E57">
        <w:tab/>
      </w:r>
      <m:oMath>
        <m:sSub>
          <m:sSubPr>
            <m:ctrlPr>
              <w:rPr>
                <w:rFonts w:ascii="Cambria Math" w:hAnsi="Cambria Math"/>
              </w:rPr>
            </m:ctrlPr>
          </m:sSubPr>
          <m:e>
            <m:r>
              <w:rPr>
                <w:rFonts w:ascii="Cambria Math" w:hAnsi="Cambria Math"/>
              </w:rPr>
              <m:t>y</m:t>
            </m:r>
          </m:e>
          <m:sub>
            <m:r>
              <m:rPr>
                <m:sty m:val="p"/>
              </m:rPr>
              <w:rPr>
                <w:rFonts w:ascii="Cambria Math" w:hAnsi="Cambria Math"/>
              </w:rPr>
              <m:t>1</m:t>
            </m:r>
          </m:sub>
        </m:sSub>
        <m:r>
          <m:rPr>
            <m:sty m:val="p"/>
          </m:rPr>
          <w:rPr>
            <w:rFonts w:ascii="Cambria Math" w:hAnsi="Cambria Math"/>
          </w:rPr>
          <m:t>=</m:t>
        </m:r>
        <m:d>
          <m:dPr>
            <m:begChr m:val="|"/>
            <m:endChr m:val="|"/>
            <m:ctrlPr>
              <w:rPr>
                <w:rFonts w:ascii="Cambria Math" w:hAnsi="Cambria Math"/>
              </w:rPr>
            </m:ctrlPr>
          </m:dPr>
          <m:e>
            <m:r>
              <w:rPr>
                <w:rFonts w:ascii="Cambria Math" w:hAnsi="Cambria Math"/>
              </w:rPr>
              <m:t>x</m:t>
            </m:r>
            <m:r>
              <m:rPr>
                <m:sty m:val="p"/>
              </m:rPr>
              <w:rPr>
                <w:rFonts w:ascii="Cambria Math" w:hAnsi="Cambria Math"/>
              </w:rPr>
              <m:t>-2</m:t>
            </m:r>
          </m:e>
        </m:d>
      </m:oMath>
      <w:r>
        <w:t xml:space="preserve"> och </w:t>
      </w:r>
    </w:p>
    <w:p w:rsidR="00D25A1F" w:rsidRPr="00C93276" w:rsidRDefault="00CE4444" w:rsidP="00D25A1F">
      <w:pPr>
        <w:pStyle w:val="KursbuntNormal"/>
      </w:pPr>
      <m:oMathPara>
        <m:oMathParaPr>
          <m:jc m:val="left"/>
        </m:oMathParaPr>
        <m:oMath>
          <m:sSub>
            <m:sSubPr>
              <m:ctrlPr>
                <w:rPr>
                  <w:rFonts w:ascii="Cambria Math" w:hAnsi="Cambria Math"/>
                </w:rPr>
              </m:ctrlPr>
            </m:sSubPr>
            <m:e>
              <m:r>
                <w:rPr>
                  <w:rFonts w:ascii="Cambria Math" w:hAnsi="Cambria Math"/>
                </w:rPr>
                <m:t>y</m:t>
              </m:r>
            </m:e>
            <m:sub>
              <m:r>
                <m:rPr>
                  <m:sty m:val="p"/>
                </m:rPr>
                <w:rPr>
                  <w:rFonts w:ascii="Cambria Math" w:hAnsi="Cambria Math"/>
                </w:rPr>
                <m:t>2</m:t>
              </m:r>
            </m:sub>
          </m:sSub>
          <m:r>
            <m:rPr>
              <m:sty m:val="p"/>
            </m:rPr>
            <w:rPr>
              <w:rFonts w:ascii="Cambria Math" w:hAnsi="Cambria Math"/>
            </w:rPr>
            <m:t>=5</m:t>
          </m:r>
        </m:oMath>
      </m:oMathPara>
    </w:p>
    <w:p w:rsidR="00D25A1F" w:rsidRPr="00011E57" w:rsidRDefault="00D25A1F" w:rsidP="00D25A1F">
      <w:pPr>
        <w:pStyle w:val="KursbuntNormal"/>
      </w:pPr>
      <w:r>
        <w:tab/>
        <w:t>S</w:t>
      </w:r>
      <w:r w:rsidRPr="00011E57">
        <w:t>e figuren till höger.</w:t>
      </w:r>
      <w:r w:rsidRPr="00011E57">
        <w:tab/>
      </w:r>
    </w:p>
    <w:p w:rsidR="00D25A1F" w:rsidRPr="00011E57" w:rsidRDefault="00D25A1F" w:rsidP="00D25A1F">
      <w:pPr>
        <w:pStyle w:val="KursbuntNormal"/>
      </w:pPr>
      <w:r w:rsidRPr="00011E57">
        <w:tab/>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=7</m:t>
        </m:r>
      </m:oMath>
    </w:p>
    <w:p w:rsidR="00D25A1F" w:rsidRPr="00011E57" w:rsidRDefault="00D25A1F" w:rsidP="00D25A1F">
      <w:pPr>
        <w:pStyle w:val="KursbuntNormal"/>
      </w:pPr>
    </w:p>
    <w:p w:rsidR="00D25A1F" w:rsidRPr="00011E57" w:rsidRDefault="00D25A1F" w:rsidP="00D25A1F">
      <w:pPr>
        <w:pStyle w:val="KursbuntNormal"/>
      </w:pPr>
      <w:r w:rsidRPr="00011E57">
        <w:tab/>
      </w:r>
    </w:p>
    <w:p w:rsidR="00D25A1F" w:rsidRPr="00011E57" w:rsidRDefault="00D25A1F" w:rsidP="00D25A1F">
      <w:pPr>
        <w:pStyle w:val="KursbuntNormal"/>
      </w:pPr>
      <w:r>
        <w:rPr>
          <w:rFonts w:ascii="Cambria Math" w:hAnsi="Cambria Math"/>
          <w:noProof/>
          <w:lang w:eastAsia="sv-SE"/>
        </w:rPr>
        <mc:AlternateContent>
          <mc:Choice Requires="wps">
            <w:drawing>
              <wp:anchor distT="0" distB="0" distL="114300" distR="114300" simplePos="0" relativeHeight="252424704" behindDoc="0" locked="0" layoutInCell="1" allowOverlap="1" wp14:anchorId="00AD3623" wp14:editId="10029404">
                <wp:simplePos x="0" y="0"/>
                <wp:positionH relativeFrom="column">
                  <wp:posOffset>3297555</wp:posOffset>
                </wp:positionH>
                <wp:positionV relativeFrom="paragraph">
                  <wp:posOffset>19685</wp:posOffset>
                </wp:positionV>
                <wp:extent cx="2799080" cy="193040"/>
                <wp:effectExtent l="0" t="0" r="1270" b="0"/>
                <wp:wrapTight wrapText="bothSides">
                  <wp:wrapPolygon edited="0">
                    <wp:start x="0" y="0"/>
                    <wp:lineTo x="0" y="19184"/>
                    <wp:lineTo x="21463" y="19184"/>
                    <wp:lineTo x="21463" y="0"/>
                    <wp:lineTo x="0" y="0"/>
                  </wp:wrapPolygon>
                </wp:wrapTight>
                <wp:docPr id="1643" name="Textruta 1643"/>
                <wp:cNvGraphicFramePr/>
                <a:graphic xmlns:a="http://schemas.openxmlformats.org/drawingml/2006/main">
                  <a:graphicData uri="http://schemas.microsoft.com/office/word/2010/wordprocessingShape">
                    <wps:wsp>
                      <wps:cNvSpPr txBox="1"/>
                      <wps:spPr>
                        <a:xfrm>
                          <a:off x="0" y="0"/>
                          <a:ext cx="2799080" cy="193040"/>
                        </a:xfrm>
                        <a:prstGeom prst="rect">
                          <a:avLst/>
                        </a:prstGeom>
                        <a:solidFill>
                          <a:prstClr val="white"/>
                        </a:solidFill>
                        <a:ln>
                          <a:noFill/>
                        </a:ln>
                        <a:effectLst/>
                      </wps:spPr>
                      <wps:txbx>
                        <w:txbxContent>
                          <w:p w:rsidR="00FD2D4F" w:rsidRPr="003D3F54" w:rsidRDefault="00FD2D4F" w:rsidP="00D25A1F">
                            <w:pPr>
                              <w:pStyle w:val="Caption"/>
                              <w:rPr>
                                <w:rFonts w:ascii="Cambria" w:hAnsi="Cambria"/>
                                <w:b w:val="0"/>
                                <w:sz w:val="22"/>
                                <w:szCs w:val="22"/>
                              </w:rPr>
                            </w:pPr>
                            <w:r w:rsidRPr="003D3F54">
                              <w:rPr>
                                <w:rFonts w:ascii="Cambria" w:hAnsi="Cambria"/>
                                <w:b w:val="0"/>
                                <w:color w:val="auto"/>
                                <w:sz w:val="22"/>
                                <w:szCs w:val="22"/>
                              </w:rPr>
                              <w:t xml:space="preserve">Grafisk lösning till ekvationen </w:t>
                            </w:r>
                            <m:oMath>
                              <m:r>
                                <m:rPr>
                                  <m:sty m:val="bi"/>
                                </m:rPr>
                                <w:rPr>
                                  <w:rFonts w:ascii="Cambria Math" w:hAnsi="Cambria Math"/>
                                  <w:color w:val="FF0000"/>
                                  <w:sz w:val="22"/>
                                  <w:szCs w:val="22"/>
                                </w:rPr>
                                <m:t>|x-2|</m:t>
                              </m:r>
                              <m:r>
                                <m:rPr>
                                  <m:sty m:val="bi"/>
                                </m:rPr>
                                <w:rPr>
                                  <w:rFonts w:ascii="Cambria Math" w:hAnsi="Cambria Math"/>
                                  <w:color w:val="auto"/>
                                  <w:sz w:val="22"/>
                                  <w:szCs w:val="22"/>
                                </w:rPr>
                                <m:t>=</m:t>
                              </m:r>
                              <m:r>
                                <m:rPr>
                                  <m:sty m:val="bi"/>
                                </m:rPr>
                                <w:rPr>
                                  <w:rFonts w:ascii="Cambria Math" w:hAnsi="Cambria Math"/>
                                  <w:color w:val="24A0D8" w:themeColor="accent2"/>
                                  <w:sz w:val="22"/>
                                  <w:szCs w:val="22"/>
                                </w:rPr>
                                <m:t>5</m:t>
                              </m:r>
                            </m:oMath>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0AD3623" id="Textruta 1643" o:spid="_x0000_s1061" type="#_x0000_t202" style="position:absolute;left:0;text-align:left;margin-left:259.65pt;margin-top:1.55pt;width:220.4pt;height:15.2pt;z-index:252424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" stroked="f">
                <v:textbox inset="0,0,0,0">
                  <w:txbxContent>
                    <w:p w:rsidR="00FD2D4F" w:rsidRPr="003D3F54" w:rsidRDefault="00FD2D4F" w:rsidP="00D25A1F">
                      <w:pPr>
                        <w:pStyle w:val="Caption"/>
                        <w:rPr>
                          <w:rFonts w:ascii="Cambria" w:hAnsi="Cambria"/>
                          <w:b w:val="0"/>
                          <w:sz w:val="22"/>
                          <w:szCs w:val="22"/>
                        </w:rPr>
                      </w:pPr>
                      <w:r w:rsidRPr="003D3F54">
                        <w:rPr>
                          <w:rFonts w:ascii="Cambria" w:hAnsi="Cambria"/>
                          <w:b w:val="0"/>
                          <w:color w:val="auto"/>
                          <w:sz w:val="22"/>
                          <w:szCs w:val="22"/>
                        </w:rPr>
                        <w:t xml:space="preserve">Grafisk lösning till ekvationen </w:t>
                      </w:r>
                      <m:oMath>
                        <m:r>
                          <m:rPr>
                            <m:sty m:val="bi"/>
                          </m:rPr>
                          <w:rPr>
                            <w:rFonts w:ascii="Cambria Math" w:hAnsi="Cambria Math"/>
                            <w:color w:val="FF0000"/>
                            <w:sz w:val="22"/>
                            <w:szCs w:val="22"/>
                          </w:rPr>
                          <m:t>|x-2|</m:t>
                        </m:r>
                        <m:r>
                          <m:rPr>
                            <m:sty m:val="bi"/>
                          </m:rPr>
                          <w:rPr>
                            <w:rFonts w:ascii="Cambria Math" w:hAnsi="Cambria Math"/>
                            <w:color w:val="auto"/>
                            <w:sz w:val="22"/>
                            <w:szCs w:val="22"/>
                          </w:rPr>
                          <m:t>=</m:t>
                        </m:r>
                        <m:r>
                          <m:rPr>
                            <m:sty m:val="bi"/>
                          </m:rPr>
                          <w:rPr>
                            <w:rFonts w:ascii="Cambria Math" w:hAnsi="Cambria Math"/>
                            <w:color w:val="24A0D8" w:themeColor="accent2"/>
                            <w:sz w:val="22"/>
                            <w:szCs w:val="22"/>
                          </w:rPr>
                          <m:t>5</m:t>
                        </m:r>
                      </m:oMath>
                    </w:p>
                  </w:txbxContent>
                </v:textbox>
                <w10:wrap type="tight"/>
              </v:shape>
            </w:pict>
          </mc:Fallback>
        </mc:AlternateContent>
      </w:r>
      <w:r w:rsidRPr="00011E57">
        <w:tab/>
      </w:r>
      <w:r w:rsidRPr="00011E57">
        <w:tab/>
      </w:r>
      <w:r w:rsidRPr="00011E57">
        <w:tab/>
      </w:r>
      <w:r w:rsidRPr="00011E57">
        <w:tab/>
        <w:t xml:space="preserve"> </w:t>
      </w:r>
      <w:r w:rsidRPr="00011E57">
        <w:tab/>
      </w:r>
    </w:p>
    <w:p w:rsidR="00D25A1F" w:rsidRDefault="00D25A1F" w:rsidP="00D25A1F">
      <w:pPr>
        <w:pStyle w:val="KursbuntNormal"/>
        <w:rPr>
          <w:b/>
          <w:color w:val="0C2953" w:themeColor="accent1" w:themeShade="80"/>
        </w:rPr>
      </w:pPr>
    </w:p>
    <w:p w:rsidR="00D25A1F" w:rsidRDefault="00D25A1F" w:rsidP="00D25A1F">
      <w:pPr>
        <w:pStyle w:val="KursbuntNormal"/>
        <w:rPr>
          <w:iCs/>
        </w:rPr>
      </w:pPr>
      <w:r>
        <w:rPr>
          <w:b/>
          <w:color w:val="0C2953" w:themeColor="accent1" w:themeShade="80"/>
        </w:rPr>
        <w:t>Ekvationer</w:t>
      </w:r>
      <w:r>
        <w:rPr>
          <w:iCs/>
        </w:rPr>
        <w:tab/>
        <w:t>I ekvationslösningarna ovan används tre olika metoder.</w:t>
      </w:r>
    </w:p>
    <w:p w:rsidR="00D25A1F" w:rsidRDefault="00D25A1F" w:rsidP="00D25A1F">
      <w:pPr>
        <w:pStyle w:val="KursbuntNormal"/>
      </w:pPr>
      <w:r w:rsidRPr="00011E57">
        <w:t xml:space="preserve">Lösning </w:t>
      </w:r>
      <w:r>
        <w:t>Geo</w:t>
      </w:r>
      <w:r>
        <w:rPr>
          <w:iCs/>
        </w:rPr>
        <w:tab/>
      </w:r>
      <w:r w:rsidR="00EF621A">
        <w:t>Om ekvationen är ”enkel” leder den</w:t>
      </w:r>
      <w:r w:rsidR="00EF621A" w:rsidRPr="00011E57">
        <w:t xml:space="preserve"> geometrisk</w:t>
      </w:r>
      <w:r w:rsidR="00EF621A">
        <w:t>a</w:t>
      </w:r>
      <w:r w:rsidR="00EF621A" w:rsidRPr="00011E57">
        <w:t xml:space="preserve"> tolkning</w:t>
      </w:r>
      <w:r w:rsidR="00EF621A">
        <w:t>en</w:t>
      </w:r>
      <w:r w:rsidR="00EF621A" w:rsidRPr="00011E57">
        <w:t xml:space="preserve"> </w:t>
      </w:r>
      <w:r w:rsidR="00EF621A">
        <w:t>snabbt till lösningarna.</w:t>
      </w:r>
    </w:p>
    <w:p w:rsidR="00D25A1F" w:rsidRDefault="00D25A1F" w:rsidP="00D25A1F">
      <w:pPr>
        <w:pStyle w:val="KursbuntNormal"/>
      </w:pPr>
      <w:r w:rsidRPr="00011E57">
        <w:t xml:space="preserve">Lösning </w:t>
      </w:r>
      <w:r>
        <w:t>Def</w:t>
      </w:r>
      <w:r>
        <w:tab/>
      </w:r>
      <w:r w:rsidRPr="00E5385A">
        <w:t xml:space="preserve">Om ekvationerna blir lite svårare </w:t>
      </w:r>
      <w:r w:rsidR="00EF621A">
        <w:t xml:space="preserve">behöver man skriva om ekvationen med hjälp av </w:t>
      </w:r>
      <w:r w:rsidRPr="00E5385A">
        <w:t xml:space="preserve">definitionen </w:t>
      </w:r>
      <w:r w:rsidR="00EF621A">
        <w:t>för</w:t>
      </w:r>
      <w:r w:rsidRPr="00E5385A">
        <w:t xml:space="preserve"> absolutbelopp</w:t>
      </w:r>
      <w:r>
        <w:t xml:space="preserve">. </w:t>
      </w:r>
    </w:p>
    <w:p w:rsidR="00D25A1F" w:rsidRDefault="00D25A1F" w:rsidP="00D25A1F">
      <w:pPr>
        <w:pStyle w:val="KursbuntNormal"/>
      </w:pPr>
      <w:r w:rsidRPr="00011E57">
        <w:t xml:space="preserve">Lösning </w:t>
      </w:r>
      <w:r>
        <w:t xml:space="preserve">Graf </w:t>
      </w:r>
      <w:r>
        <w:tab/>
        <w:t xml:space="preserve">En rent grafisk lösning kan vara bra för kontroll och förståelse. </w:t>
      </w:r>
    </w:p>
    <w:p w:rsidR="00D25A1F" w:rsidRPr="004B29DF" w:rsidRDefault="00AF5CBE" w:rsidP="00D25A1F">
      <w:pPr>
        <w:pStyle w:val="KursbuntNormal"/>
      </w:pPr>
      <w:r w:rsidRPr="00095908">
        <w:rPr>
          <w:i/>
          <w:color w:val="FF0000"/>
          <w:sz w:val="22"/>
        </w:rPr>
        <w:t>Ej ok på</w:t>
      </w:r>
      <w:r>
        <w:rPr>
          <w:i/>
          <w:color w:val="FF0000"/>
          <w:sz w:val="22"/>
        </w:rPr>
        <w:t xml:space="preserve"> tentamen.</w:t>
      </w:r>
      <w:r w:rsidR="00D25A1F">
        <w:tab/>
      </w:r>
      <w:r w:rsidR="00D25A1F" w:rsidRPr="00D324BB">
        <w:rPr>
          <w:b/>
        </w:rPr>
        <w:t xml:space="preserve">OBS! </w:t>
      </w:r>
      <w:r w:rsidR="00D25A1F">
        <w:t>Avläsning av skärningspunkter i graf är inte tillräcklig som motivering på Basårets tentor.</w:t>
      </w: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pPr>
      <w:r w:rsidRPr="00956CCB">
        <w:rPr>
          <w:b/>
          <w:color w:val="0C2953" w:themeColor="accent1" w:themeShade="80"/>
        </w:rPr>
        <w:t>Exempel</w:t>
      </w:r>
      <w:r>
        <w:rPr>
          <w:b/>
          <w:color w:val="0C2953" w:themeColor="accent1" w:themeShade="80"/>
        </w:rPr>
        <w:t xml:space="preserve"> 4</w:t>
      </w:r>
      <w:r w:rsidRPr="00E5385A">
        <w:tab/>
        <w:t xml:space="preserve">Lös 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+4</m:t>
            </m:r>
          </m:e>
        </m:d>
        <m:r>
          <m:rPr>
            <m:sty m:val="p"/>
          </m:rPr>
          <w:rPr>
            <w:rFonts w:ascii="Cambria Math" w:hAnsi="Cambria Math"/>
          </w:rPr>
          <m:t>=2</m:t>
        </m:r>
      </m:oMath>
    </w:p>
    <w:p w:rsidR="00D25A1F" w:rsidRPr="00E5385A" w:rsidRDefault="00D25A1F" w:rsidP="00D25A1F">
      <w:pPr>
        <w:pStyle w:val="KursbuntNormal"/>
      </w:pPr>
    </w:p>
    <w:p w:rsidR="00D25A1F" w:rsidRPr="00E5385A" w:rsidRDefault="00D25A1F" w:rsidP="00D25A1F">
      <w:pPr>
        <w:pStyle w:val="KursbuntNormal"/>
      </w:pPr>
      <w:r w:rsidRPr="00011E57">
        <w:t xml:space="preserve">Lösning </w:t>
      </w:r>
      <w:r>
        <w:t>Geo</w:t>
      </w:r>
      <w:r>
        <w:tab/>
      </w:r>
      <w:r w:rsidRPr="00E5385A">
        <w:t>Omskrivning:</w:t>
      </w:r>
      <w:r w:rsidRPr="00E5385A">
        <w:tab/>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d>
              <m:dPr>
                <m:ctrlPr>
                  <w:rPr>
                    <w:rFonts w:ascii="Cambria Math" w:hAnsi="Cambria Math"/>
                  </w:rPr>
                </m:ctrlPr>
              </m:dPr>
              <m:e>
                <m:r>
                  <m:rPr>
                    <m:sty m:val="p"/>
                  </m:rPr>
                  <w:rPr>
                    <w:rFonts w:ascii="Cambria Math" w:hAnsi="Cambria Math"/>
                  </w:rPr>
                  <m:t>-4</m:t>
                </m:r>
              </m:e>
            </m:d>
          </m:e>
        </m:d>
        <m:r>
          <m:rPr>
            <m:sty m:val="p"/>
          </m:rPr>
          <w:rPr>
            <w:rFonts w:ascii="Cambria Math" w:hAnsi="Cambria Math"/>
          </w:rPr>
          <m:t>=2</m:t>
        </m:r>
      </m:oMath>
    </w:p>
    <w:p w:rsidR="00D25A1F" w:rsidRPr="00E5385A" w:rsidRDefault="00D25A1F" w:rsidP="00D25A1F">
      <w:pPr>
        <w:pStyle w:val="KursbuntNormal"/>
      </w:pPr>
      <w:r w:rsidRPr="00E5385A">
        <w:tab/>
        <w:t xml:space="preserve">Finn de tal </w:t>
      </w:r>
      <m:oMath>
        <m:r>
          <w:rPr>
            <w:rFonts w:ascii="Cambria Math" w:hAnsi="Cambria Math"/>
          </w:rPr>
          <m:t>x</m:t>
        </m:r>
      </m:oMath>
      <w:r w:rsidRPr="00E5385A">
        <w:t xml:space="preserve">, sådana att avståndet till talet </w:t>
      </w:r>
      <m:oMath>
        <m:r>
          <m:rPr>
            <m:sty m:val="p"/>
          </m:rPr>
          <w:rPr>
            <w:rFonts w:ascii="Cambria Math" w:hAnsi="Cambria Math"/>
          </w:rPr>
          <m:t>-4</m:t>
        </m:r>
      </m:oMath>
      <w:r w:rsidRPr="00E5385A">
        <w:t xml:space="preserve"> är 2.</w:t>
      </w:r>
    </w:p>
    <w:p w:rsidR="00D25A1F" w:rsidRPr="00E5385A" w:rsidRDefault="00D25A1F" w:rsidP="00D25A1F">
      <w:pPr>
        <w:pStyle w:val="KursbuntNormal"/>
      </w:pPr>
      <w:r>
        <w:tab/>
      </w:r>
      <w:r w:rsidRPr="00E5385A">
        <w:t>Svar:</w:t>
      </w:r>
      <w:r w:rsidRPr="00E5385A">
        <w:tab/>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=-2</m:t>
        </m:r>
        <m:r>
          <m:rPr>
            <m:nor/>
          </m:rPr>
          <m:t xml:space="preserve"> och </m:t>
        </m:r>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=-6</m:t>
        </m:r>
      </m:oMath>
      <w:r w:rsidRPr="00E5385A">
        <w:t>.</w:t>
      </w:r>
    </w:p>
    <w:p w:rsidR="00D25A1F" w:rsidRDefault="00D25A1F" w:rsidP="00D25A1F">
      <w:pPr>
        <w:pStyle w:val="KursbuntNormal"/>
      </w:pPr>
    </w:p>
    <w:p w:rsidR="00D25A1F" w:rsidRPr="00E5385A" w:rsidRDefault="00D25A1F" w:rsidP="00D25A1F">
      <w:pPr>
        <w:pStyle w:val="KursbuntNormal"/>
      </w:pPr>
      <w:r>
        <w:rPr>
          <w:iCs/>
        </w:rPr>
        <w:t xml:space="preserve"> </w:t>
      </w:r>
    </w:p>
    <w:p w:rsidR="00D25A1F" w:rsidRDefault="00D25A1F" w:rsidP="00D25A1F">
      <w:pPr>
        <w:pStyle w:val="KursbuntNormal"/>
      </w:pPr>
    </w:p>
    <w:p w:rsidR="00D25A1F" w:rsidRPr="00011E57" w:rsidRDefault="00D25A1F" w:rsidP="00D25A1F">
      <w:pPr>
        <w:pStyle w:val="KursbuntNormal"/>
      </w:pPr>
    </w:p>
    <w:p w:rsidR="00D25A1F" w:rsidRDefault="00D25A1F" w:rsidP="00D25A1F">
      <w:pPr>
        <w:pStyle w:val="KursbuntNormal"/>
      </w:pPr>
      <w:r w:rsidRPr="00956CCB">
        <w:rPr>
          <w:b/>
          <w:color w:val="0C2953" w:themeColor="accent1" w:themeShade="80"/>
        </w:rPr>
        <w:lastRenderedPageBreak/>
        <w:t>Exempel</w:t>
      </w:r>
      <w:r>
        <w:rPr>
          <w:b/>
          <w:color w:val="0C2953" w:themeColor="accent1" w:themeShade="80"/>
        </w:rPr>
        <w:t xml:space="preserve"> 5</w:t>
      </w:r>
      <w:r w:rsidRPr="00E5385A">
        <w:tab/>
        <w:t xml:space="preserve">Lös 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+11</m:t>
            </m:r>
          </m:e>
        </m:d>
        <m:r>
          <m:rPr>
            <m:sty m:val="p"/>
          </m:rPr>
          <w:rPr>
            <w:rFonts w:ascii="Cambria Math" w:hAnsi="Cambria Math"/>
          </w:rPr>
          <m:t>=-6</m:t>
        </m:r>
      </m:oMath>
    </w:p>
    <w:p w:rsidR="00D25A1F" w:rsidRPr="00E5385A" w:rsidRDefault="00D25A1F" w:rsidP="00D25A1F">
      <w:pPr>
        <w:pStyle w:val="KursbuntNormal"/>
      </w:pPr>
    </w:p>
    <w:p w:rsidR="00D25A1F" w:rsidRPr="00E5385A" w:rsidRDefault="00D25A1F" w:rsidP="00D25A1F">
      <w:pPr>
        <w:pStyle w:val="KursbuntNormal"/>
      </w:pPr>
      <w:r w:rsidRPr="00011E57">
        <w:t xml:space="preserve">Lösning </w:t>
      </w:r>
      <w:r>
        <w:t>Geo</w:t>
      </w:r>
      <w:r w:rsidRPr="00E5385A">
        <w:tab/>
        <w:t xml:space="preserve">Finn de tal </w:t>
      </w:r>
      <m:oMath>
        <m:r>
          <w:rPr>
            <w:rFonts w:ascii="Cambria Math" w:hAnsi="Cambria Math"/>
          </w:rPr>
          <m:t>x</m:t>
        </m:r>
      </m:oMath>
      <w:r w:rsidRPr="00E5385A">
        <w:t xml:space="preserve">, sådana att avståndet till talet </w:t>
      </w:r>
      <m:oMath>
        <m:r>
          <m:rPr>
            <m:sty m:val="p"/>
          </m:rPr>
          <w:rPr>
            <w:rFonts w:ascii="Cambria Math" w:hAnsi="Cambria Math"/>
          </w:rPr>
          <m:t>-11</m:t>
        </m:r>
      </m:oMath>
      <w:r w:rsidRPr="00E5385A">
        <w:t xml:space="preserve"> är </w:t>
      </w:r>
      <m:oMath>
        <m:r>
          <m:rPr>
            <m:sty m:val="p"/>
          </m:rPr>
          <w:rPr>
            <w:rFonts w:ascii="Cambria Math" w:hAnsi="Cambria Math"/>
          </w:rPr>
          <m:t>-6</m:t>
        </m:r>
      </m:oMath>
      <w:r w:rsidRPr="00E5385A">
        <w:t>.</w:t>
      </w:r>
    </w:p>
    <w:p w:rsidR="00D25A1F" w:rsidRPr="00E5385A" w:rsidRDefault="00D25A1F" w:rsidP="00D25A1F">
      <w:pPr>
        <w:pStyle w:val="KursbuntNormal"/>
      </w:pPr>
      <w:r>
        <w:tab/>
        <w:t xml:space="preserve">Svar: </w:t>
      </w:r>
      <w:r w:rsidRPr="00E5385A">
        <w:t>Lösning saknas eftersom inga avstånd, inga absolutbelopp, kan vara negativa.</w:t>
      </w:r>
    </w:p>
    <w:p w:rsidR="00D25A1F" w:rsidRDefault="00D25A1F" w:rsidP="00D25A1F">
      <w:pPr>
        <w:pStyle w:val="KursbuntNormal"/>
        <w:rPr>
          <w:b/>
          <w:color w:val="0C2953" w:themeColor="accent1" w:themeShade="80"/>
        </w:rPr>
      </w:pPr>
    </w:p>
    <w:p w:rsidR="00D25A1F" w:rsidRDefault="00D25A1F" w:rsidP="00D25A1F">
      <w:pPr>
        <w:pStyle w:val="KursbuntNormal"/>
        <w:ind w:left="0" w:firstLine="0"/>
        <w:rPr>
          <w:b/>
          <w:color w:val="0C2953" w:themeColor="accent1" w:themeShade="80"/>
        </w:rPr>
      </w:pPr>
    </w:p>
    <w:p w:rsidR="00D25A1F" w:rsidRDefault="00D25A1F" w:rsidP="00D25A1F">
      <w:pPr>
        <w:pStyle w:val="KursbuntNormal"/>
      </w:pPr>
      <w:r w:rsidRPr="00956CCB">
        <w:rPr>
          <w:b/>
          <w:color w:val="0C2953" w:themeColor="accent1" w:themeShade="80"/>
        </w:rPr>
        <w:t>Exempel</w:t>
      </w:r>
      <w:r>
        <w:rPr>
          <w:b/>
          <w:color w:val="0C2953" w:themeColor="accent1" w:themeShade="80"/>
        </w:rPr>
        <w:t xml:space="preserve"> 6</w:t>
      </w:r>
      <w:r w:rsidRPr="00011E57">
        <w:tab/>
        <w:t xml:space="preserve">Beräkna </w:t>
      </w:r>
      <m:oMath>
        <m:d>
          <m:dPr>
            <m:begChr m:val="|"/>
            <m:endChr m:val="|"/>
            <m:ctrlPr>
              <w:rPr>
                <w:rFonts w:ascii="Cambria Math" w:hAnsi="Cambria Math"/>
              </w:rPr>
            </m:ctrlPr>
          </m:dPr>
          <m:e>
            <m:r>
              <w:rPr>
                <w:rFonts w:ascii="Cambria Math" w:hAnsi="Cambria Math"/>
              </w:rPr>
              <m:t>3-2x</m:t>
            </m:r>
          </m:e>
        </m:d>
        <m:r>
          <m:rPr>
            <m:sty m:val="p"/>
          </m:rPr>
          <w:rPr>
            <w:rFonts w:ascii="Cambria Math" w:hAnsi="Cambria Math"/>
          </w:rPr>
          <m:t>=7</m:t>
        </m:r>
      </m:oMath>
      <w:r w:rsidRPr="00011E57">
        <w:t xml:space="preserve"> </w:t>
      </w:r>
    </w:p>
    <w:p w:rsidR="00D25A1F" w:rsidRPr="00011E57" w:rsidRDefault="00D25A1F" w:rsidP="00D25A1F">
      <w:pPr>
        <w:pStyle w:val="KursbuntNormal"/>
      </w:pPr>
    </w:p>
    <w:p w:rsidR="00D25A1F" w:rsidRPr="00E5385A" w:rsidRDefault="00D25A1F" w:rsidP="00D25A1F">
      <w:pPr>
        <w:pStyle w:val="KursbuntNormal"/>
      </w:pPr>
      <w:r w:rsidRPr="00011E57">
        <w:t xml:space="preserve">Lösning </w:t>
      </w:r>
      <w:r>
        <w:t>Def</w:t>
      </w:r>
      <w:r w:rsidRPr="00E5385A">
        <w:t xml:space="preserve"> </w:t>
      </w:r>
      <w:r>
        <w:tab/>
        <w:t xml:space="preserve">Teckenväxlingen sker vid  </w:t>
      </w:r>
      <m:oMath>
        <m:d>
          <m:dPr>
            <m:begChr m:val="|"/>
            <m:endChr m:val="|"/>
            <m:ctrlPr>
              <w:rPr>
                <w:rFonts w:ascii="Cambria Math" w:hAnsi="Cambria Math"/>
                <w:i/>
                <w:iCs/>
              </w:rPr>
            </m:ctrlPr>
          </m:dPr>
          <m:e>
            <m:r>
              <w:rPr>
                <w:rFonts w:ascii="Cambria Math" w:hAnsi="Cambria Math"/>
              </w:rPr>
              <m:t>3-2x</m:t>
            </m:r>
          </m:e>
        </m:d>
        <m:r>
          <m:rPr>
            <m:sty m:val="p"/>
          </m:rPr>
          <w:rPr>
            <w:rFonts w:ascii="Cambria Math" w:hAnsi="Cambria Math"/>
          </w:rPr>
          <m:t>=0⇒</m:t>
        </m:r>
        <m:r>
          <w:rPr>
            <w:rFonts w:ascii="Cambria Math" w:hAnsi="Cambria Math"/>
          </w:rPr>
          <m:t>x=</m:t>
        </m:r>
        <m:f>
          <m:fPr>
            <m:ctrlPr>
              <w:rPr>
                <w:rFonts w:ascii="Cambria Math" w:hAnsi="Cambria Math"/>
                <w:i/>
              </w:rPr>
            </m:ctrlPr>
          </m:fPr>
          <m:num>
            <m:r>
              <w:rPr>
                <w:rFonts w:ascii="Cambria Math" w:hAnsi="Cambria Math"/>
              </w:rPr>
              <m:t>3</m:t>
            </m:r>
          </m:num>
          <m:den>
            <m:r>
              <w:rPr>
                <w:rFonts w:ascii="Cambria Math" w:hAnsi="Cambria Math"/>
              </w:rPr>
              <m:t>2</m:t>
            </m:r>
          </m:den>
        </m:f>
      </m:oMath>
    </w:p>
    <w:p w:rsidR="00D25A1F" w:rsidRDefault="00D25A1F" w:rsidP="00D25A1F">
      <w:pPr>
        <w:pStyle w:val="KursbuntNormal"/>
      </w:pPr>
      <w:r>
        <w:tab/>
      </w:r>
      <w:r w:rsidRPr="00E5385A">
        <w:t xml:space="preserve">Absolutbeloppen </w:t>
      </w:r>
      <w:r>
        <w:t>tas bort</w:t>
      </w:r>
      <w:r w:rsidRPr="00E5385A">
        <w:t xml:space="preserve"> </w:t>
      </w:r>
      <w:r>
        <w:t>med hjälp</w:t>
      </w:r>
      <w:r w:rsidRPr="00E5385A">
        <w:t xml:space="preserve"> defi</w:t>
      </w:r>
      <w:r>
        <w:t>nitionen i de två intervallen:</w:t>
      </w:r>
    </w:p>
    <w:p w:rsidR="00D25A1F" w:rsidRPr="00E5385A" w:rsidRDefault="00D25A1F" w:rsidP="00580A06">
      <w:pPr>
        <w:pStyle w:val="KursbuntNormal"/>
        <w:ind w:left="0" w:firstLine="0"/>
      </w:pPr>
      <w:r>
        <w:rPr>
          <w:noProof/>
          <w:lang w:eastAsia="sv-SE"/>
        </w:rPr>
        <mc:AlternateContent>
          <mc:Choice Requires="wpg">
            <w:drawing>
              <wp:anchor distT="0" distB="0" distL="114300" distR="114300" simplePos="0" relativeHeight="252429824" behindDoc="0" locked="0" layoutInCell="1" allowOverlap="1" wp14:anchorId="08426657" wp14:editId="765CB9D8">
                <wp:simplePos x="0" y="0"/>
                <wp:positionH relativeFrom="column">
                  <wp:posOffset>471170</wp:posOffset>
                </wp:positionH>
                <wp:positionV relativeFrom="paragraph">
                  <wp:posOffset>101276</wp:posOffset>
                </wp:positionV>
                <wp:extent cx="5499100" cy="1843391"/>
                <wp:effectExtent l="0" t="0" r="101600" b="5080"/>
                <wp:wrapNone/>
                <wp:docPr id="1644" name="Grupp 1644"/>
                <wp:cNvGraphicFramePr/>
                <a:graphic xmlns:a="http://schemas.openxmlformats.org/drawingml/2006/main">
                  <a:graphicData uri="http://schemas.microsoft.com/office/word/2010/wordprocessingGroup">
                    <wpg:wgp>
                      <wpg:cNvGrpSpPr/>
                      <wpg:grpSpPr>
                        <a:xfrm>
                          <a:off x="0" y="0"/>
                          <a:ext cx="5499100" cy="1843391"/>
                          <a:chOff x="0" y="-68580"/>
                          <a:chExt cx="4693285" cy="1843391"/>
                        </a:xfrm>
                      </wpg:grpSpPr>
                      <wpg:grpSp>
                        <wpg:cNvPr id="1645" name="Grupp 1645"/>
                        <wpg:cNvGrpSpPr/>
                        <wpg:grpSpPr>
                          <a:xfrm>
                            <a:off x="0" y="228600"/>
                            <a:ext cx="4693285" cy="76835"/>
                            <a:chOff x="0" y="0"/>
                            <a:chExt cx="4693285" cy="76835"/>
                          </a:xfrm>
                        </wpg:grpSpPr>
                        <wps:wsp>
                          <wps:cNvPr id="1646" name="Rak pil 1646"/>
                          <wps:cNvCnPr/>
                          <wps:spPr>
                            <a:xfrm>
                              <a:off x="0" y="28575"/>
                              <a:ext cx="4693285" cy="0"/>
                            </a:xfrm>
                            <a:prstGeom prst="straightConnector1">
                              <a:avLst/>
                            </a:prstGeom>
                            <a:noFill/>
                            <a:ln w="9525" cap="flat" cmpd="sng" algn="ctr">
                              <a:solidFill>
                                <a:sysClr val="windowText" lastClr="000000"/>
                              </a:solidFill>
                              <a:prstDash val="solid"/>
                              <a:tailEnd type="arrow"/>
                            </a:ln>
                            <a:effectLst/>
                          </wps:spPr>
                          <wps:bodyPr/>
                        </wps:wsp>
                        <wps:wsp>
                          <wps:cNvPr id="1647" name="Rak 1647"/>
                          <wps:cNvCnPr/>
                          <wps:spPr>
                            <a:xfrm>
                              <a:off x="2628900" y="0"/>
                              <a:ext cx="0" cy="76835"/>
                            </a:xfrm>
                            <a:prstGeom prst="line">
                              <a:avLst/>
                            </a:prstGeom>
                            <a:noFill/>
                            <a:ln w="9525" cap="flat" cmpd="sng" algn="ctr">
                              <a:solidFill>
                                <a:sysClr val="windowText" lastClr="000000"/>
                              </a:solidFill>
                              <a:prstDash val="solid"/>
                            </a:ln>
                            <a:effectLst/>
                          </wps:spPr>
                          <wps:bodyPr/>
                        </wps:wsp>
                      </wpg:grpSp>
                      <wps:wsp>
                        <wps:cNvPr id="1651" name="Rak 1651"/>
                        <wps:cNvCnPr/>
                        <wps:spPr>
                          <a:xfrm>
                            <a:off x="2631828" y="340034"/>
                            <a:ext cx="12426" cy="1434777"/>
                          </a:xfrm>
                          <a:prstGeom prst="line">
                            <a:avLst/>
                          </a:prstGeom>
                          <a:noFill/>
                          <a:ln w="9525" cap="flat" cmpd="sng" algn="ctr">
                            <a:solidFill>
                              <a:sysClr val="windowText" lastClr="000000"/>
                            </a:solidFill>
                            <a:prstDash val="dash"/>
                          </a:ln>
                          <a:effectLst/>
                        </wps:spPr>
                        <wps:bodyPr/>
                      </wps:wsp>
                      <wps:wsp>
                        <wps:cNvPr id="1652" name="Textruta 1652"/>
                        <wps:cNvSpPr txBox="1"/>
                        <wps:spPr>
                          <a:xfrm>
                            <a:off x="2436606" y="-68580"/>
                            <a:ext cx="407670" cy="363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661A1B" w:rsidRDefault="00FD2D4F" w:rsidP="00D25A1F">
                              <w:pPr>
                                <w:rPr>
                                  <w:rFonts w:ascii="Cambria" w:hAnsi="Cambria"/>
                                  <w:sz w:val="16"/>
                                </w:rPr>
                              </w:pPr>
                              <m:oMathPara>
                                <m:oMath>
                                  <m:f>
                                    <m:fPr>
                                      <m:type m:val="skw"/>
                                      <m:ctrlPr>
                                        <w:rPr>
                                          <w:rFonts w:ascii="Cambria Math" w:eastAsiaTheme="minorEastAsia" w:hAnsi="Cambria Math"/>
                                          <w:i/>
                                          <w:szCs w:val="24"/>
                                        </w:rPr>
                                      </m:ctrlPr>
                                    </m:fPr>
                                    <m:num>
                                      <m:r>
                                        <w:rPr>
                                          <w:rFonts w:ascii="Cambria Math" w:eastAsiaTheme="minorEastAsia" w:hAnsi="Cambria Math"/>
                                          <w:szCs w:val="24"/>
                                        </w:rPr>
                                        <m:t>3</m:t>
                                      </m:r>
                                    </m:num>
                                    <m:den>
                                      <m:r>
                                        <w:rPr>
                                          <w:rFonts w:ascii="Cambria Math" w:eastAsiaTheme="minorEastAsia" w:hAnsi="Cambria Math"/>
                                          <w:szCs w:val="24"/>
                                        </w:rPr>
                                        <m:t>2</m:t>
                                      </m:r>
                                    </m:den>
                                  </m:f>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53" name="Textruta 1653"/>
                        <wps:cNvSpPr txBox="1"/>
                        <wps:spPr>
                          <a:xfrm>
                            <a:off x="47625" y="0"/>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A239FE" w:rsidRDefault="00FD2D4F" w:rsidP="00D25A1F">
                              <w:pPr>
                                <w:rPr>
                                  <w:rFonts w:ascii="Cambria" w:hAnsi="Cambria"/>
                                  <w:i/>
                                  <w:sz w:val="24"/>
                                </w:rPr>
                              </w:pPr>
                              <w:r w:rsidRPr="00A239FE">
                                <w:rPr>
                                  <w:rFonts w:ascii="Cambria" w:hAnsi="Cambria"/>
                                  <w:i/>
                                  <w:sz w:val="24"/>
                                </w:rPr>
                                <w:t>x</w:t>
                              </w:r>
                            </w:p>
                            <w:p w:rsidR="00FD2D4F" w:rsidRDefault="00FD2D4F" w:rsidP="00D25A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8426657" id="Grupp 1644" o:spid="_x0000_s1062" style="position:absolute;margin-left:37.1pt;margin-top:7.95pt;width:433pt;height:145.15pt;z-index:252429824;mso-width-relative:margin;mso-height-relative:margin" coordorigin=",-685" coordsize="46932,18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">
                <v:group id="Grupp 1645" o:spid="_x0000_s1063" style="position:absolute;top:2286;width:46932;height:768" coordsize="46932,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">
                  <v:shape id="Rak pil 1646" o:spid="_x0000_s1064" type="#_x0000_t32" style="position:absolute;top:285;width:469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" strokecolor="windowText">
                    <v:stroke endarrow="open"/>
                  </v:shape>
                  <v:line id="Rak 1647" o:spid="_x0000_s1065" style="position:absolute;visibility:visible;mso-wrap-style:square" from="26289,0" to="26289,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" strokecolor="windowText"/>
                </v:group>
                <v:line id="Rak 1651" o:spid="_x0000_s1066" style="position:absolute;visibility:visible;mso-wrap-style:square" from="26318,3400" to="26442,177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" strokecolor="windowText">
                  <v:stroke dashstyle="dash"/>
                </v:line>
                <v:shape id="Textruta 1652" o:spid="_x0000_s1067" type="#_x0000_t202" style="position:absolute;left:24366;top:-685;width:4076;height:36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" filled="f" stroked="f" strokeweight=".5pt">
                  <v:textbox>
                    <w:txbxContent>
                      <w:p w:rsidR="00FD2D4F" w:rsidRPr="00661A1B" w:rsidRDefault="00FD2D4F" w:rsidP="00D25A1F">
                        <w:pPr>
                          <w:rPr>
                            <w:rFonts w:ascii="Cambria" w:hAnsi="Cambria"/>
                            <w:sz w:val="16"/>
                          </w:rPr>
                        </w:pPr>
                        <m:oMathPara>
                          <m:oMath>
                            <m:f>
                              <m:fPr>
                                <m:type m:val="skw"/>
                                <m:ctrlPr>
                                  <w:rPr>
                                    <w:rFonts w:ascii="Cambria Math" w:eastAsiaTheme="minorEastAsia" w:hAnsi="Cambria Math"/>
                                    <w:i/>
                                    <w:szCs w:val="24"/>
                                  </w:rPr>
                                </m:ctrlPr>
                              </m:fPr>
                              <m:num>
                                <m:r>
                                  <w:rPr>
                                    <w:rFonts w:ascii="Cambria Math" w:eastAsiaTheme="minorEastAsia" w:hAnsi="Cambria Math"/>
                                    <w:szCs w:val="24"/>
                                  </w:rPr>
                                  <m:t>3</m:t>
                                </m:r>
                              </m:num>
                              <m:den>
                                <m:r>
                                  <w:rPr>
                                    <w:rFonts w:ascii="Cambria Math" w:eastAsiaTheme="minorEastAsia" w:hAnsi="Cambria Math"/>
                                    <w:szCs w:val="24"/>
                                  </w:rPr>
                                  <m:t>2</m:t>
                                </m:r>
                              </m:den>
                            </m:f>
                          </m:oMath>
                        </m:oMathPara>
                      </w:p>
                    </w:txbxContent>
                  </v:textbox>
                </v:shape>
                <v:shape id="Textruta 1653" o:spid="_x0000_s1068" type="#_x0000_t202" style="position:absolute;left:476;width:4076;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" filled="f" stroked="f" strokeweight=".5pt">
                  <v:textbox>
                    <w:txbxContent>
                      <w:p w:rsidR="00FD2D4F" w:rsidRPr="00A239FE" w:rsidRDefault="00FD2D4F" w:rsidP="00D25A1F">
                        <w:pPr>
                          <w:rPr>
                            <w:rFonts w:ascii="Cambria" w:hAnsi="Cambria"/>
                            <w:i/>
                            <w:sz w:val="24"/>
                          </w:rPr>
                        </w:pPr>
                        <w:r w:rsidRPr="00A239FE">
                          <w:rPr>
                            <w:rFonts w:ascii="Cambria" w:hAnsi="Cambria"/>
                            <w:i/>
                            <w:sz w:val="24"/>
                          </w:rPr>
                          <w:t>x</w:t>
                        </w:r>
                      </w:p>
                      <w:p w:rsidR="00FD2D4F" w:rsidRDefault="00FD2D4F" w:rsidP="00D25A1F"/>
                    </w:txbxContent>
                  </v:textbox>
                </v:shape>
              </v:group>
            </w:pict>
          </mc:Fallback>
        </mc:AlternateContent>
      </w:r>
    </w:p>
    <w:p w:rsidR="00D25A1F" w:rsidRPr="00BC6FA4" w:rsidRDefault="00D25A1F" w:rsidP="00D25A1F">
      <w:pPr>
        <w:spacing w:line="276" w:lineRule="auto"/>
        <w:ind w:left="567"/>
        <w:rPr>
          <w:rFonts w:ascii="Times New Roman" w:eastAsia="Times New Roman" w:hAnsi="Times New Roman" w:cs="Times New Roman"/>
        </w:rPr>
      </w:pPr>
    </w:p>
    <w:p w:rsidR="00D25A1F" w:rsidRPr="00BC6FA4" w:rsidRDefault="00D25A1F" w:rsidP="00D25A1F">
      <w:pPr>
        <w:spacing w:line="276" w:lineRule="auto"/>
        <w:ind w:left="567"/>
        <w:rPr>
          <w:rFonts w:ascii="Times New Roman" w:eastAsia="Times New Roman" w:hAnsi="Times New Roman" w:cs="Times New Roman"/>
        </w:rPr>
      </w:pPr>
      <w:r w:rsidRPr="00BC6FA4">
        <w:rPr>
          <w:rFonts w:ascii="Times New Roman" w:eastAsia="Times New Roman" w:hAnsi="Times New Roman" w:cs="Times New Roman"/>
        </w:rPr>
        <w:tab/>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p>
    <w:tbl>
      <w:tblPr>
        <w:tblStyle w:val="TableGrid"/>
        <w:tblW w:w="5029" w:type="pc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63"/>
        <w:gridCol w:w="3902"/>
        <w:gridCol w:w="3930"/>
      </w:tblGrid>
      <w:tr w:rsidR="00D25A1F" w:rsidRPr="00BC6FA4" w:rsidTr="00D25A1F">
        <w:tc>
          <w:tcPr>
            <w:tcW w:w="966" w:type="pct"/>
          </w:tcPr>
          <w:p w:rsidR="00D25A1F" w:rsidRPr="00F471F9" w:rsidRDefault="00D25A1F" w:rsidP="00D25A1F">
            <w:pPr>
              <w:rPr>
                <w:rFonts w:ascii="Cambria" w:eastAsia="Times New Roman" w:hAnsi="Cambria"/>
                <w:i/>
                <w:noProof/>
              </w:rPr>
            </w:pPr>
            <w:r w:rsidRPr="00F471F9">
              <w:rPr>
                <w:rFonts w:ascii="Cambria" w:eastAsia="Times New Roman" w:hAnsi="Cambria"/>
                <w:i/>
                <w:noProof/>
              </w:rPr>
              <w:t>Intervall:</w:t>
            </w:r>
          </w:p>
          <w:p w:rsidR="00D25A1F" w:rsidRDefault="00D25A1F" w:rsidP="00D25A1F">
            <w:pPr>
              <w:rPr>
                <w:rFonts w:ascii="Cambria" w:eastAsia="Times New Roman" w:hAnsi="Cambria"/>
                <w:noProof/>
              </w:rPr>
            </w:pPr>
          </w:p>
          <w:p w:rsidR="00580A06" w:rsidRDefault="00580A06" w:rsidP="00D25A1F">
            <w:pPr>
              <w:jc w:val="both"/>
              <w:rPr>
                <w:rFonts w:ascii="Cambria" w:eastAsia="Times New Roman" w:hAnsi="Cambria"/>
                <w:i/>
              </w:rPr>
            </w:pPr>
          </w:p>
          <w:p w:rsidR="00580A06" w:rsidRDefault="00580A06" w:rsidP="00D25A1F">
            <w:pPr>
              <w:jc w:val="both"/>
              <w:rPr>
                <w:rFonts w:ascii="Cambria" w:eastAsia="Times New Roman" w:hAnsi="Cambria"/>
                <w:i/>
              </w:rPr>
            </w:pPr>
          </w:p>
          <w:p w:rsidR="00D25A1F" w:rsidRPr="00F471F9" w:rsidRDefault="00D25A1F" w:rsidP="00D25A1F">
            <w:pPr>
              <w:jc w:val="both"/>
              <w:rPr>
                <w:rFonts w:ascii="Cambria" w:eastAsia="Times New Roman" w:hAnsi="Cambria"/>
              </w:rPr>
            </w:pPr>
            <w:r w:rsidRPr="00F471F9">
              <w:rPr>
                <w:rFonts w:ascii="Cambria" w:eastAsia="Times New Roman" w:hAnsi="Cambria"/>
                <w:i/>
              </w:rPr>
              <w:t>Ekvationen:</w:t>
            </w:r>
          </w:p>
        </w:tc>
        <w:tc>
          <w:tcPr>
            <w:tcW w:w="2017" w:type="pct"/>
          </w:tcPr>
          <w:p w:rsidR="00D25A1F" w:rsidRPr="00F471F9" w:rsidRDefault="00D25A1F" w:rsidP="00D25A1F">
            <w:pPr>
              <w:tabs>
                <w:tab w:val="left" w:pos="2570"/>
              </w:tabs>
              <w:ind w:left="226"/>
              <w:rPr>
                <w:rFonts w:ascii="Cambria" w:eastAsia="Times New Roman" w:hAnsi="Cambria"/>
              </w:rPr>
            </w:pPr>
            <m:oMathPara>
              <m:oMathParaPr>
                <m:jc m:val="center"/>
              </m:oMathParaPr>
              <m:oMath>
                <m:r>
                  <w:rPr>
                    <w:rFonts w:ascii="Cambria Math" w:eastAsia="Calibri" w:hAnsi="Cambria Math"/>
                  </w:rPr>
                  <m:t>x≤</m:t>
                </m:r>
                <m:f>
                  <m:fPr>
                    <m:ctrlPr>
                      <w:rPr>
                        <w:rFonts w:ascii="Cambria Math" w:eastAsiaTheme="minorEastAsia" w:hAnsi="Cambria Math" w:cstheme="minorBidi"/>
                        <w:i/>
                      </w:rPr>
                    </m:ctrlPr>
                  </m:fPr>
                  <m:num>
                    <m:r>
                      <w:rPr>
                        <w:rFonts w:ascii="Cambria Math" w:hAnsi="Cambria Math"/>
                      </w:rPr>
                      <m:t>3</m:t>
                    </m:r>
                  </m:num>
                  <m:den>
                    <m:r>
                      <w:rPr>
                        <w:rFonts w:ascii="Cambria Math" w:hAnsi="Cambria Math"/>
                      </w:rPr>
                      <m:t>2</m:t>
                    </m:r>
                  </m:den>
                </m:f>
              </m:oMath>
            </m:oMathPara>
          </w:p>
          <w:p w:rsidR="00D25A1F" w:rsidRPr="00F471F9" w:rsidRDefault="00D25A1F" w:rsidP="00580A06">
            <w:pPr>
              <w:tabs>
                <w:tab w:val="left" w:pos="2570"/>
              </w:tabs>
              <w:rPr>
                <w:rFonts w:ascii="Cambria" w:eastAsia="Times New Roman" w:hAnsi="Cambria"/>
              </w:rPr>
            </w:pPr>
          </w:p>
          <w:p w:rsidR="00580A06" w:rsidRDefault="00580A06" w:rsidP="00D25A1F">
            <w:pPr>
              <w:tabs>
                <w:tab w:val="left" w:pos="2570"/>
              </w:tabs>
              <w:ind w:left="226" w:right="198"/>
              <w:rPr>
                <w:rFonts w:ascii="Cambria" w:eastAsia="Times New Roman" w:hAnsi="Cambria"/>
              </w:rPr>
            </w:pPr>
          </w:p>
          <w:p w:rsidR="00D25A1F" w:rsidRPr="004B3C67" w:rsidRDefault="00CE4444" w:rsidP="00D25A1F">
            <w:pPr>
              <w:tabs>
                <w:tab w:val="left" w:pos="2570"/>
              </w:tabs>
              <w:ind w:left="226" w:right="198"/>
              <w:rPr>
                <w:rFonts w:ascii="Cambria" w:eastAsia="Times New Roman" w:hAnsi="Cambria"/>
              </w:rPr>
            </w:pPr>
            <m:oMathPara>
              <m:oMathParaPr>
                <m:jc m:val="right"/>
              </m:oMathParaPr>
              <m:oMath>
                <m:d>
                  <m:dPr>
                    <m:ctrlPr>
                      <w:rPr>
                        <w:rFonts w:ascii="Cambria Math" w:eastAsia="Calibri" w:hAnsi="Cambria Math"/>
                        <w:i/>
                      </w:rPr>
                    </m:ctrlPr>
                  </m:dPr>
                  <m:e>
                    <m:r>
                      <w:rPr>
                        <w:rFonts w:ascii="Cambria Math" w:hAnsi="Cambria Math"/>
                      </w:rPr>
                      <m:t>3-2x</m:t>
                    </m:r>
                  </m:e>
                </m:d>
                <m:r>
                  <w:rPr>
                    <w:rFonts w:ascii="Cambria Math" w:eastAsia="Calibri" w:hAnsi="Cambria Math"/>
                  </w:rPr>
                  <m:t xml:space="preserve">=7    </m:t>
                </m:r>
              </m:oMath>
            </m:oMathPara>
          </w:p>
          <w:p w:rsidR="00D25A1F" w:rsidRPr="00F471F9" w:rsidRDefault="00D25A1F" w:rsidP="00D25A1F">
            <w:pPr>
              <w:tabs>
                <w:tab w:val="left" w:pos="2570"/>
              </w:tabs>
              <w:ind w:left="46" w:right="198" w:hanging="46"/>
              <w:rPr>
                <w:rFonts w:ascii="Cambria" w:eastAsia="Times New Roman" w:hAnsi="Cambria"/>
              </w:rPr>
            </w:pPr>
            <m:oMathPara>
              <m:oMathParaPr>
                <m:jc m:val="right"/>
              </m:oMathParaPr>
              <m:oMath>
                <m:r>
                  <w:rPr>
                    <w:rFonts w:ascii="Cambria Math" w:eastAsia="Calibri" w:hAnsi="Cambria Math"/>
                  </w:rPr>
                  <m:t>2x=-4</m:t>
                </m:r>
              </m:oMath>
            </m:oMathPara>
          </w:p>
          <w:p w:rsidR="00D25A1F" w:rsidRPr="00F471F9" w:rsidRDefault="00CE4444" w:rsidP="00D25A1F">
            <w:pPr>
              <w:tabs>
                <w:tab w:val="left" w:pos="2570"/>
              </w:tabs>
              <w:ind w:left="226" w:right="198"/>
              <w:rPr>
                <w:rFonts w:ascii="Cambria" w:eastAsia="Times New Roman" w:hAnsi="Cambria"/>
              </w:rPr>
            </w:pPr>
            <m:oMathPara>
              <m:oMathParaPr>
                <m:jc m:val="right"/>
              </m:oMathParaPr>
              <m:oMath>
                <m:bar>
                  <m:barPr>
                    <m:ctrlPr>
                      <w:rPr>
                        <w:rFonts w:ascii="Cambria Math" w:eastAsia="Calibri" w:hAnsi="Cambria Math"/>
                        <w:i/>
                      </w:rPr>
                    </m:ctrlPr>
                  </m:barPr>
                  <m:e>
                    <m:r>
                      <w:rPr>
                        <w:rFonts w:ascii="Cambria Math" w:eastAsia="Calibri" w:hAnsi="Cambria Math"/>
                      </w:rPr>
                      <m:t>x=-2</m:t>
                    </m:r>
                  </m:e>
                </m:bar>
              </m:oMath>
            </m:oMathPara>
          </w:p>
          <w:p w:rsidR="00D25A1F" w:rsidRPr="00661A1B"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390"/>
              </w:tabs>
              <w:jc w:val="both"/>
              <w:rPr>
                <w:rFonts w:ascii="Cambria" w:eastAsia="Times New Roman" w:hAnsi="Cambria"/>
              </w:rPr>
            </w:pPr>
            <w:r>
              <w:t xml:space="preserve">     </w:t>
            </w:r>
            <w:r w:rsidRPr="00011E57">
              <w:t>Svar:</w:t>
            </w:r>
            <w:r w:rsidRPr="00011E57">
              <w:tab/>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=-2</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=5</m:t>
              </m:r>
            </m:oMath>
          </w:p>
        </w:tc>
        <w:tc>
          <w:tcPr>
            <w:tcW w:w="2017" w:type="pct"/>
            <w:tcFitText/>
          </w:tcPr>
          <w:p w:rsidR="00D25A1F" w:rsidRPr="00F471F9" w:rsidRDefault="00CE4444" w:rsidP="00A255BE">
            <w:pPr>
              <w:tabs>
                <w:tab w:val="left" w:pos="2570"/>
              </w:tabs>
              <w:ind w:right="198"/>
              <w:jc w:val="center"/>
              <w:rPr>
                <w:rFonts w:ascii="Cambria" w:eastAsia="Times New Roman" w:hAnsi="Cambria"/>
                <w:noProof/>
              </w:rPr>
            </w:pPr>
            <m:oMathPara>
              <m:oMath>
                <m:f>
                  <m:fPr>
                    <m:ctrlPr>
                      <w:rPr>
                        <w:rFonts w:ascii="Cambria Math" w:eastAsiaTheme="minorEastAsia" w:hAnsi="Cambria Math" w:cstheme="minorBidi"/>
                        <w:i/>
                      </w:rPr>
                    </m:ctrlPr>
                  </m:fPr>
                  <m:num>
                    <m:r>
                      <w:rPr>
                        <w:rFonts w:ascii="Cambria Math" w:hAnsi="Cambria Math"/>
                      </w:rPr>
                      <m:t>3</m:t>
                    </m:r>
                  </m:num>
                  <m:den>
                    <m:r>
                      <w:rPr>
                        <w:rFonts w:ascii="Cambria Math" w:hAnsi="Cambria Math"/>
                      </w:rPr>
                      <m:t>2</m:t>
                    </m:r>
                  </m:den>
                </m:f>
                <m:r>
                  <w:rPr>
                    <w:rFonts w:ascii="Cambria Math" w:eastAsia="Calibri" w:hAnsi="Cambria Math"/>
                  </w:rPr>
                  <m:t>&lt;x</m:t>
                </m:r>
              </m:oMath>
            </m:oMathPara>
          </w:p>
          <w:p w:rsidR="00580A06" w:rsidRPr="00580A06" w:rsidRDefault="00580A06" w:rsidP="00580A06">
            <w:pPr>
              <w:tabs>
                <w:tab w:val="left" w:pos="3711"/>
              </w:tabs>
              <w:ind w:left="1035" w:right="3" w:hanging="1029"/>
              <w:rPr>
                <w:rFonts w:ascii="Cambria" w:eastAsia="Times New Roman" w:hAnsi="Cambria"/>
                <w:i/>
              </w:rPr>
            </w:pPr>
            <w:r>
              <w:rPr>
                <w:rFonts w:ascii="Cambria" w:eastAsia="Times New Roman" w:hAnsi="Cambria"/>
                <w:i/>
              </w:rPr>
              <w:t xml:space="preserve">    </w:t>
            </w:r>
          </w:p>
          <w:p w:rsidR="00580A06" w:rsidRDefault="00580A06" w:rsidP="00580A06">
            <w:pPr>
              <w:tabs>
                <w:tab w:val="left" w:pos="2570"/>
              </w:tabs>
              <w:ind w:right="198"/>
              <w:rPr>
                <w:rFonts w:ascii="Cambria" w:eastAsia="Times New Roman" w:hAnsi="Cambria"/>
              </w:rPr>
            </w:pPr>
          </w:p>
          <w:p w:rsidR="00D25A1F" w:rsidRPr="004B3C67" w:rsidRDefault="00D25A1F" w:rsidP="00D25A1F">
            <w:pPr>
              <w:tabs>
                <w:tab w:val="left" w:pos="2570"/>
              </w:tabs>
              <w:ind w:left="226" w:right="198"/>
              <w:rPr>
                <w:rFonts w:ascii="Cambria" w:eastAsia="Times New Roman" w:hAnsi="Cambria"/>
              </w:rPr>
            </w:pPr>
            <m:oMathPara>
              <m:oMathParaPr>
                <m:jc m:val="right"/>
              </m:oMathParaPr>
              <m:oMath>
                <m:r>
                  <w:rPr>
                    <w:rFonts w:ascii="Cambria Math" w:eastAsia="Calibri" w:hAnsi="Cambria Math"/>
                  </w:rPr>
                  <m:t>-</m:t>
                </m:r>
                <m:d>
                  <m:dPr>
                    <m:ctrlPr>
                      <w:rPr>
                        <w:rFonts w:ascii="Cambria Math" w:eastAsia="Calibri" w:hAnsi="Cambria Math"/>
                        <w:i/>
                      </w:rPr>
                    </m:ctrlPr>
                  </m:dPr>
                  <m:e>
                    <m:r>
                      <w:rPr>
                        <w:rFonts w:ascii="Cambria Math" w:hAnsi="Cambria Math"/>
                      </w:rPr>
                      <m:t>3-2x</m:t>
                    </m:r>
                  </m:e>
                </m:d>
                <m:r>
                  <w:rPr>
                    <w:rFonts w:ascii="Cambria Math" w:eastAsia="Calibri" w:hAnsi="Cambria Math"/>
                  </w:rPr>
                  <m:t xml:space="preserve">=7    </m:t>
                </m:r>
              </m:oMath>
            </m:oMathPara>
          </w:p>
          <w:p w:rsidR="00D25A1F" w:rsidRPr="00661A1B" w:rsidRDefault="00D25A1F" w:rsidP="00D25A1F">
            <w:pPr>
              <w:tabs>
                <w:tab w:val="left" w:pos="2570"/>
              </w:tabs>
              <w:ind w:left="46" w:right="198" w:hanging="46"/>
              <w:rPr>
                <w:rFonts w:ascii="Cambria" w:eastAsia="Times New Roman" w:hAnsi="Cambria"/>
              </w:rPr>
            </w:pPr>
            <m:oMathPara>
              <m:oMathParaPr>
                <m:jc m:val="right"/>
              </m:oMathParaPr>
              <m:oMath>
                <m:r>
                  <w:rPr>
                    <w:rFonts w:ascii="Cambria Math" w:eastAsia="Calibri" w:hAnsi="Cambria Math"/>
                  </w:rPr>
                  <m:t xml:space="preserve">2x=10  </m:t>
                </m:r>
              </m:oMath>
            </m:oMathPara>
          </w:p>
          <w:p w:rsidR="00D25A1F" w:rsidRPr="00661A1B" w:rsidRDefault="00CE4444" w:rsidP="00D25A1F">
            <w:pPr>
              <w:tabs>
                <w:tab w:val="left" w:pos="2570"/>
              </w:tabs>
              <w:ind w:left="226" w:right="198"/>
              <w:rPr>
                <w:rFonts w:ascii="Cambria" w:eastAsia="Times New Roman" w:hAnsi="Cambria"/>
              </w:rPr>
            </w:pPr>
            <m:oMathPara>
              <m:oMathParaPr>
                <m:jc m:val="right"/>
              </m:oMathParaPr>
              <m:oMath>
                <m:bar>
                  <m:barPr>
                    <m:ctrlPr>
                      <w:rPr>
                        <w:rFonts w:ascii="Cambria Math" w:eastAsia="Calibri" w:hAnsi="Cambria Math"/>
                        <w:i/>
                      </w:rPr>
                    </m:ctrlPr>
                  </m:barPr>
                  <m:e>
                    <m:r>
                      <w:rPr>
                        <w:rFonts w:ascii="Cambria Math" w:eastAsia="Calibri" w:hAnsi="Cambria Math"/>
                      </w:rPr>
                      <m:t xml:space="preserve">  x=5</m:t>
                    </m:r>
                  </m:e>
                </m:bar>
                <m:r>
                  <w:rPr>
                    <w:rFonts w:ascii="Cambria Math" w:eastAsia="Times New Roman" w:hAnsi="Cambria Math"/>
                  </w:rPr>
                  <m:t xml:space="preserve">     </m:t>
                </m:r>
              </m:oMath>
            </m:oMathPara>
          </w:p>
          <w:p w:rsidR="00D25A1F" w:rsidRPr="00661A1B" w:rsidRDefault="00D25A1F" w:rsidP="00D25A1F">
            <w:pPr>
              <w:jc w:val="both"/>
              <w:rPr>
                <w:rFonts w:ascii="Cambria" w:eastAsia="Times New Roman" w:hAnsi="Cambria"/>
              </w:rPr>
            </w:pPr>
          </w:p>
        </w:tc>
      </w:tr>
    </w:tbl>
    <w:p w:rsidR="00D25A1F" w:rsidRDefault="00D25A1F" w:rsidP="00D25A1F">
      <w:pPr>
        <w:pStyle w:val="KursbuntNormal"/>
      </w:pPr>
      <w:r>
        <w:t xml:space="preserve"> </w:t>
      </w:r>
      <w:r>
        <w:tab/>
      </w:r>
    </w:p>
    <w:p w:rsidR="00D25A1F" w:rsidRPr="003D3F54" w:rsidRDefault="00D25A1F" w:rsidP="00D25A1F">
      <w:pPr>
        <w:pStyle w:val="KursbuntNormal"/>
      </w:pPr>
      <w:r>
        <w:t xml:space="preserve">( </w:t>
      </w:r>
      <w:r w:rsidRPr="00011E57">
        <w:t>Kontroll</w:t>
      </w:r>
      <w:r w:rsidRPr="00011E57">
        <w:tab/>
      </w:r>
      <m:oMath>
        <m:r>
          <w:rPr>
            <w:rFonts w:ascii="Cambria Math" w:hAnsi="Cambria Math"/>
          </w:rPr>
          <m:t>VL</m:t>
        </m:r>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3-2∙</m:t>
            </m:r>
            <m:d>
              <m:dPr>
                <m:ctrlPr>
                  <w:rPr>
                    <w:rFonts w:ascii="Cambria Math" w:hAnsi="Cambria Math"/>
                  </w:rPr>
                </m:ctrlPr>
              </m:dPr>
              <m:e>
                <m:r>
                  <m:rPr>
                    <m:sty m:val="b"/>
                  </m:rPr>
                  <w:rPr>
                    <w:rFonts w:ascii="Cambria Math" w:hAnsi="Cambria Math"/>
                  </w:rPr>
                  <m:t>-2</m:t>
                </m:r>
              </m:e>
            </m:d>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3+4</m:t>
            </m:r>
          </m:e>
        </m:d>
        <m:r>
          <m:rPr>
            <m:sty m:val="p"/>
          </m:rPr>
          <w:rPr>
            <w:rFonts w:ascii="Cambria Math" w:hAnsi="Cambria Math"/>
          </w:rPr>
          <m:t>=</m:t>
        </m:r>
        <m:d>
          <m:dPr>
            <m:begChr m:val="|"/>
            <m:endChr m:val="|"/>
            <m:ctrlPr>
              <w:rPr>
                <w:rFonts w:ascii="Cambria Math" w:hAnsi="Cambria Math"/>
              </w:rPr>
            </m:ctrlPr>
          </m:dPr>
          <m:e>
            <m:r>
              <w:rPr>
                <w:rFonts w:ascii="Cambria Math" w:hAnsi="Cambria Math"/>
              </w:rPr>
              <m:t>7</m:t>
            </m:r>
          </m:e>
        </m:d>
        <m:r>
          <m:rPr>
            <m:sty m:val="p"/>
          </m:rPr>
          <w:rPr>
            <w:rFonts w:ascii="Cambria Math" w:hAnsi="Cambria Math"/>
          </w:rPr>
          <m:t>=7=</m:t>
        </m:r>
        <m:r>
          <w:rPr>
            <w:rFonts w:ascii="Cambria Math" w:hAnsi="Cambria Math"/>
          </w:rPr>
          <m:t>HL</m:t>
        </m:r>
      </m:oMath>
    </w:p>
    <w:p w:rsidR="00D25A1F" w:rsidRDefault="00D25A1F" w:rsidP="00D25A1F">
      <w:pPr>
        <w:pStyle w:val="KursbuntNormal"/>
      </w:pPr>
      <w:r>
        <w:tab/>
      </w:r>
      <m:oMath>
        <m:r>
          <w:rPr>
            <w:rFonts w:ascii="Cambria Math" w:hAnsi="Cambria Math"/>
          </w:rPr>
          <m:t>VL</m:t>
        </m:r>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3-2∙</m:t>
            </m:r>
            <m:r>
              <m:rPr>
                <m:sty m:val="b"/>
              </m:rPr>
              <w:rPr>
                <w:rFonts w:ascii="Cambria Math" w:hAnsi="Cambria Math"/>
              </w:rPr>
              <m:t>5</m:t>
            </m:r>
          </m:e>
        </m:d>
        <m:r>
          <m:rPr>
            <m:sty m:val="p"/>
          </m:rPr>
          <w:rPr>
            <w:rFonts w:ascii="Cambria Math" w:hAnsi="Cambria Math"/>
          </w:rPr>
          <m:t>=</m:t>
        </m:r>
        <m:d>
          <m:dPr>
            <m:begChr m:val="|"/>
            <m:endChr m:val="|"/>
            <m:ctrlPr>
              <w:rPr>
                <w:rFonts w:ascii="Cambria Math" w:hAnsi="Cambria Math"/>
              </w:rPr>
            </m:ctrlPr>
          </m:dPr>
          <m:e>
            <m:r>
              <w:rPr>
                <w:rFonts w:ascii="Cambria Math" w:hAnsi="Cambria Math"/>
              </w:rPr>
              <m:t>3-10</m:t>
            </m:r>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-7</m:t>
            </m:r>
          </m:e>
        </m:d>
        <m:r>
          <m:rPr>
            <m:sty m:val="p"/>
          </m:rPr>
          <w:rPr>
            <w:rFonts w:ascii="Cambria Math" w:hAnsi="Cambria Math"/>
          </w:rPr>
          <m:t>=7=</m:t>
        </m:r>
        <m:r>
          <w:rPr>
            <w:rFonts w:ascii="Cambria Math" w:hAnsi="Cambria Math"/>
          </w:rPr>
          <m:t>HL</m:t>
        </m:r>
      </m:oMath>
      <w:r>
        <w:rPr>
          <w:iCs/>
        </w:rPr>
        <w:t xml:space="preserve">   </w:t>
      </w:r>
      <w:r>
        <w:t>)</w:t>
      </w: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Pr="00E5385A" w:rsidRDefault="00D25A1F" w:rsidP="00D25A1F">
      <w:pPr>
        <w:pStyle w:val="KursbuntNormal"/>
      </w:pPr>
      <w:r w:rsidRPr="00956CCB">
        <w:rPr>
          <w:b/>
          <w:color w:val="0C2953" w:themeColor="accent1" w:themeShade="80"/>
        </w:rPr>
        <w:t>Exempel</w:t>
      </w:r>
      <w:r>
        <w:rPr>
          <w:b/>
          <w:color w:val="0C2953" w:themeColor="accent1" w:themeShade="80"/>
        </w:rPr>
        <w:t xml:space="preserve"> 7</w:t>
      </w:r>
      <w:r>
        <w:tab/>
      </w:r>
      <w:r w:rsidRPr="00E5385A">
        <w:t xml:space="preserve">Lös 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+3</m:t>
            </m:r>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2</m:t>
            </m:r>
            <m:r>
              <w:rPr>
                <w:rFonts w:ascii="Cambria Math" w:hAnsi="Cambria Math"/>
              </w:rPr>
              <m:t>x</m:t>
            </m:r>
            <m:r>
              <m:rPr>
                <m:sty m:val="p"/>
              </m:rPr>
              <w:rPr>
                <w:rFonts w:ascii="Cambria Math" w:hAnsi="Cambria Math"/>
              </w:rPr>
              <m:t>-4</m:t>
            </m:r>
          </m:e>
        </m:d>
        <m:r>
          <m:rPr>
            <m:sty m:val="p"/>
          </m:rPr>
          <w:rPr>
            <w:rFonts w:ascii="Cambria Math" w:hAnsi="Cambria Math"/>
          </w:rPr>
          <m:t>=19</m:t>
        </m:r>
      </m:oMath>
    </w:p>
    <w:p w:rsidR="00D25A1F" w:rsidRDefault="00D25A1F" w:rsidP="00D25A1F">
      <w:pPr>
        <w:pStyle w:val="KursbuntNormal"/>
      </w:pPr>
    </w:p>
    <w:p w:rsidR="00D25A1F" w:rsidRDefault="00D25A1F" w:rsidP="00D25A1F">
      <w:pPr>
        <w:pStyle w:val="KursbuntNormal"/>
        <w:rPr>
          <w:color w:val="C00000"/>
        </w:rPr>
      </w:pPr>
      <w:r w:rsidRPr="000571C2">
        <w:t>Lösning Def</w:t>
      </w:r>
      <w:r>
        <w:tab/>
        <w:t>Teckenväxlingar sker vid</w:t>
      </w:r>
      <w:r>
        <w:rPr>
          <w:color w:val="C00000"/>
        </w:rPr>
        <w:tab/>
      </w:r>
    </w:p>
    <w:p w:rsidR="00D25A1F" w:rsidRDefault="00D25A1F" w:rsidP="00D25A1F">
      <w:pPr>
        <w:pStyle w:val="KursbuntNormal"/>
        <w:rPr>
          <w:color w:val="C00000"/>
        </w:rPr>
      </w:pPr>
      <w:r>
        <w:rPr>
          <w:color w:val="C00000"/>
        </w:rPr>
        <w:tab/>
      </w:r>
      <m:oMath>
        <m:d>
          <m:dPr>
            <m:begChr m:val="|"/>
            <m:endChr m:val="|"/>
            <m:ctrlPr>
              <w:rPr>
                <w:rFonts w:ascii="Cambria Math" w:hAnsi="Cambria Math"/>
                <w:i/>
                <w:iCs/>
              </w:rPr>
            </m:ctrlPr>
          </m:dPr>
          <m:e>
            <m:r>
              <w:rPr>
                <w:rFonts w:ascii="Cambria Math" w:hAnsi="Cambria Math"/>
              </w:rPr>
              <m:t>x</m:t>
            </m:r>
            <m:r>
              <m:rPr>
                <m:sty m:val="p"/>
              </m:rPr>
              <w:rPr>
                <w:rFonts w:ascii="Cambria Math" w:hAnsi="Cambria Math"/>
              </w:rPr>
              <m:t>+3</m:t>
            </m:r>
          </m:e>
        </m:d>
        <m:r>
          <m:rPr>
            <m:sty m:val="p"/>
          </m:rPr>
          <w:rPr>
            <w:rFonts w:ascii="Cambria Math" w:hAnsi="Cambria Math"/>
          </w:rPr>
          <m:t>=0  ⇒</m:t>
        </m:r>
        <m:r>
          <w:rPr>
            <w:rFonts w:ascii="Cambria Math" w:hAnsi="Cambria Math"/>
          </w:rPr>
          <m:t>x</m:t>
        </m:r>
        <m:r>
          <m:rPr>
            <m:sty m:val="p"/>
          </m:rPr>
          <w:rPr>
            <w:rFonts w:ascii="Cambria Math" w:hAnsi="Cambria Math"/>
          </w:rPr>
          <m:t>=-3</m:t>
        </m:r>
      </m:oMath>
      <w:r>
        <w:t xml:space="preserve"> </w:t>
      </w:r>
    </w:p>
    <w:p w:rsidR="00D25A1F" w:rsidRPr="00361FF1" w:rsidRDefault="00D25A1F" w:rsidP="00D25A1F">
      <w:pPr>
        <w:pStyle w:val="KursbuntNormal"/>
        <w:rPr>
          <w:color w:val="C00000"/>
        </w:rPr>
      </w:pPr>
      <w:r>
        <w:tab/>
      </w:r>
      <m:oMath>
        <m:d>
          <m:dPr>
            <m:begChr m:val="|"/>
            <m:endChr m:val="|"/>
            <m:ctrlPr>
              <w:rPr>
                <w:rFonts w:ascii="Cambria Math" w:hAnsi="Cambria Math"/>
              </w:rPr>
            </m:ctrlPr>
          </m:dPr>
          <m:e>
            <m:r>
              <m:rPr>
                <m:sty m:val="p"/>
              </m:rPr>
              <w:rPr>
                <w:rFonts w:ascii="Cambria Math" w:hAnsi="Cambria Math"/>
              </w:rPr>
              <m:t>2</m:t>
            </m:r>
            <m:r>
              <w:rPr>
                <w:rFonts w:ascii="Cambria Math" w:hAnsi="Cambria Math"/>
              </w:rPr>
              <m:t>x</m:t>
            </m:r>
            <m:r>
              <m:rPr>
                <m:sty m:val="p"/>
              </m:rPr>
              <w:rPr>
                <w:rFonts w:ascii="Cambria Math" w:hAnsi="Cambria Math"/>
              </w:rPr>
              <m:t>-4</m:t>
            </m:r>
          </m:e>
        </m:d>
        <m:r>
          <m:rPr>
            <m:sty m:val="p"/>
          </m:rPr>
          <w:rPr>
            <w:rFonts w:ascii="Cambria Math" w:hAnsi="Cambria Math"/>
          </w:rPr>
          <m:t>=0⇒</m:t>
        </m:r>
        <m:r>
          <w:rPr>
            <w:rFonts w:ascii="Cambria Math" w:hAnsi="Cambria Math"/>
          </w:rPr>
          <m:t>x</m:t>
        </m:r>
        <m:r>
          <m:rPr>
            <m:sty m:val="p"/>
          </m:rPr>
          <w:rPr>
            <w:rFonts w:ascii="Cambria Math" w:hAnsi="Cambria Math"/>
          </w:rPr>
          <m:t>=2</m:t>
        </m:r>
      </m:oMath>
      <w:r w:rsidRPr="00E5385A">
        <w:t>.</w:t>
      </w:r>
    </w:p>
    <w:p w:rsidR="00D25A1F" w:rsidRPr="00E5385A" w:rsidRDefault="00D25A1F" w:rsidP="00D25A1F">
      <w:pPr>
        <w:pStyle w:val="KursbuntNormal"/>
      </w:pPr>
      <w:r>
        <w:tab/>
      </w:r>
      <w:r w:rsidRPr="00E5385A">
        <w:t xml:space="preserve">Absolutbeloppen </w:t>
      </w:r>
      <w:r>
        <w:t>tas bort</w:t>
      </w:r>
      <w:r w:rsidRPr="00E5385A">
        <w:t xml:space="preserve"> </w:t>
      </w:r>
      <w:r>
        <w:t>med hjälp</w:t>
      </w:r>
      <w:r w:rsidRPr="00E5385A">
        <w:t xml:space="preserve"> defi</w:t>
      </w:r>
      <w:r>
        <w:t>nitionen i de tre intervallen:</w:t>
      </w:r>
    </w:p>
    <w:p w:rsidR="00D25A1F" w:rsidRPr="00BC6FA4" w:rsidRDefault="00D25A1F" w:rsidP="00D25A1F">
      <w:pPr>
        <w:spacing w:line="276" w:lineRule="auto"/>
        <w:ind w:left="567"/>
        <w:rPr>
          <w:rFonts w:ascii="Times New Roman" w:eastAsia="Times New Roman" w:hAnsi="Times New Roman" w:cs="Times New Roman"/>
        </w:rPr>
      </w:pPr>
      <w:r>
        <w:rPr>
          <w:rFonts w:ascii="Times New Roman" w:eastAsia="Times New Roman" w:hAnsi="Times New Roman" w:cs="Times New Roman"/>
          <w:noProof/>
          <w:lang w:eastAsia="sv-SE"/>
        </w:rPr>
        <mc:AlternateContent>
          <mc:Choice Requires="wpg">
            <w:drawing>
              <wp:anchor distT="0" distB="0" distL="114300" distR="114300" simplePos="0" relativeHeight="252430848" behindDoc="0" locked="0" layoutInCell="1" allowOverlap="1" wp14:anchorId="75308B02" wp14:editId="6251B3CD">
                <wp:simplePos x="0" y="0"/>
                <wp:positionH relativeFrom="column">
                  <wp:posOffset>337820</wp:posOffset>
                </wp:positionH>
                <wp:positionV relativeFrom="paragraph">
                  <wp:posOffset>-17145</wp:posOffset>
                </wp:positionV>
                <wp:extent cx="5600700" cy="1870710"/>
                <wp:effectExtent l="0" t="0" r="38100" b="15240"/>
                <wp:wrapNone/>
                <wp:docPr id="1682" name="Grupp 1682"/>
                <wp:cNvGraphicFramePr/>
                <a:graphic xmlns:a="http://schemas.openxmlformats.org/drawingml/2006/main">
                  <a:graphicData uri="http://schemas.microsoft.com/office/word/2010/wordprocessingGroup">
                    <wpg:wgp>
                      <wpg:cNvGrpSpPr/>
                      <wpg:grpSpPr>
                        <a:xfrm>
                          <a:off x="0" y="0"/>
                          <a:ext cx="5600700" cy="1870710"/>
                          <a:chOff x="0" y="0"/>
                          <a:chExt cx="5600700" cy="1870710"/>
                        </a:xfrm>
                      </wpg:grpSpPr>
                      <wpg:grpSp>
                        <wpg:cNvPr id="1683" name="Grupp 1683"/>
                        <wpg:cNvGrpSpPr/>
                        <wpg:grpSpPr>
                          <a:xfrm>
                            <a:off x="0" y="219075"/>
                            <a:ext cx="5600700" cy="86360"/>
                            <a:chOff x="0" y="0"/>
                            <a:chExt cx="5600700" cy="86360"/>
                          </a:xfrm>
                        </wpg:grpSpPr>
                        <wps:wsp>
                          <wps:cNvPr id="1684" name="Rak pil 1684"/>
                          <wps:cNvCnPr/>
                          <wps:spPr>
                            <a:xfrm>
                              <a:off x="0" y="38100"/>
                              <a:ext cx="5600700" cy="0"/>
                            </a:xfrm>
                            <a:prstGeom prst="straightConnector1">
                              <a:avLst/>
                            </a:prstGeom>
                            <a:noFill/>
                            <a:ln w="9525" cap="flat" cmpd="sng" algn="ctr">
                              <a:solidFill>
                                <a:sysClr val="windowText" lastClr="000000"/>
                              </a:solidFill>
                              <a:prstDash val="solid"/>
                              <a:tailEnd type="arrow"/>
                            </a:ln>
                            <a:effectLst/>
                          </wps:spPr>
                          <wps:bodyPr/>
                        </wps:wsp>
                        <wps:wsp>
                          <wps:cNvPr id="1685" name="Rak 1685"/>
                          <wps:cNvCnPr/>
                          <wps:spPr>
                            <a:xfrm>
                              <a:off x="1990725" y="0"/>
                              <a:ext cx="0" cy="76835"/>
                            </a:xfrm>
                            <a:prstGeom prst="line">
                              <a:avLst/>
                            </a:prstGeom>
                            <a:noFill/>
                            <a:ln w="9525" cap="flat" cmpd="sng" algn="ctr">
                              <a:solidFill>
                                <a:sysClr val="windowText" lastClr="000000"/>
                              </a:solidFill>
                              <a:prstDash val="solid"/>
                            </a:ln>
                            <a:effectLst/>
                          </wps:spPr>
                          <wps:bodyPr/>
                        </wps:wsp>
                        <wps:wsp>
                          <wps:cNvPr id="1686" name="Rak 1686"/>
                          <wps:cNvCnPr/>
                          <wps:spPr>
                            <a:xfrm>
                              <a:off x="3977005" y="9525"/>
                              <a:ext cx="0" cy="76835"/>
                            </a:xfrm>
                            <a:prstGeom prst="line">
                              <a:avLst/>
                            </a:prstGeom>
                            <a:noFill/>
                            <a:ln w="9525" cap="flat" cmpd="sng" algn="ctr">
                              <a:solidFill>
                                <a:sysClr val="windowText" lastClr="000000"/>
                              </a:solidFill>
                              <a:prstDash val="solid"/>
                            </a:ln>
                            <a:effectLst/>
                          </wps:spPr>
                          <wps:bodyPr/>
                        </wps:wsp>
                      </wpg:grpSp>
                      <wps:wsp>
                        <wps:cNvPr id="1687" name="Rak 1687"/>
                        <wps:cNvCnPr/>
                        <wps:spPr>
                          <a:xfrm>
                            <a:off x="1990725" y="457200"/>
                            <a:ext cx="0" cy="1413510"/>
                          </a:xfrm>
                          <a:prstGeom prst="line">
                            <a:avLst/>
                          </a:prstGeom>
                          <a:noFill/>
                          <a:ln w="9525" cap="flat" cmpd="sng" algn="ctr">
                            <a:solidFill>
                              <a:sysClr val="windowText" lastClr="000000"/>
                            </a:solidFill>
                            <a:prstDash val="dash"/>
                          </a:ln>
                          <a:effectLst/>
                        </wps:spPr>
                        <wps:bodyPr/>
                      </wps:wsp>
                      <wps:wsp>
                        <wps:cNvPr id="1689" name="Textruta 1689"/>
                        <wps:cNvSpPr txBox="1"/>
                        <wps:spPr>
                          <a:xfrm>
                            <a:off x="3858895" y="26035"/>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31F16" w:rsidRDefault="00FD2D4F" w:rsidP="00D25A1F">
                              <w:pPr>
                                <w:rPr>
                                  <w:rFonts w:ascii="Cambria" w:hAnsi="Cambria"/>
                                </w:rPr>
                              </w:pPr>
                              <w:r w:rsidRPr="00B31F16">
                                <w:rPr>
                                  <w:rFonts w:ascii="Cambria" w:hAnsi="Cambr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90" name="Textruta 1690"/>
                        <wps:cNvSpPr txBox="1"/>
                        <wps:spPr>
                          <a:xfrm>
                            <a:off x="1847850" y="0"/>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31F16" w:rsidRDefault="00FD2D4F" w:rsidP="00D25A1F">
                              <w:pPr>
                                <w:rPr>
                                  <w:rFonts w:ascii="Cambria" w:hAnsi="Cambria"/>
                                </w:rPr>
                              </w:pPr>
                              <w:r>
                                <w:rPr>
                                  <w:rFonts w:ascii="Cambria" w:hAnsi="Cambri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91" name="Textruta 1691"/>
                        <wps:cNvSpPr txBox="1"/>
                        <wps:spPr>
                          <a:xfrm>
                            <a:off x="47625" y="0"/>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D25A1F">
                              <m:oMathPara>
                                <m:oMath>
                                  <m:r>
                                    <w:rPr>
                                      <w:rFonts w:ascii="Cambria Math" w:hAnsi="Cambria Math"/>
                                    </w:rPr>
                                    <m:t>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75308B02" id="Grupp 1682" o:spid="_x0000_s1069" style="position:absolute;left:0;text-align:left;margin-left:26.6pt;margin-top:-1.35pt;width:441pt;height:147.3pt;z-index:252430848;mso-height-relative:margin" coordsize="56007,18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">
                <v:group id="Grupp 1683" o:spid="_x0000_s1070" style="position:absolute;top:2190;width:56007;height:864" coordsize="56007,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">
                  <v:shape id="Rak pil 1684" o:spid="_x0000_s1071" type="#_x0000_t32" style="position:absolute;top:381;width:5600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" strokecolor="windowText">
                    <v:stroke endarrow="open"/>
                  </v:shape>
                  <v:line id="Rak 1685" o:spid="_x0000_s1072" style="position:absolute;visibility:visible;mso-wrap-style:square" from="19907,0" to="19907,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" strokecolor="windowText"/>
                  <v:line id="Rak 1686" o:spid="_x0000_s1073" style="position:absolute;visibility:visible;mso-wrap-style:square" from="39770,95" to="39770,8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" strokecolor="windowText"/>
                </v:group>
                <v:line id="Rak 1687" o:spid="_x0000_s1074" style="position:absolute;visibility:visible;mso-wrap-style:square" from="19907,4572" to="19907,18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" strokecolor="windowText">
                  <v:stroke dashstyle="dash"/>
                </v:line>
                <v:shape id="Textruta 1689" o:spid="_x0000_s1075" type="#_x0000_t202" style="position:absolute;left:38588;top:260;width:4077;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" filled="f" stroked="f" strokeweight=".5pt">
                  <v:textbox>
                    <w:txbxContent>
                      <w:p w:rsidR="00FD2D4F" w:rsidRPr="00B31F16" w:rsidRDefault="00FD2D4F" w:rsidP="00D25A1F">
                        <w:pPr>
                          <w:rPr>
                            <w:rFonts w:ascii="Cambria" w:hAnsi="Cambria"/>
                          </w:rPr>
                        </w:pPr>
                        <w:r w:rsidRPr="00B31F16">
                          <w:rPr>
                            <w:rFonts w:ascii="Cambria" w:hAnsi="Cambria"/>
                          </w:rPr>
                          <w:t>2</w:t>
                        </w:r>
                      </w:p>
                    </w:txbxContent>
                  </v:textbox>
                </v:shape>
                <v:shape id="Textruta 1690" o:spid="_x0000_s1076" type="#_x0000_t202" style="position:absolute;left:18478;width:4077;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" filled="f" stroked="f" strokeweight=".5pt">
                  <v:textbox>
                    <w:txbxContent>
                      <w:p w:rsidR="00FD2D4F" w:rsidRPr="00B31F16" w:rsidRDefault="00FD2D4F" w:rsidP="00D25A1F">
                        <w:pPr>
                          <w:rPr>
                            <w:rFonts w:ascii="Cambria" w:hAnsi="Cambria"/>
                          </w:rPr>
                        </w:pPr>
                        <w:r>
                          <w:rPr>
                            <w:rFonts w:ascii="Cambria" w:hAnsi="Cambria"/>
                          </w:rPr>
                          <w:t>-3</w:t>
                        </w:r>
                      </w:p>
                    </w:txbxContent>
                  </v:textbox>
                </v:shape>
                <v:shape id="Textruta 1691" o:spid="_x0000_s1077" type="#_x0000_t202" style="position:absolute;left:476;width:4076;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" filled="f" stroked="f" strokeweight=".5pt">
                  <v:textbox>
                    <w:txbxContent>
                      <w:p w:rsidR="00FD2D4F" w:rsidRDefault="00FD2D4F" w:rsidP="00D25A1F">
                        <m:oMathPara>
                          <m:oMath>
                            <m:r>
                              <w:rPr>
                                <w:rFonts w:ascii="Cambria Math" w:hAnsi="Cambria Math"/>
                              </w:rPr>
                              <m:t>x</m:t>
                            </m:r>
                          </m:oMath>
                        </m:oMathPara>
                      </w:p>
                    </w:txbxContent>
                  </v:textbox>
                </v:shape>
              </v:group>
            </w:pict>
          </mc:Fallback>
        </mc:AlternateContent>
      </w:r>
    </w:p>
    <w:p w:rsidR="00D25A1F" w:rsidRPr="00BC6FA4" w:rsidRDefault="00D25A1F" w:rsidP="00D25A1F">
      <w:pPr>
        <w:spacing w:line="276" w:lineRule="auto"/>
        <w:ind w:left="567"/>
        <w:rPr>
          <w:rFonts w:ascii="Times New Roman" w:eastAsia="Times New Roman" w:hAnsi="Times New Roman" w:cs="Times New Roman"/>
        </w:rPr>
      </w:pPr>
      <w:r w:rsidRPr="00BC6FA4">
        <w:rPr>
          <w:rFonts w:ascii="Times New Roman" w:eastAsia="Times New Roman" w:hAnsi="Times New Roman" w:cs="Times New Roman"/>
        </w:rPr>
        <w:tab/>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p>
    <w:tbl>
      <w:tblPr>
        <w:tblStyle w:val="TableGrid"/>
        <w:tblW w:w="5527" w:type="pct"/>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2"/>
        <w:gridCol w:w="3025"/>
        <w:gridCol w:w="3026"/>
        <w:gridCol w:w="3022"/>
      </w:tblGrid>
      <w:tr w:rsidR="00D25A1F" w:rsidRPr="00BC6FA4" w:rsidTr="00D25A1F">
        <w:tc>
          <w:tcPr>
            <w:tcW w:w="739" w:type="pct"/>
          </w:tcPr>
          <w:p w:rsidR="00D25A1F" w:rsidRPr="00BE7301" w:rsidRDefault="00D25A1F" w:rsidP="00D25A1F">
            <w:pPr>
              <w:rPr>
                <w:rFonts w:ascii="Cambria" w:eastAsia="Times New Roman" w:hAnsi="Cambria"/>
                <w:i/>
                <w:noProof/>
                <w:sz w:val="22"/>
              </w:rPr>
            </w:pPr>
            <w:r w:rsidRPr="00BE7301">
              <w:rPr>
                <w:rFonts w:ascii="Cambria" w:eastAsia="Times New Roman" w:hAnsi="Cambria"/>
                <w:i/>
                <w:noProof/>
                <w:sz w:val="22"/>
              </w:rPr>
              <w:t>Intervall:</w:t>
            </w:r>
          </w:p>
          <w:p w:rsidR="00D25A1F" w:rsidRPr="00BE7301" w:rsidRDefault="00D25A1F" w:rsidP="00D25A1F">
            <w:pPr>
              <w:rPr>
                <w:rFonts w:ascii="Cambria" w:eastAsia="Times New Roman" w:hAnsi="Cambria"/>
                <w:noProof/>
                <w:sz w:val="22"/>
              </w:rPr>
            </w:pPr>
          </w:p>
          <w:p w:rsidR="00D25A1F" w:rsidRPr="00BE7301" w:rsidRDefault="00D25A1F" w:rsidP="00D25A1F">
            <w:pPr>
              <w:rPr>
                <w:rFonts w:ascii="Cambria" w:eastAsia="Times New Roman" w:hAnsi="Cambria"/>
                <w:i/>
                <w:noProof/>
                <w:sz w:val="22"/>
              </w:rPr>
            </w:pPr>
            <w:r w:rsidRPr="00BE7301">
              <w:rPr>
                <w:rFonts w:ascii="Cambria" w:eastAsia="Times New Roman" w:hAnsi="Cambria"/>
                <w:i/>
                <w:noProof/>
                <w:sz w:val="22"/>
              </w:rPr>
              <w:t>Absolutbelopp:</w:t>
            </w:r>
          </w:p>
          <w:p w:rsidR="00D25A1F" w:rsidRPr="00BE7301" w:rsidRDefault="00D25A1F" w:rsidP="00D25A1F">
            <w:pPr>
              <w:rPr>
                <w:rFonts w:ascii="Cambria" w:eastAsia="Times New Roman" w:hAnsi="Cambria"/>
                <w:noProof/>
                <w:sz w:val="22"/>
              </w:rPr>
            </w:pPr>
          </w:p>
          <w:p w:rsidR="00D25A1F" w:rsidRPr="00BE7301" w:rsidRDefault="00D25A1F" w:rsidP="00D25A1F">
            <w:pPr>
              <w:rPr>
                <w:rFonts w:ascii="Cambria" w:eastAsia="Times New Roman" w:hAnsi="Cambria"/>
                <w:noProof/>
                <w:sz w:val="22"/>
              </w:rPr>
            </w:pPr>
          </w:p>
          <w:p w:rsidR="00D25A1F" w:rsidRPr="00BE7301" w:rsidRDefault="00D25A1F" w:rsidP="00D25A1F">
            <w:pPr>
              <w:jc w:val="both"/>
              <w:rPr>
                <w:rFonts w:ascii="Cambria" w:eastAsia="Times New Roman" w:hAnsi="Cambria"/>
                <w:i/>
                <w:sz w:val="22"/>
              </w:rPr>
            </w:pPr>
            <w:r w:rsidRPr="00BE7301">
              <w:rPr>
                <w:rFonts w:ascii="Cambria" w:eastAsia="Times New Roman" w:hAnsi="Cambria"/>
                <w:i/>
                <w:sz w:val="22"/>
              </w:rPr>
              <w:t>Ekvationen:</w:t>
            </w:r>
          </w:p>
          <w:p w:rsidR="00D25A1F" w:rsidRPr="00BE7301" w:rsidRDefault="00D25A1F" w:rsidP="00D25A1F">
            <w:pPr>
              <w:rPr>
                <w:rFonts w:ascii="Cambria" w:eastAsia="Times New Roman" w:hAnsi="Cambria"/>
                <w:noProof/>
                <w:sz w:val="22"/>
              </w:rPr>
            </w:pPr>
          </w:p>
          <w:p w:rsidR="00D25A1F" w:rsidRPr="00BC6FA4" w:rsidRDefault="00D25A1F" w:rsidP="00D25A1F">
            <w:pPr>
              <w:jc w:val="both"/>
              <w:rPr>
                <w:rFonts w:eastAsia="Times New Roman"/>
                <w:sz w:val="22"/>
              </w:rPr>
            </w:pPr>
          </w:p>
        </w:tc>
        <w:tc>
          <w:tcPr>
            <w:tcW w:w="1421" w:type="pct"/>
          </w:tcPr>
          <w:p w:rsidR="00D25A1F" w:rsidRPr="00BC6FA4" w:rsidRDefault="00D25A1F" w:rsidP="00D25A1F">
            <w:pPr>
              <w:tabs>
                <w:tab w:val="left" w:pos="2570"/>
              </w:tabs>
              <w:ind w:left="226"/>
              <w:rPr>
                <w:rFonts w:ascii="Cambria" w:eastAsia="Times New Roman" w:hAnsi="Cambria"/>
                <w:sz w:val="20"/>
                <w:szCs w:val="20"/>
              </w:rPr>
            </w:pPr>
            <m:oMathPara>
              <m:oMathParaPr>
                <m:jc m:val="center"/>
              </m:oMathParaPr>
              <m:oMath>
                <m:r>
                  <w:rPr>
                    <w:rFonts w:ascii="Cambria Math" w:eastAsia="Calibri" w:hAnsi="Cambria Math"/>
                    <w:sz w:val="20"/>
                    <w:szCs w:val="20"/>
                  </w:rPr>
                  <m:t>x&lt;-3</m:t>
                </m:r>
              </m:oMath>
            </m:oMathPara>
          </w:p>
          <w:p w:rsidR="00D25A1F" w:rsidRPr="00BC6FA4" w:rsidRDefault="00D25A1F" w:rsidP="00D25A1F">
            <w:pPr>
              <w:tabs>
                <w:tab w:val="left" w:pos="2570"/>
              </w:tabs>
              <w:ind w:left="226"/>
              <w:rPr>
                <w:rFonts w:ascii="Cambria" w:eastAsia="Times New Roman" w:hAnsi="Cambria"/>
                <w:sz w:val="20"/>
                <w:szCs w:val="20"/>
              </w:rPr>
            </w:pPr>
          </w:p>
          <w:p w:rsidR="00D25A1F" w:rsidRPr="00A239FE" w:rsidRDefault="00CE4444"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sz w:val="20"/>
                <w:szCs w:val="20"/>
              </w:rPr>
            </w:pPr>
            <m:oMathPara>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r>
                  <w:rPr>
                    <w:rFonts w:ascii="Cambria Math" w:eastAsia="Calibri" w:hAnsi="Cambria Math"/>
                    <w:color w:val="595959" w:themeColor="text1" w:themeTint="A6"/>
                    <w:sz w:val="20"/>
                    <w:szCs w:val="20"/>
                  </w:rPr>
                  <m:t>=  -</m:t>
                </m:r>
                <m:d>
                  <m:dPr>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oMath>
            </m:oMathPara>
          </w:p>
          <w:p w:rsidR="00D25A1F" w:rsidRPr="00BC6FA4" w:rsidRDefault="00CE4444"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sz w:val="20"/>
                <w:szCs w:val="20"/>
              </w:rPr>
            </w:pPr>
            <m:oMathPara>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2x-4</m:t>
                    </m:r>
                  </m:e>
                </m:d>
                <m:r>
                  <w:rPr>
                    <w:rFonts w:ascii="Cambria Math" w:eastAsia="Calibri" w:hAnsi="Cambria Math"/>
                    <w:color w:val="595959" w:themeColor="text1" w:themeTint="A6"/>
                    <w:sz w:val="20"/>
                    <w:szCs w:val="20"/>
                  </w:rPr>
                  <m:t>=-(2x-4)</m:t>
                </m:r>
              </m:oMath>
            </m:oMathPara>
          </w:p>
          <w:p w:rsidR="00D25A1F" w:rsidRPr="00BC6FA4" w:rsidRDefault="00D25A1F" w:rsidP="00D25A1F">
            <w:pPr>
              <w:tabs>
                <w:tab w:val="left" w:pos="2570"/>
              </w:tabs>
              <w:ind w:left="226" w:right="198"/>
              <w:rPr>
                <w:rFonts w:ascii="Cambria" w:eastAsia="Times New Roman" w:hAnsi="Cambria"/>
                <w:sz w:val="20"/>
                <w:szCs w:val="20"/>
              </w:rPr>
            </w:pPr>
          </w:p>
          <w:p w:rsidR="00D25A1F" w:rsidRPr="00BC6FA4" w:rsidRDefault="00D25A1F" w:rsidP="00D25A1F">
            <w:pPr>
              <w:tabs>
                <w:tab w:val="left" w:pos="2570"/>
              </w:tabs>
              <w:ind w:left="46" w:right="198" w:hanging="46"/>
              <w:rPr>
                <w:rFonts w:ascii="Cambria" w:eastAsia="Times New Roman" w:hAnsi="Cambria"/>
                <w:sz w:val="20"/>
                <w:szCs w:val="20"/>
              </w:rPr>
            </w:pPr>
            <m:oMathPara>
              <m:oMathParaPr>
                <m:jc m:val="right"/>
              </m:oMathParaPr>
              <m:oMath>
                <m:r>
                  <w:rPr>
                    <w:rFonts w:ascii="Cambria Math" w:eastAsia="Calibri" w:hAnsi="Cambria Math"/>
                    <w:sz w:val="20"/>
                    <w:szCs w:val="20"/>
                  </w:rPr>
                  <m:t>-</m:t>
                </m:r>
                <m:d>
                  <m:dPr>
                    <m:ctrlPr>
                      <w:rPr>
                        <w:rFonts w:ascii="Cambria Math" w:eastAsia="Calibri" w:hAnsi="Cambria Math"/>
                        <w:i/>
                        <w:sz w:val="20"/>
                        <w:szCs w:val="20"/>
                      </w:rPr>
                    </m:ctrlPr>
                  </m:dPr>
                  <m:e>
                    <m:r>
                      <w:rPr>
                        <w:rFonts w:ascii="Cambria Math" w:eastAsia="Calibri" w:hAnsi="Cambria Math"/>
                        <w:sz w:val="20"/>
                        <w:szCs w:val="20"/>
                      </w:rPr>
                      <m:t>x+3</m:t>
                    </m:r>
                  </m:e>
                </m:d>
                <m:r>
                  <w:rPr>
                    <w:rFonts w:ascii="Cambria Math" w:eastAsia="Calibri" w:hAnsi="Cambria Math"/>
                    <w:sz w:val="20"/>
                    <w:szCs w:val="20"/>
                  </w:rPr>
                  <m:t>-</m:t>
                </m:r>
                <m:d>
                  <m:dPr>
                    <m:ctrlPr>
                      <w:rPr>
                        <w:rFonts w:ascii="Cambria Math" w:eastAsia="Calibri" w:hAnsi="Cambria Math"/>
                        <w:i/>
                        <w:sz w:val="20"/>
                        <w:szCs w:val="20"/>
                      </w:rPr>
                    </m:ctrlPr>
                  </m:dPr>
                  <m:e>
                    <m:r>
                      <w:rPr>
                        <w:rFonts w:ascii="Cambria Math" w:eastAsia="Calibri" w:hAnsi="Cambria Math"/>
                        <w:sz w:val="20"/>
                        <w:szCs w:val="20"/>
                      </w:rPr>
                      <m:t>2x-4</m:t>
                    </m:r>
                  </m:e>
                </m:d>
                <m:r>
                  <w:rPr>
                    <w:rFonts w:ascii="Cambria Math" w:eastAsia="Calibri" w:hAnsi="Cambria Math"/>
                    <w:sz w:val="20"/>
                    <w:szCs w:val="20"/>
                  </w:rPr>
                  <m:t>=19</m:t>
                </m:r>
              </m:oMath>
            </m:oMathPara>
          </w:p>
          <w:p w:rsidR="00D25A1F" w:rsidRPr="00BC6FA4" w:rsidRDefault="00D25A1F" w:rsidP="00D25A1F">
            <w:pPr>
              <w:tabs>
                <w:tab w:val="left" w:pos="2570"/>
              </w:tabs>
              <w:ind w:left="226" w:right="198"/>
              <w:rPr>
                <w:rFonts w:ascii="Cambria" w:eastAsia="Times New Roman" w:hAnsi="Cambria"/>
                <w:sz w:val="20"/>
                <w:szCs w:val="20"/>
              </w:rPr>
            </w:pPr>
            <m:oMathPara>
              <m:oMathParaPr>
                <m:jc m:val="right"/>
              </m:oMathParaPr>
              <m:oMath>
                <m:r>
                  <w:rPr>
                    <w:rFonts w:ascii="Cambria Math" w:eastAsia="Calibri" w:hAnsi="Cambria Math"/>
                    <w:sz w:val="20"/>
                    <w:szCs w:val="20"/>
                  </w:rPr>
                  <m:t>-3x+1= 19</m:t>
                </m:r>
              </m:oMath>
            </m:oMathPara>
          </w:p>
          <w:p w:rsidR="00D25A1F" w:rsidRPr="00BC6FA4" w:rsidRDefault="00CE4444" w:rsidP="00D25A1F">
            <w:pPr>
              <w:tabs>
                <w:tab w:val="left" w:pos="2570"/>
              </w:tabs>
              <w:ind w:left="226" w:right="198"/>
              <w:rPr>
                <w:rFonts w:ascii="Cambria" w:eastAsia="Times New Roman" w:hAnsi="Cambria"/>
                <w:sz w:val="20"/>
                <w:szCs w:val="20"/>
              </w:rPr>
            </w:pPr>
            <m:oMathPara>
              <m:oMathParaPr>
                <m:jc m:val="right"/>
              </m:oMathParaPr>
              <m:oMath>
                <m:bar>
                  <m:barPr>
                    <m:ctrlPr>
                      <w:rPr>
                        <w:rFonts w:ascii="Cambria Math" w:eastAsia="Calibri" w:hAnsi="Cambria Math"/>
                        <w:i/>
                        <w:sz w:val="20"/>
                        <w:szCs w:val="20"/>
                      </w:rPr>
                    </m:ctrlPr>
                  </m:barPr>
                  <m:e>
                    <m:r>
                      <w:rPr>
                        <w:rFonts w:ascii="Cambria Math" w:eastAsia="Calibri" w:hAnsi="Cambria Math"/>
                        <w:sz w:val="20"/>
                        <w:szCs w:val="20"/>
                      </w:rPr>
                      <m:t>x=-6</m:t>
                    </m:r>
                  </m:e>
                </m:bar>
              </m:oMath>
            </m:oMathPara>
          </w:p>
          <w:p w:rsidR="00D25A1F" w:rsidRPr="00BC6FA4" w:rsidRDefault="00D25A1F" w:rsidP="00D25A1F">
            <w:pPr>
              <w:jc w:val="both"/>
              <w:rPr>
                <w:rFonts w:ascii="Cambria" w:eastAsia="Times New Roman" w:hAnsi="Cambria"/>
                <w:sz w:val="20"/>
                <w:szCs w:val="20"/>
              </w:rPr>
            </w:pPr>
          </w:p>
        </w:tc>
        <w:tc>
          <w:tcPr>
            <w:tcW w:w="1421" w:type="pct"/>
          </w:tcPr>
          <w:p w:rsidR="00D25A1F" w:rsidRPr="00BC6FA4" w:rsidRDefault="00D25A1F" w:rsidP="00D25A1F">
            <w:pPr>
              <w:tabs>
                <w:tab w:val="left" w:pos="2570"/>
              </w:tabs>
              <w:ind w:right="198"/>
              <w:jc w:val="center"/>
              <w:rPr>
                <w:rFonts w:ascii="Cambria" w:eastAsia="Times New Roman" w:hAnsi="Cambria"/>
                <w:noProof/>
                <w:sz w:val="20"/>
                <w:szCs w:val="20"/>
              </w:rPr>
            </w:pPr>
            <m:oMathPara>
              <m:oMath>
                <m:r>
                  <w:rPr>
                    <w:rFonts w:ascii="Cambria Math" w:eastAsia="Calibri" w:hAnsi="Cambria Math"/>
                    <w:sz w:val="20"/>
                    <w:szCs w:val="20"/>
                  </w:rPr>
                  <m:t>-3≤x&lt;2</m:t>
                </m:r>
              </m:oMath>
            </m:oMathPara>
          </w:p>
          <w:p w:rsidR="00D25A1F" w:rsidRPr="00BC6FA4" w:rsidRDefault="00D25A1F" w:rsidP="00D25A1F">
            <w:pPr>
              <w:tabs>
                <w:tab w:val="left" w:pos="2570"/>
              </w:tabs>
              <w:ind w:right="198"/>
              <w:rPr>
                <w:rFonts w:ascii="Cambria" w:eastAsia="Times New Roman" w:hAnsi="Cambria"/>
                <w:sz w:val="20"/>
                <w:szCs w:val="20"/>
              </w:rPr>
            </w:pPr>
          </w:p>
          <w:p w:rsidR="00D25A1F" w:rsidRPr="00A255BE" w:rsidRDefault="00D25A1F" w:rsidP="00A255BE">
            <w:pPr>
              <w:pBdr>
                <w:top w:val="single" w:sz="4" w:space="1" w:color="auto"/>
                <w:bottom w:val="single" w:sz="4" w:space="1" w:color="auto"/>
              </w:pBdr>
              <w:shd w:val="clear" w:color="auto" w:fill="E3E5E3" w:themeFill="background2"/>
              <w:tabs>
                <w:tab w:val="left" w:pos="2570"/>
              </w:tabs>
              <w:ind w:left="449" w:right="198"/>
              <w:rPr>
                <w:rFonts w:ascii="Cambria Math" w:eastAsia="Calibri" w:hAnsi="Cambria Math"/>
                <w:i/>
                <w:color w:val="595959" w:themeColor="text1" w:themeTint="A6"/>
                <w:sz w:val="20"/>
                <w:szCs w:val="20"/>
              </w:rPr>
            </w:pPr>
            <w:r w:rsidRPr="00A255BE">
              <w:rPr>
                <w:rFonts w:ascii="Cambria Math" w:eastAsia="Calibri" w:hAnsi="Cambria Math"/>
                <w:i/>
                <w:color w:val="595959" w:themeColor="text1" w:themeTint="A6"/>
                <w:sz w:val="20"/>
                <w:szCs w:val="20"/>
              </w:rPr>
              <w:t xml:space="preserve">  </w:t>
            </w:r>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r>
                <w:rPr>
                  <w:rFonts w:ascii="Cambria Math" w:eastAsia="Calibri" w:hAnsi="Cambria Math"/>
                  <w:color w:val="595959" w:themeColor="text1" w:themeTint="A6"/>
                  <w:sz w:val="20"/>
                  <w:szCs w:val="20"/>
                </w:rPr>
                <m:t xml:space="preserve">= </m:t>
              </m:r>
              <m:d>
                <m:dPr>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oMath>
          </w:p>
          <w:p w:rsidR="00D25A1F" w:rsidRPr="00BC6FA4" w:rsidRDefault="00CE4444" w:rsidP="00A255BE">
            <w:pPr>
              <w:pBdr>
                <w:top w:val="single" w:sz="4" w:space="1" w:color="auto"/>
                <w:bottom w:val="single" w:sz="4" w:space="1" w:color="auto"/>
              </w:pBdr>
              <w:shd w:val="clear" w:color="auto" w:fill="E3E5E3" w:themeFill="background2"/>
              <w:tabs>
                <w:tab w:val="left" w:pos="2570"/>
              </w:tabs>
              <w:ind w:left="449" w:right="198"/>
              <w:rPr>
                <w:rFonts w:ascii="Cambria" w:eastAsia="Times New Roman" w:hAnsi="Cambria"/>
                <w:color w:val="595959" w:themeColor="text1" w:themeTint="A6"/>
                <w:sz w:val="20"/>
                <w:szCs w:val="20"/>
              </w:rPr>
            </w:pPr>
            <m:oMathPara>
              <m:oMathParaPr>
                <m:jc m:val="left"/>
              </m:oMathParaPr>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2x-4</m:t>
                    </m:r>
                  </m:e>
                </m:d>
                <m:r>
                  <w:rPr>
                    <w:rFonts w:ascii="Cambria Math" w:eastAsia="Calibri" w:hAnsi="Cambria Math"/>
                    <w:color w:val="595959" w:themeColor="text1" w:themeTint="A6"/>
                    <w:sz w:val="20"/>
                    <w:szCs w:val="20"/>
                  </w:rPr>
                  <m:t>=-(2x-4)</m:t>
                </m:r>
              </m:oMath>
            </m:oMathPara>
          </w:p>
          <w:p w:rsidR="00D25A1F" w:rsidRPr="00BC6FA4" w:rsidRDefault="00D25A1F" w:rsidP="00D25A1F">
            <w:pPr>
              <w:tabs>
                <w:tab w:val="left" w:pos="2570"/>
              </w:tabs>
              <w:ind w:left="226" w:right="198"/>
              <w:rPr>
                <w:rFonts w:ascii="Cambria" w:eastAsia="Times New Roman" w:hAnsi="Cambria"/>
                <w:sz w:val="20"/>
                <w:szCs w:val="20"/>
              </w:rPr>
            </w:pPr>
          </w:p>
          <w:p w:rsidR="00D25A1F" w:rsidRPr="00BC6FA4" w:rsidRDefault="00CE4444" w:rsidP="00D25A1F">
            <w:pPr>
              <w:tabs>
                <w:tab w:val="left" w:pos="2570"/>
              </w:tabs>
              <w:ind w:left="46" w:right="198" w:hanging="46"/>
              <w:rPr>
                <w:rFonts w:ascii="Cambria" w:eastAsia="Times New Roman" w:hAnsi="Cambria"/>
                <w:sz w:val="20"/>
                <w:szCs w:val="20"/>
              </w:rPr>
            </w:pPr>
            <m:oMathPara>
              <m:oMathParaPr>
                <m:jc m:val="right"/>
              </m:oMathParaPr>
              <m:oMath>
                <m:d>
                  <m:dPr>
                    <m:ctrlPr>
                      <w:rPr>
                        <w:rFonts w:ascii="Cambria Math" w:eastAsia="Calibri" w:hAnsi="Cambria Math"/>
                        <w:i/>
                        <w:sz w:val="20"/>
                        <w:szCs w:val="20"/>
                      </w:rPr>
                    </m:ctrlPr>
                  </m:dPr>
                  <m:e>
                    <m:r>
                      <w:rPr>
                        <w:rFonts w:ascii="Cambria Math" w:eastAsia="Calibri" w:hAnsi="Cambria Math"/>
                        <w:sz w:val="20"/>
                        <w:szCs w:val="20"/>
                      </w:rPr>
                      <m:t>x+3</m:t>
                    </m:r>
                  </m:e>
                </m:d>
                <m:r>
                  <w:rPr>
                    <w:rFonts w:ascii="Cambria Math" w:eastAsia="Calibri" w:hAnsi="Cambria Math"/>
                    <w:sz w:val="20"/>
                    <w:szCs w:val="20"/>
                  </w:rPr>
                  <m:t>-</m:t>
                </m:r>
                <m:d>
                  <m:dPr>
                    <m:ctrlPr>
                      <w:rPr>
                        <w:rFonts w:ascii="Cambria Math" w:eastAsia="Calibri" w:hAnsi="Cambria Math"/>
                        <w:i/>
                        <w:sz w:val="20"/>
                        <w:szCs w:val="20"/>
                      </w:rPr>
                    </m:ctrlPr>
                  </m:dPr>
                  <m:e>
                    <m:r>
                      <w:rPr>
                        <w:rFonts w:ascii="Cambria Math" w:eastAsia="Calibri" w:hAnsi="Cambria Math"/>
                        <w:sz w:val="20"/>
                        <w:szCs w:val="20"/>
                      </w:rPr>
                      <m:t>2x-4</m:t>
                    </m:r>
                  </m:e>
                </m:d>
                <m:r>
                  <w:rPr>
                    <w:rFonts w:ascii="Cambria Math" w:eastAsia="Calibri" w:hAnsi="Cambria Math"/>
                    <w:sz w:val="20"/>
                    <w:szCs w:val="20"/>
                  </w:rPr>
                  <m:t>=19</m:t>
                </m:r>
              </m:oMath>
            </m:oMathPara>
          </w:p>
          <w:p w:rsidR="00D25A1F" w:rsidRPr="00BC6FA4" w:rsidRDefault="00D25A1F" w:rsidP="00D25A1F">
            <w:pPr>
              <w:tabs>
                <w:tab w:val="left" w:pos="2570"/>
              </w:tabs>
              <w:ind w:left="226" w:right="198"/>
              <w:rPr>
                <w:rFonts w:ascii="Cambria" w:eastAsia="Times New Roman" w:hAnsi="Cambria"/>
                <w:sz w:val="20"/>
                <w:szCs w:val="20"/>
              </w:rPr>
            </w:pPr>
            <m:oMathPara>
              <m:oMathParaPr>
                <m:jc m:val="right"/>
              </m:oMathParaPr>
              <m:oMath>
                <m:r>
                  <w:rPr>
                    <w:rFonts w:ascii="Cambria Math" w:eastAsia="Calibri" w:hAnsi="Cambria Math"/>
                    <w:sz w:val="20"/>
                    <w:szCs w:val="20"/>
                  </w:rPr>
                  <m:t>-x+7= 19</m:t>
                </m:r>
              </m:oMath>
            </m:oMathPara>
          </w:p>
          <w:p w:rsidR="00D25A1F" w:rsidRPr="00BC6FA4" w:rsidRDefault="00D25A1F" w:rsidP="00D25A1F">
            <w:pPr>
              <w:tabs>
                <w:tab w:val="left" w:pos="2570"/>
              </w:tabs>
              <w:ind w:left="226" w:right="198"/>
              <w:rPr>
                <w:rFonts w:ascii="Cambria" w:eastAsia="Times New Roman" w:hAnsi="Cambria"/>
                <w:color w:val="FF0000"/>
                <w:sz w:val="20"/>
                <w:szCs w:val="20"/>
              </w:rPr>
            </w:pPr>
            <m:oMathPara>
              <m:oMathParaPr>
                <m:jc m:val="right"/>
              </m:oMathParaPr>
              <m:oMath>
                <m:r>
                  <w:rPr>
                    <w:rFonts w:ascii="Cambria Math" w:eastAsia="Calibri" w:hAnsi="Cambria Math"/>
                    <w:color w:val="FF0000"/>
                    <w:sz w:val="20"/>
                    <w:szCs w:val="20"/>
                  </w:rPr>
                  <m:t>x=-12</m:t>
                </m:r>
              </m:oMath>
            </m:oMathPara>
          </w:p>
          <w:p w:rsidR="00D25A1F" w:rsidRPr="00BC6FA4" w:rsidRDefault="00D25A1F" w:rsidP="00D25A1F">
            <w:pPr>
              <w:ind w:left="567"/>
              <w:jc w:val="right"/>
              <w:rPr>
                <w:rFonts w:ascii="Cambria" w:eastAsia="Times New Roman" w:hAnsi="Cambria"/>
                <w:i/>
                <w:sz w:val="20"/>
                <w:szCs w:val="20"/>
                <w:u w:val="single"/>
              </w:rPr>
            </w:pPr>
            <w:r w:rsidRPr="00BC6FA4">
              <w:rPr>
                <w:rFonts w:ascii="Cambria" w:eastAsia="Times New Roman" w:hAnsi="Cambria"/>
                <w:i/>
                <w:sz w:val="20"/>
                <w:szCs w:val="20"/>
                <w:u w:val="single"/>
              </w:rPr>
              <w:t>Ej i intervallet!</w:t>
            </w:r>
          </w:p>
          <w:p w:rsidR="00D25A1F" w:rsidRPr="00BC6FA4" w:rsidRDefault="00D25A1F" w:rsidP="00D25A1F">
            <w:pPr>
              <w:tabs>
                <w:tab w:val="left" w:pos="2570"/>
              </w:tabs>
              <w:ind w:left="226" w:right="198"/>
              <w:rPr>
                <w:rFonts w:ascii="Cambria" w:eastAsia="Times New Roman" w:hAnsi="Cambria"/>
                <w:color w:val="FF0000"/>
                <w:sz w:val="20"/>
                <w:szCs w:val="20"/>
              </w:rPr>
            </w:pPr>
          </w:p>
          <w:p w:rsidR="00D25A1F" w:rsidRDefault="00D25A1F" w:rsidP="00D25A1F">
            <w:pPr>
              <w:jc w:val="both"/>
              <w:rPr>
                <w:rFonts w:ascii="Cambria" w:eastAsia="Times New Roman" w:hAnsi="Cambria"/>
                <w:sz w:val="20"/>
                <w:szCs w:val="20"/>
              </w:rPr>
            </w:pPr>
          </w:p>
          <w:p w:rsidR="00D25A1F" w:rsidRPr="00BC6FA4" w:rsidRDefault="00D25A1F" w:rsidP="00D25A1F">
            <w:pPr>
              <w:jc w:val="both"/>
              <w:rPr>
                <w:rFonts w:ascii="Cambria" w:eastAsia="Times New Roman" w:hAnsi="Cambria"/>
                <w:sz w:val="20"/>
                <w:szCs w:val="20"/>
              </w:rPr>
            </w:pPr>
          </w:p>
        </w:tc>
        <w:tc>
          <w:tcPr>
            <w:tcW w:w="1420" w:type="pct"/>
          </w:tcPr>
          <w:p w:rsidR="00D25A1F" w:rsidRPr="00BC6FA4" w:rsidRDefault="00D25A1F" w:rsidP="00D25A1F">
            <w:pPr>
              <w:tabs>
                <w:tab w:val="left" w:pos="2570"/>
              </w:tabs>
              <w:ind w:right="198"/>
              <w:jc w:val="center"/>
              <w:rPr>
                <w:rFonts w:ascii="Cambria" w:eastAsia="Times New Roman" w:hAnsi="Cambria"/>
                <w:noProof/>
                <w:sz w:val="20"/>
                <w:szCs w:val="20"/>
              </w:rPr>
            </w:pPr>
            <m:oMathPara>
              <m:oMath>
                <m:r>
                  <w:rPr>
                    <w:rFonts w:ascii="Cambria Math" w:eastAsia="Calibri" w:hAnsi="Cambria Math"/>
                    <w:sz w:val="20"/>
                    <w:szCs w:val="20"/>
                  </w:rPr>
                  <m:t>2≤x</m:t>
                </m:r>
              </m:oMath>
            </m:oMathPara>
          </w:p>
          <w:p w:rsidR="00D25A1F" w:rsidRPr="00BC6FA4" w:rsidRDefault="00D25A1F" w:rsidP="00D25A1F">
            <w:pPr>
              <w:tabs>
                <w:tab w:val="left" w:pos="2570"/>
              </w:tabs>
              <w:ind w:right="198"/>
              <w:rPr>
                <w:rFonts w:ascii="Cambria" w:eastAsia="Times New Roman" w:hAnsi="Cambria"/>
                <w:sz w:val="20"/>
                <w:szCs w:val="20"/>
              </w:rPr>
            </w:pPr>
            <w:r>
              <w:rPr>
                <w:noProof/>
                <w:lang w:eastAsia="sv-SE"/>
              </w:rPr>
              <mc:AlternateContent>
                <mc:Choice Requires="wps">
                  <w:drawing>
                    <wp:anchor distT="0" distB="0" distL="114300" distR="114300" simplePos="0" relativeHeight="252431872" behindDoc="0" locked="0" layoutInCell="1" allowOverlap="1" wp14:anchorId="736BA4D9" wp14:editId="03A00FD2">
                      <wp:simplePos x="0" y="0"/>
                      <wp:positionH relativeFrom="column">
                        <wp:posOffset>-16510</wp:posOffset>
                      </wp:positionH>
                      <wp:positionV relativeFrom="paragraph">
                        <wp:posOffset>-6350</wp:posOffset>
                      </wp:positionV>
                      <wp:extent cx="0" cy="1413510"/>
                      <wp:effectExtent l="0" t="0" r="19050" b="15240"/>
                      <wp:wrapNone/>
                      <wp:docPr id="1654" name="Rak 1654"/>
                      <wp:cNvGraphicFramePr/>
                      <a:graphic xmlns:a="http://schemas.openxmlformats.org/drawingml/2006/main">
                        <a:graphicData uri="http://schemas.microsoft.com/office/word/2010/wordprocessingShape">
                          <wps:wsp>
                            <wps:cNvCnPr/>
                            <wps:spPr>
                              <a:xfrm>
                                <a:off x="0" y="0"/>
                                <a:ext cx="0" cy="1413510"/>
                              </a:xfrm>
                              <a:prstGeom prst="line">
                                <a:avLst/>
                              </a:prstGeom>
                              <a:noFill/>
                              <a:ln w="9525" cap="flat" cmpd="sng" algn="ctr">
                                <a:solidFill>
                                  <a:sysClr val="windowText" lastClr="000000"/>
                                </a:solidFill>
                                <a:prstDash val="dash"/>
                              </a:ln>
                              <a:effectLst/>
                            </wps:spPr>
                            <wps:bodyPr/>
                          </wps:wsp>
                        </a:graphicData>
                      </a:graphic>
                    </wp:anchor>
                  </w:drawing>
                </mc:Choice>
                <mc:Fallback>
                  <w:pict>
                    <v:line w14:anchorId="3BD4FDA2" id="Rak 1654" o:spid="_x0000_s1026" style="position:absolute;z-index:252431872;visibility:visible;mso-wrap-style:square;mso-wrap-distance-left:9pt;mso-wrap-distance-top:0;mso-wrap-distance-right:9pt;mso-wrap-distance-bottom:0;mso-position-horizontal:absolute;mso-position-horizontal-relative:text;mso-position-vertical:absolute;mso-position-vertical-relative:text" from="-1.3pt,-.5pt" to="-1.3pt,1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" strokecolor="windowText">
                      <v:stroke dashstyle="dash"/>
                    </v:line>
                  </w:pict>
                </mc:Fallback>
              </mc:AlternateContent>
            </w:r>
          </w:p>
          <w:p w:rsidR="00D25A1F" w:rsidRPr="00BC6FA4" w:rsidRDefault="00CE4444"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449" w:right="198"/>
              <w:rPr>
                <w:rFonts w:ascii="Cambria" w:eastAsia="Times New Roman" w:hAnsi="Cambria"/>
                <w:color w:val="595959" w:themeColor="text1" w:themeTint="A6"/>
                <w:sz w:val="20"/>
                <w:szCs w:val="20"/>
              </w:rPr>
            </w:pPr>
            <m:oMathPara>
              <m:oMathParaPr>
                <m:jc m:val="right"/>
              </m:oMathParaPr>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r>
                  <w:rPr>
                    <w:rFonts w:ascii="Cambria Math" w:eastAsia="Calibri" w:hAnsi="Cambria Math"/>
                    <w:color w:val="595959" w:themeColor="text1" w:themeTint="A6"/>
                    <w:sz w:val="20"/>
                    <w:szCs w:val="20"/>
                  </w:rPr>
                  <m:t>=</m:t>
                </m:r>
                <m:d>
                  <m:dPr>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r>
                  <w:rPr>
                    <w:rFonts w:ascii="Cambria Math" w:eastAsia="Calibri" w:hAnsi="Cambria Math"/>
                    <w:color w:val="595959" w:themeColor="text1" w:themeTint="A6"/>
                    <w:sz w:val="20"/>
                    <w:szCs w:val="20"/>
                  </w:rPr>
                  <m:t xml:space="preserve">   </m:t>
                </m:r>
              </m:oMath>
            </m:oMathPara>
          </w:p>
          <w:p w:rsidR="00D25A1F" w:rsidRPr="00BC6FA4" w:rsidRDefault="00CE4444"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449" w:right="198"/>
              <w:rPr>
                <w:rFonts w:ascii="Cambria" w:eastAsia="Times New Roman" w:hAnsi="Cambria"/>
                <w:sz w:val="20"/>
                <w:szCs w:val="20"/>
              </w:rPr>
            </w:pPr>
            <m:oMathPara>
              <m:oMathParaPr>
                <m:jc m:val="right"/>
              </m:oMathParaPr>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2x-4</m:t>
                    </m:r>
                  </m:e>
                </m:d>
                <m:r>
                  <w:rPr>
                    <w:rFonts w:ascii="Cambria Math" w:eastAsia="Calibri" w:hAnsi="Cambria Math"/>
                    <w:color w:val="595959" w:themeColor="text1" w:themeTint="A6"/>
                    <w:sz w:val="20"/>
                    <w:szCs w:val="20"/>
                  </w:rPr>
                  <m:t>=(2x-4)</m:t>
                </m:r>
              </m:oMath>
            </m:oMathPara>
          </w:p>
          <w:p w:rsidR="00D25A1F" w:rsidRPr="00BC6FA4" w:rsidRDefault="00D25A1F" w:rsidP="00D25A1F">
            <w:pPr>
              <w:tabs>
                <w:tab w:val="left" w:pos="2570"/>
              </w:tabs>
              <w:ind w:left="226" w:right="198"/>
              <w:rPr>
                <w:rFonts w:ascii="Cambria" w:eastAsia="Times New Roman" w:hAnsi="Cambria"/>
                <w:sz w:val="20"/>
                <w:szCs w:val="20"/>
              </w:rPr>
            </w:pPr>
          </w:p>
          <w:p w:rsidR="00D25A1F" w:rsidRPr="00BC6FA4" w:rsidRDefault="00CE4444" w:rsidP="00D25A1F">
            <w:pPr>
              <w:tabs>
                <w:tab w:val="left" w:pos="2570"/>
              </w:tabs>
              <w:ind w:left="46" w:right="198" w:hanging="46"/>
              <w:rPr>
                <w:rFonts w:ascii="Cambria" w:eastAsia="Times New Roman" w:hAnsi="Cambria"/>
                <w:sz w:val="20"/>
                <w:szCs w:val="20"/>
              </w:rPr>
            </w:pPr>
            <m:oMathPara>
              <m:oMathParaPr>
                <m:jc m:val="right"/>
              </m:oMathParaPr>
              <m:oMath>
                <m:d>
                  <m:dPr>
                    <m:ctrlPr>
                      <w:rPr>
                        <w:rFonts w:ascii="Cambria Math" w:eastAsia="Calibri" w:hAnsi="Cambria Math"/>
                        <w:i/>
                        <w:sz w:val="20"/>
                        <w:szCs w:val="20"/>
                      </w:rPr>
                    </m:ctrlPr>
                  </m:dPr>
                  <m:e>
                    <m:r>
                      <w:rPr>
                        <w:rFonts w:ascii="Cambria Math" w:eastAsia="Calibri" w:hAnsi="Cambria Math"/>
                        <w:sz w:val="20"/>
                        <w:szCs w:val="20"/>
                      </w:rPr>
                      <m:t>x+3</m:t>
                    </m:r>
                  </m:e>
                </m:d>
                <m:r>
                  <w:rPr>
                    <w:rFonts w:ascii="Cambria Math" w:eastAsia="Calibri" w:hAnsi="Cambria Math"/>
                    <w:sz w:val="20"/>
                    <w:szCs w:val="20"/>
                  </w:rPr>
                  <m:t>+</m:t>
                </m:r>
                <m:d>
                  <m:dPr>
                    <m:ctrlPr>
                      <w:rPr>
                        <w:rFonts w:ascii="Cambria Math" w:eastAsia="Calibri" w:hAnsi="Cambria Math"/>
                        <w:i/>
                        <w:sz w:val="20"/>
                        <w:szCs w:val="20"/>
                      </w:rPr>
                    </m:ctrlPr>
                  </m:dPr>
                  <m:e>
                    <m:r>
                      <w:rPr>
                        <w:rFonts w:ascii="Cambria Math" w:eastAsia="Calibri" w:hAnsi="Cambria Math"/>
                        <w:sz w:val="20"/>
                        <w:szCs w:val="20"/>
                      </w:rPr>
                      <m:t>2x-4</m:t>
                    </m:r>
                  </m:e>
                </m:d>
                <m:r>
                  <w:rPr>
                    <w:rFonts w:ascii="Cambria Math" w:eastAsia="Calibri" w:hAnsi="Cambria Math"/>
                    <w:sz w:val="20"/>
                    <w:szCs w:val="20"/>
                  </w:rPr>
                  <m:t>=19</m:t>
                </m:r>
              </m:oMath>
            </m:oMathPara>
          </w:p>
          <w:p w:rsidR="00D25A1F" w:rsidRPr="00BC6FA4" w:rsidRDefault="00D25A1F" w:rsidP="00D25A1F">
            <w:pPr>
              <w:tabs>
                <w:tab w:val="left" w:pos="2570"/>
              </w:tabs>
              <w:ind w:left="46" w:right="198" w:hanging="46"/>
              <w:rPr>
                <w:rFonts w:ascii="Cambria" w:eastAsia="Times New Roman" w:hAnsi="Cambria"/>
                <w:sz w:val="20"/>
                <w:szCs w:val="20"/>
              </w:rPr>
            </w:pPr>
            <m:oMathPara>
              <m:oMathParaPr>
                <m:jc m:val="right"/>
              </m:oMathParaPr>
              <m:oMath>
                <m:r>
                  <m:rPr>
                    <m:sty m:val="p"/>
                  </m:rPr>
                  <w:rPr>
                    <w:rFonts w:ascii="Cambria Math" w:eastAsia="Times New Roman" w:hAnsi="Cambria Math"/>
                    <w:sz w:val="20"/>
                    <w:szCs w:val="20"/>
                  </w:rPr>
                  <m:t>3</m:t>
                </m:r>
                <m:r>
                  <w:rPr>
                    <w:rFonts w:ascii="Cambria Math" w:eastAsia="Times New Roman" w:hAnsi="Cambria Math"/>
                    <w:sz w:val="20"/>
                    <w:szCs w:val="20"/>
                  </w:rPr>
                  <m:t>x</m:t>
                </m:r>
                <m:r>
                  <m:rPr>
                    <m:sty m:val="p"/>
                  </m:rPr>
                  <w:rPr>
                    <w:rFonts w:ascii="Cambria Math" w:eastAsia="Times New Roman" w:hAnsi="Cambria Math"/>
                    <w:sz w:val="20"/>
                    <w:szCs w:val="20"/>
                  </w:rPr>
                  <m:t>-1= 19</m:t>
                </m:r>
              </m:oMath>
            </m:oMathPara>
          </w:p>
          <w:p w:rsidR="00D25A1F" w:rsidRPr="00BC6FA4" w:rsidRDefault="00D25A1F" w:rsidP="00D25A1F">
            <w:pPr>
              <w:tabs>
                <w:tab w:val="left" w:pos="2570"/>
              </w:tabs>
              <w:ind w:left="46" w:right="198" w:hanging="46"/>
              <w:rPr>
                <w:rFonts w:ascii="Cambria" w:eastAsia="Times New Roman" w:hAnsi="Cambria"/>
                <w:sz w:val="20"/>
                <w:szCs w:val="20"/>
              </w:rPr>
            </w:pPr>
          </w:p>
          <w:p w:rsidR="00D25A1F" w:rsidRPr="00BC6FA4" w:rsidRDefault="00CE4444" w:rsidP="00D25A1F">
            <w:pPr>
              <w:tabs>
                <w:tab w:val="left" w:pos="2570"/>
              </w:tabs>
              <w:ind w:left="46" w:right="198" w:hanging="46"/>
              <w:rPr>
                <w:rFonts w:ascii="Cambria" w:eastAsia="Times New Roman" w:hAnsi="Cambria"/>
                <w:sz w:val="20"/>
                <w:szCs w:val="20"/>
              </w:rPr>
            </w:pPr>
            <m:oMathPara>
              <m:oMathParaPr>
                <m:jc m:val="right"/>
              </m:oMathParaPr>
              <m:oMath>
                <m:bar>
                  <m:barPr>
                    <m:ctrlPr>
                      <w:rPr>
                        <w:rFonts w:ascii="Cambria Math" w:eastAsia="Times New Roman" w:hAnsi="Cambria Math"/>
                        <w:sz w:val="20"/>
                        <w:szCs w:val="20"/>
                      </w:rPr>
                    </m:ctrlPr>
                  </m:barPr>
                  <m:e>
                    <m:r>
                      <w:rPr>
                        <w:rFonts w:ascii="Cambria Math" w:eastAsia="Times New Roman" w:hAnsi="Cambria Math"/>
                        <w:sz w:val="20"/>
                        <w:szCs w:val="20"/>
                      </w:rPr>
                      <m:t>x</m:t>
                    </m:r>
                    <m:r>
                      <m:rPr>
                        <m:sty m:val="p"/>
                      </m:rPr>
                      <w:rPr>
                        <w:rFonts w:ascii="Cambria Math" w:eastAsia="Times New Roman" w:hAnsi="Cambria Math"/>
                        <w:sz w:val="20"/>
                        <w:szCs w:val="20"/>
                      </w:rPr>
                      <m:t>=</m:t>
                    </m:r>
                    <m:f>
                      <m:fPr>
                        <m:ctrlPr>
                          <w:rPr>
                            <w:rFonts w:ascii="Cambria Math" w:eastAsia="Times New Roman" w:hAnsi="Cambria Math"/>
                            <w:sz w:val="20"/>
                            <w:szCs w:val="20"/>
                          </w:rPr>
                        </m:ctrlPr>
                      </m:fPr>
                      <m:num>
                        <m:r>
                          <m:rPr>
                            <m:sty m:val="p"/>
                          </m:rPr>
                          <w:rPr>
                            <w:rFonts w:ascii="Cambria Math" w:eastAsia="Times New Roman" w:hAnsi="Cambria Math"/>
                            <w:sz w:val="20"/>
                            <w:szCs w:val="20"/>
                          </w:rPr>
                          <m:t>20</m:t>
                        </m:r>
                      </m:num>
                      <m:den>
                        <m:r>
                          <m:rPr>
                            <m:sty m:val="p"/>
                          </m:rPr>
                          <w:rPr>
                            <w:rFonts w:ascii="Cambria Math" w:eastAsia="Times New Roman" w:hAnsi="Cambria Math"/>
                            <w:sz w:val="20"/>
                            <w:szCs w:val="20"/>
                          </w:rPr>
                          <m:t>3</m:t>
                        </m:r>
                      </m:den>
                    </m:f>
                  </m:e>
                </m:bar>
              </m:oMath>
            </m:oMathPara>
          </w:p>
        </w:tc>
      </w:tr>
    </w:tbl>
    <w:p w:rsidR="00D25A1F" w:rsidRPr="00E5385A" w:rsidRDefault="00D25A1F" w:rsidP="00D25A1F">
      <w:pPr>
        <w:pStyle w:val="KursbuntNormal"/>
        <w:ind w:left="0" w:firstLine="0"/>
      </w:pPr>
      <w:r>
        <w:tab/>
        <w:t>S</w:t>
      </w:r>
      <w:r w:rsidRPr="00AE71E3">
        <w:t>var:</w:t>
      </w:r>
      <w:r>
        <w:t xml:space="preserve">    </w:t>
      </w:r>
      <m:oMath>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=-6,</m:t>
        </m:r>
        <m:r>
          <m:rPr>
            <m:sty m:val="p"/>
          </m:rPr>
          <w:rPr>
            <w:rFonts w:ascii="Cambria Math" w:hAnsi="Cambria Math"/>
          </w:rPr>
          <m:t xml:space="preserve"> </m:t>
        </m:r>
        <m:r>
          <m:rPr>
            <m:nor/>
          </m:rPr>
          <m:t xml:space="preserve">  </m:t>
        </m:r>
        <m:sSub>
          <m:sSubPr>
            <m:ctrlPr>
              <w:rPr>
                <w:rFonts w:ascii="Cambria Math" w:hAnsi="Cambria Math"/>
              </w:rPr>
            </m:ctrlPr>
          </m:sSubPr>
          <m:e>
            <m:r>
              <w:rPr>
                <w:rFonts w:ascii="Cambria Math" w:hAnsi="Cambria Math"/>
              </w:rPr>
              <m:t>x</m:t>
            </m:r>
          </m:e>
          <m:sub>
            <m:r>
              <w:rPr>
                <w:rFonts w:ascii="Cambria Math" w:hAnsi="Cambria Math"/>
              </w:rPr>
              <m:t>2</m:t>
            </m:r>
          </m:sub>
        </m:sSub>
        <m:r>
          <w:rPr>
            <w:rFonts w:ascii="Cambria Math" w:hAnsi="Cambria Math"/>
          </w:rPr>
          <m:t>=</m:t>
        </m:r>
        <m:f>
          <m:fPr>
            <m:ctrlPr>
              <w:rPr>
                <w:rFonts w:ascii="Cambria Math" w:hAnsi="Cambria Math"/>
              </w:rPr>
            </m:ctrlPr>
          </m:fPr>
          <m:num>
            <m:r>
              <w:rPr>
                <w:rFonts w:ascii="Cambria Math" w:hAnsi="Cambria Math"/>
              </w:rPr>
              <m:t>20</m:t>
            </m:r>
          </m:num>
          <m:den>
            <m:r>
              <w:rPr>
                <w:rFonts w:ascii="Cambria Math" w:hAnsi="Cambria Math"/>
              </w:rPr>
              <m:t>3</m:t>
            </m:r>
          </m:den>
        </m:f>
      </m:oMath>
    </w:p>
    <w:p w:rsidR="00D25A1F" w:rsidRDefault="00D25A1F" w:rsidP="00D25A1F">
      <w:pPr>
        <w:pStyle w:val="KursbuntNormal"/>
      </w:pPr>
    </w:p>
    <w:p w:rsidR="00D25A1F" w:rsidRDefault="0043208B" w:rsidP="00AF5CBE">
      <w:pPr>
        <w:pStyle w:val="KursbuntNormal"/>
        <w:ind w:left="-284" w:firstLine="1"/>
      </w:pPr>
      <w:r>
        <w:rPr>
          <w:noProof/>
          <w:lang w:eastAsia="sv-SE"/>
        </w:rPr>
        <w:lastRenderedPageBreak/>
        <mc:AlternateContent>
          <mc:Choice Requires="wps">
            <w:drawing>
              <wp:anchor distT="0" distB="0" distL="114300" distR="114300" simplePos="0" relativeHeight="252447232" behindDoc="1" locked="0" layoutInCell="1" allowOverlap="1" wp14:anchorId="2E8BAFDA" wp14:editId="3FE5F964">
                <wp:simplePos x="0" y="0"/>
                <wp:positionH relativeFrom="column">
                  <wp:posOffset>966470</wp:posOffset>
                </wp:positionH>
                <wp:positionV relativeFrom="paragraph">
                  <wp:posOffset>280035</wp:posOffset>
                </wp:positionV>
                <wp:extent cx="5137150" cy="2253615"/>
                <wp:effectExtent l="0" t="0" r="0" b="0"/>
                <wp:wrapTight wrapText="bothSides">
                  <wp:wrapPolygon edited="0">
                    <wp:start x="240" y="0"/>
                    <wp:lineTo x="240" y="21363"/>
                    <wp:lineTo x="21306" y="21363"/>
                    <wp:lineTo x="21306" y="0"/>
                    <wp:lineTo x="240" y="0"/>
                  </wp:wrapPolygon>
                </wp:wrapTight>
                <wp:docPr id="96" name="Textruta 96"/>
                <wp:cNvGraphicFramePr/>
                <a:graphic xmlns:a="http://schemas.openxmlformats.org/drawingml/2006/main">
                  <a:graphicData uri="http://schemas.microsoft.com/office/word/2010/wordprocessingShape">
                    <wps:wsp>
                      <wps:cNvSpPr txBox="1"/>
                      <wps:spPr>
                        <a:xfrm>
                          <a:off x="0" y="0"/>
                          <a:ext cx="5137150" cy="22536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D25A1F">
                            <w:r>
                              <w:rPr>
                                <w:noProof/>
                                <w:lang w:eastAsia="sv-SE"/>
                              </w:rPr>
                              <w:drawing>
                                <wp:inline distT="0" distB="0" distL="0" distR="0" wp14:anchorId="660CA20F" wp14:editId="0DB20726">
                                  <wp:extent cx="2090420" cy="2155444"/>
                                  <wp:effectExtent l="0" t="0" r="5080" b="0"/>
                                  <wp:docPr id="32" name="Bildobjekt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4.PNG"/>
                                          <pic:cNvPicPr/>
                                        </pic:nvPicPr>
                                        <pic:blipFill>
                                          <a:blip r:embed="rId31">
                                            <a:extLst>
                                              <a:ext uri="{28A0092B-C50C-407E-A947-70E740481C1C}">
                                                <a14:useLocalDpi xmlns:a14="http://schemas.microsoft.com/office/drawing/2010/main" val="0"/>
                                              </a:ext>
                                            </a:extLst>
                                          </a:blip>
                                          <a:stretch>
                                            <a:fillRect/>
                                          </a:stretch>
                                        </pic:blipFill>
                                        <pic:spPr>
                                          <a:xfrm>
                                            <a:off x="0" y="0"/>
                                            <a:ext cx="2087626" cy="2152563"/>
                                          </a:xfrm>
                                          <a:prstGeom prst="rect">
                                            <a:avLst/>
                                          </a:prstGeom>
                                        </pic:spPr>
                                      </pic:pic>
                                    </a:graphicData>
                                  </a:graphic>
                                </wp:inline>
                              </w:drawing>
                            </w:r>
                            <w:r>
                              <w:t xml:space="preserve">                        </w:t>
                            </w:r>
                            <w:r>
                              <w:rPr>
                                <w:noProof/>
                                <w:lang w:eastAsia="sv-SE"/>
                              </w:rPr>
                              <w:drawing>
                                <wp:inline distT="0" distB="0" distL="0" distR="0" wp14:anchorId="01C8ED4A" wp14:editId="1443D101">
                                  <wp:extent cx="2062800" cy="2131200"/>
                                  <wp:effectExtent l="0" t="0" r="0" b="2540"/>
                                  <wp:docPr id="33" name="Bildobjekt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3.PNG"/>
                                          <pic:cNvPicPr/>
                                        </pic:nvPicPr>
                                        <pic:blipFill>
                                          <a:blip r:embed="rId32">
                                            <a:extLst>
                                              <a:ext uri="{28A0092B-C50C-407E-A947-70E740481C1C}">
                                                <a14:useLocalDpi xmlns:a14="http://schemas.microsoft.com/office/drawing/2010/main" val="0"/>
                                              </a:ext>
                                            </a:extLst>
                                          </a:blip>
                                          <a:stretch>
                                            <a:fillRect/>
                                          </a:stretch>
                                        </pic:blipFill>
                                        <pic:spPr>
                                          <a:xfrm>
                                            <a:off x="0" y="0"/>
                                            <a:ext cx="2062800" cy="2131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BAFDA" id="Textruta 96" o:spid="_x0000_s1078" type="#_x0000_t202" style="position:absolute;left:0;text-align:left;margin-left:76.1pt;margin-top:22.05pt;width:404.5pt;height:177.45pt;z-index:-2508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" filled="f" stroked="f" strokeweight=".5pt">
                <v:textbox>
                  <w:txbxContent>
                    <w:p w:rsidR="00FD2D4F" w:rsidRDefault="00FD2D4F" w:rsidP="00D25A1F">
                      <w:r>
                        <w:rPr>
                          <w:noProof/>
                          <w:lang w:eastAsia="sv-SE"/>
                        </w:rPr>
                        <w:drawing>
                          <wp:inline distT="0" distB="0" distL="0" distR="0" wp14:anchorId="660CA20F" wp14:editId="0DB20726">
                            <wp:extent cx="2090420" cy="2155444"/>
                            <wp:effectExtent l="0" t="0" r="5080" b="0"/>
                            <wp:docPr id="32" name="Bildobjekt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4.PNG"/>
                                    <pic:cNvPicPr/>
                                  </pic:nvPicPr>
                                  <pic:blipFill>
                                    <a:blip r:embed="rId31">
                                      <a:extLst>
                                        <a:ext uri="{28A0092B-C50C-407E-A947-70E740481C1C}">
                                          <a14:useLocalDpi xmlns:a14="http://schemas.microsoft.com/office/drawing/2010/main" val="0"/>
                                        </a:ext>
                                      </a:extLst>
                                    </a:blip>
                                    <a:stretch>
                                      <a:fillRect/>
                                    </a:stretch>
                                  </pic:blipFill>
                                  <pic:spPr>
                                    <a:xfrm>
                                      <a:off x="0" y="0"/>
                                      <a:ext cx="2087626" cy="2152563"/>
                                    </a:xfrm>
                                    <a:prstGeom prst="rect">
                                      <a:avLst/>
                                    </a:prstGeom>
                                  </pic:spPr>
                                </pic:pic>
                              </a:graphicData>
                            </a:graphic>
                          </wp:inline>
                        </w:drawing>
                      </w:r>
                      <w:r>
                        <w:t xml:space="preserve">                        </w:t>
                      </w:r>
                      <w:r>
                        <w:rPr>
                          <w:noProof/>
                          <w:lang w:eastAsia="sv-SE"/>
                        </w:rPr>
                        <w:drawing>
                          <wp:inline distT="0" distB="0" distL="0" distR="0" wp14:anchorId="01C8ED4A" wp14:editId="1443D101">
                            <wp:extent cx="2062800" cy="2131200"/>
                            <wp:effectExtent l="0" t="0" r="0" b="2540"/>
                            <wp:docPr id="33" name="Bildobjekt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3.PNG"/>
                                    <pic:cNvPicPr/>
                                  </pic:nvPicPr>
                                  <pic:blipFill>
                                    <a:blip r:embed="rId32">
                                      <a:extLst>
                                        <a:ext uri="{28A0092B-C50C-407E-A947-70E740481C1C}">
                                          <a14:useLocalDpi xmlns:a14="http://schemas.microsoft.com/office/drawing/2010/main" val="0"/>
                                        </a:ext>
                                      </a:extLst>
                                    </a:blip>
                                    <a:stretch>
                                      <a:fillRect/>
                                    </a:stretch>
                                  </pic:blipFill>
                                  <pic:spPr>
                                    <a:xfrm>
                                      <a:off x="0" y="0"/>
                                      <a:ext cx="2062800" cy="2131200"/>
                                    </a:xfrm>
                                    <a:prstGeom prst="rect">
                                      <a:avLst/>
                                    </a:prstGeom>
                                  </pic:spPr>
                                </pic:pic>
                              </a:graphicData>
                            </a:graphic>
                          </wp:inline>
                        </w:drawing>
                      </w:r>
                    </w:p>
                  </w:txbxContent>
                </v:textbox>
                <w10:wrap type="tight"/>
              </v:shape>
            </w:pict>
          </mc:Fallback>
        </mc:AlternateContent>
      </w:r>
      <w:r w:rsidR="00D25A1F">
        <w:t>Lösning Graf</w:t>
      </w:r>
      <w:r w:rsidR="00D25A1F">
        <w:tab/>
      </w:r>
      <w:r w:rsidR="00D25A1F" w:rsidRPr="000571C2">
        <w:t>Jämför med den grafiska lösningen.</w:t>
      </w:r>
      <w:r w:rsidR="00D25A1F">
        <w:t xml:space="preserve"> </w:t>
      </w:r>
      <w:r>
        <w:t>I högra figuren syns den</w:t>
      </w:r>
      <w:r w:rsidR="00D25A1F" w:rsidRPr="000571C2">
        <w:t xml:space="preserve"> falska roten</w:t>
      </w:r>
      <w:r>
        <w:t>.</w:t>
      </w:r>
      <w:r w:rsidR="00D25A1F" w:rsidRPr="000571C2">
        <w:t xml:space="preserve"> </w:t>
      </w:r>
      <w:r w:rsidR="00D25A1F">
        <w:br/>
      </w:r>
      <w:r w:rsidR="0001044F" w:rsidRPr="00095908">
        <w:rPr>
          <w:i/>
          <w:color w:val="FF0000"/>
          <w:sz w:val="22"/>
        </w:rPr>
        <w:t>Ej ok på</w:t>
      </w:r>
      <w:r w:rsidR="0001044F">
        <w:rPr>
          <w:i/>
          <w:color w:val="FF0000"/>
          <w:sz w:val="22"/>
        </w:rPr>
        <w:t xml:space="preserve"> tentamen.</w:t>
      </w: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AF5CBE" w:rsidRDefault="00AF5CBE" w:rsidP="0043208B">
      <w:pPr>
        <w:pStyle w:val="KursbuntNormal"/>
        <w:ind w:left="0" w:firstLine="0"/>
      </w:pPr>
    </w:p>
    <w:p w:rsidR="00AF5CBE" w:rsidRDefault="00AF5CBE" w:rsidP="0043208B">
      <w:pPr>
        <w:pStyle w:val="KursbuntNormal"/>
        <w:ind w:left="0" w:firstLine="0"/>
      </w:pPr>
    </w:p>
    <w:p w:rsidR="00AF5CBE" w:rsidRDefault="00AF5CBE" w:rsidP="0043208B">
      <w:pPr>
        <w:pStyle w:val="KursbuntNormal"/>
        <w:ind w:left="0" w:firstLine="0"/>
      </w:pPr>
    </w:p>
    <w:p w:rsidR="0027461E" w:rsidRDefault="00AF5CBE" w:rsidP="00BC7F5D">
      <w:pPr>
        <w:pStyle w:val="KursbuntNormal"/>
        <w:ind w:left="-284" w:firstLine="1"/>
      </w:pPr>
      <w:r>
        <w:t>Fundera på</w:t>
      </w:r>
      <w:r w:rsidR="0043208B">
        <w:tab/>
      </w:r>
      <w:r w:rsidR="0027461E">
        <w:t>Vilke</w:t>
      </w:r>
      <w:r w:rsidR="0027461E" w:rsidRPr="000571C2">
        <w:t xml:space="preserve">t värde </w:t>
      </w:r>
      <w:r w:rsidR="0027461E">
        <w:t xml:space="preserve">ska </w:t>
      </w:r>
      <w:r w:rsidR="0027461E" w:rsidRPr="000571C2">
        <w:t xml:space="preserve">konstanten </w:t>
      </w:r>
      <m:oMath>
        <m:r>
          <w:rPr>
            <w:rFonts w:ascii="Cambria Math" w:hAnsi="Cambria Math"/>
          </w:rPr>
          <m:t>a</m:t>
        </m:r>
      </m:oMath>
      <w:r w:rsidR="0027461E" w:rsidRPr="000571C2">
        <w:t xml:space="preserve"> ha för att </w:t>
      </w:r>
      <w:r w:rsidR="0027461E">
        <w:t>ekvationen</w:t>
      </w:r>
    </w:p>
    <w:p w:rsidR="0027461E" w:rsidRDefault="0027461E" w:rsidP="0027461E">
      <w:pPr>
        <w:pStyle w:val="KursbuntNormal"/>
      </w:pPr>
      <w:r>
        <w:tab/>
      </w:r>
      <m:oMath>
        <m:d>
          <m:dPr>
            <m:begChr m:val="|"/>
            <m:endChr m:val="|"/>
            <m:ctrlPr>
              <w:rPr>
                <w:rFonts w:ascii="Cambria Math" w:hAnsi="Cambria Math"/>
              </w:rPr>
            </m:ctrlPr>
          </m:dPr>
          <m:e>
            <m:r>
              <w:rPr>
                <w:rFonts w:ascii="Cambria Math" w:hAnsi="Cambria Math"/>
              </w:rPr>
              <m:t>x</m:t>
            </m:r>
            <m:r>
              <m:rPr>
                <m:sty m:val="p"/>
              </m:rPr>
              <w:rPr>
                <w:rFonts w:ascii="Cambria Math" w:hAnsi="Cambria Math"/>
              </w:rPr>
              <m:t>+3</m:t>
            </m:r>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2</m:t>
            </m:r>
            <m:r>
              <w:rPr>
                <w:rFonts w:ascii="Cambria Math" w:hAnsi="Cambria Math"/>
              </w:rPr>
              <m:t>x</m:t>
            </m:r>
            <m:r>
              <m:rPr>
                <m:sty m:val="p"/>
              </m:rPr>
              <w:rPr>
                <w:rFonts w:ascii="Cambria Math" w:hAnsi="Cambria Math"/>
              </w:rPr>
              <m:t>-4</m:t>
            </m:r>
          </m:e>
        </m:d>
        <m:r>
          <m:rPr>
            <m:sty m:val="p"/>
          </m:rPr>
          <w:rPr>
            <w:rFonts w:ascii="Cambria Math" w:hAnsi="Cambria Math"/>
          </w:rPr>
          <m:t>=</m:t>
        </m:r>
        <m:r>
          <w:rPr>
            <w:rFonts w:ascii="Cambria Math" w:hAnsi="Cambria Math"/>
          </w:rPr>
          <m:t>a</m:t>
        </m:r>
      </m:oMath>
      <w:r w:rsidRPr="000571C2">
        <w:t xml:space="preserve"> ska ha exakt en lösning?</w:t>
      </w:r>
    </w:p>
    <w:p w:rsidR="00DF7B59" w:rsidRDefault="00DF7B59" w:rsidP="00C05254">
      <w:pPr>
        <w:pStyle w:val="KursbuntNormal"/>
        <w:ind w:left="0" w:firstLine="0"/>
      </w:pPr>
    </w:p>
    <w:p w:rsidR="002A4E98" w:rsidRDefault="002A4E98" w:rsidP="005A3A1E">
      <w:pPr>
        <w:pStyle w:val="KursbuntNormal"/>
      </w:pPr>
      <w:r>
        <w:rPr>
          <w:b/>
          <w:color w:val="0C2953" w:themeColor="accent1" w:themeShade="80"/>
        </w:rPr>
        <w:t>Sammanfattning</w:t>
      </w:r>
      <w:r w:rsidR="00D25A1F">
        <w:rPr>
          <w:b/>
          <w:color w:val="0C2953" w:themeColor="accent1" w:themeShade="80"/>
        </w:rPr>
        <w:tab/>
      </w:r>
      <w:r w:rsidR="00D25A1F">
        <w:t>Som du märkt ovan så består arbetet</w:t>
      </w:r>
      <w:r w:rsidR="003A134F">
        <w:t>,</w:t>
      </w:r>
      <w:r w:rsidR="00D25A1F">
        <w:t xml:space="preserve"> för att algebraiskt lösa ekvationer</w:t>
      </w:r>
    </w:p>
    <w:p w:rsidR="00D25A1F" w:rsidRDefault="003A134F" w:rsidP="005A3A1E">
      <w:pPr>
        <w:pStyle w:val="KursbuntNormal"/>
      </w:pPr>
      <w:r>
        <w:rPr>
          <w:b/>
          <w:color w:val="0C2953" w:themeColor="accent1" w:themeShade="80"/>
        </w:rPr>
        <w:t>ekvationslösning</w:t>
      </w:r>
      <w:r w:rsidR="00D25A1F">
        <w:t xml:space="preserve"> </w:t>
      </w:r>
      <w:r w:rsidR="002A4E98">
        <w:tab/>
      </w:r>
      <w:r w:rsidR="00D25A1F">
        <w:t>som</w:t>
      </w:r>
      <w:r w:rsidR="005A3A1E">
        <w:t xml:space="preserve"> </w:t>
      </w:r>
      <w:r w:rsidR="00D25A1F">
        <w:t>innehåller absolutbelopp</w:t>
      </w:r>
      <w:r>
        <w:t>,</w:t>
      </w:r>
      <w:r w:rsidR="00D25A1F">
        <w:t xml:space="preserve"> av tre steg:</w:t>
      </w:r>
    </w:p>
    <w:p w:rsidR="00D25A1F" w:rsidRDefault="00D25A1F" w:rsidP="00CE0751">
      <w:pPr>
        <w:pStyle w:val="KursbuntNormal"/>
        <w:numPr>
          <w:ilvl w:val="0"/>
          <w:numId w:val="54"/>
        </w:numPr>
      </w:pPr>
      <w:r>
        <w:t>Skriv om ekvatione</w:t>
      </w:r>
      <w:r w:rsidR="002B350F">
        <w:t>n</w:t>
      </w:r>
      <w:r>
        <w:t xml:space="preserve"> så de</w:t>
      </w:r>
      <w:r w:rsidR="002B350F">
        <w:t>n</w:t>
      </w:r>
      <w:r>
        <w:t xml:space="preserve"> </w:t>
      </w:r>
      <w:r w:rsidRPr="00AF5CBE">
        <w:rPr>
          <w:b/>
        </w:rPr>
        <w:t>inte</w:t>
      </w:r>
      <w:r>
        <w:t xml:space="preserve"> längre innehåller </w:t>
      </w:r>
      <w:r w:rsidRPr="00AF5CBE">
        <w:rPr>
          <w:b/>
        </w:rPr>
        <w:t>absolutbelopp</w:t>
      </w:r>
      <w:r w:rsidR="002B350F">
        <w:t>.</w:t>
      </w:r>
    </w:p>
    <w:p w:rsidR="00D25A1F" w:rsidRDefault="00D25A1F" w:rsidP="00CE0751">
      <w:pPr>
        <w:pStyle w:val="KursbuntNormal"/>
        <w:numPr>
          <w:ilvl w:val="0"/>
          <w:numId w:val="54"/>
        </w:numPr>
      </w:pPr>
      <w:r>
        <w:t>Lös de nya ekvationerna</w:t>
      </w:r>
      <w:r w:rsidR="002B350F">
        <w:t>.</w:t>
      </w:r>
    </w:p>
    <w:p w:rsidR="00D25A1F" w:rsidRDefault="00D25A1F" w:rsidP="00CE0751">
      <w:pPr>
        <w:pStyle w:val="KursbuntNormal"/>
        <w:numPr>
          <w:ilvl w:val="0"/>
          <w:numId w:val="54"/>
        </w:numPr>
      </w:pPr>
      <w:r>
        <w:t>Sammanfatta giltiga rötter</w:t>
      </w:r>
      <w:r w:rsidR="002B350F">
        <w:t>.</w:t>
      </w:r>
    </w:p>
    <w:p w:rsidR="0043208B" w:rsidRDefault="00D02F21" w:rsidP="0043208B">
      <w:pPr>
        <w:pStyle w:val="KursbuntNormal"/>
        <w:ind w:left="2342" w:firstLine="0"/>
      </w:pPr>
      <w:r w:rsidRPr="00A6712A">
        <w:rPr>
          <w:noProof/>
          <w:lang w:eastAsia="sv-SE"/>
        </w:rPr>
        <mc:AlternateContent>
          <mc:Choice Requires="wps">
            <w:drawing>
              <wp:anchor distT="0" distB="0" distL="114300" distR="114300" simplePos="0" relativeHeight="252477952" behindDoc="0" locked="0" layoutInCell="1" allowOverlap="1" wp14:anchorId="152548C3" wp14:editId="526524CD">
                <wp:simplePos x="0" y="0"/>
                <wp:positionH relativeFrom="margin">
                  <wp:posOffset>3408680</wp:posOffset>
                </wp:positionH>
                <wp:positionV relativeFrom="paragraph">
                  <wp:posOffset>119380</wp:posOffset>
                </wp:positionV>
                <wp:extent cx="2665095" cy="5343525"/>
                <wp:effectExtent l="0" t="0" r="0" b="0"/>
                <wp:wrapNone/>
                <wp:docPr id="9" name="Textruta 9"/>
                <wp:cNvGraphicFramePr/>
                <a:graphic xmlns:a="http://schemas.openxmlformats.org/drawingml/2006/main">
                  <a:graphicData uri="http://schemas.microsoft.com/office/word/2010/wordprocessingShape">
                    <wps:wsp>
                      <wps:cNvSpPr txBox="1"/>
                      <wps:spPr>
                        <a:xfrm>
                          <a:off x="0" y="0"/>
                          <a:ext cx="2665095" cy="53435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E4496B" w:rsidRDefault="00FD2D4F" w:rsidP="00CE0751">
                            <w:pPr>
                              <w:pStyle w:val="ListParagraph"/>
                              <w:numPr>
                                <w:ilvl w:val="0"/>
                                <w:numId w:val="26"/>
                              </w:numPr>
                              <w:ind w:left="567" w:hanging="567"/>
                              <w:rPr>
                                <w:rFonts w:ascii="Cambria" w:hAnsi="Cambria"/>
                              </w:rPr>
                            </w:pPr>
                            <w:r>
                              <w:rPr>
                                <w:rFonts w:ascii="Cambria" w:hAnsi="Cambria"/>
                              </w:rPr>
                              <w:t>Lös ekvationerna.</w:t>
                            </w:r>
                          </w:p>
                          <w:p w:rsidR="00FD2D4F" w:rsidRPr="00E4496B" w:rsidRDefault="00FD2D4F" w:rsidP="00CE0751">
                            <w:pPr>
                              <w:pStyle w:val="ListParagraph"/>
                              <w:numPr>
                                <w:ilvl w:val="0"/>
                                <w:numId w:val="65"/>
                              </w:numPr>
                              <w:spacing w:line="360" w:lineRule="auto"/>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2</m:t>
                                  </m:r>
                                  <m:r>
                                    <w:rPr>
                                      <w:rFonts w:ascii="Cambria Math" w:eastAsiaTheme="minorEastAsia" w:hAnsi="Cambria Math"/>
                                    </w:rPr>
                                    <m:t>x</m:t>
                                  </m:r>
                                  <m:r>
                                    <m:rPr>
                                      <m:sty m:val="p"/>
                                    </m:rPr>
                                    <w:rPr>
                                      <w:rFonts w:ascii="Cambria Math" w:eastAsiaTheme="minorEastAsia" w:hAnsi="Cambria Math"/>
                                    </w:rPr>
                                    <m:t>+5</m:t>
                                  </m:r>
                                </m:e>
                              </m:d>
                              <m:r>
                                <m:rPr>
                                  <m:sty m:val="p"/>
                                </m:rPr>
                                <w:rPr>
                                  <w:rFonts w:ascii="Cambria Math" w:eastAsiaTheme="minorEastAsia" w:hAnsi="Cambria Math"/>
                                </w:rPr>
                                <m:t>=2</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7</m:t>
                                  </m:r>
                                  <m:r>
                                    <w:rPr>
                                      <w:rFonts w:ascii="Cambria Math" w:eastAsiaTheme="minorEastAsia" w:hAnsi="Cambria Math"/>
                                    </w:rPr>
                                    <m:t>x</m:t>
                                  </m:r>
                                  <m:r>
                                    <m:rPr>
                                      <m:sty m:val="p"/>
                                    </m:rPr>
                                    <w:rPr>
                                      <w:rFonts w:ascii="Cambria Math" w:eastAsiaTheme="minorEastAsia" w:hAnsi="Cambria Math"/>
                                    </w:rPr>
                                    <m:t>-7</m:t>
                                  </m:r>
                                </m:e>
                              </m:d>
                              <m:r>
                                <m:rPr>
                                  <m:sty m:val="p"/>
                                </m:rPr>
                                <w:rPr>
                                  <w:rFonts w:ascii="Cambria Math" w:eastAsiaTheme="minorEastAsia" w:hAnsi="Cambria Math"/>
                                </w:rPr>
                                <m:t>=7</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6-3</m:t>
                                  </m:r>
                                  <m:r>
                                    <w:rPr>
                                      <w:rFonts w:ascii="Cambria Math" w:eastAsiaTheme="minorEastAsia" w:hAnsi="Cambria Math"/>
                                    </w:rPr>
                                    <m:t>x</m:t>
                                  </m:r>
                                </m:e>
                              </m:d>
                              <m:r>
                                <m:rPr>
                                  <m:sty m:val="p"/>
                                </m:rPr>
                                <w:rPr>
                                  <w:rFonts w:ascii="Cambria Math" w:eastAsiaTheme="minorEastAsia" w:hAnsi="Cambria Math"/>
                                </w:rPr>
                                <m:t>-9=0</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r>
                                <w:rPr>
                                  <w:rFonts w:ascii="Cambria Math" w:eastAsiaTheme="minorEastAsia" w:hAnsi="Cambria Math"/>
                                </w:rPr>
                                <m:t>4</m:t>
                              </m:r>
                              <m:d>
                                <m:dPr>
                                  <m:begChr m:val="|"/>
                                  <m:endChr m:val="|"/>
                                  <m:ctrlPr>
                                    <w:rPr>
                                      <w:rFonts w:ascii="Cambria Math" w:eastAsiaTheme="minorEastAsia" w:hAnsi="Cambria Math"/>
                                      <w:i/>
                                    </w:rPr>
                                  </m:ctrlPr>
                                </m:dPr>
                                <m:e>
                                  <m:r>
                                    <w:rPr>
                                      <w:rFonts w:ascii="Cambria Math" w:eastAsiaTheme="minorEastAsia" w:hAnsi="Cambria Math"/>
                                    </w:rPr>
                                    <m:t>2x-1</m:t>
                                  </m:r>
                                </m:e>
                              </m:d>
                              <m:r>
                                <w:rPr>
                                  <w:rFonts w:ascii="Cambria Math" w:eastAsiaTheme="minorEastAsia" w:hAnsi="Cambria Math"/>
                                </w:rPr>
                                <m:t>-12=0</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r>
                                <w:rPr>
                                  <w:rFonts w:ascii="Cambria Math" w:eastAsiaTheme="minorEastAsia" w:hAnsi="Cambria Math"/>
                                </w:rPr>
                                <m:t>3</m:t>
                              </m:r>
                              <m:d>
                                <m:dPr>
                                  <m:begChr m:val="|"/>
                                  <m:endChr m:val="|"/>
                                  <m:ctrlPr>
                                    <w:rPr>
                                      <w:rFonts w:ascii="Cambria Math" w:eastAsiaTheme="minorEastAsia" w:hAnsi="Cambria Math"/>
                                      <w:i/>
                                    </w:rPr>
                                  </m:ctrlPr>
                                </m:dPr>
                                <m:e>
                                  <m:r>
                                    <w:rPr>
                                      <w:rFonts w:ascii="Cambria Math" w:eastAsiaTheme="minorEastAsia" w:hAnsi="Cambria Math"/>
                                    </w:rPr>
                                    <m:t>4-3x</m:t>
                                  </m:r>
                                </m:e>
                              </m:d>
                              <m:r>
                                <w:rPr>
                                  <w:rFonts w:ascii="Cambria Math" w:eastAsiaTheme="minorEastAsia" w:hAnsi="Cambria Math"/>
                                </w:rPr>
                                <m:t>+7=25</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2</m:t>
                                  </m:r>
                                  <m:d>
                                    <m:dPr>
                                      <m:ctrlPr>
                                        <w:rPr>
                                          <w:rFonts w:ascii="Cambria Math" w:eastAsiaTheme="minorEastAsia" w:hAnsi="Cambria Math"/>
                                          <w:i/>
                                        </w:rPr>
                                      </m:ctrlPr>
                                    </m:dPr>
                                    <m:e>
                                      <m:r>
                                        <w:rPr>
                                          <w:rFonts w:ascii="Cambria Math" w:eastAsiaTheme="minorEastAsia" w:hAnsi="Cambria Math"/>
                                        </w:rPr>
                                        <m:t>5-3x</m:t>
                                      </m:r>
                                    </m:e>
                                  </m:d>
                                </m:e>
                              </m:d>
                              <m:r>
                                <w:rPr>
                                  <w:rFonts w:ascii="Cambria Math" w:eastAsiaTheme="minorEastAsia" w:hAnsi="Cambria Math"/>
                                </w:rPr>
                                <m:t>-14=0</m:t>
                              </m:r>
                            </m:oMath>
                          </w:p>
                          <w:p w:rsidR="00FD2D4F" w:rsidRDefault="00FD2D4F" w:rsidP="00D02F21">
                            <w:pPr>
                              <w:pStyle w:val="ListParagraph"/>
                              <w:spacing w:line="360" w:lineRule="auto"/>
                              <w:ind w:left="969"/>
                              <w:rPr>
                                <w:rFonts w:ascii="Cambria Math" w:eastAsiaTheme="minorEastAsia" w:hAnsi="Cambria Math"/>
                              </w:rPr>
                            </w:pPr>
                          </w:p>
                          <w:p w:rsidR="00FD2D4F" w:rsidRPr="00E4496B" w:rsidRDefault="00FD2D4F" w:rsidP="00CE0751">
                            <w:pPr>
                              <w:pStyle w:val="ListParagraph"/>
                              <w:numPr>
                                <w:ilvl w:val="0"/>
                                <w:numId w:val="26"/>
                              </w:numPr>
                              <w:ind w:left="567" w:hanging="567"/>
                              <w:rPr>
                                <w:rFonts w:ascii="Cambria Math" w:eastAsiaTheme="minorEastAsia" w:hAnsi="Cambria Math"/>
                              </w:rPr>
                            </w:pPr>
                            <w:r w:rsidRPr="00E4496B">
                              <w:rPr>
                                <w:rFonts w:ascii="Cambria" w:hAnsi="Cambria"/>
                              </w:rPr>
                              <w:t>Lös ekvation</w:t>
                            </w:r>
                            <w:r>
                              <w:rPr>
                                <w:rFonts w:ascii="Cambria" w:hAnsi="Cambria"/>
                              </w:rPr>
                              <w:t>erna.</w:t>
                            </w:r>
                          </w:p>
                          <w:p w:rsidR="00FD2D4F" w:rsidRPr="008979BC" w:rsidRDefault="00FD2D4F" w:rsidP="00CE0751">
                            <w:pPr>
                              <w:pStyle w:val="ListParagraph"/>
                              <w:numPr>
                                <w:ilvl w:val="0"/>
                                <w:numId w:val="66"/>
                              </w:numPr>
                              <w:spacing w:line="360" w:lineRule="auto"/>
                              <w:rPr>
                                <w:rFonts w:ascii="Cambria Math" w:eastAsiaTheme="minorEastAsia" w:hAnsi="Cambria Math"/>
                                <w:oMath/>
                              </w:rPr>
                            </w:pPr>
                            <m:oMath>
                              <m:r>
                                <w:rPr>
                                  <w:rFonts w:ascii="Cambria Math" w:eastAsiaTheme="minorEastAsia" w:hAnsi="Cambria Math"/>
                                </w:rPr>
                                <m:t>2</m:t>
                              </m:r>
                              <m:d>
                                <m:dPr>
                                  <m:begChr m:val="|"/>
                                  <m:endChr m:val="|"/>
                                  <m:ctrlPr>
                                    <w:rPr>
                                      <w:rFonts w:ascii="Cambria Math" w:eastAsiaTheme="minorEastAsia" w:hAnsi="Cambria Math"/>
                                    </w:rPr>
                                  </m:ctrlPr>
                                </m:dPr>
                                <m:e>
                                  <m:r>
                                    <w:rPr>
                                      <w:rFonts w:ascii="Cambria Math" w:eastAsiaTheme="minorEastAsia" w:hAnsi="Cambria Math"/>
                                    </w:rPr>
                                    <m:t>x</m:t>
                                  </m:r>
                                </m:e>
                              </m:d>
                              <m:r>
                                <w:rPr>
                                  <w:rFonts w:ascii="Cambria Math" w:eastAsiaTheme="minorEastAsia" w:hAnsi="Cambria Math"/>
                                </w:rPr>
                                <m:t>+x=1</m:t>
                              </m:r>
                            </m:oMath>
                          </w:p>
                          <w:p w:rsidR="00FD2D4F" w:rsidRPr="008979BC" w:rsidRDefault="00FD2D4F" w:rsidP="00CE0751">
                            <w:pPr>
                              <w:pStyle w:val="ListParagraph"/>
                              <w:numPr>
                                <w:ilvl w:val="0"/>
                                <w:numId w:val="66"/>
                              </w:numPr>
                              <w:spacing w:line="360" w:lineRule="auto"/>
                              <w:ind w:left="969" w:hanging="342"/>
                              <w:rPr>
                                <w:rFonts w:ascii="Cambria Math" w:eastAsiaTheme="minorEastAsia" w:hAnsi="Cambria Math"/>
                                <w:oMath/>
                              </w:rPr>
                            </w:pPr>
                            <m:oMath>
                              <m:d>
                                <m:dPr>
                                  <m:begChr m:val="|"/>
                                  <m:endChr m:val="|"/>
                                  <m:ctrlPr>
                                    <w:rPr>
                                      <w:rFonts w:ascii="Cambria Math" w:eastAsiaTheme="minorEastAsia" w:hAnsi="Cambria Math"/>
                                    </w:rPr>
                                  </m:ctrlPr>
                                </m:dPr>
                                <m:e>
                                  <m:r>
                                    <w:rPr>
                                      <w:rFonts w:ascii="Cambria Math" w:eastAsiaTheme="minorEastAsia" w:hAnsi="Cambria Math"/>
                                    </w:rPr>
                                    <m:t>x+2</m:t>
                                  </m:r>
                                </m:e>
                              </m:d>
                              <m:r>
                                <w:rPr>
                                  <w:rFonts w:ascii="Cambria Math" w:eastAsiaTheme="minorEastAsia" w:hAnsi="Cambria Math"/>
                                </w:rPr>
                                <m:t>+x=1</m:t>
                              </m:r>
                            </m:oMath>
                          </w:p>
                          <w:p w:rsidR="00FD2D4F" w:rsidRPr="008979BC" w:rsidRDefault="00FD2D4F" w:rsidP="00CE0751">
                            <w:pPr>
                              <w:pStyle w:val="ListParagraph"/>
                              <w:numPr>
                                <w:ilvl w:val="0"/>
                                <w:numId w:val="66"/>
                              </w:numPr>
                              <w:spacing w:line="360" w:lineRule="auto"/>
                              <w:ind w:left="969" w:hanging="342"/>
                              <w:rPr>
                                <w:rFonts w:ascii="Cambria Math" w:eastAsiaTheme="minorEastAsia" w:hAnsi="Cambria Math"/>
                                <w:oMath/>
                              </w:rPr>
                            </w:pPr>
                            <m:oMath>
                              <m:d>
                                <m:dPr>
                                  <m:begChr m:val="|"/>
                                  <m:endChr m:val="|"/>
                                  <m:ctrlPr>
                                    <w:rPr>
                                      <w:rFonts w:ascii="Cambria Math" w:eastAsiaTheme="minorEastAsia" w:hAnsi="Cambria Math"/>
                                    </w:rPr>
                                  </m:ctrlPr>
                                </m:dPr>
                                <m:e>
                                  <m:r>
                                    <w:rPr>
                                      <w:rFonts w:ascii="Cambria Math" w:eastAsiaTheme="minorEastAsia" w:hAnsi="Cambria Math"/>
                                    </w:rPr>
                                    <m:t>x-3</m:t>
                                  </m:r>
                                </m:e>
                              </m:d>
                              <m:r>
                                <w:rPr>
                                  <w:rFonts w:ascii="Cambria Math" w:eastAsiaTheme="minorEastAsia" w:hAnsi="Cambria Math"/>
                                </w:rPr>
                                <m:t>=5-3x</m:t>
                              </m:r>
                            </m:oMath>
                          </w:p>
                          <w:p w:rsidR="00FD2D4F" w:rsidRDefault="00FD2D4F" w:rsidP="00CE0751">
                            <w:pPr>
                              <w:pStyle w:val="ListParagraph"/>
                              <w:numPr>
                                <w:ilvl w:val="0"/>
                                <w:numId w:val="66"/>
                              </w:numPr>
                              <w:spacing w:line="360" w:lineRule="auto"/>
                              <w:ind w:left="969" w:hanging="342"/>
                              <w:rPr>
                                <w:rFonts w:ascii="Cambria Math" w:eastAsiaTheme="minorEastAsia" w:hAnsi="Cambria Math"/>
                              </w:rPr>
                            </w:pPr>
                            <m:oMath>
                              <m:r>
                                <w:rPr>
                                  <w:rFonts w:ascii="Cambria Math" w:eastAsiaTheme="minorEastAsia" w:hAnsi="Cambria Math"/>
                                </w:rPr>
                                <m:t>x+</m:t>
                              </m:r>
                              <m:d>
                                <m:dPr>
                                  <m:begChr m:val="|"/>
                                  <m:endChr m:val="|"/>
                                  <m:ctrlPr>
                                    <w:rPr>
                                      <w:rFonts w:ascii="Cambria Math" w:eastAsiaTheme="minorEastAsia" w:hAnsi="Cambria Math"/>
                                    </w:rPr>
                                  </m:ctrlPr>
                                </m:dPr>
                                <m:e>
                                  <m:r>
                                    <w:rPr>
                                      <w:rFonts w:ascii="Cambria Math" w:eastAsiaTheme="minorEastAsia" w:hAnsi="Cambria Math"/>
                                    </w:rPr>
                                    <m:t>x-3</m:t>
                                  </m:r>
                                </m:e>
                              </m:d>
                              <m:r>
                                <w:rPr>
                                  <w:rFonts w:ascii="Cambria Math" w:eastAsiaTheme="minorEastAsia" w:hAnsi="Cambria Math"/>
                                </w:rPr>
                                <m:t>=5</m:t>
                              </m:r>
                            </m:oMath>
                          </w:p>
                          <w:p w:rsidR="00FD2D4F" w:rsidRDefault="00FD2D4F" w:rsidP="00CE0751">
                            <w:pPr>
                              <w:pStyle w:val="ListParagraph"/>
                              <w:numPr>
                                <w:ilvl w:val="0"/>
                                <w:numId w:val="66"/>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3x+2</m:t>
                                  </m:r>
                                </m:e>
                              </m:d>
                              <m:r>
                                <w:rPr>
                                  <w:rFonts w:ascii="Cambria Math" w:eastAsiaTheme="minorEastAsia" w:hAnsi="Cambria Math"/>
                                </w:rPr>
                                <m:t>=4x+5</m:t>
                              </m:r>
                            </m:oMath>
                          </w:p>
                          <w:p w:rsidR="00FD2D4F" w:rsidRDefault="00FD2D4F" w:rsidP="00CE0751">
                            <w:pPr>
                              <w:pStyle w:val="ListParagraph"/>
                              <w:numPr>
                                <w:ilvl w:val="0"/>
                                <w:numId w:val="66"/>
                              </w:numPr>
                              <w:spacing w:line="360" w:lineRule="auto"/>
                              <w:ind w:left="969" w:hanging="342"/>
                              <w:rPr>
                                <w:rFonts w:ascii="Cambria Math" w:eastAsiaTheme="minorEastAsia" w:hAnsi="Cambria Math"/>
                              </w:rPr>
                            </w:pPr>
                            <m:oMath>
                              <m:r>
                                <w:rPr>
                                  <w:rFonts w:ascii="Cambria Math" w:eastAsiaTheme="minorEastAsia" w:hAnsi="Cambria Math"/>
                                </w:rPr>
                                <m:t>5</m:t>
                              </m:r>
                              <m:d>
                                <m:dPr>
                                  <m:begChr m:val="|"/>
                                  <m:endChr m:val="|"/>
                                  <m:ctrlPr>
                                    <w:rPr>
                                      <w:rFonts w:ascii="Cambria Math" w:eastAsiaTheme="minorEastAsia" w:hAnsi="Cambria Math"/>
                                      <w:i/>
                                    </w:rPr>
                                  </m:ctrlPr>
                                </m:dPr>
                                <m:e>
                                  <m:r>
                                    <w:rPr>
                                      <w:rFonts w:ascii="Cambria Math" w:eastAsiaTheme="minorEastAsia" w:hAnsi="Cambria Math"/>
                                    </w:rPr>
                                    <m:t>2-3x</m:t>
                                  </m:r>
                                </m:e>
                              </m:d>
                              <m:r>
                                <w:rPr>
                                  <w:rFonts w:ascii="Cambria Math" w:eastAsiaTheme="minorEastAsia" w:hAnsi="Cambria Math"/>
                                </w:rPr>
                                <m:t>-7=17x+3</m:t>
                              </m:r>
                            </m:oMath>
                          </w:p>
                          <w:p w:rsidR="00FD2D4F" w:rsidRDefault="00FD2D4F" w:rsidP="00D02F21">
                            <w:pPr>
                              <w:spacing w:line="360" w:lineRule="auto"/>
                              <w:rPr>
                                <w:rFonts w:ascii="Cambria Math" w:eastAsiaTheme="minorEastAsia" w:hAnsi="Cambria Math"/>
                              </w:rPr>
                            </w:pPr>
                          </w:p>
                          <w:p w:rsidR="00FD2D4F" w:rsidRPr="00E4496B" w:rsidRDefault="00FD2D4F" w:rsidP="00CE0751">
                            <w:pPr>
                              <w:pStyle w:val="ListParagraph"/>
                              <w:numPr>
                                <w:ilvl w:val="0"/>
                                <w:numId w:val="26"/>
                              </w:numPr>
                              <w:ind w:left="567" w:hanging="567"/>
                              <w:rPr>
                                <w:rFonts w:ascii="Cambria Math" w:eastAsiaTheme="minorEastAsia" w:hAnsi="Cambria Math"/>
                              </w:rPr>
                            </w:pPr>
                            <w:r w:rsidRPr="00E4496B">
                              <w:rPr>
                                <w:rFonts w:ascii="Cambria" w:hAnsi="Cambria"/>
                              </w:rPr>
                              <w:t>Lös ekvation</w:t>
                            </w:r>
                            <w:r>
                              <w:rPr>
                                <w:rFonts w:ascii="Cambria" w:hAnsi="Cambria"/>
                              </w:rPr>
                              <w:t>erna.</w:t>
                            </w:r>
                          </w:p>
                          <w:p w:rsidR="00FD2D4F" w:rsidRPr="00E4496B" w:rsidRDefault="00FD2D4F" w:rsidP="00CE0751">
                            <w:pPr>
                              <w:pStyle w:val="ListParagraph"/>
                              <w:numPr>
                                <w:ilvl w:val="0"/>
                                <w:numId w:val="67"/>
                              </w:numPr>
                              <w:spacing w:line="360" w:lineRule="auto"/>
                              <w:rPr>
                                <w:rFonts w:ascii="Cambria Math" w:eastAsiaTheme="minorEastAsia" w:hAnsi="Cambria Math"/>
                              </w:rPr>
                            </w:pPr>
                            <m:oMath>
                              <m:d>
                                <m:dPr>
                                  <m:begChr m:val="|"/>
                                  <m:endChr m:val="|"/>
                                  <m:ctrlPr>
                                    <w:rPr>
                                      <w:rFonts w:ascii="Cambria Math" w:eastAsiaTheme="minorEastAsia" w:hAnsi="Cambria Math"/>
                                    </w:rPr>
                                  </m:ctrlPr>
                                </m:dPr>
                                <m:e>
                                  <m:r>
                                    <w:rPr>
                                      <w:rFonts w:ascii="Cambria Math" w:eastAsiaTheme="minorEastAsia" w:hAnsi="Cambria Math"/>
                                    </w:rPr>
                                    <m:t>x-3</m:t>
                                  </m:r>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5-x</m:t>
                                  </m:r>
                                </m:e>
                              </m:d>
                            </m:oMath>
                          </w:p>
                          <w:p w:rsidR="00FD2D4F" w:rsidRDefault="00FD2D4F" w:rsidP="00CE0751">
                            <w:pPr>
                              <w:pStyle w:val="ListParagraph"/>
                              <w:numPr>
                                <w:ilvl w:val="0"/>
                                <w:numId w:val="6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w:rPr>
                                      <w:rFonts w:ascii="Cambria Math" w:eastAsiaTheme="minorEastAsia" w:hAnsi="Cambria Math"/>
                                    </w:rPr>
                                    <m:t>x-1</m:t>
                                  </m:r>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x+2</m:t>
                                  </m:r>
                                </m:e>
                              </m:d>
                              <m:r>
                                <m:rPr>
                                  <m:sty m:val="p"/>
                                </m:rPr>
                                <w:rPr>
                                  <w:rFonts w:ascii="Cambria Math" w:eastAsiaTheme="minorEastAsia" w:hAnsi="Cambria Math"/>
                                </w:rPr>
                                <m:t>=5</m:t>
                              </m:r>
                            </m:oMath>
                          </w:p>
                          <w:p w:rsidR="00FD2D4F" w:rsidRDefault="00FD2D4F" w:rsidP="00CE0751">
                            <w:pPr>
                              <w:pStyle w:val="ListParagraph"/>
                              <w:numPr>
                                <w:ilvl w:val="0"/>
                                <w:numId w:val="6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7-x</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2x-2</m:t>
                                  </m:r>
                                </m:e>
                              </m:d>
                            </m:oMath>
                          </w:p>
                          <w:p w:rsidR="00FD2D4F" w:rsidRPr="00E4496B" w:rsidRDefault="00FD2D4F" w:rsidP="00CE0751">
                            <w:pPr>
                              <w:pStyle w:val="ListParagraph"/>
                              <w:numPr>
                                <w:ilvl w:val="0"/>
                                <w:numId w:val="6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7-</m:t>
                                  </m:r>
                                  <m:r>
                                    <w:rPr>
                                      <w:rFonts w:ascii="Cambria Math" w:eastAsiaTheme="minorEastAsia" w:hAnsi="Cambria Math"/>
                                    </w:rPr>
                                    <m:t>x</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2x-2</m:t>
                                  </m:r>
                                </m:e>
                              </m:d>
                              <m:r>
                                <w:rPr>
                                  <w:rFonts w:ascii="Cambria Math" w:eastAsiaTheme="minorEastAsia" w:hAnsi="Cambria Math"/>
                                </w:rPr>
                                <m:t>-4x</m:t>
                              </m:r>
                            </m:oMath>
                          </w:p>
                          <w:p w:rsidR="00FD2D4F" w:rsidRPr="00E4496B" w:rsidRDefault="00FD2D4F" w:rsidP="00CE0751">
                            <w:pPr>
                              <w:pStyle w:val="ListParagraph"/>
                              <w:numPr>
                                <w:ilvl w:val="0"/>
                                <w:numId w:val="67"/>
                              </w:numPr>
                              <w:spacing w:line="360" w:lineRule="auto"/>
                              <w:ind w:left="969" w:hanging="342"/>
                              <w:rPr>
                                <w:rFonts w:ascii="Cambria Math" w:eastAsiaTheme="minorEastAsia" w:hAnsi="Cambria Math"/>
                              </w:rPr>
                            </w:pPr>
                          </w:p>
                          <w:p w:rsidR="00FD2D4F" w:rsidRPr="00354EB1" w:rsidRDefault="00FD2D4F" w:rsidP="00D02F21">
                            <w:pPr>
                              <w:ind w:left="567"/>
                              <w:rPr>
                                <w:rFonts w:ascii="Cambria" w:eastAsiaTheme="minorEastAsia" w:hAnsi="Cambria"/>
                                <w:sz w:val="24"/>
                                <w:szCs w:val="24"/>
                              </w:rPr>
                            </w:pPr>
                          </w:p>
                          <w:p w:rsidR="00FD2D4F" w:rsidRPr="005B3167" w:rsidRDefault="00FD2D4F" w:rsidP="00D02F21">
                            <w:pPr>
                              <w:spacing w:line="360" w:lineRule="auto"/>
                              <w:rPr>
                                <w:rFonts w:ascii="Cambria Math" w:eastAsiaTheme="minorEastAsia" w:hAnsi="Cambria Math"/>
                              </w:rPr>
                            </w:pPr>
                          </w:p>
                          <w:p w:rsidR="00FD2D4F" w:rsidRPr="00354EB1" w:rsidRDefault="00FD2D4F" w:rsidP="00D02F21">
                            <w:pPr>
                              <w:ind w:left="567"/>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2548C3" id="Textruta 9" o:spid="_x0000_s1079" type="#_x0000_t202" style="position:absolute;left:0;text-align:left;margin-left:268.4pt;margin-top:9.4pt;width:209.85pt;height:420.75pt;z-index:252477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" filled="f" stroked="f" strokeweight=".5pt">
                <v:textbox>
                  <w:txbxContent>
                    <w:p w:rsidR="00FD2D4F" w:rsidRPr="00E4496B" w:rsidRDefault="00FD2D4F" w:rsidP="00CE0751">
                      <w:pPr>
                        <w:pStyle w:val="ListParagraph"/>
                        <w:numPr>
                          <w:ilvl w:val="0"/>
                          <w:numId w:val="26"/>
                        </w:numPr>
                        <w:ind w:left="567" w:hanging="567"/>
                        <w:rPr>
                          <w:rFonts w:ascii="Cambria" w:hAnsi="Cambria"/>
                        </w:rPr>
                      </w:pPr>
                      <w:r>
                        <w:rPr>
                          <w:rFonts w:ascii="Cambria" w:hAnsi="Cambria"/>
                        </w:rPr>
                        <w:t>Lös ekvationerna.</w:t>
                      </w:r>
                    </w:p>
                    <w:p w:rsidR="00FD2D4F" w:rsidRPr="00E4496B" w:rsidRDefault="00FD2D4F" w:rsidP="00CE0751">
                      <w:pPr>
                        <w:pStyle w:val="ListParagraph"/>
                        <w:numPr>
                          <w:ilvl w:val="0"/>
                          <w:numId w:val="65"/>
                        </w:numPr>
                        <w:spacing w:line="360" w:lineRule="auto"/>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2</m:t>
                            </m:r>
                            <m:r>
                              <w:rPr>
                                <w:rFonts w:ascii="Cambria Math" w:eastAsiaTheme="minorEastAsia" w:hAnsi="Cambria Math"/>
                              </w:rPr>
                              <m:t>x</m:t>
                            </m:r>
                            <m:r>
                              <m:rPr>
                                <m:sty m:val="p"/>
                              </m:rPr>
                              <w:rPr>
                                <w:rFonts w:ascii="Cambria Math" w:eastAsiaTheme="minorEastAsia" w:hAnsi="Cambria Math"/>
                              </w:rPr>
                              <m:t>+5</m:t>
                            </m:r>
                          </m:e>
                        </m:d>
                        <m:r>
                          <m:rPr>
                            <m:sty m:val="p"/>
                          </m:rPr>
                          <w:rPr>
                            <w:rFonts w:ascii="Cambria Math" w:eastAsiaTheme="minorEastAsia" w:hAnsi="Cambria Math"/>
                          </w:rPr>
                          <m:t>=2</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7</m:t>
                            </m:r>
                            <m:r>
                              <w:rPr>
                                <w:rFonts w:ascii="Cambria Math" w:eastAsiaTheme="minorEastAsia" w:hAnsi="Cambria Math"/>
                              </w:rPr>
                              <m:t>x</m:t>
                            </m:r>
                            <m:r>
                              <m:rPr>
                                <m:sty m:val="p"/>
                              </m:rPr>
                              <w:rPr>
                                <w:rFonts w:ascii="Cambria Math" w:eastAsiaTheme="minorEastAsia" w:hAnsi="Cambria Math"/>
                              </w:rPr>
                              <m:t>-7</m:t>
                            </m:r>
                          </m:e>
                        </m:d>
                        <m:r>
                          <m:rPr>
                            <m:sty m:val="p"/>
                          </m:rPr>
                          <w:rPr>
                            <w:rFonts w:ascii="Cambria Math" w:eastAsiaTheme="minorEastAsia" w:hAnsi="Cambria Math"/>
                          </w:rPr>
                          <m:t>=7</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6-3</m:t>
                            </m:r>
                            <m:r>
                              <w:rPr>
                                <w:rFonts w:ascii="Cambria Math" w:eastAsiaTheme="minorEastAsia" w:hAnsi="Cambria Math"/>
                              </w:rPr>
                              <m:t>x</m:t>
                            </m:r>
                          </m:e>
                        </m:d>
                        <m:r>
                          <m:rPr>
                            <m:sty m:val="p"/>
                          </m:rPr>
                          <w:rPr>
                            <w:rFonts w:ascii="Cambria Math" w:eastAsiaTheme="minorEastAsia" w:hAnsi="Cambria Math"/>
                          </w:rPr>
                          <m:t>-9=0</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r>
                          <w:rPr>
                            <w:rFonts w:ascii="Cambria Math" w:eastAsiaTheme="minorEastAsia" w:hAnsi="Cambria Math"/>
                          </w:rPr>
                          <m:t>4</m:t>
                        </m:r>
                        <m:d>
                          <m:dPr>
                            <m:begChr m:val="|"/>
                            <m:endChr m:val="|"/>
                            <m:ctrlPr>
                              <w:rPr>
                                <w:rFonts w:ascii="Cambria Math" w:eastAsiaTheme="minorEastAsia" w:hAnsi="Cambria Math"/>
                                <w:i/>
                              </w:rPr>
                            </m:ctrlPr>
                          </m:dPr>
                          <m:e>
                            <m:r>
                              <w:rPr>
                                <w:rFonts w:ascii="Cambria Math" w:eastAsiaTheme="minorEastAsia" w:hAnsi="Cambria Math"/>
                              </w:rPr>
                              <m:t>2x-1</m:t>
                            </m:r>
                          </m:e>
                        </m:d>
                        <m:r>
                          <w:rPr>
                            <w:rFonts w:ascii="Cambria Math" w:eastAsiaTheme="minorEastAsia" w:hAnsi="Cambria Math"/>
                          </w:rPr>
                          <m:t>-12=0</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r>
                          <w:rPr>
                            <w:rFonts w:ascii="Cambria Math" w:eastAsiaTheme="minorEastAsia" w:hAnsi="Cambria Math"/>
                          </w:rPr>
                          <m:t>3</m:t>
                        </m:r>
                        <m:d>
                          <m:dPr>
                            <m:begChr m:val="|"/>
                            <m:endChr m:val="|"/>
                            <m:ctrlPr>
                              <w:rPr>
                                <w:rFonts w:ascii="Cambria Math" w:eastAsiaTheme="minorEastAsia" w:hAnsi="Cambria Math"/>
                                <w:i/>
                              </w:rPr>
                            </m:ctrlPr>
                          </m:dPr>
                          <m:e>
                            <m:r>
                              <w:rPr>
                                <w:rFonts w:ascii="Cambria Math" w:eastAsiaTheme="minorEastAsia" w:hAnsi="Cambria Math"/>
                              </w:rPr>
                              <m:t>4-3x</m:t>
                            </m:r>
                          </m:e>
                        </m:d>
                        <m:r>
                          <w:rPr>
                            <w:rFonts w:ascii="Cambria Math" w:eastAsiaTheme="minorEastAsia" w:hAnsi="Cambria Math"/>
                          </w:rPr>
                          <m:t>+7=25</m:t>
                        </m:r>
                      </m:oMath>
                    </w:p>
                    <w:p w:rsidR="00FD2D4F" w:rsidRDefault="00FD2D4F" w:rsidP="00CE0751">
                      <w:pPr>
                        <w:pStyle w:val="ListParagraph"/>
                        <w:numPr>
                          <w:ilvl w:val="0"/>
                          <w:numId w:val="65"/>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2</m:t>
                            </m:r>
                            <m:d>
                              <m:dPr>
                                <m:ctrlPr>
                                  <w:rPr>
                                    <w:rFonts w:ascii="Cambria Math" w:eastAsiaTheme="minorEastAsia" w:hAnsi="Cambria Math"/>
                                    <w:i/>
                                  </w:rPr>
                                </m:ctrlPr>
                              </m:dPr>
                              <m:e>
                                <m:r>
                                  <w:rPr>
                                    <w:rFonts w:ascii="Cambria Math" w:eastAsiaTheme="minorEastAsia" w:hAnsi="Cambria Math"/>
                                  </w:rPr>
                                  <m:t>5-3x</m:t>
                                </m:r>
                              </m:e>
                            </m:d>
                          </m:e>
                        </m:d>
                        <m:r>
                          <w:rPr>
                            <w:rFonts w:ascii="Cambria Math" w:eastAsiaTheme="minorEastAsia" w:hAnsi="Cambria Math"/>
                          </w:rPr>
                          <m:t>-14=0</m:t>
                        </m:r>
                      </m:oMath>
                    </w:p>
                    <w:p w:rsidR="00FD2D4F" w:rsidRDefault="00FD2D4F" w:rsidP="00D02F21">
                      <w:pPr>
                        <w:pStyle w:val="ListParagraph"/>
                        <w:spacing w:line="360" w:lineRule="auto"/>
                        <w:ind w:left="969"/>
                        <w:rPr>
                          <w:rFonts w:ascii="Cambria Math" w:eastAsiaTheme="minorEastAsia" w:hAnsi="Cambria Math"/>
                        </w:rPr>
                      </w:pPr>
                    </w:p>
                    <w:p w:rsidR="00FD2D4F" w:rsidRPr="00E4496B" w:rsidRDefault="00FD2D4F" w:rsidP="00CE0751">
                      <w:pPr>
                        <w:pStyle w:val="ListParagraph"/>
                        <w:numPr>
                          <w:ilvl w:val="0"/>
                          <w:numId w:val="26"/>
                        </w:numPr>
                        <w:ind w:left="567" w:hanging="567"/>
                        <w:rPr>
                          <w:rFonts w:ascii="Cambria Math" w:eastAsiaTheme="minorEastAsia" w:hAnsi="Cambria Math"/>
                        </w:rPr>
                      </w:pPr>
                      <w:r w:rsidRPr="00E4496B">
                        <w:rPr>
                          <w:rFonts w:ascii="Cambria" w:hAnsi="Cambria"/>
                        </w:rPr>
                        <w:t>Lös ekvation</w:t>
                      </w:r>
                      <w:r>
                        <w:rPr>
                          <w:rFonts w:ascii="Cambria" w:hAnsi="Cambria"/>
                        </w:rPr>
                        <w:t>erna.</w:t>
                      </w:r>
                    </w:p>
                    <w:p w:rsidR="00FD2D4F" w:rsidRPr="008979BC" w:rsidRDefault="00FD2D4F" w:rsidP="00CE0751">
                      <w:pPr>
                        <w:pStyle w:val="ListParagraph"/>
                        <w:numPr>
                          <w:ilvl w:val="0"/>
                          <w:numId w:val="66"/>
                        </w:numPr>
                        <w:spacing w:line="360" w:lineRule="auto"/>
                        <w:rPr>
                          <w:rFonts w:ascii="Cambria Math" w:eastAsiaTheme="minorEastAsia" w:hAnsi="Cambria Math"/>
                          <w:oMath/>
                        </w:rPr>
                      </w:pPr>
                      <m:oMath>
                        <m:r>
                          <w:rPr>
                            <w:rFonts w:ascii="Cambria Math" w:eastAsiaTheme="minorEastAsia" w:hAnsi="Cambria Math"/>
                          </w:rPr>
                          <m:t>2</m:t>
                        </m:r>
                        <m:d>
                          <m:dPr>
                            <m:begChr m:val="|"/>
                            <m:endChr m:val="|"/>
                            <m:ctrlPr>
                              <w:rPr>
                                <w:rFonts w:ascii="Cambria Math" w:eastAsiaTheme="minorEastAsia" w:hAnsi="Cambria Math"/>
                              </w:rPr>
                            </m:ctrlPr>
                          </m:dPr>
                          <m:e>
                            <m:r>
                              <w:rPr>
                                <w:rFonts w:ascii="Cambria Math" w:eastAsiaTheme="minorEastAsia" w:hAnsi="Cambria Math"/>
                              </w:rPr>
                              <m:t>x</m:t>
                            </m:r>
                          </m:e>
                        </m:d>
                        <m:r>
                          <w:rPr>
                            <w:rFonts w:ascii="Cambria Math" w:eastAsiaTheme="minorEastAsia" w:hAnsi="Cambria Math"/>
                          </w:rPr>
                          <m:t>+x=1</m:t>
                        </m:r>
                      </m:oMath>
                    </w:p>
                    <w:p w:rsidR="00FD2D4F" w:rsidRPr="008979BC" w:rsidRDefault="00FD2D4F" w:rsidP="00CE0751">
                      <w:pPr>
                        <w:pStyle w:val="ListParagraph"/>
                        <w:numPr>
                          <w:ilvl w:val="0"/>
                          <w:numId w:val="66"/>
                        </w:numPr>
                        <w:spacing w:line="360" w:lineRule="auto"/>
                        <w:ind w:left="969" w:hanging="342"/>
                        <w:rPr>
                          <w:rFonts w:ascii="Cambria Math" w:eastAsiaTheme="minorEastAsia" w:hAnsi="Cambria Math"/>
                          <w:oMath/>
                        </w:rPr>
                      </w:pPr>
                      <m:oMath>
                        <m:d>
                          <m:dPr>
                            <m:begChr m:val="|"/>
                            <m:endChr m:val="|"/>
                            <m:ctrlPr>
                              <w:rPr>
                                <w:rFonts w:ascii="Cambria Math" w:eastAsiaTheme="minorEastAsia" w:hAnsi="Cambria Math"/>
                              </w:rPr>
                            </m:ctrlPr>
                          </m:dPr>
                          <m:e>
                            <m:r>
                              <w:rPr>
                                <w:rFonts w:ascii="Cambria Math" w:eastAsiaTheme="minorEastAsia" w:hAnsi="Cambria Math"/>
                              </w:rPr>
                              <m:t>x+2</m:t>
                            </m:r>
                          </m:e>
                        </m:d>
                        <m:r>
                          <w:rPr>
                            <w:rFonts w:ascii="Cambria Math" w:eastAsiaTheme="minorEastAsia" w:hAnsi="Cambria Math"/>
                          </w:rPr>
                          <m:t>+x=1</m:t>
                        </m:r>
                      </m:oMath>
                    </w:p>
                    <w:p w:rsidR="00FD2D4F" w:rsidRPr="008979BC" w:rsidRDefault="00FD2D4F" w:rsidP="00CE0751">
                      <w:pPr>
                        <w:pStyle w:val="ListParagraph"/>
                        <w:numPr>
                          <w:ilvl w:val="0"/>
                          <w:numId w:val="66"/>
                        </w:numPr>
                        <w:spacing w:line="360" w:lineRule="auto"/>
                        <w:ind w:left="969" w:hanging="342"/>
                        <w:rPr>
                          <w:rFonts w:ascii="Cambria Math" w:eastAsiaTheme="minorEastAsia" w:hAnsi="Cambria Math"/>
                          <w:oMath/>
                        </w:rPr>
                      </w:pPr>
                      <m:oMath>
                        <m:d>
                          <m:dPr>
                            <m:begChr m:val="|"/>
                            <m:endChr m:val="|"/>
                            <m:ctrlPr>
                              <w:rPr>
                                <w:rFonts w:ascii="Cambria Math" w:eastAsiaTheme="minorEastAsia" w:hAnsi="Cambria Math"/>
                              </w:rPr>
                            </m:ctrlPr>
                          </m:dPr>
                          <m:e>
                            <m:r>
                              <w:rPr>
                                <w:rFonts w:ascii="Cambria Math" w:eastAsiaTheme="minorEastAsia" w:hAnsi="Cambria Math"/>
                              </w:rPr>
                              <m:t>x-3</m:t>
                            </m:r>
                          </m:e>
                        </m:d>
                        <m:r>
                          <w:rPr>
                            <w:rFonts w:ascii="Cambria Math" w:eastAsiaTheme="minorEastAsia" w:hAnsi="Cambria Math"/>
                          </w:rPr>
                          <m:t>=5-3x</m:t>
                        </m:r>
                      </m:oMath>
                    </w:p>
                    <w:p w:rsidR="00FD2D4F" w:rsidRDefault="00FD2D4F" w:rsidP="00CE0751">
                      <w:pPr>
                        <w:pStyle w:val="ListParagraph"/>
                        <w:numPr>
                          <w:ilvl w:val="0"/>
                          <w:numId w:val="66"/>
                        </w:numPr>
                        <w:spacing w:line="360" w:lineRule="auto"/>
                        <w:ind w:left="969" w:hanging="342"/>
                        <w:rPr>
                          <w:rFonts w:ascii="Cambria Math" w:eastAsiaTheme="minorEastAsia" w:hAnsi="Cambria Math"/>
                        </w:rPr>
                      </w:pPr>
                      <m:oMath>
                        <m:r>
                          <w:rPr>
                            <w:rFonts w:ascii="Cambria Math" w:eastAsiaTheme="minorEastAsia" w:hAnsi="Cambria Math"/>
                          </w:rPr>
                          <m:t>x+</m:t>
                        </m:r>
                        <m:d>
                          <m:dPr>
                            <m:begChr m:val="|"/>
                            <m:endChr m:val="|"/>
                            <m:ctrlPr>
                              <w:rPr>
                                <w:rFonts w:ascii="Cambria Math" w:eastAsiaTheme="minorEastAsia" w:hAnsi="Cambria Math"/>
                              </w:rPr>
                            </m:ctrlPr>
                          </m:dPr>
                          <m:e>
                            <m:r>
                              <w:rPr>
                                <w:rFonts w:ascii="Cambria Math" w:eastAsiaTheme="minorEastAsia" w:hAnsi="Cambria Math"/>
                              </w:rPr>
                              <m:t>x-3</m:t>
                            </m:r>
                          </m:e>
                        </m:d>
                        <m:r>
                          <w:rPr>
                            <w:rFonts w:ascii="Cambria Math" w:eastAsiaTheme="minorEastAsia" w:hAnsi="Cambria Math"/>
                          </w:rPr>
                          <m:t>=5</m:t>
                        </m:r>
                      </m:oMath>
                    </w:p>
                    <w:p w:rsidR="00FD2D4F" w:rsidRDefault="00FD2D4F" w:rsidP="00CE0751">
                      <w:pPr>
                        <w:pStyle w:val="ListParagraph"/>
                        <w:numPr>
                          <w:ilvl w:val="0"/>
                          <w:numId w:val="66"/>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3x+2</m:t>
                            </m:r>
                          </m:e>
                        </m:d>
                        <m:r>
                          <w:rPr>
                            <w:rFonts w:ascii="Cambria Math" w:eastAsiaTheme="minorEastAsia" w:hAnsi="Cambria Math"/>
                          </w:rPr>
                          <m:t>=4x+5</m:t>
                        </m:r>
                      </m:oMath>
                    </w:p>
                    <w:p w:rsidR="00FD2D4F" w:rsidRDefault="00FD2D4F" w:rsidP="00CE0751">
                      <w:pPr>
                        <w:pStyle w:val="ListParagraph"/>
                        <w:numPr>
                          <w:ilvl w:val="0"/>
                          <w:numId w:val="66"/>
                        </w:numPr>
                        <w:spacing w:line="360" w:lineRule="auto"/>
                        <w:ind w:left="969" w:hanging="342"/>
                        <w:rPr>
                          <w:rFonts w:ascii="Cambria Math" w:eastAsiaTheme="minorEastAsia" w:hAnsi="Cambria Math"/>
                        </w:rPr>
                      </w:pPr>
                      <m:oMath>
                        <m:r>
                          <w:rPr>
                            <w:rFonts w:ascii="Cambria Math" w:eastAsiaTheme="minorEastAsia" w:hAnsi="Cambria Math"/>
                          </w:rPr>
                          <m:t>5</m:t>
                        </m:r>
                        <m:d>
                          <m:dPr>
                            <m:begChr m:val="|"/>
                            <m:endChr m:val="|"/>
                            <m:ctrlPr>
                              <w:rPr>
                                <w:rFonts w:ascii="Cambria Math" w:eastAsiaTheme="minorEastAsia" w:hAnsi="Cambria Math"/>
                                <w:i/>
                              </w:rPr>
                            </m:ctrlPr>
                          </m:dPr>
                          <m:e>
                            <m:r>
                              <w:rPr>
                                <w:rFonts w:ascii="Cambria Math" w:eastAsiaTheme="minorEastAsia" w:hAnsi="Cambria Math"/>
                              </w:rPr>
                              <m:t>2-3x</m:t>
                            </m:r>
                          </m:e>
                        </m:d>
                        <m:r>
                          <w:rPr>
                            <w:rFonts w:ascii="Cambria Math" w:eastAsiaTheme="minorEastAsia" w:hAnsi="Cambria Math"/>
                          </w:rPr>
                          <m:t>-7=17x+3</m:t>
                        </m:r>
                      </m:oMath>
                    </w:p>
                    <w:p w:rsidR="00FD2D4F" w:rsidRDefault="00FD2D4F" w:rsidP="00D02F21">
                      <w:pPr>
                        <w:spacing w:line="360" w:lineRule="auto"/>
                        <w:rPr>
                          <w:rFonts w:ascii="Cambria Math" w:eastAsiaTheme="minorEastAsia" w:hAnsi="Cambria Math"/>
                        </w:rPr>
                      </w:pPr>
                    </w:p>
                    <w:p w:rsidR="00FD2D4F" w:rsidRPr="00E4496B" w:rsidRDefault="00FD2D4F" w:rsidP="00CE0751">
                      <w:pPr>
                        <w:pStyle w:val="ListParagraph"/>
                        <w:numPr>
                          <w:ilvl w:val="0"/>
                          <w:numId w:val="26"/>
                        </w:numPr>
                        <w:ind w:left="567" w:hanging="567"/>
                        <w:rPr>
                          <w:rFonts w:ascii="Cambria Math" w:eastAsiaTheme="minorEastAsia" w:hAnsi="Cambria Math"/>
                        </w:rPr>
                      </w:pPr>
                      <w:r w:rsidRPr="00E4496B">
                        <w:rPr>
                          <w:rFonts w:ascii="Cambria" w:hAnsi="Cambria"/>
                        </w:rPr>
                        <w:t>Lös ekvation</w:t>
                      </w:r>
                      <w:r>
                        <w:rPr>
                          <w:rFonts w:ascii="Cambria" w:hAnsi="Cambria"/>
                        </w:rPr>
                        <w:t>erna.</w:t>
                      </w:r>
                    </w:p>
                    <w:p w:rsidR="00FD2D4F" w:rsidRPr="00E4496B" w:rsidRDefault="00FD2D4F" w:rsidP="00CE0751">
                      <w:pPr>
                        <w:pStyle w:val="ListParagraph"/>
                        <w:numPr>
                          <w:ilvl w:val="0"/>
                          <w:numId w:val="67"/>
                        </w:numPr>
                        <w:spacing w:line="360" w:lineRule="auto"/>
                        <w:rPr>
                          <w:rFonts w:ascii="Cambria Math" w:eastAsiaTheme="minorEastAsia" w:hAnsi="Cambria Math"/>
                        </w:rPr>
                      </w:pPr>
                      <m:oMath>
                        <m:d>
                          <m:dPr>
                            <m:begChr m:val="|"/>
                            <m:endChr m:val="|"/>
                            <m:ctrlPr>
                              <w:rPr>
                                <w:rFonts w:ascii="Cambria Math" w:eastAsiaTheme="minorEastAsia" w:hAnsi="Cambria Math"/>
                              </w:rPr>
                            </m:ctrlPr>
                          </m:dPr>
                          <m:e>
                            <m:r>
                              <w:rPr>
                                <w:rFonts w:ascii="Cambria Math" w:eastAsiaTheme="minorEastAsia" w:hAnsi="Cambria Math"/>
                              </w:rPr>
                              <m:t>x-3</m:t>
                            </m:r>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5-x</m:t>
                            </m:r>
                          </m:e>
                        </m:d>
                      </m:oMath>
                    </w:p>
                    <w:p w:rsidR="00FD2D4F" w:rsidRDefault="00FD2D4F" w:rsidP="00CE0751">
                      <w:pPr>
                        <w:pStyle w:val="ListParagraph"/>
                        <w:numPr>
                          <w:ilvl w:val="0"/>
                          <w:numId w:val="6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w:rPr>
                                <w:rFonts w:ascii="Cambria Math" w:eastAsiaTheme="minorEastAsia" w:hAnsi="Cambria Math"/>
                              </w:rPr>
                              <m:t>x-1</m:t>
                            </m:r>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x+2</m:t>
                            </m:r>
                          </m:e>
                        </m:d>
                        <m:r>
                          <m:rPr>
                            <m:sty m:val="p"/>
                          </m:rPr>
                          <w:rPr>
                            <w:rFonts w:ascii="Cambria Math" w:eastAsiaTheme="minorEastAsia" w:hAnsi="Cambria Math"/>
                          </w:rPr>
                          <m:t>=5</m:t>
                        </m:r>
                      </m:oMath>
                    </w:p>
                    <w:p w:rsidR="00FD2D4F" w:rsidRDefault="00FD2D4F" w:rsidP="00CE0751">
                      <w:pPr>
                        <w:pStyle w:val="ListParagraph"/>
                        <w:numPr>
                          <w:ilvl w:val="0"/>
                          <w:numId w:val="6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7-x</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2x-2</m:t>
                            </m:r>
                          </m:e>
                        </m:d>
                      </m:oMath>
                    </w:p>
                    <w:p w:rsidR="00FD2D4F" w:rsidRPr="00E4496B" w:rsidRDefault="00FD2D4F" w:rsidP="00CE0751">
                      <w:pPr>
                        <w:pStyle w:val="ListParagraph"/>
                        <w:numPr>
                          <w:ilvl w:val="0"/>
                          <w:numId w:val="6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7-</m:t>
                            </m:r>
                            <m:r>
                              <w:rPr>
                                <w:rFonts w:ascii="Cambria Math" w:eastAsiaTheme="minorEastAsia" w:hAnsi="Cambria Math"/>
                              </w:rPr>
                              <m:t>x</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2x-2</m:t>
                            </m:r>
                          </m:e>
                        </m:d>
                        <m:r>
                          <w:rPr>
                            <w:rFonts w:ascii="Cambria Math" w:eastAsiaTheme="minorEastAsia" w:hAnsi="Cambria Math"/>
                          </w:rPr>
                          <m:t>-4x</m:t>
                        </m:r>
                      </m:oMath>
                    </w:p>
                    <w:p w:rsidR="00FD2D4F" w:rsidRPr="00E4496B" w:rsidRDefault="00FD2D4F" w:rsidP="00CE0751">
                      <w:pPr>
                        <w:pStyle w:val="ListParagraph"/>
                        <w:numPr>
                          <w:ilvl w:val="0"/>
                          <w:numId w:val="67"/>
                        </w:numPr>
                        <w:spacing w:line="360" w:lineRule="auto"/>
                        <w:ind w:left="969" w:hanging="342"/>
                        <w:rPr>
                          <w:rFonts w:ascii="Cambria Math" w:eastAsiaTheme="minorEastAsia" w:hAnsi="Cambria Math"/>
                        </w:rPr>
                      </w:pPr>
                    </w:p>
                    <w:p w:rsidR="00FD2D4F" w:rsidRPr="00354EB1" w:rsidRDefault="00FD2D4F" w:rsidP="00D02F21">
                      <w:pPr>
                        <w:ind w:left="567"/>
                        <w:rPr>
                          <w:rFonts w:ascii="Cambria" w:eastAsiaTheme="minorEastAsia" w:hAnsi="Cambria"/>
                          <w:sz w:val="24"/>
                          <w:szCs w:val="24"/>
                        </w:rPr>
                      </w:pPr>
                    </w:p>
                    <w:p w:rsidR="00FD2D4F" w:rsidRPr="005B3167" w:rsidRDefault="00FD2D4F" w:rsidP="00D02F21">
                      <w:pPr>
                        <w:spacing w:line="360" w:lineRule="auto"/>
                        <w:rPr>
                          <w:rFonts w:ascii="Cambria Math" w:eastAsiaTheme="minorEastAsia" w:hAnsi="Cambria Math"/>
                        </w:rPr>
                      </w:pPr>
                    </w:p>
                    <w:p w:rsidR="00FD2D4F" w:rsidRPr="00354EB1" w:rsidRDefault="00FD2D4F" w:rsidP="00D02F21">
                      <w:pPr>
                        <w:ind w:left="567"/>
                        <w:rPr>
                          <w:rFonts w:ascii="Cambria" w:hAnsi="Cambria"/>
                          <w:sz w:val="24"/>
                          <w:szCs w:val="24"/>
                        </w:rPr>
                      </w:pPr>
                    </w:p>
                  </w:txbxContent>
                </v:textbox>
                <w10:wrap anchorx="margin"/>
              </v:shape>
            </w:pict>
          </mc:Fallback>
        </mc:AlternateContent>
      </w:r>
    </w:p>
    <w:p w:rsidR="0043208B" w:rsidRDefault="00D02F21" w:rsidP="00BC7F5D">
      <w:pPr>
        <w:pStyle w:val="KursbuntNormal"/>
        <w:tabs>
          <w:tab w:val="left" w:pos="2337"/>
          <w:tab w:val="left" w:pos="6384"/>
        </w:tabs>
        <w:ind w:hanging="1985"/>
      </w:pPr>
      <w:r w:rsidRPr="00A6712A">
        <w:rPr>
          <w:noProof/>
          <w:lang w:eastAsia="sv-SE"/>
        </w:rPr>
        <mc:AlternateContent>
          <mc:Choice Requires="wps">
            <w:drawing>
              <wp:anchor distT="0" distB="0" distL="114300" distR="114300" simplePos="0" relativeHeight="252474880" behindDoc="0" locked="0" layoutInCell="1" allowOverlap="1" wp14:anchorId="418A6008" wp14:editId="7492E793">
                <wp:simplePos x="0" y="0"/>
                <wp:positionH relativeFrom="margin">
                  <wp:posOffset>108585</wp:posOffset>
                </wp:positionH>
                <wp:positionV relativeFrom="paragraph">
                  <wp:posOffset>-59055</wp:posOffset>
                </wp:positionV>
                <wp:extent cx="2665095" cy="5612130"/>
                <wp:effectExtent l="0" t="0" r="0" b="7620"/>
                <wp:wrapNone/>
                <wp:docPr id="16" name="Textruta 16"/>
                <wp:cNvGraphicFramePr/>
                <a:graphic xmlns:a="http://schemas.openxmlformats.org/drawingml/2006/main">
                  <a:graphicData uri="http://schemas.microsoft.com/office/word/2010/wordprocessingShape">
                    <wps:wsp>
                      <wps:cNvSpPr txBox="1"/>
                      <wps:spPr>
                        <a:xfrm>
                          <a:off x="0" y="0"/>
                          <a:ext cx="2665095" cy="56121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CE0751">
                            <w:pPr>
                              <w:pStyle w:val="ListParagraph"/>
                              <w:numPr>
                                <w:ilvl w:val="0"/>
                                <w:numId w:val="68"/>
                              </w:numPr>
                              <w:ind w:left="567" w:hanging="567"/>
                              <w:rPr>
                                <w:rFonts w:ascii="Cambria" w:hAnsi="Cambria"/>
                              </w:rPr>
                            </w:pPr>
                            <w:r>
                              <w:rPr>
                                <w:rFonts w:ascii="Cambria" w:hAnsi="Cambria"/>
                              </w:rPr>
                              <w:t>Förenkla uttrycken genom att ta bort absolutbeloppstecknet.</w:t>
                            </w:r>
                          </w:p>
                          <w:p w:rsidR="00FD2D4F" w:rsidRPr="00143EE4" w:rsidRDefault="00FD2D4F" w:rsidP="00CE0751">
                            <w:pPr>
                              <w:pStyle w:val="ListParagraph"/>
                              <w:numPr>
                                <w:ilvl w:val="0"/>
                                <w:numId w:val="47"/>
                              </w:numPr>
                              <w:spacing w:before="240"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5-7</m:t>
                                  </m:r>
                                </m:e>
                              </m:d>
                            </m:oMath>
                          </w:p>
                          <w:p w:rsidR="00FD2D4F" w:rsidRPr="00143EE4"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7-5</m:t>
                                  </m:r>
                                </m:e>
                              </m:d>
                            </m:oMath>
                          </w:p>
                          <w:p w:rsidR="00FD2D4F" w:rsidRPr="00143EE4"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4-a</m:t>
                                  </m:r>
                                </m:e>
                              </m:d>
                            </m:oMath>
                          </w:p>
                          <w:p w:rsidR="00FD2D4F"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2a-8</m:t>
                                  </m:r>
                                </m:e>
                              </m:d>
                            </m:oMath>
                          </w:p>
                          <w:p w:rsidR="00FD2D4F"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m:t>
                                  </m:r>
                                </m:e>
                              </m:d>
                              <m:r>
                                <w:rPr>
                                  <w:rFonts w:ascii="Cambria Math" w:hAnsi="Cambria Math"/>
                                </w:rPr>
                                <m:t>+</m:t>
                              </m:r>
                              <m:d>
                                <m:dPr>
                                  <m:begChr m:val="|"/>
                                  <m:endChr m:val="|"/>
                                  <m:ctrlPr>
                                    <w:rPr>
                                      <w:rFonts w:ascii="Cambria Math" w:hAnsi="Cambria Math"/>
                                      <w:i/>
                                    </w:rPr>
                                  </m:ctrlPr>
                                </m:dPr>
                                <m:e>
                                  <m:r>
                                    <w:rPr>
                                      <w:rFonts w:ascii="Cambria Math" w:hAnsi="Cambria Math"/>
                                    </w:rPr>
                                    <m:t>-7</m:t>
                                  </m:r>
                                </m:e>
                              </m:d>
                            </m:oMath>
                          </w:p>
                          <w:p w:rsidR="00FD2D4F"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m:t>
                                  </m:r>
                                </m:e>
                              </m:d>
                              <m:r>
                                <w:rPr>
                                  <w:rFonts w:ascii="Cambria Math" w:hAnsi="Cambria Math"/>
                                </w:rPr>
                                <m:t>-</m:t>
                              </m:r>
                              <m:d>
                                <m:dPr>
                                  <m:begChr m:val="|"/>
                                  <m:endChr m:val="|"/>
                                  <m:ctrlPr>
                                    <w:rPr>
                                      <w:rFonts w:ascii="Cambria Math" w:hAnsi="Cambria Math"/>
                                      <w:i/>
                                    </w:rPr>
                                  </m:ctrlPr>
                                </m:dPr>
                                <m:e>
                                  <m:r>
                                    <w:rPr>
                                      <w:rFonts w:ascii="Cambria Math" w:hAnsi="Cambria Math"/>
                                    </w:rPr>
                                    <m:t>-7</m:t>
                                  </m:r>
                                </m:e>
                              </m:d>
                            </m:oMath>
                          </w:p>
                          <w:p w:rsidR="00FD2D4F" w:rsidRDefault="00FD2D4F" w:rsidP="00CE0751">
                            <w:pPr>
                              <w:pStyle w:val="ListParagraph"/>
                              <w:numPr>
                                <w:ilvl w:val="0"/>
                                <w:numId w:val="47"/>
                              </w:numPr>
                              <w:spacing w:line="360" w:lineRule="auto"/>
                              <w:ind w:left="913" w:hanging="284"/>
                              <w:rPr>
                                <w:rFonts w:ascii="Cambria" w:hAnsi="Cambria"/>
                              </w:rPr>
                            </w:pPr>
                            <m:oMath>
                              <m:r>
                                <w:rPr>
                                  <w:rFonts w:ascii="Cambria Math" w:hAnsi="Cambria Math"/>
                                </w:rPr>
                                <m:t>4+</m:t>
                              </m:r>
                              <m:d>
                                <m:dPr>
                                  <m:begChr m:val="|"/>
                                  <m:endChr m:val="|"/>
                                  <m:ctrlPr>
                                    <w:rPr>
                                      <w:rFonts w:ascii="Cambria Math" w:hAnsi="Cambria Math"/>
                                      <w:i/>
                                    </w:rPr>
                                  </m:ctrlPr>
                                </m:dPr>
                                <m:e>
                                  <m:r>
                                    <w:rPr>
                                      <w:rFonts w:ascii="Cambria Math" w:hAnsi="Cambria Math"/>
                                    </w:rPr>
                                    <m:t>a</m:t>
                                  </m:r>
                                </m:e>
                              </m:d>
                            </m:oMath>
                          </w:p>
                          <w:p w:rsidR="00FD2D4F" w:rsidRPr="00AF5CBE"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-8</m:t>
                                  </m:r>
                                </m:e>
                              </m:d>
                              <m:r>
                                <w:rPr>
                                  <w:rFonts w:ascii="Cambria Math" w:hAnsi="Cambria Math"/>
                                </w:rPr>
                                <m:t>+</m:t>
                              </m:r>
                              <m:d>
                                <m:dPr>
                                  <m:begChr m:val="|"/>
                                  <m:endChr m:val="|"/>
                                  <m:ctrlPr>
                                    <w:rPr>
                                      <w:rFonts w:ascii="Cambria Math" w:hAnsi="Cambria Math"/>
                                      <w:i/>
                                    </w:rPr>
                                  </m:ctrlPr>
                                </m:dPr>
                                <m:e>
                                  <m:r>
                                    <w:rPr>
                                      <w:rFonts w:ascii="Cambria Math" w:hAnsi="Cambria Math"/>
                                    </w:rPr>
                                    <m:t>-a</m:t>
                                  </m:r>
                                </m:e>
                              </m:d>
                            </m:oMath>
                          </w:p>
                          <w:p w:rsidR="00FD2D4F" w:rsidRPr="00846DA6" w:rsidRDefault="00FD2D4F" w:rsidP="00CE0751">
                            <w:pPr>
                              <w:pStyle w:val="ListParagraph"/>
                              <w:numPr>
                                <w:ilvl w:val="0"/>
                                <w:numId w:val="68"/>
                              </w:numPr>
                              <w:ind w:left="567" w:hanging="567"/>
                              <w:rPr>
                                <w:rFonts w:ascii="Cambria" w:hAnsi="Cambria"/>
                              </w:rPr>
                            </w:pPr>
                            <w:r>
                              <w:rPr>
                                <w:rFonts w:ascii="Cambria" w:hAnsi="Cambria"/>
                              </w:rPr>
                              <w:t>Lösningarna till ekvationen</w:t>
                            </w:r>
                            <w:r>
                              <w:rPr>
                                <w:rFonts w:ascii="Cambria" w:hAnsi="Cambria"/>
                              </w:rPr>
                              <w:br/>
                            </w:r>
                            <m:oMathPara>
                              <m:oMathParaPr>
                                <m:jc m:val="left"/>
                              </m:oMathParaPr>
                              <m:oMath>
                                <m:d>
                                  <m:dPr>
                                    <m:begChr m:val="|"/>
                                    <m:endChr m:val="|"/>
                                    <m:ctrlPr>
                                      <w:rPr>
                                        <w:rFonts w:ascii="Cambria Math" w:hAnsi="Cambria Math"/>
                                        <w:i/>
                                      </w:rPr>
                                    </m:ctrlPr>
                                  </m:dPr>
                                  <m:e>
                                    <m:r>
                                      <w:rPr>
                                        <w:rFonts w:ascii="Cambria Math" w:hAnsi="Cambria Math"/>
                                      </w:rPr>
                                      <m:t>x-a</m:t>
                                    </m:r>
                                  </m:e>
                                </m:d>
                                <m:r>
                                  <w:rPr>
                                    <w:rFonts w:ascii="Cambria Math" w:hAnsi="Cambria Math"/>
                                  </w:rPr>
                                  <m:t>=b</m:t>
                                </m:r>
                                <m:r>
                                  <m:rPr>
                                    <m:sty m:val="p"/>
                                  </m:rPr>
                                  <w:rPr>
                                    <w:rFonts w:ascii="Cambria" w:hAnsi="Cambria"/>
                                  </w:rPr>
                                  <w:br/>
                                </m:r>
                              </m:oMath>
                            </m:oMathPara>
                            <w:r>
                              <w:rPr>
                                <w:rFonts w:ascii="Cambria" w:hAnsi="Cambria"/>
                              </w:rPr>
                              <w:t xml:space="preserve">är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=-1</m:t>
                              </m:r>
                              <m:r>
                                <m:rPr>
                                  <m:nor/>
                                </m:rPr>
                                <w:rPr>
                                  <w:rFonts w:ascii="Cambria Math" w:hAnsi="Cambria Math"/>
                                </w:rPr>
                                <m:t xml:space="preserve"> och </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=7</m:t>
                              </m:r>
                            </m:oMath>
                            <w:r>
                              <w:rPr>
                                <w:rFonts w:ascii="Cambria" w:hAnsi="Cambria"/>
                              </w:rPr>
                              <w:t>.</w:t>
                            </w:r>
                            <w:r>
                              <w:rPr>
                                <w:rFonts w:ascii="Cambria" w:hAnsi="Cambria"/>
                              </w:rPr>
                              <w:br/>
                              <w:t xml:space="preserve">Bestäm konstanterna </w:t>
                            </w:r>
                            <m:oMath>
                              <m:r>
                                <w:rPr>
                                  <w:rFonts w:ascii="Cambria Math" w:hAnsi="Cambria Math"/>
                                </w:rPr>
                                <m:t>a</m:t>
                              </m:r>
                              <m:r>
                                <m:rPr>
                                  <m:nor/>
                                </m:rPr>
                                <w:rPr>
                                  <w:rFonts w:ascii="Cambria Math" w:hAnsi="Cambria Math"/>
                                </w:rPr>
                                <m:t xml:space="preserve"> och </m:t>
                              </m:r>
                              <m:r>
                                <w:rPr>
                                  <w:rFonts w:ascii="Cambria Math" w:hAnsi="Cambria Math"/>
                                </w:rPr>
                                <m:t>b</m:t>
                              </m:r>
                            </m:oMath>
                            <w:r>
                              <w:rPr>
                                <w:rFonts w:ascii="Cambria" w:hAnsi="Cambria"/>
                              </w:rPr>
                              <w:t>.</w:t>
                            </w:r>
                            <w:r>
                              <w:rPr>
                                <w:rFonts w:ascii="Cambria" w:hAnsi="Cambria"/>
                              </w:rPr>
                              <w:br/>
                            </w:r>
                            <w:r w:rsidRPr="00AF5CBE">
                              <w:rPr>
                                <w:rFonts w:ascii="Cambria" w:hAnsi="Cambria"/>
                                <w:i/>
                                <w:sz w:val="22"/>
                              </w:rPr>
                              <w:t xml:space="preserve">Tips: Rita in </w:t>
                            </w:r>
                            <m:oMath>
                              <m:sSub>
                                <m:sSubPr>
                                  <m:ctrlPr>
                                    <w:rPr>
                                      <w:rFonts w:ascii="Cambria Math" w:hAnsi="Cambria Math"/>
                                      <w:i/>
                                      <w:sz w:val="22"/>
                                    </w:rPr>
                                  </m:ctrlPr>
                                </m:sSubPr>
                                <m:e>
                                  <m:r>
                                    <w:rPr>
                                      <w:rFonts w:ascii="Cambria Math" w:hAnsi="Cambria Math"/>
                                      <w:sz w:val="22"/>
                                    </w:rPr>
                                    <m:t>x</m:t>
                                  </m:r>
                                </m:e>
                                <m:sub>
                                  <m:r>
                                    <w:rPr>
                                      <w:rFonts w:ascii="Cambria Math" w:hAnsi="Cambria Math"/>
                                      <w:sz w:val="22"/>
                                    </w:rPr>
                                    <m:t>1</m:t>
                                  </m:r>
                                </m:sub>
                              </m:sSub>
                            </m:oMath>
                            <w:r w:rsidRPr="00AF5CBE">
                              <w:rPr>
                                <w:rFonts w:ascii="Cambria" w:hAnsi="Cambria"/>
                                <w:i/>
                                <w:sz w:val="22"/>
                              </w:rPr>
                              <w:t>o</w:t>
                            </w:r>
                            <w:proofErr w:type="spellStart"/>
                            <w:r w:rsidRPr="00AF5CBE">
                              <w:rPr>
                                <w:rFonts w:ascii="Cambria" w:hAnsi="Cambria"/>
                                <w:i/>
                                <w:sz w:val="22"/>
                              </w:rPr>
                              <w:t>ch</w:t>
                            </w:r>
                            <w:proofErr w:type="spellEnd"/>
                            <w:r w:rsidRPr="00AF5CBE">
                              <w:rPr>
                                <w:rFonts w:ascii="Cambria" w:hAnsi="Cambria"/>
                                <w:i/>
                                <w:sz w:val="22"/>
                              </w:rPr>
                              <w:t xml:space="preserve"> </w:t>
                            </w:r>
                            <m:oMath>
                              <m:sSub>
                                <m:sSubPr>
                                  <m:ctrlPr>
                                    <w:rPr>
                                      <w:rFonts w:ascii="Cambria Math" w:hAnsi="Cambria Math"/>
                                      <w:i/>
                                      <w:sz w:val="22"/>
                                    </w:rPr>
                                  </m:ctrlPr>
                                </m:sSubPr>
                                <m:e>
                                  <m:r>
                                    <w:rPr>
                                      <w:rFonts w:ascii="Cambria Math" w:hAnsi="Cambria Math"/>
                                      <w:sz w:val="22"/>
                                    </w:rPr>
                                    <m:t>x</m:t>
                                  </m:r>
                                </m:e>
                                <m:sub>
                                  <m:r>
                                    <w:rPr>
                                      <w:rFonts w:ascii="Cambria Math" w:hAnsi="Cambria Math"/>
                                      <w:sz w:val="22"/>
                                    </w:rPr>
                                    <m:t>2</m:t>
                                  </m:r>
                                </m:sub>
                              </m:sSub>
                            </m:oMath>
                            <w:r>
                              <w:rPr>
                                <w:rFonts w:ascii="Cambria" w:hAnsi="Cambria"/>
                                <w:i/>
                                <w:sz w:val="22"/>
                              </w:rPr>
                              <w:t xml:space="preserve"> samt a och b</w:t>
                            </w:r>
                            <w:r w:rsidRPr="00AF5CBE">
                              <w:rPr>
                                <w:rFonts w:ascii="Cambria" w:hAnsi="Cambria"/>
                                <w:i/>
                                <w:sz w:val="22"/>
                              </w:rPr>
                              <w:t xml:space="preserve"> på en tallinje.</w:t>
                            </w:r>
                          </w:p>
                          <w:p w:rsidR="00FD2D4F" w:rsidRPr="00846DA6" w:rsidRDefault="00FD2D4F" w:rsidP="00D02F21">
                            <w:pPr>
                              <w:pStyle w:val="ListParagraph"/>
                              <w:ind w:left="912"/>
                              <w:rPr>
                                <w:rFonts w:ascii="Cambria" w:hAnsi="Cambria"/>
                              </w:rPr>
                            </w:pPr>
                          </w:p>
                          <w:p w:rsidR="00FD2D4F" w:rsidRPr="00E4496B" w:rsidRDefault="00FD2D4F" w:rsidP="00CE0751">
                            <w:pPr>
                              <w:pStyle w:val="ListParagraph"/>
                              <w:numPr>
                                <w:ilvl w:val="0"/>
                                <w:numId w:val="68"/>
                              </w:numPr>
                              <w:ind w:left="567" w:hanging="567"/>
                              <w:rPr>
                                <w:rFonts w:ascii="Cambria" w:hAnsi="Cambria"/>
                              </w:rPr>
                            </w:pPr>
                            <w:r w:rsidRPr="00E4496B">
                              <w:rPr>
                                <w:rFonts w:ascii="Cambria" w:hAnsi="Cambria"/>
                              </w:rPr>
                              <w:t>Lös ekvation</w:t>
                            </w:r>
                            <w:r>
                              <w:rPr>
                                <w:rFonts w:ascii="Cambria" w:hAnsi="Cambria"/>
                              </w:rPr>
                              <w:t>erna.</w:t>
                            </w:r>
                          </w:p>
                          <w:p w:rsidR="00FD2D4F" w:rsidRPr="002D07C1"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e>
                              </m:d>
                              <m:r>
                                <m:rPr>
                                  <m:sty m:val="p"/>
                                </m:rPr>
                                <w:rPr>
                                  <w:rFonts w:ascii="Cambria Math" w:eastAsiaTheme="minorEastAsia" w:hAnsi="Cambria Math"/>
                                </w:rPr>
                                <m:t>=1</m:t>
                              </m:r>
                            </m:oMath>
                          </w:p>
                          <w:p w:rsidR="00FD2D4F"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e>
                              </m:d>
                              <m:r>
                                <m:rPr>
                                  <m:sty m:val="p"/>
                                </m:rPr>
                                <w:rPr>
                                  <w:rFonts w:ascii="Cambria Math" w:eastAsiaTheme="minorEastAsia" w:hAnsi="Cambria Math"/>
                                </w:rPr>
                                <m:t>=-1</m:t>
                              </m:r>
                            </m:oMath>
                          </w:p>
                          <w:p w:rsidR="00FD2D4F" w:rsidRPr="00E4496B"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r>
                                    <m:rPr>
                                      <m:sty m:val="p"/>
                                    </m:rPr>
                                    <w:rPr>
                                      <w:rFonts w:ascii="Cambria Math" w:eastAsiaTheme="minorEastAsia" w:hAnsi="Cambria Math"/>
                                    </w:rPr>
                                    <m:t>-2</m:t>
                                  </m:r>
                                </m:e>
                              </m:d>
                              <m:r>
                                <m:rPr>
                                  <m:sty m:val="p"/>
                                </m:rPr>
                                <w:rPr>
                                  <w:rFonts w:ascii="Cambria Math" w:eastAsiaTheme="minorEastAsia" w:hAnsi="Cambria Math"/>
                                </w:rPr>
                                <m:t>=0</m:t>
                              </m:r>
                            </m:oMath>
                          </w:p>
                          <w:p w:rsidR="00FD2D4F"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x-2</m:t>
                                  </m:r>
                                </m:e>
                              </m:d>
                              <m:r>
                                <w:rPr>
                                  <w:rFonts w:ascii="Cambria Math" w:hAnsi="Cambria Math"/>
                                </w:rPr>
                                <m:t>=1</m:t>
                              </m:r>
                            </m:oMath>
                          </w:p>
                          <w:p w:rsidR="00FD2D4F"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x+4</m:t>
                                  </m:r>
                                </m:e>
                              </m:d>
                              <m:r>
                                <w:rPr>
                                  <w:rFonts w:ascii="Cambria Math" w:hAnsi="Cambria Math"/>
                                </w:rPr>
                                <m:t>-7=0</m:t>
                              </m:r>
                            </m:oMath>
                          </w:p>
                          <w:p w:rsidR="00FD2D4F" w:rsidRPr="006B700B"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5-x</m:t>
                                  </m:r>
                                </m:e>
                              </m:d>
                              <m:r>
                                <w:rPr>
                                  <w:rFonts w:ascii="Cambria Math" w:hAnsi="Cambria Math"/>
                                </w:rPr>
                                <m:t>+3=0</m:t>
                              </m:r>
                            </m:oMath>
                          </w:p>
                          <w:p w:rsidR="00FD2D4F" w:rsidRPr="00354EB1" w:rsidRDefault="00FD2D4F" w:rsidP="0027461E">
                            <w:pPr>
                              <w:ind w:left="567"/>
                              <w:rPr>
                                <w:rFonts w:ascii="Cambria" w:eastAsiaTheme="minorEastAsia" w:hAnsi="Cambria"/>
                                <w:sz w:val="24"/>
                                <w:szCs w:val="24"/>
                              </w:rPr>
                            </w:pPr>
                          </w:p>
                          <w:p w:rsidR="00FD2D4F" w:rsidRPr="005B3167" w:rsidRDefault="00FD2D4F" w:rsidP="0027461E">
                            <w:pPr>
                              <w:spacing w:line="360" w:lineRule="auto"/>
                              <w:rPr>
                                <w:rFonts w:ascii="Cambria Math" w:eastAsiaTheme="minorEastAsia" w:hAnsi="Cambria Math"/>
                              </w:rPr>
                            </w:pPr>
                          </w:p>
                          <w:p w:rsidR="00FD2D4F" w:rsidRPr="00354EB1" w:rsidRDefault="00FD2D4F" w:rsidP="0027461E">
                            <w:pPr>
                              <w:ind w:left="567"/>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8A6008" id="Textruta 16" o:spid="_x0000_s1080" type="#_x0000_t202" style="position:absolute;left:0;text-align:left;margin-left:8.55pt;margin-top:-4.65pt;width:209.85pt;height:441.9pt;z-index:252474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" filled="f" stroked="f" strokeweight=".5pt">
                <v:textbox>
                  <w:txbxContent>
                    <w:p w:rsidR="00FD2D4F" w:rsidRDefault="00FD2D4F" w:rsidP="00CE0751">
                      <w:pPr>
                        <w:pStyle w:val="ListParagraph"/>
                        <w:numPr>
                          <w:ilvl w:val="0"/>
                          <w:numId w:val="68"/>
                        </w:numPr>
                        <w:ind w:left="567" w:hanging="567"/>
                        <w:rPr>
                          <w:rFonts w:ascii="Cambria" w:hAnsi="Cambria"/>
                        </w:rPr>
                      </w:pPr>
                      <w:r>
                        <w:rPr>
                          <w:rFonts w:ascii="Cambria" w:hAnsi="Cambria"/>
                        </w:rPr>
                        <w:t>Förenkla uttrycken genom att ta bort absolutbeloppstecknet.</w:t>
                      </w:r>
                    </w:p>
                    <w:p w:rsidR="00FD2D4F" w:rsidRPr="00143EE4" w:rsidRDefault="00FD2D4F" w:rsidP="00CE0751">
                      <w:pPr>
                        <w:pStyle w:val="ListParagraph"/>
                        <w:numPr>
                          <w:ilvl w:val="0"/>
                          <w:numId w:val="47"/>
                        </w:numPr>
                        <w:spacing w:before="240"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5-7</m:t>
                            </m:r>
                          </m:e>
                        </m:d>
                      </m:oMath>
                    </w:p>
                    <w:p w:rsidR="00FD2D4F" w:rsidRPr="00143EE4"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7-5</m:t>
                            </m:r>
                          </m:e>
                        </m:d>
                      </m:oMath>
                    </w:p>
                    <w:p w:rsidR="00FD2D4F" w:rsidRPr="00143EE4"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4-a</m:t>
                            </m:r>
                          </m:e>
                        </m:d>
                      </m:oMath>
                    </w:p>
                    <w:p w:rsidR="00FD2D4F"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2a-8</m:t>
                            </m:r>
                          </m:e>
                        </m:d>
                      </m:oMath>
                    </w:p>
                    <w:p w:rsidR="00FD2D4F"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m:t>
                            </m:r>
                          </m:e>
                        </m:d>
                        <m:r>
                          <w:rPr>
                            <w:rFonts w:ascii="Cambria Math" w:hAnsi="Cambria Math"/>
                          </w:rPr>
                          <m:t>+</m:t>
                        </m:r>
                        <m:d>
                          <m:dPr>
                            <m:begChr m:val="|"/>
                            <m:endChr m:val="|"/>
                            <m:ctrlPr>
                              <w:rPr>
                                <w:rFonts w:ascii="Cambria Math" w:hAnsi="Cambria Math"/>
                                <w:i/>
                              </w:rPr>
                            </m:ctrlPr>
                          </m:dPr>
                          <m:e>
                            <m:r>
                              <w:rPr>
                                <w:rFonts w:ascii="Cambria Math" w:hAnsi="Cambria Math"/>
                              </w:rPr>
                              <m:t>-7</m:t>
                            </m:r>
                          </m:e>
                        </m:d>
                      </m:oMath>
                    </w:p>
                    <w:p w:rsidR="00FD2D4F"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m:t>
                            </m:r>
                          </m:e>
                        </m:d>
                        <m:r>
                          <w:rPr>
                            <w:rFonts w:ascii="Cambria Math" w:hAnsi="Cambria Math"/>
                          </w:rPr>
                          <m:t>-</m:t>
                        </m:r>
                        <m:d>
                          <m:dPr>
                            <m:begChr m:val="|"/>
                            <m:endChr m:val="|"/>
                            <m:ctrlPr>
                              <w:rPr>
                                <w:rFonts w:ascii="Cambria Math" w:hAnsi="Cambria Math"/>
                                <w:i/>
                              </w:rPr>
                            </m:ctrlPr>
                          </m:dPr>
                          <m:e>
                            <m:r>
                              <w:rPr>
                                <w:rFonts w:ascii="Cambria Math" w:hAnsi="Cambria Math"/>
                              </w:rPr>
                              <m:t>-7</m:t>
                            </m:r>
                          </m:e>
                        </m:d>
                      </m:oMath>
                    </w:p>
                    <w:p w:rsidR="00FD2D4F" w:rsidRDefault="00FD2D4F" w:rsidP="00CE0751">
                      <w:pPr>
                        <w:pStyle w:val="ListParagraph"/>
                        <w:numPr>
                          <w:ilvl w:val="0"/>
                          <w:numId w:val="47"/>
                        </w:numPr>
                        <w:spacing w:line="360" w:lineRule="auto"/>
                        <w:ind w:left="913" w:hanging="284"/>
                        <w:rPr>
                          <w:rFonts w:ascii="Cambria" w:hAnsi="Cambria"/>
                        </w:rPr>
                      </w:pPr>
                      <m:oMath>
                        <m:r>
                          <w:rPr>
                            <w:rFonts w:ascii="Cambria Math" w:hAnsi="Cambria Math"/>
                          </w:rPr>
                          <m:t>4+</m:t>
                        </m:r>
                        <m:d>
                          <m:dPr>
                            <m:begChr m:val="|"/>
                            <m:endChr m:val="|"/>
                            <m:ctrlPr>
                              <w:rPr>
                                <w:rFonts w:ascii="Cambria Math" w:hAnsi="Cambria Math"/>
                                <w:i/>
                              </w:rPr>
                            </m:ctrlPr>
                          </m:dPr>
                          <m:e>
                            <m:r>
                              <w:rPr>
                                <w:rFonts w:ascii="Cambria Math" w:hAnsi="Cambria Math"/>
                              </w:rPr>
                              <m:t>a</m:t>
                            </m:r>
                          </m:e>
                        </m:d>
                      </m:oMath>
                    </w:p>
                    <w:p w:rsidR="00FD2D4F" w:rsidRPr="00AF5CBE" w:rsidRDefault="00FD2D4F" w:rsidP="00CE0751">
                      <w:pPr>
                        <w:pStyle w:val="ListParagraph"/>
                        <w:numPr>
                          <w:ilvl w:val="0"/>
                          <w:numId w:val="47"/>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-8</m:t>
                            </m:r>
                          </m:e>
                        </m:d>
                        <m:r>
                          <w:rPr>
                            <w:rFonts w:ascii="Cambria Math" w:hAnsi="Cambria Math"/>
                          </w:rPr>
                          <m:t>+</m:t>
                        </m:r>
                        <m:d>
                          <m:dPr>
                            <m:begChr m:val="|"/>
                            <m:endChr m:val="|"/>
                            <m:ctrlPr>
                              <w:rPr>
                                <w:rFonts w:ascii="Cambria Math" w:hAnsi="Cambria Math"/>
                                <w:i/>
                              </w:rPr>
                            </m:ctrlPr>
                          </m:dPr>
                          <m:e>
                            <m:r>
                              <w:rPr>
                                <w:rFonts w:ascii="Cambria Math" w:hAnsi="Cambria Math"/>
                              </w:rPr>
                              <m:t>-a</m:t>
                            </m:r>
                          </m:e>
                        </m:d>
                      </m:oMath>
                    </w:p>
                    <w:p w:rsidR="00FD2D4F" w:rsidRPr="00846DA6" w:rsidRDefault="00FD2D4F" w:rsidP="00CE0751">
                      <w:pPr>
                        <w:pStyle w:val="ListParagraph"/>
                        <w:numPr>
                          <w:ilvl w:val="0"/>
                          <w:numId w:val="68"/>
                        </w:numPr>
                        <w:ind w:left="567" w:hanging="567"/>
                        <w:rPr>
                          <w:rFonts w:ascii="Cambria" w:hAnsi="Cambria"/>
                        </w:rPr>
                      </w:pPr>
                      <w:r>
                        <w:rPr>
                          <w:rFonts w:ascii="Cambria" w:hAnsi="Cambria"/>
                        </w:rPr>
                        <w:t>Lösningarna till ekvationen</w:t>
                      </w:r>
                      <w:r>
                        <w:rPr>
                          <w:rFonts w:ascii="Cambria" w:hAnsi="Cambria"/>
                        </w:rPr>
                        <w:br/>
                      </w:r>
                      <m:oMathPara>
                        <m:oMathParaPr>
                          <m:jc m:val="left"/>
                        </m:oMathParaPr>
                        <m:oMath>
                          <m:d>
                            <m:dPr>
                              <m:begChr m:val="|"/>
                              <m:endChr m:val="|"/>
                              <m:ctrlPr>
                                <w:rPr>
                                  <w:rFonts w:ascii="Cambria Math" w:hAnsi="Cambria Math"/>
                                  <w:i/>
                                </w:rPr>
                              </m:ctrlPr>
                            </m:dPr>
                            <m:e>
                              <m:r>
                                <w:rPr>
                                  <w:rFonts w:ascii="Cambria Math" w:hAnsi="Cambria Math"/>
                                </w:rPr>
                                <m:t>x-a</m:t>
                              </m:r>
                            </m:e>
                          </m:d>
                          <m:r>
                            <w:rPr>
                              <w:rFonts w:ascii="Cambria Math" w:hAnsi="Cambria Math"/>
                            </w:rPr>
                            <m:t>=b</m:t>
                          </m:r>
                          <m:r>
                            <m:rPr>
                              <m:sty m:val="p"/>
                            </m:rPr>
                            <w:rPr>
                              <w:rFonts w:ascii="Cambria" w:hAnsi="Cambria"/>
                            </w:rPr>
                            <w:br/>
                          </m:r>
                        </m:oMath>
                      </m:oMathPara>
                      <w:r>
                        <w:rPr>
                          <w:rFonts w:ascii="Cambria" w:hAnsi="Cambria"/>
                        </w:rPr>
                        <w:t xml:space="preserve">är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=-1</m:t>
                        </m:r>
                        <m:r>
                          <m:rPr>
                            <m:nor/>
                          </m:rPr>
                          <w:rPr>
                            <w:rFonts w:ascii="Cambria Math" w:hAnsi="Cambria Math"/>
                          </w:rPr>
                          <m:t xml:space="preserve"> och </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=7</m:t>
                        </m:r>
                      </m:oMath>
                      <w:r>
                        <w:rPr>
                          <w:rFonts w:ascii="Cambria" w:hAnsi="Cambria"/>
                        </w:rPr>
                        <w:t>.</w:t>
                      </w:r>
                      <w:r>
                        <w:rPr>
                          <w:rFonts w:ascii="Cambria" w:hAnsi="Cambria"/>
                        </w:rPr>
                        <w:br/>
                        <w:t xml:space="preserve">Bestäm konstanterna </w:t>
                      </w:r>
                      <m:oMath>
                        <m:r>
                          <w:rPr>
                            <w:rFonts w:ascii="Cambria Math" w:hAnsi="Cambria Math"/>
                          </w:rPr>
                          <m:t>a</m:t>
                        </m:r>
                        <m:r>
                          <m:rPr>
                            <m:nor/>
                          </m:rPr>
                          <w:rPr>
                            <w:rFonts w:ascii="Cambria Math" w:hAnsi="Cambria Math"/>
                          </w:rPr>
                          <m:t xml:space="preserve"> och </m:t>
                        </m:r>
                        <m:r>
                          <w:rPr>
                            <w:rFonts w:ascii="Cambria Math" w:hAnsi="Cambria Math"/>
                          </w:rPr>
                          <m:t>b</m:t>
                        </m:r>
                      </m:oMath>
                      <w:r>
                        <w:rPr>
                          <w:rFonts w:ascii="Cambria" w:hAnsi="Cambria"/>
                        </w:rPr>
                        <w:t>.</w:t>
                      </w:r>
                      <w:r>
                        <w:rPr>
                          <w:rFonts w:ascii="Cambria" w:hAnsi="Cambria"/>
                        </w:rPr>
                        <w:br/>
                      </w:r>
                      <w:r w:rsidRPr="00AF5CBE">
                        <w:rPr>
                          <w:rFonts w:ascii="Cambria" w:hAnsi="Cambria"/>
                          <w:i/>
                          <w:sz w:val="22"/>
                        </w:rPr>
                        <w:t xml:space="preserve">Tips: Rita in </w:t>
                      </w:r>
                      <m:oMath>
                        <m:sSub>
                          <m:sSubPr>
                            <m:ctrlPr>
                              <w:rPr>
                                <w:rFonts w:ascii="Cambria Math" w:hAnsi="Cambria Math"/>
                                <w:i/>
                                <w:sz w:val="22"/>
                              </w:rPr>
                            </m:ctrlPr>
                          </m:sSubPr>
                          <m:e>
                            <m:r>
                              <w:rPr>
                                <w:rFonts w:ascii="Cambria Math" w:hAnsi="Cambria Math"/>
                                <w:sz w:val="22"/>
                              </w:rPr>
                              <m:t>x</m:t>
                            </m:r>
                          </m:e>
                          <m:sub>
                            <m:r>
                              <w:rPr>
                                <w:rFonts w:ascii="Cambria Math" w:hAnsi="Cambria Math"/>
                                <w:sz w:val="22"/>
                              </w:rPr>
                              <m:t>1</m:t>
                            </m:r>
                          </m:sub>
                        </m:sSub>
                      </m:oMath>
                      <w:r w:rsidRPr="00AF5CBE">
                        <w:rPr>
                          <w:rFonts w:ascii="Cambria" w:hAnsi="Cambria"/>
                          <w:i/>
                          <w:sz w:val="22"/>
                        </w:rPr>
                        <w:t>o</w:t>
                      </w:r>
                      <w:proofErr w:type="spellStart"/>
                      <w:r w:rsidRPr="00AF5CBE">
                        <w:rPr>
                          <w:rFonts w:ascii="Cambria" w:hAnsi="Cambria"/>
                          <w:i/>
                          <w:sz w:val="22"/>
                        </w:rPr>
                        <w:t>ch</w:t>
                      </w:r>
                      <w:proofErr w:type="spellEnd"/>
                      <w:r w:rsidRPr="00AF5CBE">
                        <w:rPr>
                          <w:rFonts w:ascii="Cambria" w:hAnsi="Cambria"/>
                          <w:i/>
                          <w:sz w:val="22"/>
                        </w:rPr>
                        <w:t xml:space="preserve"> </w:t>
                      </w:r>
                      <m:oMath>
                        <m:sSub>
                          <m:sSubPr>
                            <m:ctrlPr>
                              <w:rPr>
                                <w:rFonts w:ascii="Cambria Math" w:hAnsi="Cambria Math"/>
                                <w:i/>
                                <w:sz w:val="22"/>
                              </w:rPr>
                            </m:ctrlPr>
                          </m:sSubPr>
                          <m:e>
                            <m:r>
                              <w:rPr>
                                <w:rFonts w:ascii="Cambria Math" w:hAnsi="Cambria Math"/>
                                <w:sz w:val="22"/>
                              </w:rPr>
                              <m:t>x</m:t>
                            </m:r>
                          </m:e>
                          <m:sub>
                            <m:r>
                              <w:rPr>
                                <w:rFonts w:ascii="Cambria Math" w:hAnsi="Cambria Math"/>
                                <w:sz w:val="22"/>
                              </w:rPr>
                              <m:t>2</m:t>
                            </m:r>
                          </m:sub>
                        </m:sSub>
                      </m:oMath>
                      <w:r>
                        <w:rPr>
                          <w:rFonts w:ascii="Cambria" w:hAnsi="Cambria"/>
                          <w:i/>
                          <w:sz w:val="22"/>
                        </w:rPr>
                        <w:t xml:space="preserve"> samt a och b</w:t>
                      </w:r>
                      <w:r w:rsidRPr="00AF5CBE">
                        <w:rPr>
                          <w:rFonts w:ascii="Cambria" w:hAnsi="Cambria"/>
                          <w:i/>
                          <w:sz w:val="22"/>
                        </w:rPr>
                        <w:t xml:space="preserve"> på en tallinje.</w:t>
                      </w:r>
                    </w:p>
                    <w:p w:rsidR="00FD2D4F" w:rsidRPr="00846DA6" w:rsidRDefault="00FD2D4F" w:rsidP="00D02F21">
                      <w:pPr>
                        <w:pStyle w:val="ListParagraph"/>
                        <w:ind w:left="912"/>
                        <w:rPr>
                          <w:rFonts w:ascii="Cambria" w:hAnsi="Cambria"/>
                        </w:rPr>
                      </w:pPr>
                    </w:p>
                    <w:p w:rsidR="00FD2D4F" w:rsidRPr="00E4496B" w:rsidRDefault="00FD2D4F" w:rsidP="00CE0751">
                      <w:pPr>
                        <w:pStyle w:val="ListParagraph"/>
                        <w:numPr>
                          <w:ilvl w:val="0"/>
                          <w:numId w:val="68"/>
                        </w:numPr>
                        <w:ind w:left="567" w:hanging="567"/>
                        <w:rPr>
                          <w:rFonts w:ascii="Cambria" w:hAnsi="Cambria"/>
                        </w:rPr>
                      </w:pPr>
                      <w:r w:rsidRPr="00E4496B">
                        <w:rPr>
                          <w:rFonts w:ascii="Cambria" w:hAnsi="Cambria"/>
                        </w:rPr>
                        <w:t>Lös ekvation</w:t>
                      </w:r>
                      <w:r>
                        <w:rPr>
                          <w:rFonts w:ascii="Cambria" w:hAnsi="Cambria"/>
                        </w:rPr>
                        <w:t>erna.</w:t>
                      </w:r>
                    </w:p>
                    <w:p w:rsidR="00FD2D4F" w:rsidRPr="002D07C1"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e>
                        </m:d>
                        <m:r>
                          <m:rPr>
                            <m:sty m:val="p"/>
                          </m:rPr>
                          <w:rPr>
                            <w:rFonts w:ascii="Cambria Math" w:eastAsiaTheme="minorEastAsia" w:hAnsi="Cambria Math"/>
                          </w:rPr>
                          <m:t>=1</m:t>
                        </m:r>
                      </m:oMath>
                    </w:p>
                    <w:p w:rsidR="00FD2D4F"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e>
                        </m:d>
                        <m:r>
                          <m:rPr>
                            <m:sty m:val="p"/>
                          </m:rPr>
                          <w:rPr>
                            <w:rFonts w:ascii="Cambria Math" w:eastAsiaTheme="minorEastAsia" w:hAnsi="Cambria Math"/>
                          </w:rPr>
                          <m:t>=-1</m:t>
                        </m:r>
                      </m:oMath>
                    </w:p>
                    <w:p w:rsidR="00FD2D4F" w:rsidRPr="00E4496B"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r>
                              <m:rPr>
                                <m:sty m:val="p"/>
                              </m:rPr>
                              <w:rPr>
                                <w:rFonts w:ascii="Cambria Math" w:eastAsiaTheme="minorEastAsia" w:hAnsi="Cambria Math"/>
                              </w:rPr>
                              <m:t>-2</m:t>
                            </m:r>
                          </m:e>
                        </m:d>
                        <m:r>
                          <m:rPr>
                            <m:sty m:val="p"/>
                          </m:rPr>
                          <w:rPr>
                            <w:rFonts w:ascii="Cambria Math" w:eastAsiaTheme="minorEastAsia" w:hAnsi="Cambria Math"/>
                          </w:rPr>
                          <m:t>=0</m:t>
                        </m:r>
                      </m:oMath>
                    </w:p>
                    <w:p w:rsidR="00FD2D4F"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x-2</m:t>
                            </m:r>
                          </m:e>
                        </m:d>
                        <m:r>
                          <w:rPr>
                            <w:rFonts w:ascii="Cambria Math" w:hAnsi="Cambria Math"/>
                          </w:rPr>
                          <m:t>=1</m:t>
                        </m:r>
                      </m:oMath>
                    </w:p>
                    <w:p w:rsidR="00FD2D4F"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x+4</m:t>
                            </m:r>
                          </m:e>
                        </m:d>
                        <m:r>
                          <w:rPr>
                            <w:rFonts w:ascii="Cambria Math" w:hAnsi="Cambria Math"/>
                          </w:rPr>
                          <m:t>-7=0</m:t>
                        </m:r>
                      </m:oMath>
                    </w:p>
                    <w:p w:rsidR="00FD2D4F" w:rsidRPr="006B700B" w:rsidRDefault="00FD2D4F" w:rsidP="00CE0751">
                      <w:pPr>
                        <w:pStyle w:val="ListParagraph"/>
                        <w:numPr>
                          <w:ilvl w:val="0"/>
                          <w:numId w:val="48"/>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5-x</m:t>
                            </m:r>
                          </m:e>
                        </m:d>
                        <m:r>
                          <w:rPr>
                            <w:rFonts w:ascii="Cambria Math" w:hAnsi="Cambria Math"/>
                          </w:rPr>
                          <m:t>+3=0</m:t>
                        </m:r>
                      </m:oMath>
                    </w:p>
                    <w:p w:rsidR="00FD2D4F" w:rsidRPr="00354EB1" w:rsidRDefault="00FD2D4F" w:rsidP="0027461E">
                      <w:pPr>
                        <w:ind w:left="567"/>
                        <w:rPr>
                          <w:rFonts w:ascii="Cambria" w:eastAsiaTheme="minorEastAsia" w:hAnsi="Cambria"/>
                          <w:sz w:val="24"/>
                          <w:szCs w:val="24"/>
                        </w:rPr>
                      </w:pPr>
                    </w:p>
                    <w:p w:rsidR="00FD2D4F" w:rsidRPr="005B3167" w:rsidRDefault="00FD2D4F" w:rsidP="0027461E">
                      <w:pPr>
                        <w:spacing w:line="360" w:lineRule="auto"/>
                        <w:rPr>
                          <w:rFonts w:ascii="Cambria Math" w:eastAsiaTheme="minorEastAsia" w:hAnsi="Cambria Math"/>
                        </w:rPr>
                      </w:pPr>
                    </w:p>
                    <w:p w:rsidR="00FD2D4F" w:rsidRPr="00354EB1" w:rsidRDefault="00FD2D4F" w:rsidP="0027461E">
                      <w:pPr>
                        <w:ind w:left="567"/>
                        <w:rPr>
                          <w:rFonts w:ascii="Cambria" w:hAnsi="Cambria"/>
                          <w:sz w:val="24"/>
                          <w:szCs w:val="24"/>
                        </w:rPr>
                      </w:pPr>
                    </w:p>
                  </w:txbxContent>
                </v:textbox>
                <w10:wrap anchorx="margin"/>
              </v:shape>
            </w:pict>
          </mc:Fallback>
        </mc:AlternateContent>
      </w:r>
      <w:r w:rsidR="0027461E" w:rsidRPr="00A6712A">
        <w:rPr>
          <w:noProof/>
          <w:lang w:eastAsia="sv-SE"/>
        </w:rPr>
        <mc:AlternateContent>
          <mc:Choice Requires="wps">
            <w:drawing>
              <wp:anchor distT="0" distB="0" distL="114300" distR="114300" simplePos="0" relativeHeight="252472832" behindDoc="0" locked="0" layoutInCell="1" allowOverlap="1" wp14:anchorId="698E96A8" wp14:editId="1E3698F4">
                <wp:simplePos x="0" y="0"/>
                <wp:positionH relativeFrom="margin">
                  <wp:posOffset>281305</wp:posOffset>
                </wp:positionH>
                <wp:positionV relativeFrom="paragraph">
                  <wp:posOffset>53340</wp:posOffset>
                </wp:positionV>
                <wp:extent cx="2665095" cy="5511165"/>
                <wp:effectExtent l="0" t="0" r="0" b="0"/>
                <wp:wrapNone/>
                <wp:docPr id="1564" name="Textruta 1564"/>
                <wp:cNvGraphicFramePr/>
                <a:graphic xmlns:a="http://schemas.openxmlformats.org/drawingml/2006/main">
                  <a:graphicData uri="http://schemas.microsoft.com/office/word/2010/wordprocessingShape">
                    <wps:wsp>
                      <wps:cNvSpPr txBox="1"/>
                      <wps:spPr>
                        <a:xfrm>
                          <a:off x="0" y="0"/>
                          <a:ext cx="2665095" cy="55111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27461E">
                            <w:pPr>
                              <w:pStyle w:val="ListParagraph"/>
                              <w:spacing w:line="360" w:lineRule="auto"/>
                              <w:ind w:left="969"/>
                              <w:rPr>
                                <w:rFonts w:ascii="Cambria" w:eastAsiaTheme="minorEastAsia" w:hAnsi="Cambria"/>
                              </w:rPr>
                            </w:pPr>
                          </w:p>
                          <w:p w:rsidR="00FD2D4F" w:rsidRPr="00354EB1" w:rsidRDefault="00FD2D4F" w:rsidP="0027461E">
                            <w:pPr>
                              <w:ind w:left="567"/>
                              <w:rPr>
                                <w:rFonts w:ascii="Cambria" w:eastAsiaTheme="minorEastAsia" w:hAnsi="Cambria"/>
                                <w:sz w:val="24"/>
                                <w:szCs w:val="24"/>
                              </w:rPr>
                            </w:pPr>
                          </w:p>
                          <w:p w:rsidR="00FD2D4F" w:rsidRPr="005B3167" w:rsidRDefault="00FD2D4F" w:rsidP="0027461E">
                            <w:pPr>
                              <w:spacing w:line="360" w:lineRule="auto"/>
                              <w:rPr>
                                <w:rFonts w:ascii="Cambria Math" w:eastAsiaTheme="minorEastAsia" w:hAnsi="Cambria Math"/>
                              </w:rPr>
                            </w:pPr>
                          </w:p>
                          <w:p w:rsidR="00FD2D4F" w:rsidRPr="00354EB1" w:rsidRDefault="00FD2D4F" w:rsidP="0027461E">
                            <w:pPr>
                              <w:ind w:left="567"/>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E96A8" id="Textruta 1564" o:spid="_x0000_s1081" type="#_x0000_t202" style="position:absolute;left:0;text-align:left;margin-left:22.15pt;margin-top:4.2pt;width:209.85pt;height:433.95pt;z-index:252472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" filled="f" stroked="f" strokeweight=".5pt">
                <v:textbox>
                  <w:txbxContent>
                    <w:p w:rsidR="00FD2D4F" w:rsidRDefault="00FD2D4F" w:rsidP="0027461E">
                      <w:pPr>
                        <w:pStyle w:val="ListParagraph"/>
                        <w:spacing w:line="360" w:lineRule="auto"/>
                        <w:ind w:left="969"/>
                        <w:rPr>
                          <w:rFonts w:ascii="Cambria" w:eastAsiaTheme="minorEastAsia" w:hAnsi="Cambria"/>
                        </w:rPr>
                      </w:pPr>
                    </w:p>
                    <w:p w:rsidR="00FD2D4F" w:rsidRPr="00354EB1" w:rsidRDefault="00FD2D4F" w:rsidP="0027461E">
                      <w:pPr>
                        <w:ind w:left="567"/>
                        <w:rPr>
                          <w:rFonts w:ascii="Cambria" w:eastAsiaTheme="minorEastAsia" w:hAnsi="Cambria"/>
                          <w:sz w:val="24"/>
                          <w:szCs w:val="24"/>
                        </w:rPr>
                      </w:pPr>
                    </w:p>
                    <w:p w:rsidR="00FD2D4F" w:rsidRPr="005B3167" w:rsidRDefault="00FD2D4F" w:rsidP="0027461E">
                      <w:pPr>
                        <w:spacing w:line="360" w:lineRule="auto"/>
                        <w:rPr>
                          <w:rFonts w:ascii="Cambria Math" w:eastAsiaTheme="minorEastAsia" w:hAnsi="Cambria Math"/>
                        </w:rPr>
                      </w:pPr>
                    </w:p>
                    <w:p w:rsidR="00FD2D4F" w:rsidRPr="00354EB1" w:rsidRDefault="00FD2D4F" w:rsidP="0027461E">
                      <w:pPr>
                        <w:ind w:left="567"/>
                        <w:rPr>
                          <w:rFonts w:ascii="Cambria" w:hAnsi="Cambria"/>
                          <w:sz w:val="24"/>
                          <w:szCs w:val="24"/>
                        </w:rPr>
                      </w:pPr>
                    </w:p>
                  </w:txbxContent>
                </v:textbox>
                <w10:wrap anchorx="margin"/>
              </v:shape>
            </w:pict>
          </mc:Fallback>
        </mc:AlternateContent>
      </w:r>
      <w:r w:rsidR="00C05254">
        <w:tab/>
      </w:r>
    </w:p>
    <w:p w:rsidR="0043208B" w:rsidRDefault="0043208B" w:rsidP="00D25A1F">
      <w:pPr>
        <w:tabs>
          <w:tab w:val="left" w:pos="1701"/>
          <w:tab w:val="left" w:pos="2552"/>
          <w:tab w:val="left" w:pos="2835"/>
          <w:tab w:val="left" w:pos="3119"/>
        </w:tabs>
        <w:rPr>
          <w:rFonts w:ascii="Cambria" w:eastAsiaTheme="minorEastAsia" w:hAnsi="Cambria"/>
          <w:sz w:val="24"/>
          <w:szCs w:val="24"/>
        </w:rPr>
      </w:pPr>
    </w:p>
    <w:p w:rsidR="0043208B" w:rsidRPr="00A6712A" w:rsidRDefault="0043208B" w:rsidP="00D25A1F">
      <w:pPr>
        <w:tabs>
          <w:tab w:val="left" w:pos="1701"/>
          <w:tab w:val="left" w:pos="2552"/>
          <w:tab w:val="left" w:pos="2835"/>
          <w:tab w:val="left" w:pos="3119"/>
        </w:tabs>
        <w:rPr>
          <w:rFonts w:ascii="Cambria" w:eastAsiaTheme="minorEastAsia" w:hAnsi="Cambria"/>
          <w:sz w:val="24"/>
          <w:szCs w:val="24"/>
        </w:rPr>
      </w:pPr>
    </w:p>
    <w:p w:rsidR="00D25A1F" w:rsidRPr="00A6712A" w:rsidRDefault="00D25A1F" w:rsidP="00D25A1F">
      <w:pPr>
        <w:tabs>
          <w:tab w:val="left" w:pos="1701"/>
          <w:tab w:val="left" w:pos="2552"/>
          <w:tab w:val="left" w:pos="2835"/>
          <w:tab w:val="left" w:pos="3119"/>
        </w:tabs>
        <w:rPr>
          <w:rFonts w:ascii="Cambria" w:eastAsiaTheme="minorEastAsia" w:hAnsi="Cambria"/>
          <w:sz w:val="24"/>
          <w:szCs w:val="24"/>
        </w:rPr>
      </w:pPr>
    </w:p>
    <w:p w:rsidR="00D25A1F" w:rsidRPr="00A6712A" w:rsidRDefault="00D25A1F" w:rsidP="00D25A1F">
      <w:pPr>
        <w:rPr>
          <w:rFonts w:ascii="Cambria" w:hAnsi="Cambria"/>
          <w:color w:val="0C2953" w:themeColor="text2" w:themeShade="80"/>
          <w:sz w:val="52"/>
          <w:szCs w:val="52"/>
        </w:rPr>
      </w:pPr>
    </w:p>
    <w:p w:rsidR="00D25A1F" w:rsidRPr="00CF308B" w:rsidRDefault="00D25A1F" w:rsidP="00D25A1F">
      <w:pPr>
        <w:rPr>
          <w:rFonts w:ascii="Cambria" w:hAnsi="Cambria"/>
          <w:sz w:val="24"/>
          <w:szCs w:val="24"/>
        </w:rPr>
        <w:sectPr w:rsidR="00D25A1F" w:rsidRPr="00CF308B" w:rsidSect="00D04B1D">
          <w:headerReference w:type="default" r:id="rId33"/>
          <w:footerReference w:type="default" r:id="rId34"/>
          <w:footerReference w:type="first" r:id="rId35"/>
          <w:pgSz w:w="11906" w:h="16838"/>
          <w:pgMar w:top="1134" w:right="849" w:bottom="1134" w:left="1418" w:header="709" w:footer="709" w:gutter="0"/>
          <w:cols w:space="708"/>
          <w:titlePg/>
          <w:docGrid w:linePitch="360"/>
        </w:sectPr>
      </w:pPr>
    </w:p>
    <w:p w:rsidR="00D25A1F" w:rsidRPr="00CF308B" w:rsidRDefault="00D25A1F" w:rsidP="00D25A1F">
      <w:pPr>
        <w:tabs>
          <w:tab w:val="left" w:pos="1701"/>
          <w:tab w:val="left" w:pos="2552"/>
          <w:tab w:val="left" w:pos="2835"/>
          <w:tab w:val="left" w:pos="3119"/>
        </w:tabs>
        <w:rPr>
          <w:rFonts w:ascii="Cambria" w:eastAsiaTheme="minorEastAsia" w:hAnsi="Cambria"/>
        </w:rPr>
        <w:sectPr w:rsidR="00D25A1F" w:rsidRPr="00CF308B" w:rsidSect="00ED4657">
          <w:type w:val="continuous"/>
          <w:pgSz w:w="11906" w:h="16838"/>
          <w:pgMar w:top="1134" w:right="1418" w:bottom="1418" w:left="1418" w:header="709" w:footer="709" w:gutter="0"/>
          <w:cols w:num="2" w:space="708"/>
          <w:titlePg/>
          <w:docGrid w:linePitch="360"/>
        </w:sectPr>
      </w:pPr>
    </w:p>
    <w:p w:rsidR="00D25A1F" w:rsidRPr="00CF308B" w:rsidRDefault="00D25A1F" w:rsidP="00D25A1F">
      <w:pPr>
        <w:tabs>
          <w:tab w:val="left" w:pos="1701"/>
          <w:tab w:val="left" w:pos="2552"/>
          <w:tab w:val="left" w:pos="2835"/>
          <w:tab w:val="left" w:pos="3119"/>
        </w:tabs>
        <w:rPr>
          <w:rFonts w:ascii="Cambria" w:eastAsiaTheme="minorEastAsia" w:hAnsi="Cambria"/>
        </w:rPr>
        <w:sectPr w:rsidR="00D25A1F" w:rsidRPr="00CF308B" w:rsidSect="00ED4657">
          <w:headerReference w:type="default" r:id="rId36"/>
          <w:footerReference w:type="default" r:id="rId37"/>
          <w:type w:val="continuous"/>
          <w:pgSz w:w="11906" w:h="16838"/>
          <w:pgMar w:top="1134" w:right="1418" w:bottom="1418" w:left="1418" w:header="709" w:footer="709" w:gutter="0"/>
          <w:cols w:num="2" w:space="708"/>
          <w:titlePg/>
          <w:docGrid w:linePitch="360"/>
        </w:sectPr>
      </w:pPr>
    </w:p>
    <w:p w:rsidR="000B0A0A" w:rsidRPr="00CD3D59" w:rsidRDefault="000B0A0A" w:rsidP="00CD3D59">
      <w:pPr>
        <w:tabs>
          <w:tab w:val="left" w:pos="1701"/>
          <w:tab w:val="left" w:pos="2552"/>
          <w:tab w:val="left" w:pos="2835"/>
          <w:tab w:val="left" w:pos="3119"/>
        </w:tabs>
        <w:rPr>
          <w:rFonts w:ascii="Cambria" w:eastAsiaTheme="minorEastAsia" w:hAnsi="Cambria"/>
          <w:sz w:val="24"/>
          <w:szCs w:val="24"/>
        </w:rPr>
      </w:pPr>
    </w:p>
    <w:p w:rsidR="00070A1D" w:rsidRPr="006D01E5" w:rsidRDefault="00191640" w:rsidP="00D22EFA">
      <w:pPr>
        <w:rPr>
          <w:rFonts w:ascii="Cambria" w:hAnsi="Cambria"/>
          <w:color w:val="0C2953" w:themeColor="accent1"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9568" behindDoc="0" locked="0" layoutInCell="1" allowOverlap="1" wp14:anchorId="31A0A6C0" wp14:editId="7B29D54F">
                <wp:simplePos x="0" y="0"/>
                <wp:positionH relativeFrom="margin">
                  <wp:align>left</wp:align>
                </wp:positionH>
                <wp:positionV relativeFrom="paragraph">
                  <wp:posOffset>-36162</wp:posOffset>
                </wp:positionV>
                <wp:extent cx="575953" cy="510639"/>
                <wp:effectExtent l="0" t="0" r="0" b="3810"/>
                <wp:wrapNone/>
                <wp:docPr id="89" name="Textruta 89"/>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191640">
                            <w:r>
                              <w:rPr>
                                <w:noProof/>
                                <w:lang w:eastAsia="sv-SE"/>
                              </w:rPr>
                              <w:drawing>
                                <wp:inline distT="0" distB="0" distL="0" distR="0" wp14:anchorId="5C6365C5" wp14:editId="6C4430C6">
                                  <wp:extent cx="386715" cy="386715"/>
                                  <wp:effectExtent l="0" t="0" r="0" b="0"/>
                                  <wp:docPr id="79" name="Bildobjekt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kap4.PNG"/>
                                          <pic:cNvPicPr/>
                                        </pic:nvPicPr>
                                        <pic:blipFill>
                                          <a:blip r:embed="rId38">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0A6C0" id="Textruta 89" o:spid="_x0000_s1082" type="#_x0000_t202" style="position:absolute;margin-left:0;margin-top:-2.85pt;width:45.35pt;height:40.2pt;z-index:2519495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" filled="f" stroked="f" strokeweight=".5pt">
                <v:textbox>
                  <w:txbxContent>
                    <w:p w:rsidR="00FD2D4F" w:rsidRDefault="00FD2D4F" w:rsidP="00191640">
                      <w:r>
                        <w:rPr>
                          <w:noProof/>
                          <w:lang w:eastAsia="sv-SE"/>
                        </w:rPr>
                        <w:drawing>
                          <wp:inline distT="0" distB="0" distL="0" distR="0" wp14:anchorId="5C6365C5" wp14:editId="6C4430C6">
                            <wp:extent cx="386715" cy="386715"/>
                            <wp:effectExtent l="0" t="0" r="0" b="0"/>
                            <wp:docPr id="79" name="Bildobjekt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kap4.PNG"/>
                                    <pic:cNvPicPr/>
                                  </pic:nvPicPr>
                                  <pic:blipFill>
                                    <a:blip r:embed="rId38">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hAnsi="Cambria"/>
          <w:color w:val="0C2953" w:themeColor="accent1" w:themeShade="80"/>
          <w:sz w:val="52"/>
          <w:szCs w:val="52"/>
        </w:rPr>
        <w:t xml:space="preserve">        </w:t>
      </w:r>
      <w:r w:rsidR="00634C60" w:rsidRPr="006D01E5">
        <w:rPr>
          <w:rFonts w:ascii="Cambria" w:hAnsi="Cambria"/>
          <w:color w:val="0C2953" w:themeColor="accent1" w:themeShade="80"/>
          <w:sz w:val="52"/>
          <w:szCs w:val="52"/>
        </w:rPr>
        <w:t>AREA – OCH VOLYMSKALA</w:t>
      </w:r>
      <w:r w:rsidR="00E854D9">
        <w:rPr>
          <w:rStyle w:val="FootnoteReference"/>
          <w:rFonts w:ascii="Cambria" w:hAnsi="Cambria"/>
          <w:color w:val="0C2953" w:themeColor="accent1" w:themeShade="80"/>
          <w:sz w:val="52"/>
          <w:szCs w:val="52"/>
        </w:rPr>
        <w:footnoteReference w:id="3"/>
      </w:r>
    </w:p>
    <w:p w:rsidR="00844EE7" w:rsidRDefault="00844EE7" w:rsidP="00D22EFA">
      <w:pPr>
        <w:rPr>
          <w:rFonts w:ascii="Cambria" w:hAnsi="Cambria"/>
          <w:sz w:val="24"/>
          <w:szCs w:val="24"/>
        </w:rPr>
      </w:pPr>
    </w:p>
    <w:p w:rsidR="00A107D8" w:rsidRPr="00F10079" w:rsidRDefault="00A107D8" w:rsidP="00E56E75">
      <w:pPr>
        <w:tabs>
          <w:tab w:val="left" w:pos="1701"/>
        </w:tabs>
        <w:ind w:left="1701"/>
        <w:rPr>
          <w:rFonts w:ascii="Cambria" w:hAnsi="Cambria"/>
          <w:sz w:val="24"/>
          <w:szCs w:val="24"/>
        </w:rPr>
      </w:pPr>
      <w:r w:rsidRPr="00F10079">
        <w:rPr>
          <w:rFonts w:ascii="Cambria" w:hAnsi="Cambria"/>
          <w:sz w:val="24"/>
          <w:szCs w:val="24"/>
        </w:rPr>
        <w:t>Kartor och ritningar är likformiga avbildningar av verkligheten (föremålet).</w:t>
      </w:r>
    </w:p>
    <w:p w:rsidR="00A107D8" w:rsidRPr="00F10079" w:rsidRDefault="00A107D8" w:rsidP="00E56E75">
      <w:pPr>
        <w:rPr>
          <w:rFonts w:ascii="Cambria" w:hAnsi="Cambria"/>
          <w:sz w:val="24"/>
          <w:szCs w:val="24"/>
        </w:rPr>
      </w:pPr>
    </w:p>
    <w:p w:rsidR="00A107D8" w:rsidRDefault="00A107D8" w:rsidP="00E56E75">
      <w:pPr>
        <w:tabs>
          <w:tab w:val="left" w:pos="1701"/>
          <w:tab w:val="left" w:pos="2268"/>
        </w:tabs>
        <w:rPr>
          <w:rFonts w:ascii="Cambria" w:hAnsi="Cambria"/>
          <w:sz w:val="24"/>
          <w:szCs w:val="24"/>
        </w:rPr>
      </w:pPr>
      <w:r w:rsidRPr="006D01E5">
        <w:rPr>
          <w:rFonts w:ascii="Cambria" w:hAnsi="Cambria"/>
          <w:b/>
          <w:color w:val="0C2953" w:themeColor="accent1" w:themeShade="80"/>
          <w:sz w:val="24"/>
          <w:szCs w:val="24"/>
        </w:rPr>
        <w:t>Exempel1</w:t>
      </w:r>
      <w:r w:rsidRPr="00F10079">
        <w:rPr>
          <w:rFonts w:ascii="Cambria" w:hAnsi="Cambria"/>
          <w:sz w:val="24"/>
          <w:szCs w:val="24"/>
        </w:rPr>
        <w:tab/>
        <w:t xml:space="preserve">Om en karta har skalan (skalfaktorn) 1:20 000, så är </w:t>
      </w:r>
    </w:p>
    <w:p w:rsidR="00E56E75" w:rsidRPr="00F10079" w:rsidRDefault="00E56E75" w:rsidP="00E56E75">
      <w:pPr>
        <w:tabs>
          <w:tab w:val="left" w:pos="1701"/>
          <w:tab w:val="left" w:pos="2268"/>
        </w:tabs>
        <w:rPr>
          <w:rFonts w:ascii="Cambria" w:hAnsi="Cambria"/>
          <w:sz w:val="24"/>
          <w:szCs w:val="24"/>
        </w:rPr>
      </w:pPr>
    </w:p>
    <w:p w:rsidR="00A107D8" w:rsidRPr="00F10079" w:rsidRDefault="00A107D8" w:rsidP="00E56E75">
      <w:pPr>
        <w:tabs>
          <w:tab w:val="left" w:pos="1701"/>
          <w:tab w:val="left" w:pos="2268"/>
        </w:tabs>
        <w:rPr>
          <w:rFonts w:ascii="Cambria" w:hAnsi="Cambria"/>
          <w:sz w:val="24"/>
          <w:szCs w:val="24"/>
        </w:rPr>
      </w:pPr>
      <w:r w:rsidRPr="00F10079">
        <w:rPr>
          <w:rFonts w:ascii="Cambria" w:hAnsi="Cambria"/>
          <w:sz w:val="24"/>
          <w:szCs w:val="24"/>
        </w:rPr>
        <w:tab/>
      </w:r>
      <m:oMath>
        <m:f>
          <m:fPr>
            <m:ctrlPr>
              <w:rPr>
                <w:rFonts w:ascii="Cambria Math" w:hAnsi="Cambria Math"/>
                <w:i/>
                <w:sz w:val="32"/>
                <w:szCs w:val="32"/>
              </w:rPr>
            </m:ctrlPr>
          </m:fPr>
          <m:num>
            <m:r>
              <w:rPr>
                <w:rFonts w:ascii="Cambria Math" w:hAnsi="Cambria Math"/>
                <w:sz w:val="32"/>
                <w:szCs w:val="32"/>
              </w:rPr>
              <m:t>en sträcka på kartan</m:t>
            </m:r>
          </m:num>
          <m:den>
            <m:r>
              <w:rPr>
                <w:rFonts w:ascii="Cambria Math" w:hAnsi="Cambria Math"/>
                <w:sz w:val="32"/>
                <w:szCs w:val="32"/>
              </w:rPr>
              <m:t>motsvarande sträcka i verkligheten</m:t>
            </m:r>
          </m:den>
        </m:f>
        <m:r>
          <w:rPr>
            <w:rFonts w:ascii="Cambria Math" w:hAnsi="Cambria Math"/>
            <w:sz w:val="32"/>
            <w:szCs w:val="32"/>
          </w:rPr>
          <m:t>=</m:t>
        </m:r>
        <m:f>
          <m:fPr>
            <m:ctrlPr>
              <w:rPr>
                <w:rFonts w:ascii="Cambria Math" w:hAnsi="Cambria Math"/>
                <w:i/>
                <w:sz w:val="32"/>
                <w:szCs w:val="32"/>
              </w:rPr>
            </m:ctrlPr>
          </m:fPr>
          <m:num>
            <m:r>
              <w:rPr>
                <w:rFonts w:ascii="Cambria Math" w:hAnsi="Cambria Math"/>
                <w:sz w:val="32"/>
                <w:szCs w:val="32"/>
              </w:rPr>
              <m:t>1</m:t>
            </m:r>
          </m:num>
          <m:den>
            <m:r>
              <w:rPr>
                <w:rFonts w:ascii="Cambria Math" w:hAnsi="Cambria Math"/>
                <w:sz w:val="32"/>
                <w:szCs w:val="32"/>
              </w:rPr>
              <m:t>20 000</m:t>
            </m:r>
          </m:den>
        </m:f>
      </m:oMath>
    </w:p>
    <w:p w:rsidR="00A107D8" w:rsidRPr="00F10079" w:rsidRDefault="00A107D8" w:rsidP="00E56E75">
      <w:pPr>
        <w:rPr>
          <w:rFonts w:ascii="Cambria" w:hAnsi="Cambria"/>
          <w:sz w:val="24"/>
          <w:szCs w:val="24"/>
        </w:rPr>
      </w:pPr>
    </w:p>
    <w:p w:rsidR="00A107D8" w:rsidRPr="00F10079" w:rsidRDefault="00A107D8" w:rsidP="00E56E75">
      <w:pPr>
        <w:tabs>
          <w:tab w:val="left" w:pos="1701"/>
          <w:tab w:val="left" w:pos="2268"/>
        </w:tabs>
        <w:rPr>
          <w:rFonts w:ascii="Cambria" w:hAnsi="Cambria"/>
          <w:sz w:val="24"/>
          <w:szCs w:val="24"/>
        </w:rPr>
      </w:pPr>
      <w:r w:rsidRPr="006D01E5">
        <w:rPr>
          <w:rFonts w:ascii="Cambria" w:hAnsi="Cambria"/>
          <w:b/>
          <w:color w:val="0C2953" w:themeColor="accent1" w:themeShade="80"/>
          <w:sz w:val="24"/>
          <w:szCs w:val="24"/>
        </w:rPr>
        <w:t>Exempel 2</w:t>
      </w:r>
      <w:r w:rsidRPr="00F10079">
        <w:rPr>
          <w:rFonts w:ascii="Cambria" w:hAnsi="Cambria"/>
          <w:sz w:val="24"/>
          <w:szCs w:val="24"/>
        </w:rPr>
        <w:tab/>
        <w:t>Om en ritning är gjort i skalan 1:50, så är</w:t>
      </w:r>
    </w:p>
    <w:p w:rsidR="00A107D8" w:rsidRDefault="00A107D8" w:rsidP="00E56E75">
      <w:pPr>
        <w:tabs>
          <w:tab w:val="left" w:pos="1701"/>
          <w:tab w:val="left" w:pos="1985"/>
          <w:tab w:val="left" w:pos="2268"/>
        </w:tabs>
        <w:rPr>
          <w:rFonts w:ascii="Cambria" w:eastAsiaTheme="minorEastAsia" w:hAnsi="Cambria"/>
          <w:sz w:val="24"/>
          <w:szCs w:val="24"/>
        </w:rPr>
      </w:pPr>
      <w:r w:rsidRPr="00F10079">
        <w:rPr>
          <w:rFonts w:ascii="Cambria" w:hAnsi="Cambria"/>
          <w:sz w:val="24"/>
          <w:szCs w:val="24"/>
        </w:rPr>
        <w:tab/>
      </w:r>
      <m:oMath>
        <m:r>
          <w:rPr>
            <w:rFonts w:ascii="Cambria Math" w:hAnsi="Cambria Math"/>
            <w:sz w:val="24"/>
            <w:szCs w:val="24"/>
          </w:rPr>
          <m:t>en sträcka i verkligheten=50×motsvarande sträcka på ritningen</m:t>
        </m:r>
      </m:oMath>
    </w:p>
    <w:p w:rsidR="00EF08C2" w:rsidRDefault="00EF08C2" w:rsidP="00E56E75">
      <w:pPr>
        <w:rPr>
          <w:rFonts w:ascii="Cambria" w:eastAsiaTheme="minorEastAsia" w:hAnsi="Cambria"/>
          <w:sz w:val="24"/>
          <w:szCs w:val="24"/>
        </w:rPr>
      </w:pPr>
    </w:p>
    <w:p w:rsidR="00EF08C2" w:rsidRPr="00EF08C2" w:rsidRDefault="00EF08C2" w:rsidP="00E56E75">
      <w:pPr>
        <w:rPr>
          <w:rFonts w:ascii="Cambria" w:eastAsiaTheme="minorEastAsia" w:hAnsi="Cambria"/>
          <w:b/>
          <w:sz w:val="24"/>
          <w:szCs w:val="24"/>
        </w:rPr>
      </w:pPr>
      <w:r w:rsidRPr="006D01E5">
        <w:rPr>
          <w:rFonts w:ascii="Cambria" w:eastAsiaTheme="minorEastAsia" w:hAnsi="Cambria"/>
          <w:b/>
          <w:color w:val="0C2953" w:themeColor="accent1" w:themeShade="80"/>
          <w:sz w:val="24"/>
          <w:szCs w:val="24"/>
        </w:rPr>
        <w:t>Exempel 3</w:t>
      </w:r>
      <w:r w:rsidRPr="00EF08C2">
        <w:rPr>
          <w:rFonts w:ascii="Cambria" w:eastAsiaTheme="minorEastAsia" w:hAnsi="Cambria"/>
          <w:b/>
          <w:sz w:val="24"/>
          <w:szCs w:val="24"/>
        </w:rPr>
        <w:tab/>
      </w:r>
    </w:p>
    <w:p w:rsidR="00EF08C2" w:rsidRDefault="00EF08C2" w:rsidP="00E56E75">
      <w:pPr>
        <w:rPr>
          <w:rFonts w:ascii="Cambria" w:eastAsiaTheme="minorEastAsia" w:hAnsi="Cambria"/>
          <w:sz w:val="24"/>
          <w:szCs w:val="24"/>
        </w:rPr>
      </w:pPr>
      <w:r>
        <w:rPr>
          <w:rFonts w:ascii="Cambria" w:eastAsiaTheme="minorEastAsia" w:hAnsi="Cambria"/>
          <w:sz w:val="24"/>
          <w:szCs w:val="24"/>
        </w:rPr>
        <w:t xml:space="preserve">                              </w:t>
      </w:r>
      <w:r w:rsidR="00DD26AF">
        <w:rPr>
          <w:rFonts w:ascii="Cambria" w:eastAsiaTheme="minorEastAsia" w:hAnsi="Cambria"/>
          <w:sz w:val="24"/>
          <w:szCs w:val="24"/>
        </w:rPr>
        <w:t xml:space="preserve">          </w:t>
      </w:r>
      <w:r>
        <w:rPr>
          <w:noProof/>
          <w:lang w:eastAsia="sv-SE"/>
        </w:rPr>
        <w:drawing>
          <wp:inline distT="0" distB="0" distL="0" distR="0" wp14:anchorId="0EE9356F" wp14:editId="23B38F02">
            <wp:extent cx="3768688" cy="1513708"/>
            <wp:effectExtent l="0" t="0" r="3810" b="0"/>
            <wp:docPr id="1383" name="Bildobjekt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805062" cy="1528318"/>
                    </a:xfrm>
                    <a:prstGeom prst="rect">
                      <a:avLst/>
                    </a:prstGeom>
                  </pic:spPr>
                </pic:pic>
              </a:graphicData>
            </a:graphic>
          </wp:inline>
        </w:drawing>
      </w:r>
    </w:p>
    <w:p w:rsidR="00EF08C2" w:rsidRDefault="00EF08C2" w:rsidP="00E56E75">
      <w:pPr>
        <w:ind w:left="1304" w:firstLine="1"/>
        <w:rPr>
          <w:rFonts w:ascii="Cambria" w:hAnsi="Cambria"/>
          <w:sz w:val="24"/>
          <w:szCs w:val="24"/>
        </w:rPr>
      </w:pPr>
    </w:p>
    <w:p w:rsidR="00A107D8" w:rsidRDefault="00A107D8" w:rsidP="00E56E75">
      <w:pPr>
        <w:tabs>
          <w:tab w:val="left" w:pos="1701"/>
        </w:tabs>
        <w:ind w:left="1701" w:firstLine="1"/>
        <w:rPr>
          <w:rFonts w:ascii="Cambria" w:hAnsi="Cambria"/>
          <w:sz w:val="24"/>
          <w:szCs w:val="24"/>
        </w:rPr>
      </w:pPr>
      <w:r w:rsidRPr="00F10079">
        <w:rPr>
          <w:rFonts w:ascii="Cambria" w:hAnsi="Cambria"/>
          <w:sz w:val="24"/>
          <w:szCs w:val="24"/>
        </w:rPr>
        <w:t xml:space="preserve">Den </w:t>
      </w:r>
      <w:r w:rsidR="00DC6F8D">
        <w:rPr>
          <w:rFonts w:ascii="Cambria" w:hAnsi="Cambria"/>
          <w:sz w:val="24"/>
          <w:szCs w:val="24"/>
        </w:rPr>
        <w:t>lilla</w:t>
      </w:r>
      <w:r w:rsidRPr="00F10079">
        <w:rPr>
          <w:rFonts w:ascii="Cambria" w:hAnsi="Cambria"/>
          <w:sz w:val="24"/>
          <w:szCs w:val="24"/>
        </w:rPr>
        <w:t xml:space="preserve"> cylindern är en likformig avbildning (en </w:t>
      </w:r>
      <w:r w:rsidR="00DC6F8D">
        <w:rPr>
          <w:rFonts w:ascii="Cambria" w:hAnsi="Cambria"/>
          <w:sz w:val="24"/>
          <w:szCs w:val="24"/>
        </w:rPr>
        <w:t>förminskning</w:t>
      </w:r>
      <w:r w:rsidRPr="00F10079">
        <w:rPr>
          <w:rFonts w:ascii="Cambria" w:hAnsi="Cambria"/>
          <w:sz w:val="24"/>
          <w:szCs w:val="24"/>
        </w:rPr>
        <w:t xml:space="preserve">) av den </w:t>
      </w:r>
      <w:r w:rsidR="00DC6F8D">
        <w:rPr>
          <w:rFonts w:ascii="Cambria" w:hAnsi="Cambria"/>
          <w:sz w:val="24"/>
          <w:szCs w:val="24"/>
        </w:rPr>
        <w:t>stora</w:t>
      </w:r>
      <w:r w:rsidRPr="00F10079">
        <w:rPr>
          <w:rFonts w:ascii="Cambria" w:hAnsi="Cambria"/>
          <w:sz w:val="24"/>
          <w:szCs w:val="24"/>
        </w:rPr>
        <w:t xml:space="preserve"> cylindern.</w:t>
      </w:r>
    </w:p>
    <w:p w:rsidR="008B300E" w:rsidRPr="00F10079" w:rsidRDefault="008B300E" w:rsidP="00E56E75">
      <w:pPr>
        <w:tabs>
          <w:tab w:val="left" w:pos="1701"/>
        </w:tabs>
        <w:ind w:left="1701" w:firstLine="1"/>
        <w:rPr>
          <w:rFonts w:ascii="Cambria" w:hAnsi="Cambria"/>
          <w:sz w:val="24"/>
          <w:szCs w:val="24"/>
        </w:rPr>
      </w:pPr>
    </w:p>
    <w:p w:rsidR="00844EE7" w:rsidRDefault="00844EE7" w:rsidP="00E56E75">
      <w:pPr>
        <w:tabs>
          <w:tab w:val="left" w:pos="1701"/>
        </w:tabs>
        <w:rPr>
          <w:rFonts w:eastAsiaTheme="minorEastAsia"/>
          <w:sz w:val="28"/>
          <w:szCs w:val="28"/>
        </w:rPr>
      </w:pPr>
      <w:r w:rsidRPr="006D01E5">
        <w:rPr>
          <w:b/>
          <w:color w:val="0C2953" w:themeColor="accent1" w:themeShade="80"/>
          <w:sz w:val="24"/>
          <w:szCs w:val="24"/>
        </w:rPr>
        <w:t>Längdskala</w:t>
      </w:r>
      <w:r>
        <w:tab/>
      </w:r>
      <m:oMath>
        <m:r>
          <w:rPr>
            <w:rFonts w:ascii="Cambria Math" w:hAnsi="Cambria Math"/>
            <w:sz w:val="22"/>
            <w:szCs w:val="22"/>
          </w:rPr>
          <m:t>Längdskalan=</m:t>
        </m:r>
      </m:oMath>
      <w:r>
        <w:t xml:space="preserve"> </w:t>
      </w:r>
      <w:r w:rsidRPr="00AD63CF">
        <w:rPr>
          <w:sz w:val="28"/>
          <w:szCs w:val="28"/>
        </w:rPr>
        <w:t xml:space="preserve"> </w:t>
      </w:r>
      <m:oMath>
        <m:f>
          <m:fPr>
            <m:ctrlPr>
              <w:rPr>
                <w:rFonts w:ascii="Cambria Math" w:hAnsi="Cambria Math"/>
                <w:i/>
                <w:sz w:val="28"/>
                <w:szCs w:val="28"/>
              </w:rPr>
            </m:ctrlPr>
          </m:fPr>
          <m:num>
            <m:r>
              <w:rPr>
                <w:rFonts w:ascii="Cambria Math" w:hAnsi="Cambria Math"/>
                <w:sz w:val="28"/>
                <w:szCs w:val="28"/>
              </w:rPr>
              <m:t>en längd i avbildningen</m:t>
            </m:r>
          </m:num>
          <m:den>
            <m:r>
              <w:rPr>
                <w:rFonts w:ascii="Cambria Math" w:hAnsi="Cambria Math"/>
                <w:sz w:val="28"/>
                <w:szCs w:val="28"/>
              </w:rPr>
              <m:t>motsvarande längd i föremålet</m:t>
            </m:r>
          </m:den>
        </m:f>
      </m:oMath>
      <w:r>
        <w:t xml:space="preserve"> </w:t>
      </w:r>
      <m:oMath>
        <m:r>
          <w:rPr>
            <w:rFonts w:ascii="Cambria Math" w:hAnsi="Cambria Math"/>
            <w:sz w:val="22"/>
            <w:szCs w:val="22"/>
          </w:rPr>
          <m:t>=</m:t>
        </m:r>
      </m:oMath>
      <w:r>
        <w:t xml:space="preserve"> </w:t>
      </w:r>
      <m:oMath>
        <m:f>
          <m:fPr>
            <m:ctrlPr>
              <w:rPr>
                <w:rFonts w:ascii="Cambria Math" w:hAnsi="Cambria Math"/>
                <w:i/>
                <w:sz w:val="28"/>
                <w:szCs w:val="28"/>
              </w:rPr>
            </m:ctrlPr>
          </m:fPr>
          <m:num>
            <m:r>
              <w:rPr>
                <w:rFonts w:ascii="Cambria Math" w:hAnsi="Cambria Math"/>
                <w:sz w:val="28"/>
                <w:szCs w:val="28"/>
              </w:rPr>
              <m:t>6</m:t>
            </m:r>
          </m:num>
          <m:den>
            <m:r>
              <w:rPr>
                <w:rFonts w:ascii="Cambria Math" w:hAnsi="Cambria Math"/>
                <w:sz w:val="28"/>
                <w:szCs w:val="28"/>
              </w:rPr>
              <m:t>9</m:t>
            </m:r>
          </m:den>
        </m:f>
      </m:oMath>
      <w:r w:rsidRPr="008A0FB7">
        <w:rPr>
          <w:sz w:val="32"/>
          <w:szCs w:val="32"/>
        </w:rPr>
        <w:t xml:space="preserve"> </w:t>
      </w:r>
      <m:oMath>
        <m:r>
          <w:rPr>
            <w:rFonts w:ascii="Cambria Math" w:hAnsi="Cambria Math"/>
            <w:sz w:val="22"/>
            <w:szCs w:val="22"/>
          </w:rPr>
          <m:t>=</m:t>
        </m:r>
      </m:oMath>
      <w:r>
        <w:t xml:space="preserve"> </w:t>
      </w:r>
      <m:oMath>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oMath>
    </w:p>
    <w:p w:rsidR="00AD63CF" w:rsidRPr="008B300E" w:rsidRDefault="00AD63CF" w:rsidP="00E56E75">
      <w:pPr>
        <w:tabs>
          <w:tab w:val="left" w:pos="1701"/>
        </w:tabs>
      </w:pPr>
    </w:p>
    <w:p w:rsidR="00E56E75" w:rsidRDefault="00844EE7" w:rsidP="00E56E75">
      <w:pPr>
        <w:tabs>
          <w:tab w:val="left" w:pos="1701"/>
        </w:tabs>
        <w:rPr>
          <w:rFonts w:eastAsiaTheme="minorEastAsia"/>
          <w:sz w:val="28"/>
          <w:szCs w:val="28"/>
        </w:rPr>
      </w:pPr>
      <w:r w:rsidRPr="006D01E5">
        <w:rPr>
          <w:b/>
          <w:color w:val="0C2953" w:themeColor="accent1" w:themeShade="80"/>
          <w:sz w:val="24"/>
          <w:szCs w:val="24"/>
        </w:rPr>
        <w:t>Areaskala</w:t>
      </w:r>
      <w:r w:rsidRPr="00EF08C2">
        <w:rPr>
          <w:sz w:val="24"/>
          <w:szCs w:val="24"/>
        </w:rPr>
        <w:tab/>
      </w:r>
      <m:oMath>
        <m:r>
          <w:rPr>
            <w:rFonts w:ascii="Cambria Math" w:hAnsi="Cambria Math"/>
            <w:sz w:val="22"/>
            <w:szCs w:val="22"/>
          </w:rPr>
          <m:t>Areaskalan=</m:t>
        </m:r>
      </m:oMath>
      <w:r w:rsidR="008B300E">
        <w:rPr>
          <w:rFonts w:eastAsiaTheme="minorEastAsia"/>
          <w:sz w:val="32"/>
          <w:szCs w:val="32"/>
        </w:rPr>
        <w:t xml:space="preserve"> </w:t>
      </w:r>
      <m:oMath>
        <m:f>
          <m:fPr>
            <m:ctrlPr>
              <w:rPr>
                <w:rFonts w:ascii="Cambria Math" w:hAnsi="Cambria Math"/>
                <w:i/>
                <w:sz w:val="28"/>
                <w:szCs w:val="28"/>
              </w:rPr>
            </m:ctrlPr>
          </m:fPr>
          <m:num>
            <m:r>
              <w:rPr>
                <w:rFonts w:ascii="Cambria Math" w:hAnsi="Cambria Math"/>
                <w:sz w:val="28"/>
                <w:szCs w:val="28"/>
              </w:rPr>
              <m:t>en area i avbildningen</m:t>
            </m:r>
          </m:num>
          <m:den>
            <m:r>
              <w:rPr>
                <w:rFonts w:ascii="Cambria Math" w:hAnsi="Cambria Math"/>
                <w:sz w:val="28"/>
                <w:szCs w:val="28"/>
              </w:rPr>
              <m:t>motsvarande area i föremålet</m:t>
            </m:r>
          </m:den>
        </m:f>
      </m:oMath>
      <w:r>
        <w:t xml:space="preserve"> </w:t>
      </w:r>
      <w:r w:rsidR="008B300E" w:rsidRPr="00AD63CF">
        <w:rPr>
          <w:sz w:val="22"/>
          <w:szCs w:val="22"/>
        </w:rPr>
        <w:t>=</w:t>
      </w:r>
      <w:r>
        <w:rPr>
          <w:sz w:val="32"/>
          <w:szCs w:val="32"/>
        </w:rPr>
        <w:t xml:space="preserve"> </w:t>
      </w:r>
      <m:oMath>
        <m:f>
          <m:fPr>
            <m:ctrlPr>
              <w:rPr>
                <w:rFonts w:ascii="Cambria Math" w:hAnsi="Cambria Math"/>
                <w:i/>
                <w:sz w:val="28"/>
                <w:szCs w:val="28"/>
              </w:rPr>
            </m:ctrlPr>
          </m:fPr>
          <m:num>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8</m:t>
                </m:r>
              </m:e>
              <m:sup>
                <m:r>
                  <w:rPr>
                    <w:rFonts w:ascii="Cambria Math" w:hAnsi="Cambria Math"/>
                    <w:sz w:val="28"/>
                    <w:szCs w:val="28"/>
                  </w:rPr>
                  <m:t>2</m:t>
                </m:r>
              </m:sup>
            </m:sSup>
          </m:num>
          <m:den>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12</m:t>
                </m:r>
              </m:e>
              <m:sup>
                <m:r>
                  <w:rPr>
                    <w:rFonts w:ascii="Cambria Math" w:hAnsi="Cambria Math"/>
                    <w:sz w:val="28"/>
                    <w:szCs w:val="28"/>
                  </w:rPr>
                  <m:t>2</m:t>
                </m:r>
              </m:sup>
            </m:sSup>
          </m:den>
        </m:f>
      </m:oMath>
      <w:r>
        <w:rPr>
          <w:sz w:val="32"/>
          <w:szCs w:val="32"/>
        </w:rPr>
        <w:t xml:space="preserve"> </w:t>
      </w:r>
      <m:oMath>
        <m:r>
          <w:rPr>
            <w:rFonts w:ascii="Cambria Math" w:hAnsi="Cambria Math"/>
            <w:sz w:val="22"/>
            <w:szCs w:val="22"/>
          </w:rPr>
          <m:t>=</m:t>
        </m:r>
      </m:oMath>
      <w: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8</m:t>
                    </m:r>
                  </m:num>
                  <m:den>
                    <m:r>
                      <w:rPr>
                        <w:rFonts w:ascii="Cambria Math" w:hAnsi="Cambria Math"/>
                        <w:sz w:val="28"/>
                        <w:szCs w:val="28"/>
                      </w:rPr>
                      <m:t>12</m:t>
                    </m:r>
                  </m:den>
                </m:f>
              </m:e>
            </m:d>
          </m:e>
          <m:sup>
            <m:r>
              <w:rPr>
                <w:rFonts w:ascii="Cambria Math" w:hAnsi="Cambria Math"/>
                <w:sz w:val="28"/>
                <w:szCs w:val="28"/>
              </w:rPr>
              <m:t>2</m:t>
            </m:r>
          </m:sup>
        </m:sSup>
        <m:r>
          <w:rPr>
            <w:rFonts w:ascii="Cambria Math" w:eastAsiaTheme="minorEastAsia" w:hAnsi="Cambria Math"/>
            <w:sz w:val="22"/>
            <w:szCs w:val="22"/>
          </w:rPr>
          <m:t>=</m:t>
        </m:r>
      </m:oMath>
      <w:r w:rsidR="008B300E">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2</m:t>
            </m:r>
          </m:sup>
        </m:sSup>
      </m:oMath>
    </w:p>
    <w:p w:rsidR="00AD63CF" w:rsidRPr="00E56E75" w:rsidRDefault="00AD63CF" w:rsidP="00E56E75">
      <w:pPr>
        <w:tabs>
          <w:tab w:val="left" w:pos="1701"/>
        </w:tabs>
        <w:rPr>
          <w:rFonts w:eastAsiaTheme="minorEastAsia"/>
          <w:sz w:val="28"/>
          <w:szCs w:val="28"/>
        </w:rPr>
      </w:pPr>
    </w:p>
    <w:p w:rsidR="00AD63CF" w:rsidRDefault="00E56E75" w:rsidP="00E56E75">
      <w:pPr>
        <w:tabs>
          <w:tab w:val="left" w:pos="1701"/>
        </w:tabs>
        <w:rPr>
          <w:rFonts w:eastAsiaTheme="minorEastAsia"/>
          <w:sz w:val="22"/>
          <w:szCs w:val="22"/>
        </w:rPr>
      </w:pPr>
      <w:r>
        <w:rPr>
          <w:rFonts w:eastAsiaTheme="minorEastAsia"/>
          <w:sz w:val="28"/>
          <w:szCs w:val="28"/>
        </w:rPr>
        <w:tab/>
      </w:r>
      <m:oMath>
        <m:r>
          <w:rPr>
            <w:rFonts w:ascii="Cambria Math" w:eastAsiaTheme="minorEastAsia" w:hAnsi="Cambria Math"/>
            <w:sz w:val="22"/>
            <w:szCs w:val="22"/>
          </w:rPr>
          <m:t>Areaskala=</m:t>
        </m:r>
        <m:sSup>
          <m:sSupPr>
            <m:ctrlPr>
              <w:rPr>
                <w:rFonts w:ascii="Cambria Math" w:eastAsiaTheme="minorEastAsia" w:hAnsi="Cambria Math"/>
                <w:i/>
                <w:sz w:val="22"/>
                <w:szCs w:val="22"/>
              </w:rPr>
            </m:ctrlPr>
          </m:sSupPr>
          <m:e>
            <m:d>
              <m:dPr>
                <m:ctrlPr>
                  <w:rPr>
                    <w:rFonts w:ascii="Cambria Math" w:eastAsiaTheme="minorEastAsia" w:hAnsi="Cambria Math"/>
                    <w:i/>
                    <w:sz w:val="22"/>
                    <w:szCs w:val="22"/>
                  </w:rPr>
                </m:ctrlPr>
              </m:dPr>
              <m:e>
                <m:r>
                  <w:rPr>
                    <w:rFonts w:ascii="Cambria Math" w:eastAsiaTheme="minorEastAsia" w:hAnsi="Cambria Math"/>
                    <w:sz w:val="22"/>
                    <w:szCs w:val="22"/>
                  </w:rPr>
                  <m:t>längdskala</m:t>
                </m:r>
              </m:e>
            </m:d>
          </m:e>
          <m:sup>
            <m:r>
              <w:rPr>
                <w:rFonts w:ascii="Cambria Math" w:eastAsiaTheme="minorEastAsia" w:hAnsi="Cambria Math"/>
                <w:sz w:val="22"/>
                <w:szCs w:val="22"/>
              </w:rPr>
              <m:t>2</m:t>
            </m:r>
          </m:sup>
        </m:sSup>
      </m:oMath>
    </w:p>
    <w:p w:rsidR="00E56E75" w:rsidRPr="00AD63CF" w:rsidRDefault="00E56E75" w:rsidP="00E56E75">
      <w:pPr>
        <w:tabs>
          <w:tab w:val="left" w:pos="1701"/>
        </w:tabs>
        <w:rPr>
          <w:rFonts w:eastAsiaTheme="minorEastAsia"/>
          <w:sz w:val="28"/>
          <w:szCs w:val="28"/>
        </w:rPr>
      </w:pPr>
    </w:p>
    <w:p w:rsidR="00E56E75" w:rsidRDefault="00844EE7" w:rsidP="00E56E75">
      <w:pPr>
        <w:tabs>
          <w:tab w:val="left" w:pos="1701"/>
        </w:tabs>
        <w:rPr>
          <w:rFonts w:eastAsiaTheme="minorEastAsia"/>
          <w:sz w:val="22"/>
          <w:szCs w:val="22"/>
        </w:rPr>
      </w:pPr>
      <w:r w:rsidRPr="006D01E5">
        <w:rPr>
          <w:b/>
          <w:color w:val="0C2953" w:themeColor="accent1" w:themeShade="80"/>
          <w:sz w:val="24"/>
          <w:szCs w:val="24"/>
        </w:rPr>
        <w:t>Volymskala</w:t>
      </w:r>
      <w:r w:rsidRPr="00EF08C2">
        <w:rPr>
          <w:sz w:val="24"/>
          <w:szCs w:val="24"/>
        </w:rPr>
        <w:tab/>
      </w:r>
      <m:oMath>
        <m:r>
          <w:rPr>
            <w:rFonts w:ascii="Cambria Math" w:hAnsi="Cambria Math"/>
            <w:sz w:val="22"/>
            <w:szCs w:val="22"/>
          </w:rPr>
          <m:t>Volymskalan=</m:t>
        </m:r>
      </m:oMath>
      <w:r w:rsidR="00AD63CF">
        <w:rPr>
          <w:sz w:val="22"/>
          <w:szCs w:val="22"/>
        </w:rPr>
        <w:t xml:space="preserve"> </w:t>
      </w:r>
      <m:oMath>
        <m:f>
          <m:fPr>
            <m:ctrlPr>
              <w:rPr>
                <w:rFonts w:ascii="Cambria Math" w:hAnsi="Cambria Math"/>
                <w:i/>
                <w:sz w:val="28"/>
                <w:szCs w:val="28"/>
              </w:rPr>
            </m:ctrlPr>
          </m:fPr>
          <m:num>
            <m:r>
              <w:rPr>
                <w:rFonts w:ascii="Cambria Math" w:hAnsi="Cambria Math"/>
                <w:sz w:val="28"/>
                <w:szCs w:val="28"/>
              </w:rPr>
              <m:t>avbildningens volym</m:t>
            </m:r>
          </m:num>
          <m:den>
            <m:r>
              <w:rPr>
                <w:rFonts w:ascii="Cambria Math" w:hAnsi="Cambria Math"/>
                <w:sz w:val="28"/>
                <w:szCs w:val="28"/>
              </w:rPr>
              <m:t>föremålets volym</m:t>
            </m:r>
          </m:den>
        </m:f>
      </m:oMath>
      <w:r>
        <w:t xml:space="preserve"> </w:t>
      </w:r>
      <m:oMath>
        <m:r>
          <w:rPr>
            <w:rFonts w:ascii="Cambria Math" w:hAnsi="Cambria Math"/>
          </w:rPr>
          <m:t>=</m:t>
        </m:r>
      </m:oMath>
      <w:r>
        <w:rPr>
          <w:sz w:val="32"/>
          <w:szCs w:val="32"/>
        </w:rPr>
        <w:t xml:space="preserve"> </w:t>
      </w:r>
      <m:oMath>
        <m:f>
          <m:fPr>
            <m:ctrlPr>
              <w:rPr>
                <w:rFonts w:ascii="Cambria Math" w:hAnsi="Cambria Math"/>
                <w:i/>
                <w:sz w:val="32"/>
                <w:szCs w:val="32"/>
              </w:rPr>
            </m:ctrlPr>
          </m:fPr>
          <m:num>
            <m:r>
              <w:rPr>
                <w:rFonts w:ascii="Cambria Math" w:hAnsi="Cambria Math"/>
                <w:sz w:val="32"/>
                <w:szCs w:val="32"/>
              </w:rPr>
              <m:t>π</m:t>
            </m:r>
            <m:sSup>
              <m:sSupPr>
                <m:ctrlPr>
                  <w:rPr>
                    <w:rFonts w:ascii="Cambria Math" w:hAnsi="Cambria Math"/>
                    <w:i/>
                    <w:sz w:val="32"/>
                    <w:szCs w:val="32"/>
                  </w:rPr>
                </m:ctrlPr>
              </m:sSupPr>
              <m:e>
                <m:r>
                  <w:rPr>
                    <w:rFonts w:ascii="Cambria Math" w:hAnsi="Cambria Math"/>
                    <w:sz w:val="32"/>
                    <w:szCs w:val="32"/>
                  </w:rPr>
                  <m:t>8</m:t>
                </m:r>
              </m:e>
              <m:sup>
                <m:r>
                  <w:rPr>
                    <w:rFonts w:ascii="Cambria Math" w:hAnsi="Cambria Math"/>
                    <w:sz w:val="32"/>
                    <w:szCs w:val="32"/>
                  </w:rPr>
                  <m:t>2</m:t>
                </m:r>
              </m:sup>
            </m:sSup>
            <m:r>
              <w:rPr>
                <w:rFonts w:ascii="Cambria Math" w:hAnsi="Cambria Math"/>
                <w:sz w:val="32"/>
                <w:szCs w:val="32"/>
              </w:rPr>
              <m:t>∙6</m:t>
            </m:r>
          </m:num>
          <m:den>
            <m:r>
              <w:rPr>
                <w:rFonts w:ascii="Cambria Math" w:hAnsi="Cambria Math"/>
                <w:sz w:val="32"/>
                <w:szCs w:val="32"/>
              </w:rPr>
              <m:t>π</m:t>
            </m:r>
            <m:sSup>
              <m:sSupPr>
                <m:ctrlPr>
                  <w:rPr>
                    <w:rFonts w:ascii="Cambria Math" w:hAnsi="Cambria Math"/>
                    <w:i/>
                    <w:sz w:val="32"/>
                    <w:szCs w:val="32"/>
                  </w:rPr>
                </m:ctrlPr>
              </m:sSupPr>
              <m:e>
                <m:r>
                  <w:rPr>
                    <w:rFonts w:ascii="Cambria Math" w:hAnsi="Cambria Math"/>
                    <w:sz w:val="32"/>
                    <w:szCs w:val="32"/>
                  </w:rPr>
                  <m:t>12</m:t>
                </m:r>
              </m:e>
              <m:sup>
                <m:r>
                  <w:rPr>
                    <w:rFonts w:ascii="Cambria Math" w:hAnsi="Cambria Math"/>
                    <w:sz w:val="32"/>
                    <w:szCs w:val="32"/>
                  </w:rPr>
                  <m:t>2</m:t>
                </m:r>
              </m:sup>
            </m:sSup>
            <m:r>
              <w:rPr>
                <w:rFonts w:ascii="Cambria Math" w:hAnsi="Cambria Math"/>
                <w:sz w:val="32"/>
                <w:szCs w:val="32"/>
              </w:rPr>
              <m:t>∙9</m:t>
            </m:r>
          </m:den>
        </m:f>
      </m:oMath>
      <w:r>
        <w:rPr>
          <w:sz w:val="32"/>
          <w:szCs w:val="32"/>
        </w:rPr>
        <w:t xml:space="preserve"> </w:t>
      </w:r>
      <m:oMath>
        <m:r>
          <w:rPr>
            <w:rFonts w:ascii="Cambria Math" w:hAnsi="Cambria Math"/>
          </w:rPr>
          <m:t>=</m:t>
        </m:r>
      </m:oMath>
      <w: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2</m:t>
            </m:r>
          </m:sup>
        </m:sSup>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oMath>
      <w:r w:rsidR="00AD63CF">
        <w:rPr>
          <w:rFonts w:eastAsiaTheme="minorEastAsia"/>
          <w:sz w:val="28"/>
          <w:szCs w:val="28"/>
        </w:rPr>
        <w:t xml:space="preserve"> </w:t>
      </w:r>
      <m:oMath>
        <m:r>
          <w:rPr>
            <w:rFonts w:ascii="Cambria Math" w:eastAsiaTheme="minorEastAsia" w:hAnsi="Cambria Math"/>
            <w:sz w:val="22"/>
            <w:szCs w:val="22"/>
          </w:rPr>
          <m:t>=</m:t>
        </m:r>
      </m:oMath>
      <w:r w:rsidR="00AD63CF">
        <w:rPr>
          <w:rFonts w:eastAsiaTheme="minorEastAsia"/>
          <w:sz w:val="22"/>
          <w:szCs w:val="22"/>
        </w:rP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3</m:t>
            </m:r>
          </m:sup>
        </m:sSup>
      </m:oMath>
      <w:r w:rsidR="00AD63CF">
        <w:rPr>
          <w:sz w:val="22"/>
          <w:szCs w:val="22"/>
        </w:rPr>
        <w:tab/>
      </w:r>
    </w:p>
    <w:p w:rsidR="00E56E75" w:rsidRDefault="00A107D8" w:rsidP="003B4A99">
      <w:pPr>
        <w:tabs>
          <w:tab w:val="left" w:pos="1701"/>
        </w:tabs>
        <w:spacing w:line="360" w:lineRule="auto"/>
        <w:rPr>
          <w:rFonts w:ascii="Cambria" w:hAnsi="Cambria"/>
          <w:sz w:val="24"/>
          <w:szCs w:val="24"/>
        </w:rPr>
      </w:pPr>
      <w:r w:rsidRPr="00F10079">
        <w:rPr>
          <w:rFonts w:ascii="Cambria" w:hAnsi="Cambria"/>
          <w:sz w:val="24"/>
          <w:szCs w:val="24"/>
        </w:rPr>
        <w:tab/>
      </w:r>
      <m:oMath>
        <m:r>
          <w:rPr>
            <w:rFonts w:ascii="Cambria Math" w:eastAsiaTheme="minorEastAsia" w:hAnsi="Cambria Math"/>
            <w:sz w:val="22"/>
            <w:szCs w:val="22"/>
          </w:rPr>
          <m:t>Volymskala=</m:t>
        </m:r>
        <m:sSup>
          <m:sSupPr>
            <m:ctrlPr>
              <w:rPr>
                <w:rFonts w:ascii="Cambria Math" w:eastAsiaTheme="minorEastAsia" w:hAnsi="Cambria Math"/>
                <w:i/>
                <w:sz w:val="22"/>
                <w:szCs w:val="22"/>
              </w:rPr>
            </m:ctrlPr>
          </m:sSupPr>
          <m:e>
            <m:d>
              <m:dPr>
                <m:ctrlPr>
                  <w:rPr>
                    <w:rFonts w:ascii="Cambria Math" w:eastAsiaTheme="minorEastAsia" w:hAnsi="Cambria Math"/>
                    <w:i/>
                    <w:sz w:val="22"/>
                    <w:szCs w:val="22"/>
                  </w:rPr>
                </m:ctrlPr>
              </m:dPr>
              <m:e>
                <m:r>
                  <w:rPr>
                    <w:rFonts w:ascii="Cambria Math" w:eastAsiaTheme="minorEastAsia" w:hAnsi="Cambria Math"/>
                    <w:sz w:val="22"/>
                    <w:szCs w:val="22"/>
                  </w:rPr>
                  <m:t>längdskala</m:t>
                </m:r>
              </m:e>
            </m:d>
          </m:e>
          <m:sup>
            <m:r>
              <w:rPr>
                <w:rFonts w:ascii="Cambria Math" w:eastAsiaTheme="minorEastAsia" w:hAnsi="Cambria Math"/>
                <w:sz w:val="22"/>
                <w:szCs w:val="22"/>
              </w:rPr>
              <m:t>3</m:t>
            </m:r>
          </m:sup>
        </m:sSup>
      </m:oMath>
    </w:p>
    <w:p w:rsidR="00E56E75" w:rsidRDefault="00E56E75" w:rsidP="003B4A99">
      <w:pPr>
        <w:tabs>
          <w:tab w:val="left" w:pos="1701"/>
        </w:tabs>
        <w:spacing w:line="360" w:lineRule="auto"/>
        <w:rPr>
          <w:rFonts w:ascii="Cambria" w:hAnsi="Cambria"/>
          <w:sz w:val="24"/>
          <w:szCs w:val="24"/>
        </w:rPr>
      </w:pPr>
      <w:r>
        <w:rPr>
          <w:rFonts w:ascii="Cambria" w:hAnsi="Cambria"/>
          <w:sz w:val="24"/>
          <w:szCs w:val="24"/>
        </w:rPr>
        <w:tab/>
      </w:r>
    </w:p>
    <w:p w:rsidR="00A107D8" w:rsidRPr="00F10079" w:rsidRDefault="00E56E75" w:rsidP="003B4A99">
      <w:pPr>
        <w:tabs>
          <w:tab w:val="left" w:pos="1701"/>
        </w:tabs>
        <w:spacing w:line="360" w:lineRule="auto"/>
        <w:rPr>
          <w:rFonts w:ascii="Cambria" w:hAnsi="Cambria"/>
          <w:sz w:val="24"/>
          <w:szCs w:val="24"/>
        </w:rPr>
      </w:pPr>
      <w:r>
        <w:rPr>
          <w:rFonts w:ascii="Cambria" w:hAnsi="Cambria"/>
          <w:sz w:val="24"/>
          <w:szCs w:val="24"/>
        </w:rPr>
        <w:tab/>
      </w:r>
      <w:r w:rsidR="00A107D8" w:rsidRPr="00F10079">
        <w:rPr>
          <w:rFonts w:ascii="Cambria" w:hAnsi="Cambria"/>
          <w:sz w:val="24"/>
          <w:szCs w:val="24"/>
        </w:rPr>
        <w:t>Allmänt gäller för likformiga områden och kroppar</w:t>
      </w:r>
    </w:p>
    <w:p w:rsidR="00A107D8" w:rsidRPr="00F10079" w:rsidRDefault="00A107D8" w:rsidP="00A107D8">
      <w:pPr>
        <w:spacing w:line="360" w:lineRule="auto"/>
        <w:rPr>
          <w:rFonts w:ascii="Cambria" w:hAnsi="Cambria"/>
          <w:sz w:val="24"/>
          <w:szCs w:val="24"/>
        </w:rPr>
      </w:pPr>
      <w:r w:rsidRPr="00F10079">
        <w:rPr>
          <w:rFonts w:ascii="Cambria" w:hAnsi="Cambria"/>
          <w:noProof/>
          <w:sz w:val="24"/>
          <w:szCs w:val="24"/>
          <w:lang w:eastAsia="sv-SE"/>
        </w:rPr>
        <mc:AlternateContent>
          <mc:Choice Requires="wps">
            <w:drawing>
              <wp:anchor distT="0" distB="0" distL="114300" distR="114300" simplePos="0" relativeHeight="251622400" behindDoc="0" locked="0" layoutInCell="1" allowOverlap="1" wp14:anchorId="3A821598" wp14:editId="2B834834">
                <wp:simplePos x="0" y="0"/>
                <wp:positionH relativeFrom="column">
                  <wp:posOffset>924560</wp:posOffset>
                </wp:positionH>
                <wp:positionV relativeFrom="paragraph">
                  <wp:posOffset>89535</wp:posOffset>
                </wp:positionV>
                <wp:extent cx="4294022" cy="638175"/>
                <wp:effectExtent l="0" t="0" r="11430" b="28575"/>
                <wp:wrapNone/>
                <wp:docPr id="1123" name="Textruta 1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4022" cy="638175"/>
                        </a:xfrm>
                        <a:prstGeom prst="rect">
                          <a:avLst/>
                        </a:prstGeom>
                        <a:solidFill>
                          <a:srgbClr val="FFFFFF"/>
                        </a:solidFill>
                        <a:ln w="19050" cmpd="dbl">
                          <a:solidFill>
                            <a:schemeClr val="tx1"/>
                          </a:solidFill>
                          <a:miter lim="800000"/>
                          <a:headEnd/>
                          <a:tailEnd/>
                        </a:ln>
                      </wps:spPr>
                      <wps:txbx>
                        <w:txbxContent>
                          <w:p w:rsidR="00FD2D4F" w:rsidRPr="00151318" w:rsidRDefault="00FD2D4F" w:rsidP="00A107D8">
                            <w:pPr>
                              <w:spacing w:line="360" w:lineRule="auto"/>
                            </w:pPr>
                            <w:r>
                              <w:t xml:space="preserve">   </w:t>
                            </w:r>
                            <w:r w:rsidRPr="00151318">
                              <w:t>Om längdskalan</w:t>
                            </w:r>
                            <w:r>
                              <w:t xml:space="preserve"> </w:t>
                            </w:r>
                            <m:oMath>
                              <m:r>
                                <w:rPr>
                                  <w:rFonts w:ascii="Cambria Math" w:hAnsi="Cambria Math"/>
                                </w:rPr>
                                <m:t>=</m:t>
                              </m:r>
                            </m:oMath>
                            <w:r>
                              <w:t xml:space="preserve"> </w:t>
                            </w:r>
                            <m:oMath>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oMath>
                            <w:r>
                              <w:t xml:space="preserve"> så är areaskalan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2</m:t>
                                  </m:r>
                                </m:sup>
                              </m:sSup>
                            </m:oMath>
                            <w:r>
                              <w:t xml:space="preserve"> och volymskalan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3</m:t>
                                  </m:r>
                                </m:sup>
                              </m:sSup>
                            </m:oMath>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821598" id="Textruta 1123" o:spid="_x0000_s1083" type="#_x0000_t202" style="position:absolute;margin-left:72.8pt;margin-top:7.05pt;width:338.1pt;height:50.2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" strokecolor="black [3213]" strokeweight="1.5pt">
                <v:stroke linestyle="thinThin"/>
                <v:textbox>
                  <w:txbxContent>
                    <w:p w:rsidR="00FD2D4F" w:rsidRPr="00151318" w:rsidRDefault="00FD2D4F" w:rsidP="00A107D8">
                      <w:pPr>
                        <w:spacing w:line="360" w:lineRule="auto"/>
                      </w:pPr>
                      <w:r>
                        <w:t xml:space="preserve">   </w:t>
                      </w:r>
                      <w:r w:rsidRPr="00151318">
                        <w:t>Om längdskalan</w:t>
                      </w:r>
                      <w:r>
                        <w:t xml:space="preserve"> </w:t>
                      </w:r>
                      <m:oMath>
                        <m:r>
                          <w:rPr>
                            <w:rFonts w:ascii="Cambria Math" w:hAnsi="Cambria Math"/>
                          </w:rPr>
                          <m:t>=</m:t>
                        </m:r>
                      </m:oMath>
                      <w:r>
                        <w:t xml:space="preserve"> </w:t>
                      </w:r>
                      <m:oMath>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oMath>
                      <w:r>
                        <w:t xml:space="preserve"> så är areaskalan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2</m:t>
                            </m:r>
                          </m:sup>
                        </m:sSup>
                      </m:oMath>
                      <w:r>
                        <w:t xml:space="preserve"> och volymskalan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3</m:t>
                            </m:r>
                          </m:sup>
                        </m:sSup>
                      </m:oMath>
                    </w:p>
                  </w:txbxContent>
                </v:textbox>
              </v:shape>
            </w:pict>
          </mc:Fallback>
        </mc:AlternateContent>
      </w:r>
    </w:p>
    <w:p w:rsidR="00A107D8" w:rsidRPr="006D01E5" w:rsidRDefault="00A107D8" w:rsidP="00E56E75">
      <w:pPr>
        <w:rPr>
          <w:rFonts w:ascii="Cambria" w:hAnsi="Cambria"/>
          <w:b/>
          <w:color w:val="0C2953" w:themeColor="accent1" w:themeShade="80"/>
          <w:sz w:val="24"/>
          <w:szCs w:val="24"/>
        </w:rPr>
      </w:pPr>
      <w:r w:rsidRPr="006D01E5">
        <w:rPr>
          <w:rFonts w:ascii="Cambria" w:hAnsi="Cambria"/>
          <w:b/>
          <w:color w:val="0C2953" w:themeColor="accent1" w:themeShade="80"/>
          <w:sz w:val="24"/>
          <w:szCs w:val="24"/>
        </w:rPr>
        <w:t>Samman-</w:t>
      </w:r>
    </w:p>
    <w:p w:rsidR="00A107D8" w:rsidRPr="006D01E5" w:rsidRDefault="003B4A99" w:rsidP="00E56E75">
      <w:pPr>
        <w:rPr>
          <w:rFonts w:ascii="Cambria" w:hAnsi="Cambria"/>
          <w:b/>
          <w:color w:val="0C2953" w:themeColor="accent1" w:themeShade="80"/>
          <w:sz w:val="24"/>
          <w:szCs w:val="24"/>
        </w:rPr>
      </w:pPr>
      <w:r w:rsidRPr="006D01E5">
        <w:rPr>
          <w:rFonts w:ascii="Cambria" w:hAnsi="Cambria"/>
          <w:b/>
          <w:color w:val="0C2953" w:themeColor="accent1" w:themeShade="80"/>
          <w:sz w:val="24"/>
          <w:szCs w:val="24"/>
        </w:rPr>
        <w:t>F</w:t>
      </w:r>
      <w:r w:rsidR="00A107D8" w:rsidRPr="006D01E5">
        <w:rPr>
          <w:rFonts w:ascii="Cambria" w:hAnsi="Cambria"/>
          <w:b/>
          <w:color w:val="0C2953" w:themeColor="accent1" w:themeShade="80"/>
          <w:sz w:val="24"/>
          <w:szCs w:val="24"/>
        </w:rPr>
        <w:t>attning</w:t>
      </w:r>
    </w:p>
    <w:p w:rsidR="003B4A99" w:rsidRDefault="003B4A99" w:rsidP="00A107D8">
      <w:pPr>
        <w:spacing w:line="360" w:lineRule="auto"/>
        <w:rPr>
          <w:rFonts w:ascii="Cambria" w:hAnsi="Cambria"/>
          <w:b/>
          <w:color w:val="123E7C" w:themeColor="accent1" w:themeShade="BF"/>
          <w:sz w:val="24"/>
          <w:szCs w:val="24"/>
        </w:rPr>
      </w:pPr>
    </w:p>
    <w:p w:rsidR="00FC28CC" w:rsidRDefault="00D2427E" w:rsidP="00A107D8">
      <w:pPr>
        <w:spacing w:line="360" w:lineRule="auto"/>
        <w:rPr>
          <w:rFonts w:ascii="Cambria" w:hAnsi="Cambria"/>
          <w:b/>
          <w:color w:val="123E7C" w:themeColor="accent1" w:themeShade="BF"/>
          <w:sz w:val="24"/>
          <w:szCs w:val="24"/>
        </w:rPr>
      </w:pPr>
      <w:r>
        <w:rPr>
          <w:rFonts w:ascii="Cambria" w:hAnsi="Cambria"/>
          <w:b/>
          <w:color w:val="123E7C" w:themeColor="accent1" w:themeShade="BF"/>
          <w:sz w:val="24"/>
          <w:szCs w:val="24"/>
        </w:rPr>
        <w:t xml:space="preserve">     </w:t>
      </w:r>
      <w:r w:rsidR="00827C71">
        <w:rPr>
          <w:rFonts w:ascii="Cambria" w:hAnsi="Cambria"/>
          <w:b/>
          <w:color w:val="123E7C" w:themeColor="accent1" w:themeShade="BF"/>
          <w:sz w:val="24"/>
          <w:szCs w:val="24"/>
        </w:rPr>
        <w:t xml:space="preserve">                                         </w:t>
      </w:r>
    </w:p>
    <w:p w:rsidR="0044023E" w:rsidRPr="00DC6F8D" w:rsidRDefault="00F60DCE" w:rsidP="00E56E75">
      <w:pPr>
        <w:tabs>
          <w:tab w:val="left" w:pos="1701"/>
        </w:tabs>
        <w:rPr>
          <w:rFonts w:ascii="Cambria" w:hAnsi="Cambria"/>
          <w:sz w:val="24"/>
          <w:szCs w:val="24"/>
        </w:rPr>
      </w:pPr>
      <w:r w:rsidRPr="006D01E5">
        <w:rPr>
          <w:rFonts w:ascii="Cambria" w:hAnsi="Cambria"/>
          <w:b/>
          <w:color w:val="0C2953" w:themeColor="accent1" w:themeShade="80"/>
          <w:sz w:val="24"/>
          <w:szCs w:val="24"/>
        </w:rPr>
        <w:t>Exempel</w:t>
      </w:r>
      <w:r w:rsidR="003A187D" w:rsidRPr="006D01E5">
        <w:rPr>
          <w:rFonts w:ascii="Cambria" w:hAnsi="Cambria"/>
          <w:b/>
          <w:color w:val="0C2953" w:themeColor="accent1" w:themeShade="80"/>
          <w:sz w:val="24"/>
          <w:szCs w:val="24"/>
        </w:rPr>
        <w:t xml:space="preserve"> 1</w:t>
      </w:r>
      <w:r>
        <w:rPr>
          <w:rFonts w:ascii="Cambria" w:hAnsi="Cambria"/>
          <w:sz w:val="24"/>
          <w:szCs w:val="24"/>
        </w:rPr>
        <w:tab/>
        <w:t xml:space="preserve">Trianglarna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1</m:t>
            </m:r>
          </m:sub>
        </m:sSub>
      </m:oMath>
      <w:r>
        <w:rPr>
          <w:rFonts w:ascii="Cambria" w:eastAsiaTheme="minorEastAsia" w:hAnsi="Cambria"/>
          <w:sz w:val="24"/>
          <w:szCs w:val="24"/>
        </w:rPr>
        <w:t xml:space="preserve"> 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2</m:t>
            </m:r>
          </m:sub>
        </m:sSub>
      </m:oMath>
      <w:r>
        <w:rPr>
          <w:rFonts w:ascii="Cambria" w:eastAsiaTheme="minorEastAsia" w:hAnsi="Cambria"/>
          <w:sz w:val="24"/>
          <w:szCs w:val="24"/>
        </w:rPr>
        <w:t xml:space="preserve"> är likformiga</w:t>
      </w:r>
      <w:r w:rsidR="00DC6F8D">
        <w:rPr>
          <w:rFonts w:ascii="Cambria" w:eastAsiaTheme="minorEastAsia" w:hAnsi="Cambria"/>
          <w:sz w:val="24"/>
          <w:szCs w:val="24"/>
        </w:rPr>
        <w:t xml:space="preserve"> eftersom motsvarande vinklar är</w:t>
      </w:r>
      <w:r w:rsidR="00DC6F8D">
        <w:rPr>
          <w:rFonts w:ascii="Cambria" w:eastAsiaTheme="minorEastAsia" w:hAnsi="Cambria"/>
          <w:sz w:val="24"/>
          <w:szCs w:val="24"/>
        </w:rPr>
        <w:br/>
      </w:r>
      <w:r w:rsidR="00DC6F8D">
        <w:rPr>
          <w:rFonts w:ascii="Cambria" w:eastAsiaTheme="minorEastAsia" w:hAnsi="Cambria"/>
          <w:sz w:val="24"/>
          <w:szCs w:val="24"/>
        </w:rPr>
        <w:tab/>
        <w:t>lika</w:t>
      </w:r>
      <w:r w:rsidR="00DC6F8D">
        <w:rPr>
          <w:rFonts w:ascii="Cambria" w:hAnsi="Cambria"/>
          <w:sz w:val="24"/>
          <w:szCs w:val="24"/>
        </w:rPr>
        <w:t xml:space="preserve">. </w:t>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2</m:t>
            </m:r>
          </m:sub>
        </m:sSub>
      </m:oMath>
      <w:r>
        <w:rPr>
          <w:rFonts w:ascii="Cambria" w:eastAsiaTheme="minorEastAsia" w:hAnsi="Cambria"/>
          <w:sz w:val="24"/>
          <w:szCs w:val="24"/>
        </w:rPr>
        <w:t xml:space="preserve"> är en avbildning av </w:t>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1</m:t>
            </m:r>
          </m:sub>
        </m:sSub>
      </m:oMath>
      <w:r>
        <w:rPr>
          <w:rFonts w:ascii="Cambria" w:eastAsiaTheme="minorEastAsia" w:hAnsi="Cambria"/>
          <w:sz w:val="24"/>
          <w:szCs w:val="24"/>
        </w:rPr>
        <w:t>.</w:t>
      </w:r>
    </w:p>
    <w:p w:rsidR="00E56E75" w:rsidRDefault="00F60DCE" w:rsidP="00E56E75">
      <w:pPr>
        <w:tabs>
          <w:tab w:val="left" w:pos="1701"/>
        </w:tabs>
        <w:rPr>
          <w:rFonts w:ascii="Cambria" w:hAnsi="Cambria"/>
          <w:sz w:val="24"/>
          <w:szCs w:val="24"/>
        </w:rPr>
      </w:pPr>
      <w:r>
        <w:rPr>
          <w:rFonts w:ascii="Cambria" w:hAnsi="Cambria"/>
          <w:sz w:val="24"/>
          <w:szCs w:val="24"/>
        </w:rPr>
        <w:t xml:space="preserve">                                             </w:t>
      </w:r>
      <w:r w:rsidR="00827C71">
        <w:rPr>
          <w:rFonts w:ascii="Cambria" w:hAnsi="Cambria"/>
          <w:sz w:val="24"/>
          <w:szCs w:val="24"/>
        </w:rPr>
        <w:t xml:space="preserve">         </w:t>
      </w:r>
      <w:r>
        <w:rPr>
          <w:rFonts w:ascii="Cambria" w:hAnsi="Cambria"/>
          <w:noProof/>
          <w:sz w:val="24"/>
          <w:szCs w:val="24"/>
          <w:lang w:eastAsia="sv-SE"/>
        </w:rPr>
        <w:drawing>
          <wp:inline distT="0" distB="0" distL="0" distR="0" wp14:anchorId="7027EE84" wp14:editId="46F64234">
            <wp:extent cx="2872854" cy="1275839"/>
            <wp:effectExtent l="0" t="0" r="3810" b="635"/>
            <wp:docPr id="1124" name="Bildobjekt 1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 name="kursbunt8.PNG"/>
                    <pic:cNvPicPr/>
                  </pic:nvPicPr>
                  <pic:blipFill>
                    <a:blip r:embed="rId40">
                      <a:extLst>
                        <a:ext uri="{28A0092B-C50C-407E-A947-70E740481C1C}">
                          <a14:useLocalDpi xmlns:a14="http://schemas.microsoft.com/office/drawing/2010/main" val="0"/>
                        </a:ext>
                      </a:extLst>
                    </a:blip>
                    <a:stretch>
                      <a:fillRect/>
                    </a:stretch>
                  </pic:blipFill>
                  <pic:spPr>
                    <a:xfrm>
                      <a:off x="0" y="0"/>
                      <a:ext cx="2872854" cy="1275839"/>
                    </a:xfrm>
                    <a:prstGeom prst="rect">
                      <a:avLst/>
                    </a:prstGeom>
                  </pic:spPr>
                </pic:pic>
              </a:graphicData>
            </a:graphic>
          </wp:inline>
        </w:drawing>
      </w:r>
    </w:p>
    <w:p w:rsidR="00F60DCE" w:rsidRDefault="00F60DCE" w:rsidP="00E56E75">
      <w:pPr>
        <w:tabs>
          <w:tab w:val="left" w:pos="1701"/>
        </w:tabs>
        <w:rPr>
          <w:rFonts w:ascii="Cambria" w:hAnsi="Cambria"/>
          <w:sz w:val="24"/>
          <w:szCs w:val="24"/>
        </w:rPr>
      </w:pPr>
      <w:r>
        <w:rPr>
          <w:rFonts w:ascii="Cambria" w:hAnsi="Cambria"/>
          <w:sz w:val="24"/>
          <w:szCs w:val="24"/>
        </w:rPr>
        <w:tab/>
        <w:t>Bestäm</w:t>
      </w:r>
    </w:p>
    <w:p w:rsidR="00F60DCE" w:rsidRPr="00F60DCE" w:rsidRDefault="00F60DCE" w:rsidP="00CE0751">
      <w:pPr>
        <w:pStyle w:val="ListParagraph"/>
        <w:numPr>
          <w:ilvl w:val="2"/>
          <w:numId w:val="15"/>
        </w:numPr>
        <w:tabs>
          <w:tab w:val="left" w:pos="1701"/>
        </w:tabs>
        <w:ind w:hanging="459"/>
        <w:rPr>
          <w:rFonts w:ascii="Cambria" w:hAnsi="Cambria"/>
        </w:rPr>
      </w:pPr>
      <w:r>
        <w:rPr>
          <w:rFonts w:ascii="Cambria" w:hAnsi="Cambria"/>
        </w:rPr>
        <w:t>l</w:t>
      </w:r>
      <w:r w:rsidRPr="00F60DCE">
        <w:rPr>
          <w:rFonts w:ascii="Cambria" w:hAnsi="Cambria"/>
        </w:rPr>
        <w:t>ängdskalan</w:t>
      </w:r>
    </w:p>
    <w:p w:rsidR="00F60DCE" w:rsidRPr="00F60DCE" w:rsidRDefault="00F60DCE" w:rsidP="00CE0751">
      <w:pPr>
        <w:pStyle w:val="ListParagraph"/>
        <w:numPr>
          <w:ilvl w:val="2"/>
          <w:numId w:val="15"/>
        </w:numPr>
        <w:tabs>
          <w:tab w:val="left" w:pos="1701"/>
        </w:tabs>
        <w:ind w:hanging="459"/>
        <w:rPr>
          <w:rFonts w:ascii="Cambria" w:hAnsi="Cambria"/>
        </w:rPr>
      </w:pPr>
      <w:r>
        <w:rPr>
          <w:rFonts w:ascii="Cambria" w:hAnsi="Cambria"/>
        </w:rPr>
        <w:t>a</w:t>
      </w:r>
      <w:r w:rsidRPr="00F60DCE">
        <w:rPr>
          <w:rFonts w:ascii="Cambria" w:hAnsi="Cambria"/>
        </w:rPr>
        <w:t>reaskalan</w:t>
      </w:r>
    </w:p>
    <w:p w:rsidR="00F60DCE" w:rsidRDefault="00F60DCE" w:rsidP="00CE0751">
      <w:pPr>
        <w:pStyle w:val="ListParagraph"/>
        <w:numPr>
          <w:ilvl w:val="2"/>
          <w:numId w:val="15"/>
        </w:numPr>
        <w:tabs>
          <w:tab w:val="left" w:pos="1701"/>
        </w:tabs>
        <w:ind w:hanging="459"/>
        <w:rPr>
          <w:rFonts w:ascii="Cambria" w:hAnsi="Cambria"/>
        </w:rPr>
      </w:pPr>
      <w:r>
        <w:rPr>
          <w:rFonts w:ascii="Cambria" w:hAnsi="Cambria"/>
        </w:rPr>
        <w:t>a</w:t>
      </w:r>
      <w:r w:rsidRPr="00F60DCE">
        <w:rPr>
          <w:rFonts w:ascii="Cambria" w:hAnsi="Cambria"/>
        </w:rPr>
        <w:t xml:space="preserve">rean </w:t>
      </w:r>
      <m:oMath>
        <m:r>
          <w:rPr>
            <w:rFonts w:ascii="Cambria Math" w:hAnsi="Cambria Math"/>
          </w:rPr>
          <m:t>A</m:t>
        </m:r>
      </m:oMath>
    </w:p>
    <w:p w:rsidR="003B4A56" w:rsidRPr="003B4A56" w:rsidRDefault="003B4A56" w:rsidP="00E56E75">
      <w:pPr>
        <w:tabs>
          <w:tab w:val="left" w:pos="1701"/>
        </w:tabs>
        <w:ind w:left="1701"/>
        <w:rPr>
          <w:rFonts w:ascii="Cambria" w:hAnsi="Cambria"/>
        </w:rPr>
      </w:pPr>
    </w:p>
    <w:p w:rsidR="00E56E75" w:rsidRPr="005A77E7" w:rsidRDefault="003B4A56" w:rsidP="005A77E7">
      <w:pPr>
        <w:pStyle w:val="ListParagraph"/>
        <w:tabs>
          <w:tab w:val="left" w:pos="1701"/>
        </w:tabs>
        <w:ind w:left="1701"/>
        <w:rPr>
          <w:rFonts w:ascii="Cambria" w:hAnsi="Cambria"/>
          <w:i/>
        </w:rPr>
      </w:pPr>
      <w:r w:rsidRPr="00E56E75">
        <w:rPr>
          <w:rFonts w:ascii="Cambria" w:hAnsi="Cambria"/>
          <w:i/>
        </w:rPr>
        <w:t>Lösning:</w:t>
      </w:r>
    </w:p>
    <w:p w:rsidR="0044023E" w:rsidRPr="003A187D" w:rsidRDefault="00F60DCE" w:rsidP="00CE0751">
      <w:pPr>
        <w:pStyle w:val="ListParagraph"/>
        <w:numPr>
          <w:ilvl w:val="0"/>
          <w:numId w:val="16"/>
        </w:numPr>
        <w:ind w:left="2127" w:hanging="426"/>
        <w:rPr>
          <w:rFonts w:ascii="Cambria" w:eastAsiaTheme="minorEastAsia" w:hAnsi="Cambria"/>
          <w:sz w:val="32"/>
          <w:szCs w:val="32"/>
        </w:rPr>
      </w:pPr>
      <m:oMath>
        <m:r>
          <w:rPr>
            <w:rFonts w:ascii="Cambria Math" w:hAnsi="Cambria Math"/>
          </w:rPr>
          <m:t>Längdskalan=</m:t>
        </m:r>
        <m:f>
          <m:fPr>
            <m:type m:val="skw"/>
            <m:ctrlPr>
              <w:rPr>
                <w:rFonts w:ascii="Cambria Math" w:hAnsi="Cambria Math"/>
                <w:i/>
              </w:rPr>
            </m:ctrlPr>
          </m:fPr>
          <m:num>
            <m:r>
              <w:rPr>
                <w:rFonts w:ascii="Cambria Math" w:hAnsi="Cambria Math"/>
              </w:rPr>
              <m:t>12</m:t>
            </m:r>
          </m:num>
          <m:den>
            <m:r>
              <w:rPr>
                <w:rFonts w:ascii="Cambria Math" w:hAnsi="Cambria Math"/>
              </w:rPr>
              <m:t>8</m:t>
            </m:r>
          </m:den>
        </m:f>
        <m:r>
          <w:rPr>
            <w:rFonts w:ascii="Cambria Math" w:hAnsi="Cambria Math"/>
          </w:rPr>
          <m:t>=</m:t>
        </m:r>
        <m:bar>
          <m:barPr>
            <m:ctrlPr>
              <w:rPr>
                <w:rFonts w:ascii="Cambria Math" w:hAnsi="Cambria Math"/>
                <w:i/>
              </w:rPr>
            </m:ctrlPr>
          </m:barPr>
          <m:e>
            <m:f>
              <m:fPr>
                <m:type m:val="skw"/>
                <m:ctrlPr>
                  <w:rPr>
                    <w:rFonts w:ascii="Cambria Math" w:hAnsi="Cambria Math"/>
                    <w:i/>
                  </w:rPr>
                </m:ctrlPr>
              </m:fPr>
              <m:num>
                <m:r>
                  <w:rPr>
                    <w:rFonts w:ascii="Cambria Math" w:hAnsi="Cambria Math"/>
                  </w:rPr>
                  <m:t>3</m:t>
                </m:r>
              </m:num>
              <m:den>
                <m:r>
                  <w:rPr>
                    <w:rFonts w:ascii="Cambria Math" w:hAnsi="Cambria Math"/>
                  </w:rPr>
                  <m:t>2</m:t>
                </m:r>
              </m:den>
            </m:f>
          </m:e>
        </m:bar>
      </m:oMath>
    </w:p>
    <w:p w:rsidR="00F60DCE" w:rsidRPr="003A187D" w:rsidRDefault="00F60DCE" w:rsidP="00CE0751">
      <w:pPr>
        <w:pStyle w:val="ListParagraph"/>
        <w:numPr>
          <w:ilvl w:val="0"/>
          <w:numId w:val="16"/>
        </w:numPr>
        <w:ind w:left="2127" w:hanging="426"/>
        <w:rPr>
          <w:rFonts w:ascii="Cambria" w:eastAsiaTheme="minorEastAsia" w:hAnsi="Cambria"/>
          <w:sz w:val="32"/>
          <w:szCs w:val="32"/>
        </w:rPr>
      </w:pPr>
      <m:oMath>
        <m:r>
          <w:rPr>
            <w:rFonts w:ascii="Cambria Math" w:hAnsi="Cambria Math"/>
          </w:rPr>
          <m:t>Areaskalan=</m:t>
        </m:r>
        <m:sSup>
          <m:sSupPr>
            <m:ctrlPr>
              <w:rPr>
                <w:rFonts w:ascii="Cambria Math" w:eastAsiaTheme="minorHAnsi" w:hAnsi="Cambria Math" w:cstheme="minorBidi"/>
                <w:i/>
                <w:lang w:eastAsia="en-US"/>
              </w:rPr>
            </m:ctrlPr>
          </m:sSupPr>
          <m:e>
            <m:d>
              <m:dPr>
                <m:ctrlPr>
                  <w:rPr>
                    <w:rFonts w:ascii="Cambria Math" w:eastAsiaTheme="minorHAnsi" w:hAnsi="Cambria Math" w:cstheme="minorBidi"/>
                    <w:i/>
                    <w:lang w:eastAsia="en-US"/>
                  </w:rPr>
                </m:ctrlPr>
              </m:dPr>
              <m:e>
                <m:r>
                  <w:rPr>
                    <w:rFonts w:ascii="Cambria Math" w:hAnsi="Cambria Math"/>
                  </w:rPr>
                  <m:t>längdskolan</m:t>
                </m:r>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type m:val="skw"/>
                    <m:ctrlPr>
                      <w:rPr>
                        <w:rFonts w:ascii="Cambria Math" w:hAnsi="Cambria Math"/>
                        <w:i/>
                      </w:rPr>
                    </m:ctrlPr>
                  </m:fPr>
                  <m:num>
                    <m:r>
                      <w:rPr>
                        <w:rFonts w:ascii="Cambria Math" w:hAnsi="Cambria Math"/>
                      </w:rPr>
                      <m:t>3</m:t>
                    </m:r>
                  </m:num>
                  <m:den>
                    <m:r>
                      <w:rPr>
                        <w:rFonts w:ascii="Cambria Math" w:hAnsi="Cambria Math"/>
                      </w:rPr>
                      <m:t>2</m:t>
                    </m:r>
                  </m:den>
                </m:f>
              </m:e>
            </m:d>
          </m:e>
          <m:sup>
            <m:r>
              <w:rPr>
                <w:rFonts w:ascii="Cambria Math" w:hAnsi="Cambria Math"/>
              </w:rPr>
              <m:t>2</m:t>
            </m:r>
          </m:sup>
        </m:sSup>
        <m:r>
          <w:rPr>
            <w:rFonts w:ascii="Cambria Math" w:hAnsi="Cambria Math"/>
          </w:rPr>
          <m:t>=</m:t>
        </m:r>
        <m:bar>
          <m:barPr>
            <m:ctrlPr>
              <w:rPr>
                <w:rFonts w:ascii="Cambria Math" w:hAnsi="Cambria Math"/>
                <w:i/>
              </w:rPr>
            </m:ctrlPr>
          </m:barPr>
          <m:e>
            <m:f>
              <m:fPr>
                <m:type m:val="skw"/>
                <m:ctrlPr>
                  <w:rPr>
                    <w:rFonts w:ascii="Cambria Math" w:hAnsi="Cambria Math"/>
                    <w:i/>
                  </w:rPr>
                </m:ctrlPr>
              </m:fPr>
              <m:num>
                <m:r>
                  <w:rPr>
                    <w:rFonts w:ascii="Cambria Math" w:hAnsi="Cambria Math"/>
                  </w:rPr>
                  <m:t>9</m:t>
                </m:r>
              </m:num>
              <m:den>
                <m:r>
                  <w:rPr>
                    <w:rFonts w:ascii="Cambria Math" w:hAnsi="Cambria Math"/>
                  </w:rPr>
                  <m:t>4</m:t>
                </m:r>
              </m:den>
            </m:f>
          </m:e>
        </m:bar>
      </m:oMath>
    </w:p>
    <w:p w:rsidR="003A187D" w:rsidRPr="005A30AF" w:rsidRDefault="003A187D" w:rsidP="00CE0751">
      <w:pPr>
        <w:pStyle w:val="ListParagraph"/>
        <w:numPr>
          <w:ilvl w:val="0"/>
          <w:numId w:val="16"/>
        </w:numPr>
        <w:ind w:left="2127" w:hanging="426"/>
        <w:rPr>
          <w:rFonts w:ascii="Cambria" w:hAnsi="Cambria"/>
        </w:rPr>
      </w:pPr>
      <m:oMath>
        <m:r>
          <w:rPr>
            <w:rFonts w:ascii="Cambria Math" w:hAnsi="Cambria Math"/>
          </w:rPr>
          <m:t>Arean=32∙</m:t>
        </m:r>
        <m:f>
          <m:fPr>
            <m:type m:val="skw"/>
            <m:ctrlPr>
              <w:rPr>
                <w:rFonts w:ascii="Cambria Math" w:hAnsi="Cambria Math"/>
                <w:i/>
              </w:rPr>
            </m:ctrlPr>
          </m:fPr>
          <m:num>
            <m:r>
              <w:rPr>
                <w:rFonts w:ascii="Cambria Math" w:hAnsi="Cambria Math"/>
              </w:rPr>
              <m:t>9</m:t>
            </m:r>
          </m:num>
          <m:den>
            <m:r>
              <w:rPr>
                <w:rFonts w:ascii="Cambria Math" w:hAnsi="Cambria Math"/>
              </w:rPr>
              <m:t>4</m:t>
            </m:r>
          </m:den>
        </m:f>
        <m:r>
          <w:rPr>
            <w:rFonts w:ascii="Cambria Math" w:eastAsiaTheme="minorEastAsia" w:hAnsi="Cambria Math"/>
          </w:rPr>
          <m:t>=</m:t>
        </m:r>
        <m:bar>
          <m:barPr>
            <m:ctrlPr>
              <w:rPr>
                <w:rFonts w:ascii="Cambria Math" w:eastAsiaTheme="minorEastAsia" w:hAnsi="Cambria Math"/>
                <w:i/>
              </w:rPr>
            </m:ctrlPr>
          </m:barPr>
          <m:e>
            <m:r>
              <w:rPr>
                <w:rFonts w:ascii="Cambria Math" w:eastAsiaTheme="minorEastAsia" w:hAnsi="Cambria Math"/>
              </w:rPr>
              <m:t xml:space="preserve">72 </m:t>
            </m:r>
            <m:sSup>
              <m:sSupPr>
                <m:ctrlPr>
                  <w:rPr>
                    <w:rFonts w:ascii="Cambria Math" w:eastAsiaTheme="minorEastAsia" w:hAnsi="Cambria Math"/>
                    <w:i/>
                  </w:rPr>
                </m:ctrlPr>
              </m:sSupPr>
              <m:e>
                <m:r>
                  <w:rPr>
                    <w:rFonts w:ascii="Cambria Math" w:eastAsiaTheme="minorEastAsia" w:hAnsi="Cambria Math"/>
                  </w:rPr>
                  <m:t>cm</m:t>
                </m:r>
              </m:e>
              <m:sup>
                <m:r>
                  <w:rPr>
                    <w:rFonts w:ascii="Cambria Math" w:eastAsiaTheme="minorEastAsia" w:hAnsi="Cambria Math"/>
                  </w:rPr>
                  <m:t>2</m:t>
                </m:r>
              </m:sup>
            </m:sSup>
          </m:e>
        </m:bar>
      </m:oMath>
    </w:p>
    <w:p w:rsidR="005A30AF" w:rsidRPr="005A30AF" w:rsidRDefault="005A30AF" w:rsidP="00E56E75">
      <w:pPr>
        <w:pStyle w:val="ListParagraph"/>
        <w:ind w:left="2127"/>
        <w:rPr>
          <w:rFonts w:ascii="Cambria" w:hAnsi="Cambria"/>
          <w:sz w:val="12"/>
          <w:szCs w:val="12"/>
        </w:rPr>
      </w:pPr>
    </w:p>
    <w:p w:rsidR="0044023E" w:rsidRDefault="003A187D" w:rsidP="00E56E75">
      <w:pPr>
        <w:tabs>
          <w:tab w:val="left" w:pos="1701"/>
        </w:tabs>
        <w:ind w:left="1701" w:hanging="1701"/>
        <w:rPr>
          <w:rFonts w:ascii="Cambria" w:hAnsi="Cambria"/>
          <w:sz w:val="24"/>
          <w:szCs w:val="24"/>
        </w:rPr>
      </w:pPr>
      <w:r w:rsidRPr="006D01E5">
        <w:rPr>
          <w:rFonts w:ascii="Cambria" w:hAnsi="Cambria"/>
          <w:b/>
          <w:color w:val="0C2953" w:themeColor="accent1" w:themeShade="80"/>
          <w:sz w:val="24"/>
          <w:szCs w:val="24"/>
        </w:rPr>
        <w:t>Exempel 2</w:t>
      </w:r>
      <w:r>
        <w:rPr>
          <w:rFonts w:ascii="Cambria" w:hAnsi="Cambria"/>
          <w:sz w:val="24"/>
          <w:szCs w:val="24"/>
        </w:rPr>
        <w:tab/>
        <w:t>Två vaser</w:t>
      </w:r>
      <w:r w:rsidR="003B4A56">
        <w:rPr>
          <w:rFonts w:ascii="Cambria" w:hAnsi="Cambria"/>
          <w:sz w:val="24"/>
          <w:szCs w:val="24"/>
        </w:rPr>
        <w:t xml:space="preserve"> har samma form men olika storlek. Den större vasen är 15 cm hög och har volymen 1000 </w:t>
      </w:r>
      <m:oMath>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r w:rsidR="003B4A56">
        <w:rPr>
          <w:rFonts w:ascii="Cambria" w:eastAsiaTheme="minorEastAsia" w:hAnsi="Cambria"/>
          <w:sz w:val="24"/>
          <w:szCs w:val="24"/>
        </w:rPr>
        <w:t xml:space="preserve">. Den mindre vasen är </w:t>
      </w:r>
      <m:oMath>
        <m:r>
          <w:rPr>
            <w:rFonts w:ascii="Cambria Math" w:eastAsiaTheme="minorEastAsia" w:hAnsi="Cambria Math"/>
            <w:sz w:val="24"/>
            <w:szCs w:val="24"/>
          </w:rPr>
          <m:t>9,0 cm</m:t>
        </m:r>
      </m:oMath>
      <w:r w:rsidR="003B4A56">
        <w:rPr>
          <w:rFonts w:ascii="Cambria" w:eastAsiaTheme="minorEastAsia" w:hAnsi="Cambria"/>
          <w:sz w:val="24"/>
          <w:szCs w:val="24"/>
        </w:rPr>
        <w:t xml:space="preserve"> hög. Beräkna den mindre vasens volym, </w:t>
      </w:r>
      <m:oMath>
        <m:r>
          <w:rPr>
            <w:rFonts w:ascii="Cambria Math" w:eastAsiaTheme="minorEastAsia" w:hAnsi="Cambria Math"/>
            <w:sz w:val="24"/>
            <w:szCs w:val="24"/>
          </w:rPr>
          <m:t xml:space="preserve">V </m:t>
        </m:r>
        <m:sSup>
          <m:sSupPr>
            <m:ctrlPr>
              <w:rPr>
                <w:rFonts w:ascii="Cambria Math" w:eastAsiaTheme="minorEastAsia" w:hAnsi="Cambria Math"/>
                <w:i/>
                <w:sz w:val="24"/>
                <w:szCs w:val="24"/>
              </w:rPr>
            </m:ctrlPr>
          </m:sSupPr>
          <m:e>
            <m:r>
              <w:rPr>
                <w:rFonts w:ascii="Cambria Math" w:eastAsiaTheme="minorEastAsia" w:hAnsi="Cambria Math"/>
                <w:sz w:val="24"/>
                <w:szCs w:val="24"/>
              </w:rPr>
              <m:t>cm</m:t>
            </m:r>
          </m:e>
          <m:sup>
            <m:r>
              <w:rPr>
                <w:rFonts w:ascii="Cambria Math" w:eastAsiaTheme="minorEastAsia" w:hAnsi="Cambria Math"/>
                <w:sz w:val="24"/>
                <w:szCs w:val="24"/>
              </w:rPr>
              <m:t>3</m:t>
            </m:r>
          </m:sup>
        </m:sSup>
      </m:oMath>
      <w:r w:rsidR="003B4A56">
        <w:rPr>
          <w:rFonts w:ascii="Cambria" w:eastAsiaTheme="minorEastAsia" w:hAnsi="Cambria"/>
          <w:sz w:val="24"/>
          <w:szCs w:val="24"/>
        </w:rPr>
        <w:t>.</w:t>
      </w:r>
      <w:r w:rsidR="003B4A56" w:rsidRPr="003B4A56">
        <w:rPr>
          <w:rFonts w:ascii="Cambria" w:hAnsi="Cambria"/>
          <w:sz w:val="24"/>
          <w:szCs w:val="24"/>
        </w:rPr>
        <w:t xml:space="preserve"> </w:t>
      </w:r>
    </w:p>
    <w:p w:rsidR="003B4A56" w:rsidRDefault="00827C71" w:rsidP="00E56E75">
      <w:pPr>
        <w:tabs>
          <w:tab w:val="left" w:pos="1701"/>
        </w:tabs>
        <w:ind w:left="1701" w:hanging="1701"/>
        <w:rPr>
          <w:rFonts w:ascii="Cambria" w:hAnsi="Cambria"/>
          <w:sz w:val="24"/>
          <w:szCs w:val="24"/>
        </w:rPr>
      </w:pPr>
      <w:r w:rsidRPr="006D01E5">
        <w:rPr>
          <w:rFonts w:ascii="Cambria" w:hAnsi="Cambria"/>
          <w:b/>
          <w:noProof/>
          <w:color w:val="0C2953" w:themeColor="accent1" w:themeShade="80"/>
          <w:sz w:val="24"/>
          <w:szCs w:val="24"/>
          <w:lang w:eastAsia="sv-SE"/>
        </w:rPr>
        <mc:AlternateContent>
          <mc:Choice Requires="wps">
            <w:drawing>
              <wp:anchor distT="0" distB="0" distL="114300" distR="114300" simplePos="0" relativeHeight="251937280" behindDoc="0" locked="0" layoutInCell="1" allowOverlap="1" wp14:anchorId="70568F4B" wp14:editId="43C4183F">
                <wp:simplePos x="0" y="0"/>
                <wp:positionH relativeFrom="margin">
                  <wp:posOffset>3138805</wp:posOffset>
                </wp:positionH>
                <wp:positionV relativeFrom="margin">
                  <wp:posOffset>6751955</wp:posOffset>
                </wp:positionV>
                <wp:extent cx="2931795" cy="1811020"/>
                <wp:effectExtent l="0" t="0" r="0" b="0"/>
                <wp:wrapSquare wrapText="bothSides"/>
                <wp:docPr id="1125" name="Textruta 1125"/>
                <wp:cNvGraphicFramePr/>
                <a:graphic xmlns:a="http://schemas.openxmlformats.org/drawingml/2006/main">
                  <a:graphicData uri="http://schemas.microsoft.com/office/word/2010/wordprocessingShape">
                    <wps:wsp>
                      <wps:cNvSpPr txBox="1"/>
                      <wps:spPr>
                        <a:xfrm>
                          <a:off x="0" y="0"/>
                          <a:ext cx="2931795" cy="1811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E56E75">
                            <w:r>
                              <w:rPr>
                                <w:noProof/>
                                <w:lang w:eastAsia="sv-SE"/>
                              </w:rPr>
                              <w:drawing>
                                <wp:inline distT="0" distB="0" distL="0" distR="0" wp14:anchorId="17F3AC3B" wp14:editId="7A2310F2">
                                  <wp:extent cx="2415653" cy="1763499"/>
                                  <wp:effectExtent l="0" t="0" r="3810" b="8255"/>
                                  <wp:docPr id="1402" name="Bildobjekt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430841" cy="177458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568F4B" id="Textruta 1125" o:spid="_x0000_s1084" type="#_x0000_t202" style="position:absolute;left:0;text-align:left;margin-left:247.15pt;margin-top:531.65pt;width:230.85pt;height:142.6pt;z-index:25193728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" filled="f" stroked="f" strokeweight=".5pt">
                <v:textbox>
                  <w:txbxContent>
                    <w:p w:rsidR="00FD2D4F" w:rsidRDefault="00FD2D4F" w:rsidP="00E56E75">
                      <w:r>
                        <w:rPr>
                          <w:noProof/>
                          <w:lang w:eastAsia="sv-SE"/>
                        </w:rPr>
                        <w:drawing>
                          <wp:inline distT="0" distB="0" distL="0" distR="0" wp14:anchorId="17F3AC3B" wp14:editId="7A2310F2">
                            <wp:extent cx="2415653" cy="1763499"/>
                            <wp:effectExtent l="0" t="0" r="3810" b="8255"/>
                            <wp:docPr id="1402" name="Bildobjekt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430841" cy="1774587"/>
                                    </a:xfrm>
                                    <a:prstGeom prst="rect">
                                      <a:avLst/>
                                    </a:prstGeom>
                                  </pic:spPr>
                                </pic:pic>
                              </a:graphicData>
                            </a:graphic>
                          </wp:inline>
                        </w:drawing>
                      </w:r>
                    </w:p>
                  </w:txbxContent>
                </v:textbox>
                <w10:wrap type="square" anchorx="margin" anchory="margin"/>
              </v:shape>
            </w:pict>
          </mc:Fallback>
        </mc:AlternateContent>
      </w:r>
    </w:p>
    <w:p w:rsidR="003B4A56" w:rsidRDefault="003B4A56" w:rsidP="00E56E75">
      <w:pPr>
        <w:tabs>
          <w:tab w:val="left" w:pos="1701"/>
        </w:tabs>
        <w:ind w:left="1701" w:hanging="1701"/>
        <w:rPr>
          <w:rFonts w:ascii="Cambria" w:hAnsi="Cambria"/>
          <w:sz w:val="24"/>
          <w:szCs w:val="24"/>
        </w:rPr>
      </w:pPr>
      <w:r>
        <w:rPr>
          <w:rFonts w:ascii="Cambria" w:hAnsi="Cambria"/>
          <w:sz w:val="24"/>
          <w:szCs w:val="24"/>
        </w:rPr>
        <w:tab/>
        <w:t>Lösning:</w:t>
      </w:r>
    </w:p>
    <w:p w:rsidR="003B4A56" w:rsidRDefault="003B4A56" w:rsidP="00E56E75">
      <w:pPr>
        <w:tabs>
          <w:tab w:val="left" w:pos="1701"/>
        </w:tabs>
        <w:ind w:left="1701" w:hanging="1701"/>
        <w:rPr>
          <w:rFonts w:ascii="Cambria" w:hAnsi="Cambria"/>
          <w:sz w:val="24"/>
          <w:szCs w:val="24"/>
        </w:rPr>
      </w:pPr>
      <w:r>
        <w:rPr>
          <w:rFonts w:ascii="Cambria" w:hAnsi="Cambria"/>
          <w:sz w:val="24"/>
          <w:szCs w:val="24"/>
        </w:rPr>
        <w:tab/>
      </w:r>
      <w:r w:rsidR="00516880">
        <w:rPr>
          <w:rFonts w:ascii="Cambria" w:hAnsi="Cambria"/>
          <w:sz w:val="24"/>
          <w:szCs w:val="24"/>
        </w:rPr>
        <w:t>Den mindre vasen kan ses som en förminskad modell av den större, vilket ger</w:t>
      </w:r>
    </w:p>
    <w:p w:rsidR="00B94225" w:rsidRDefault="00B94225" w:rsidP="00E56E75">
      <w:pPr>
        <w:tabs>
          <w:tab w:val="left" w:pos="1701"/>
        </w:tabs>
        <w:ind w:left="1701" w:hanging="1701"/>
        <w:rPr>
          <w:rFonts w:ascii="Cambria" w:eastAsiaTheme="minorEastAsia" w:hAnsi="Cambria"/>
          <w:sz w:val="32"/>
          <w:szCs w:val="32"/>
        </w:rPr>
      </w:pPr>
      <w:r>
        <w:rPr>
          <w:rFonts w:ascii="Cambria" w:hAnsi="Cambria"/>
          <w:sz w:val="24"/>
          <w:szCs w:val="24"/>
        </w:rPr>
        <w:tab/>
      </w:r>
      <m:oMath>
        <m:r>
          <w:rPr>
            <w:rFonts w:ascii="Cambria Math" w:hAnsi="Cambria Math"/>
            <w:sz w:val="24"/>
            <w:szCs w:val="24"/>
          </w:rPr>
          <m:t>Längdskalan=</m:t>
        </m:r>
        <m:f>
          <m:fPr>
            <m:type m:val="skw"/>
            <m:ctrlPr>
              <w:rPr>
                <w:rFonts w:ascii="Cambria Math" w:hAnsi="Cambria Math"/>
                <w:i/>
                <w:sz w:val="24"/>
                <w:szCs w:val="24"/>
              </w:rPr>
            </m:ctrlPr>
          </m:fPr>
          <m:num>
            <m:r>
              <w:rPr>
                <w:rFonts w:ascii="Cambria Math" w:hAnsi="Cambria Math"/>
                <w:sz w:val="24"/>
                <w:szCs w:val="24"/>
              </w:rPr>
              <m:t>9</m:t>
            </m:r>
          </m:num>
          <m:den>
            <m:r>
              <w:rPr>
                <w:rFonts w:ascii="Cambria Math" w:hAnsi="Cambria Math"/>
                <w:sz w:val="24"/>
                <w:szCs w:val="24"/>
              </w:rPr>
              <m:t>15</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3</m:t>
            </m:r>
          </m:num>
          <m:den>
            <m:r>
              <w:rPr>
                <w:rFonts w:ascii="Cambria Math" w:hAnsi="Cambria Math"/>
                <w:sz w:val="24"/>
                <w:szCs w:val="24"/>
              </w:rPr>
              <m:t>5</m:t>
            </m:r>
          </m:den>
        </m:f>
      </m:oMath>
    </w:p>
    <w:p w:rsidR="00B94225" w:rsidRDefault="00B94225" w:rsidP="00E56E75">
      <w:pPr>
        <w:tabs>
          <w:tab w:val="left" w:pos="1701"/>
        </w:tabs>
        <w:ind w:left="1701" w:hanging="1701"/>
        <w:rPr>
          <w:rFonts w:ascii="Cambria" w:eastAsiaTheme="minorEastAsia" w:hAnsi="Cambria"/>
          <w:sz w:val="32"/>
          <w:szCs w:val="32"/>
        </w:rPr>
      </w:pPr>
      <w:r>
        <w:rPr>
          <w:rFonts w:ascii="Cambria" w:hAnsi="Cambria"/>
          <w:sz w:val="24"/>
          <w:szCs w:val="24"/>
        </w:rPr>
        <w:tab/>
      </w:r>
      <m:oMath>
        <m:r>
          <w:rPr>
            <w:rFonts w:ascii="Cambria Math" w:hAnsi="Cambria Math"/>
            <w:sz w:val="24"/>
            <w:szCs w:val="24"/>
          </w:rPr>
          <m:t>Volymskalan=</m:t>
        </m:r>
        <m:f>
          <m:fPr>
            <m:type m:val="skw"/>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1000</m:t>
            </m:r>
          </m:den>
        </m:f>
      </m:oMath>
      <w:r w:rsidR="006C35EA">
        <w:rPr>
          <w:rFonts w:ascii="Cambria" w:eastAsiaTheme="minorEastAsia" w:hAnsi="Cambria"/>
          <w:sz w:val="24"/>
          <w:szCs w:val="24"/>
        </w:rPr>
        <w:t xml:space="preserve">       och     </w:t>
      </w:r>
      <m:oMath>
        <m:r>
          <w:rPr>
            <w:rFonts w:ascii="Cambria Math" w:hAnsi="Cambria Math"/>
            <w:sz w:val="24"/>
            <w:szCs w:val="24"/>
          </w:rPr>
          <m:t>Volymskalan=</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r>
                  <w:rPr>
                    <w:rFonts w:ascii="Cambria Math" w:eastAsiaTheme="minorEastAsia" w:hAnsi="Cambria Math"/>
                    <w:sz w:val="24"/>
                    <w:szCs w:val="24"/>
                  </w:rPr>
                  <m:t>Längdskalan</m:t>
                </m:r>
              </m:e>
            </m:d>
          </m:e>
          <m:sup>
            <m:r>
              <w:rPr>
                <w:rFonts w:ascii="Cambria Math" w:eastAsiaTheme="minorEastAsia" w:hAnsi="Cambria Math"/>
                <w:sz w:val="24"/>
                <w:szCs w:val="24"/>
              </w:rPr>
              <m:t>3</m:t>
            </m:r>
          </m:sup>
        </m:sSup>
      </m:oMath>
    </w:p>
    <w:p w:rsidR="00B94225" w:rsidRDefault="00B94225" w:rsidP="00E56E75">
      <w:pPr>
        <w:tabs>
          <w:tab w:val="left" w:pos="1701"/>
        </w:tabs>
        <w:ind w:left="1701" w:hanging="1701"/>
        <w:rPr>
          <w:rFonts w:ascii="Cambria" w:eastAsiaTheme="minorEastAsia" w:hAnsi="Cambria"/>
          <w:sz w:val="24"/>
          <w:szCs w:val="24"/>
        </w:rPr>
      </w:pPr>
      <w:r>
        <w:rPr>
          <w:rFonts w:ascii="Cambria" w:hAnsi="Cambria"/>
          <w:sz w:val="24"/>
          <w:szCs w:val="24"/>
        </w:rPr>
        <w:tab/>
      </w:r>
      <m:oMath>
        <m:f>
          <m:fPr>
            <m:type m:val="skw"/>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1000</m:t>
            </m:r>
          </m:den>
        </m:f>
        <m:r>
          <w:rPr>
            <w:rFonts w:ascii="Cambria Math" w:eastAsiaTheme="minorEastAsia" w:hAnsi="Cambria Math"/>
            <w:sz w:val="24"/>
            <w:szCs w:val="24"/>
          </w:rPr>
          <m:t>=</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5</m:t>
                    </m:r>
                  </m:den>
                </m:f>
              </m:e>
            </m:d>
          </m:e>
          <m:sup>
            <m:r>
              <w:rPr>
                <w:rFonts w:ascii="Cambria Math" w:eastAsiaTheme="minorEastAsia" w:hAnsi="Cambria Math"/>
                <w:sz w:val="24"/>
                <w:szCs w:val="24"/>
              </w:rPr>
              <m:t>3</m:t>
            </m:r>
          </m:sup>
        </m:sSup>
      </m:oMath>
    </w:p>
    <w:p w:rsidR="00BD0C72" w:rsidRDefault="00BD0C72" w:rsidP="00E56E75">
      <w:pPr>
        <w:tabs>
          <w:tab w:val="left" w:pos="1701"/>
        </w:tabs>
        <w:ind w:left="1701" w:hanging="1701"/>
        <w:rPr>
          <w:rFonts w:ascii="Cambria" w:hAnsi="Cambria"/>
          <w:sz w:val="24"/>
          <w:szCs w:val="24"/>
        </w:rPr>
      </w:pPr>
    </w:p>
    <w:p w:rsidR="005A30AF" w:rsidRDefault="005A30AF" w:rsidP="00E56E75">
      <w:pPr>
        <w:tabs>
          <w:tab w:val="left" w:pos="1701"/>
        </w:tabs>
        <w:ind w:left="1701" w:hanging="1701"/>
        <w:rPr>
          <w:rFonts w:ascii="Cambria" w:eastAsiaTheme="minorEastAsia" w:hAnsi="Cambria"/>
          <w:sz w:val="24"/>
          <w:szCs w:val="24"/>
        </w:rPr>
      </w:pPr>
      <w:r>
        <w:rPr>
          <w:rFonts w:ascii="Cambria" w:hAnsi="Cambria"/>
          <w:sz w:val="24"/>
          <w:szCs w:val="24"/>
        </w:rPr>
        <w:tab/>
      </w:r>
      <m:oMath>
        <m:r>
          <w:rPr>
            <w:rFonts w:ascii="Cambria Math" w:hAnsi="Cambria Math"/>
            <w:sz w:val="24"/>
            <w:szCs w:val="24"/>
          </w:rPr>
          <m:t>V=</m:t>
        </m:r>
        <m:r>
          <w:rPr>
            <w:rFonts w:ascii="Cambria Math" w:eastAsiaTheme="minorEastAsia" w:hAnsi="Cambria Math"/>
            <w:sz w:val="24"/>
            <w:szCs w:val="24"/>
          </w:rPr>
          <m:t>1000∙</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5</m:t>
                    </m:r>
                  </m:den>
                </m:f>
              </m:e>
            </m:d>
          </m:e>
          <m:sup>
            <m:r>
              <w:rPr>
                <w:rFonts w:ascii="Cambria Math" w:eastAsiaTheme="minorEastAsia" w:hAnsi="Cambria Math"/>
                <w:sz w:val="24"/>
                <w:szCs w:val="24"/>
              </w:rPr>
              <m:t>3</m:t>
            </m:r>
          </m:sup>
        </m:sSup>
        <m:r>
          <w:rPr>
            <w:rFonts w:ascii="Cambria Math" w:hAnsi="Cambria Math"/>
            <w:sz w:val="24"/>
            <w:szCs w:val="24"/>
          </w:rPr>
          <m:t>=</m:t>
        </m:r>
        <m:r>
          <w:rPr>
            <w:rFonts w:ascii="Cambria Math" w:hAnsi="Cambria Math"/>
            <w:sz w:val="24"/>
            <w:szCs w:val="24"/>
          </w:rPr>
          <m:t xml:space="preserve">216 ≈220 </m:t>
        </m:r>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p>
    <w:p w:rsidR="005A30AF" w:rsidRPr="005A30AF" w:rsidRDefault="005A30AF" w:rsidP="00E56E75">
      <w:pPr>
        <w:tabs>
          <w:tab w:val="left" w:pos="1701"/>
        </w:tabs>
        <w:ind w:left="1701" w:hanging="1701"/>
        <w:rPr>
          <w:rFonts w:ascii="Cambria" w:hAnsi="Cambria"/>
          <w:sz w:val="12"/>
          <w:szCs w:val="12"/>
        </w:rPr>
      </w:pPr>
    </w:p>
    <w:p w:rsidR="00827C71" w:rsidRDefault="005A30AF" w:rsidP="00E56E75">
      <w:pPr>
        <w:tabs>
          <w:tab w:val="left" w:pos="1701"/>
        </w:tabs>
        <w:ind w:left="1701" w:hanging="1701"/>
        <w:rPr>
          <w:rFonts w:ascii="Cambria" w:hAnsi="Cambria"/>
          <w:sz w:val="24"/>
          <w:szCs w:val="24"/>
        </w:rPr>
      </w:pPr>
      <w:r>
        <w:rPr>
          <w:rFonts w:ascii="Cambria" w:hAnsi="Cambria"/>
          <w:sz w:val="24"/>
          <w:szCs w:val="24"/>
        </w:rPr>
        <w:tab/>
      </w:r>
    </w:p>
    <w:p w:rsidR="00A00C84" w:rsidRDefault="00827C71" w:rsidP="00E56E75">
      <w:pPr>
        <w:tabs>
          <w:tab w:val="left" w:pos="1701"/>
        </w:tabs>
        <w:ind w:left="1701" w:hanging="1701"/>
        <w:rPr>
          <w:rFonts w:ascii="Cambria" w:hAnsi="Cambria"/>
          <w:sz w:val="24"/>
          <w:szCs w:val="24"/>
        </w:rPr>
      </w:pPr>
      <w:r>
        <w:rPr>
          <w:rFonts w:ascii="Cambria" w:hAnsi="Cambria"/>
          <w:sz w:val="24"/>
          <w:szCs w:val="24"/>
        </w:rPr>
        <w:tab/>
      </w:r>
      <w:r w:rsidR="005A30AF" w:rsidRPr="005A30AF">
        <w:rPr>
          <w:rFonts w:ascii="Cambria" w:hAnsi="Cambria"/>
          <w:sz w:val="24"/>
          <w:szCs w:val="24"/>
          <w:u w:val="single"/>
        </w:rPr>
        <w:t>Svar:</w:t>
      </w:r>
      <w:r w:rsidR="005A30AF">
        <w:rPr>
          <w:rFonts w:ascii="Cambria" w:hAnsi="Cambria"/>
          <w:sz w:val="24"/>
          <w:szCs w:val="24"/>
        </w:rPr>
        <w:t xml:space="preserve"> Den mindre vasens volym är </w:t>
      </w:r>
      <m:oMath>
        <m:r>
          <w:rPr>
            <w:rFonts w:ascii="Cambria Math" w:hAnsi="Cambria Math"/>
            <w:sz w:val="24"/>
            <w:szCs w:val="24"/>
          </w:rPr>
          <m:t xml:space="preserve">220 </m:t>
        </m:r>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r w:rsidR="005A30AF">
        <w:rPr>
          <w:rFonts w:ascii="Cambria" w:eastAsiaTheme="minorEastAsia" w:hAnsi="Cambria"/>
          <w:sz w:val="24"/>
          <w:szCs w:val="24"/>
        </w:rPr>
        <w:t>.</w:t>
      </w:r>
      <w:r w:rsidR="00E56E75">
        <w:rPr>
          <w:rFonts w:ascii="Cambria" w:hAnsi="Cambria"/>
          <w:sz w:val="24"/>
          <w:szCs w:val="24"/>
        </w:rPr>
        <w:tab/>
      </w:r>
    </w:p>
    <w:p w:rsidR="00A00C84" w:rsidRDefault="00A00C84">
      <w:pPr>
        <w:rPr>
          <w:rFonts w:ascii="Cambria" w:hAnsi="Cambria"/>
          <w:sz w:val="24"/>
          <w:szCs w:val="24"/>
        </w:rPr>
      </w:pPr>
      <w:r>
        <w:rPr>
          <w:rFonts w:ascii="Cambria" w:hAnsi="Cambria"/>
          <w:sz w:val="24"/>
          <w:szCs w:val="24"/>
        </w:rPr>
        <w:br w:type="page"/>
      </w:r>
    </w:p>
    <w:p w:rsidR="00E56E75" w:rsidRDefault="00E56E75" w:rsidP="00E56E75">
      <w:pPr>
        <w:tabs>
          <w:tab w:val="left" w:pos="1701"/>
        </w:tabs>
        <w:ind w:left="1701" w:hanging="1701"/>
        <w:rPr>
          <w:rFonts w:ascii="Cambria" w:hAnsi="Cambria"/>
          <w:sz w:val="24"/>
          <w:szCs w:val="24"/>
        </w:rPr>
      </w:pPr>
    </w:p>
    <w:p w:rsidR="00827C71" w:rsidRDefault="001E4231" w:rsidP="00E56E75">
      <w:pPr>
        <w:tabs>
          <w:tab w:val="left" w:pos="1701"/>
        </w:tabs>
        <w:ind w:left="1701" w:hanging="1701"/>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59264" behindDoc="0" locked="0" layoutInCell="1" allowOverlap="1" wp14:anchorId="54E30738" wp14:editId="2498E37C">
                <wp:simplePos x="0" y="0"/>
                <wp:positionH relativeFrom="column">
                  <wp:posOffset>3043773</wp:posOffset>
                </wp:positionH>
                <wp:positionV relativeFrom="paragraph">
                  <wp:posOffset>-3583</wp:posOffset>
                </wp:positionV>
                <wp:extent cx="2673350" cy="9055100"/>
                <wp:effectExtent l="0" t="0" r="0" b="0"/>
                <wp:wrapNone/>
                <wp:docPr id="1150" name="Textruta 1150"/>
                <wp:cNvGraphicFramePr/>
                <a:graphic xmlns:a="http://schemas.openxmlformats.org/drawingml/2006/main">
                  <a:graphicData uri="http://schemas.microsoft.com/office/word/2010/wordprocessingShape">
                    <wps:wsp>
                      <wps:cNvSpPr txBox="1"/>
                      <wps:spPr>
                        <a:xfrm>
                          <a:off x="0" y="0"/>
                          <a:ext cx="2673350" cy="9055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CE0751">
                            <w:pPr>
                              <w:pStyle w:val="ListParagraph"/>
                              <w:numPr>
                                <w:ilvl w:val="0"/>
                                <w:numId w:val="20"/>
                              </w:numPr>
                              <w:ind w:left="567" w:hanging="567"/>
                              <w:rPr>
                                <w:rFonts w:ascii="Cambria" w:hAnsi="Cambria"/>
                              </w:rPr>
                            </w:pPr>
                            <w:r>
                              <w:rPr>
                                <w:rFonts w:ascii="Cambria" w:hAnsi="Cambria"/>
                              </w:rPr>
                              <w:t>A-formatet är de vanligaste pappersformaten i Europa.</w:t>
                            </w:r>
                          </w:p>
                          <w:p w:rsidR="00FD2D4F" w:rsidRPr="00DE3065" w:rsidRDefault="00FD2D4F" w:rsidP="001E4231">
                            <w:pPr>
                              <w:pStyle w:val="ListParagraph"/>
                              <w:ind w:left="567"/>
                              <w:rPr>
                                <w:rFonts w:ascii="Cambria" w:hAnsi="Cambria"/>
                                <w:sz w:val="12"/>
                                <w:szCs w:val="12"/>
                              </w:rPr>
                            </w:pPr>
                          </w:p>
                          <w:p w:rsidR="00FD2D4F" w:rsidRDefault="00FD2D4F" w:rsidP="001E4231">
                            <w:pPr>
                              <w:rPr>
                                <w:rFonts w:ascii="Cambria" w:hAnsi="Cambria"/>
                              </w:rPr>
                            </w:pPr>
                            <w:r>
                              <w:rPr>
                                <w:rFonts w:ascii="Cambria" w:hAnsi="Cambria"/>
                              </w:rPr>
                              <w:t xml:space="preserve">       </w:t>
                            </w:r>
                            <w:r>
                              <w:rPr>
                                <w:noProof/>
                                <w:lang w:eastAsia="sv-SE"/>
                              </w:rPr>
                              <w:drawing>
                                <wp:inline distT="0" distB="0" distL="0" distR="0" wp14:anchorId="2EA39332" wp14:editId="5452B676">
                                  <wp:extent cx="2183642" cy="2947686"/>
                                  <wp:effectExtent l="0" t="0" r="7620" b="0"/>
                                  <wp:docPr id="108" name="Bildobjekt 108" descr="http://upload.wikimedia.org/wikipedia/commons/thumb/8/8a/A_size_illustration.svg/640px-A_size_illus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8/8a/A_size_illustration.svg/640px-A_size_illustration.svg.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93657" cy="2961206"/>
                                          </a:xfrm>
                                          <a:prstGeom prst="rect">
                                            <a:avLst/>
                                          </a:prstGeom>
                                          <a:noFill/>
                                          <a:ln>
                                            <a:noFill/>
                                          </a:ln>
                                        </pic:spPr>
                                      </pic:pic>
                                    </a:graphicData>
                                  </a:graphic>
                                </wp:inline>
                              </w:drawing>
                            </w:r>
                          </w:p>
                          <w:p w:rsidR="00FD2D4F" w:rsidRDefault="00FD2D4F" w:rsidP="001E4231">
                            <w:pPr>
                              <w:tabs>
                                <w:tab w:val="left" w:pos="567"/>
                              </w:tabs>
                              <w:ind w:left="567"/>
                              <w:rPr>
                                <w:rFonts w:ascii="Cambria" w:eastAsiaTheme="minorEastAsia" w:hAnsi="Cambria"/>
                                <w:sz w:val="24"/>
                                <w:szCs w:val="24"/>
                              </w:rPr>
                            </w:pPr>
                            <w:r w:rsidRPr="00DE3065">
                              <w:rPr>
                                <w:rFonts w:ascii="Cambria" w:hAnsi="Cambria"/>
                                <w:sz w:val="24"/>
                                <w:szCs w:val="24"/>
                              </w:rPr>
                              <w:t>Alla</w:t>
                            </w:r>
                            <w:r>
                              <w:rPr>
                                <w:rFonts w:ascii="Cambria" w:hAnsi="Cambria"/>
                                <w:sz w:val="24"/>
                                <w:szCs w:val="24"/>
                              </w:rPr>
                              <w:t xml:space="preserve"> rektanglarna i A-serien är likformiga. </w:t>
                            </w:r>
                            <m:oMath>
                              <m:r>
                                <w:rPr>
                                  <w:rFonts w:ascii="Cambria Math" w:hAnsi="Cambria Math"/>
                                  <w:sz w:val="24"/>
                                  <w:szCs w:val="24"/>
                                </w:rPr>
                                <m:t>A0</m:t>
                              </m:r>
                            </m:oMath>
                            <w:r>
                              <w:rPr>
                                <w:rFonts w:ascii="Cambria" w:hAnsi="Cambria"/>
                                <w:sz w:val="24"/>
                                <w:szCs w:val="24"/>
                              </w:rPr>
                              <w:t xml:space="preserve"> har arean </w:t>
                            </w:r>
                            <m:oMath>
                              <m:r>
                                <w:rPr>
                                  <w:rFonts w:ascii="Cambria Math" w:hAnsi="Cambria Math"/>
                                  <w:sz w:val="24"/>
                                  <w:szCs w:val="24"/>
                                </w:rPr>
                                <m:t xml:space="preserve">1,00 </m:t>
                              </m:r>
                              <m:sSup>
                                <m:sSupPr>
                                  <m:ctrlPr>
                                    <w:rPr>
                                      <w:rFonts w:ascii="Cambria Math" w:hAnsi="Cambria Math"/>
                                      <w:i/>
                                      <w:sz w:val="24"/>
                                      <w:szCs w:val="24"/>
                                    </w:rPr>
                                  </m:ctrlPr>
                                </m:sSupPr>
                                <m:e>
                                  <m:r>
                                    <w:rPr>
                                      <w:rFonts w:ascii="Cambria Math" w:hAnsi="Cambria Math"/>
                                      <w:sz w:val="24"/>
                                      <w:szCs w:val="24"/>
                                    </w:rPr>
                                    <m:t>m</m:t>
                                  </m:r>
                                </m:e>
                                <m:sup>
                                  <m:r>
                                    <w:rPr>
                                      <w:rFonts w:ascii="Cambria Math" w:hAnsi="Cambria Math"/>
                                      <w:sz w:val="24"/>
                                      <w:szCs w:val="24"/>
                                    </w:rPr>
                                    <m:t>2</m:t>
                                  </m:r>
                                </m:sup>
                              </m:sSup>
                            </m:oMath>
                            <w:r>
                              <w:rPr>
                                <w:rFonts w:ascii="Cambria" w:hAnsi="Cambria"/>
                                <w:sz w:val="24"/>
                                <w:szCs w:val="24"/>
                              </w:rPr>
                              <w:t xml:space="preserve">. </w:t>
                            </w:r>
                            <m:oMath>
                              <m:r>
                                <w:rPr>
                                  <w:rFonts w:ascii="Cambria Math" w:hAnsi="Cambria Math"/>
                                  <w:sz w:val="24"/>
                                  <w:szCs w:val="24"/>
                                </w:rPr>
                                <m:t>A1</m:t>
                              </m:r>
                            </m:oMath>
                            <w:r>
                              <w:rPr>
                                <w:rFonts w:ascii="Cambria" w:hAnsi="Cambria"/>
                                <w:sz w:val="24"/>
                                <w:szCs w:val="24"/>
                              </w:rPr>
                              <w:t xml:space="preserve"> har måtten </w:t>
                            </w:r>
                            <m:oMath>
                              <m:r>
                                <w:rPr>
                                  <w:rFonts w:ascii="Cambria Math" w:hAnsi="Cambria Math"/>
                                  <w:sz w:val="24"/>
                                  <w:szCs w:val="24"/>
                                </w:rPr>
                                <m:t>594 mm×841 mm</m:t>
                              </m:r>
                            </m:oMath>
                            <w:r>
                              <w:rPr>
                                <w:rFonts w:ascii="Cambria" w:eastAsiaTheme="minorEastAsia" w:hAnsi="Cambria"/>
                                <w:sz w:val="24"/>
                                <w:szCs w:val="24"/>
                              </w:rPr>
                              <w:t>.</w:t>
                            </w:r>
                          </w:p>
                          <w:p w:rsidR="00FD2D4F" w:rsidRPr="00253D99" w:rsidRDefault="00FD2D4F" w:rsidP="001E4231">
                            <w:pPr>
                              <w:tabs>
                                <w:tab w:val="left" w:pos="567"/>
                              </w:tabs>
                              <w:ind w:left="567"/>
                              <w:rPr>
                                <w:rFonts w:ascii="Cambria" w:eastAsiaTheme="minorEastAsia" w:hAnsi="Cambria"/>
                                <w:sz w:val="12"/>
                                <w:szCs w:val="12"/>
                              </w:rPr>
                            </w:pPr>
                          </w:p>
                          <w:p w:rsidR="00FD2D4F" w:rsidRPr="00DE3065" w:rsidRDefault="00FD2D4F" w:rsidP="00CE0751">
                            <w:pPr>
                              <w:pStyle w:val="ListParagraph"/>
                              <w:numPr>
                                <w:ilvl w:val="0"/>
                                <w:numId w:val="21"/>
                              </w:numPr>
                              <w:tabs>
                                <w:tab w:val="left" w:pos="567"/>
                              </w:tabs>
                              <w:ind w:left="851" w:hanging="284"/>
                              <w:rPr>
                                <w:rFonts w:ascii="Cambria" w:eastAsiaTheme="minorEastAsia" w:hAnsi="Cambria"/>
                              </w:rPr>
                            </w:pPr>
                            <w:r w:rsidRPr="00DE3065">
                              <w:rPr>
                                <w:rFonts w:ascii="Cambria" w:eastAsiaTheme="minorEastAsia" w:hAnsi="Cambria"/>
                              </w:rPr>
                              <w:t xml:space="preserve">Den korta sidan på ett </w:t>
                            </w:r>
                            <m:oMath>
                              <m:r>
                                <w:rPr>
                                  <w:rFonts w:ascii="Cambria Math" w:eastAsiaTheme="minorEastAsia" w:hAnsi="Cambria Math"/>
                                </w:rPr>
                                <m:t>A7</m:t>
                              </m:r>
                            </m:oMath>
                            <w:r w:rsidRPr="00DE3065">
                              <w:rPr>
                                <w:rFonts w:ascii="Cambria" w:eastAsiaTheme="minorEastAsia" w:hAnsi="Cambria"/>
                              </w:rPr>
                              <w:t xml:space="preserve"> är </w:t>
                            </w:r>
                            <m:oMath>
                              <m:r>
                                <w:rPr>
                                  <w:rFonts w:ascii="Cambria Math" w:eastAsiaTheme="minorEastAsia" w:hAnsi="Cambria Math"/>
                                </w:rPr>
                                <m:t>74,0 mm</m:t>
                              </m:r>
                            </m:oMath>
                            <w:r w:rsidRPr="00DE3065">
                              <w:rPr>
                                <w:rFonts w:ascii="Cambria" w:eastAsiaTheme="minorEastAsia" w:hAnsi="Cambria"/>
                              </w:rPr>
                              <w:t>. Vilket mått har långsidan?</w:t>
                            </w:r>
                          </w:p>
                          <w:p w:rsidR="00FD2D4F" w:rsidRPr="00084737" w:rsidRDefault="00FD2D4F" w:rsidP="00CE0751">
                            <w:pPr>
                              <w:pStyle w:val="ListParagraph"/>
                              <w:numPr>
                                <w:ilvl w:val="0"/>
                                <w:numId w:val="21"/>
                              </w:numPr>
                              <w:tabs>
                                <w:tab w:val="left" w:pos="567"/>
                              </w:tabs>
                              <w:ind w:left="851" w:hanging="284"/>
                              <w:rPr>
                                <w:rFonts w:ascii="Cambria" w:hAnsi="Cambria"/>
                              </w:rPr>
                            </w:pPr>
                            <w:r w:rsidRPr="00DE3065">
                              <w:rPr>
                                <w:rFonts w:ascii="Cambria" w:eastAsiaTheme="minorEastAsia" w:hAnsi="Cambria"/>
                              </w:rPr>
                              <w:t xml:space="preserve">Vilken area har </w:t>
                            </w:r>
                            <m:oMath>
                              <m:r>
                                <w:rPr>
                                  <w:rFonts w:ascii="Cambria Math" w:eastAsiaTheme="minorEastAsia" w:hAnsi="Cambria Math"/>
                                </w:rPr>
                                <m:t>A2</m:t>
                              </m:r>
                            </m:oMath>
                            <w:r w:rsidRPr="00DE3065">
                              <w:rPr>
                                <w:rFonts w:ascii="Cambria" w:eastAsiaTheme="minorEastAsia" w:hAnsi="Cambria"/>
                              </w:rPr>
                              <w:t>?</w:t>
                            </w:r>
                          </w:p>
                          <w:p w:rsidR="00FD2D4F" w:rsidRDefault="00FD2D4F" w:rsidP="00592A4A">
                            <w:pPr>
                              <w:rPr>
                                <w:rFonts w:ascii="Cambria" w:hAnsi="Cambria"/>
                              </w:rPr>
                            </w:pPr>
                          </w:p>
                          <w:p w:rsidR="00FD2D4F" w:rsidRDefault="00FD2D4F" w:rsidP="00CE0751">
                            <w:pPr>
                              <w:pStyle w:val="ListParagraph"/>
                              <w:numPr>
                                <w:ilvl w:val="0"/>
                                <w:numId w:val="20"/>
                              </w:numPr>
                              <w:ind w:left="567" w:hanging="567"/>
                              <w:rPr>
                                <w:rFonts w:ascii="Cambria" w:hAnsi="Cambria"/>
                              </w:rPr>
                            </w:pPr>
                            <w:r>
                              <w:rPr>
                                <w:rFonts w:ascii="Cambria" w:hAnsi="Cambria"/>
                              </w:rPr>
                              <w:t xml:space="preserve">Hur många gånger större blir </w:t>
                            </w:r>
                            <w:r w:rsidRPr="00084737">
                              <w:rPr>
                                <w:rFonts w:ascii="Cambria" w:hAnsi="Cambria"/>
                              </w:rPr>
                              <w:t>arean av en figur om alla längdmått i figuren blir</w:t>
                            </w:r>
                          </w:p>
                          <w:p w:rsidR="00FD2D4F" w:rsidRPr="00253D99" w:rsidRDefault="00FD2D4F" w:rsidP="001E4231">
                            <w:pPr>
                              <w:pStyle w:val="ListParagraph"/>
                              <w:ind w:left="567"/>
                              <w:rPr>
                                <w:rFonts w:ascii="Cambria" w:hAnsi="Cambria"/>
                                <w:sz w:val="12"/>
                                <w:szCs w:val="12"/>
                              </w:rPr>
                            </w:pPr>
                          </w:p>
                          <w:p w:rsidR="00FD2D4F" w:rsidRDefault="00FD2D4F" w:rsidP="00CE0751">
                            <w:pPr>
                              <w:pStyle w:val="ListParagraph"/>
                              <w:numPr>
                                <w:ilvl w:val="0"/>
                                <w:numId w:val="23"/>
                              </w:numPr>
                              <w:tabs>
                                <w:tab w:val="left" w:pos="3119"/>
                                <w:tab w:val="left" w:pos="3402"/>
                              </w:tabs>
                              <w:ind w:left="851" w:hanging="284"/>
                              <w:rPr>
                                <w:rFonts w:ascii="Cambria" w:hAnsi="Cambria"/>
                              </w:rPr>
                            </w:pPr>
                            <w:r>
                              <w:rPr>
                                <w:rFonts w:ascii="Cambria" w:hAnsi="Cambria"/>
                              </w:rPr>
                              <w:t>2 ggr så långa</w:t>
                            </w:r>
                          </w:p>
                          <w:p w:rsidR="00FD2D4F" w:rsidRDefault="00FD2D4F" w:rsidP="00CE0751">
                            <w:pPr>
                              <w:pStyle w:val="ListParagraph"/>
                              <w:numPr>
                                <w:ilvl w:val="0"/>
                                <w:numId w:val="23"/>
                              </w:numPr>
                              <w:tabs>
                                <w:tab w:val="left" w:pos="3119"/>
                                <w:tab w:val="left" w:pos="3402"/>
                              </w:tabs>
                              <w:ind w:left="851" w:hanging="284"/>
                              <w:rPr>
                                <w:rFonts w:ascii="Cambria" w:hAnsi="Cambria"/>
                              </w:rPr>
                            </w:pPr>
                            <w:r>
                              <w:rPr>
                                <w:rFonts w:ascii="Cambria" w:hAnsi="Cambria"/>
                              </w:rPr>
                              <w:t>3 ggr så långa</w:t>
                            </w:r>
                          </w:p>
                          <w:p w:rsidR="00FD2D4F" w:rsidRPr="00084737" w:rsidRDefault="00FD2D4F" w:rsidP="00CE0751">
                            <w:pPr>
                              <w:pStyle w:val="ListParagraph"/>
                              <w:numPr>
                                <w:ilvl w:val="0"/>
                                <w:numId w:val="23"/>
                              </w:numPr>
                              <w:tabs>
                                <w:tab w:val="left" w:pos="3119"/>
                                <w:tab w:val="left" w:pos="3402"/>
                              </w:tabs>
                              <w:ind w:left="851" w:hanging="284"/>
                              <w:rPr>
                                <w:rFonts w:ascii="Cambria" w:hAnsi="Cambria"/>
                              </w:rPr>
                            </w:pPr>
                            <w:r w:rsidRPr="00084737">
                              <w:rPr>
                                <w:rFonts w:ascii="Cambria" w:hAnsi="Cambria"/>
                              </w:rPr>
                              <w:t>4 ggr så långa?</w:t>
                            </w:r>
                          </w:p>
                          <w:p w:rsidR="00FD2D4F" w:rsidRDefault="00FD2D4F" w:rsidP="00592A4A">
                            <w:pPr>
                              <w:rPr>
                                <w:rFonts w:ascii="Cambria" w:hAnsi="Cambria"/>
                              </w:rPr>
                            </w:pPr>
                          </w:p>
                          <w:p w:rsidR="00FD2D4F" w:rsidRDefault="00FD2D4F" w:rsidP="00CE0751">
                            <w:pPr>
                              <w:pStyle w:val="ListParagraph"/>
                              <w:numPr>
                                <w:ilvl w:val="0"/>
                                <w:numId w:val="20"/>
                              </w:numPr>
                              <w:ind w:left="567" w:hanging="567"/>
                              <w:rPr>
                                <w:rFonts w:ascii="Cambria" w:hAnsi="Cambria"/>
                              </w:rPr>
                            </w:pPr>
                            <w:r>
                              <w:rPr>
                                <w:rFonts w:ascii="Cambria" w:hAnsi="Cambria"/>
                              </w:rPr>
                              <w:t xml:space="preserve">Sverige är ca </w:t>
                            </w:r>
                            <m:oMath>
                              <m:r>
                                <w:rPr>
                                  <w:rFonts w:ascii="Cambria Math" w:hAnsi="Cambria Math"/>
                                </w:rPr>
                                <m:t>157 mil</m:t>
                              </m:r>
                            </m:oMath>
                            <w:r>
                              <w:rPr>
                                <w:rFonts w:ascii="Cambria" w:hAnsi="Cambria"/>
                              </w:rPr>
                              <w:t xml:space="preserve"> långt och har en total area på </w:t>
                            </w:r>
                            <m:oMath>
                              <m:r>
                                <w:rPr>
                                  <w:rFonts w:ascii="Cambria Math" w:hAnsi="Cambria Math"/>
                                </w:rPr>
                                <m:t xml:space="preserve">450 000 </m:t>
                              </m:r>
                              <m:sSup>
                                <m:sSupPr>
                                  <m:ctrlPr>
                                    <w:rPr>
                                      <w:rFonts w:ascii="Cambria Math" w:hAnsi="Cambria Math"/>
                                      <w:i/>
                                    </w:rPr>
                                  </m:ctrlPr>
                                </m:sSupPr>
                                <m:e>
                                  <m:r>
                                    <w:rPr>
                                      <w:rFonts w:ascii="Cambria Math" w:hAnsi="Cambria Math"/>
                                    </w:rPr>
                                    <m:t>km</m:t>
                                  </m:r>
                                </m:e>
                                <m:sup>
                                  <m:r>
                                    <w:rPr>
                                      <w:rFonts w:ascii="Cambria Math" w:hAnsi="Cambria Math"/>
                                    </w:rPr>
                                    <m:t>2</m:t>
                                  </m:r>
                                </m:sup>
                              </m:sSup>
                            </m:oMath>
                            <w:r>
                              <w:rPr>
                                <w:rFonts w:ascii="Cambria" w:hAnsi="Cambria"/>
                              </w:rPr>
                              <w:t>.</w:t>
                            </w:r>
                          </w:p>
                          <w:p w:rsidR="00FD2D4F" w:rsidRDefault="00FD2D4F" w:rsidP="001E4231">
                            <w:pPr>
                              <w:pStyle w:val="ListParagraph"/>
                              <w:ind w:left="567"/>
                              <w:rPr>
                                <w:rFonts w:ascii="Cambria" w:hAnsi="Cambria"/>
                              </w:rPr>
                            </w:pPr>
                            <w:r>
                              <w:rPr>
                                <w:rFonts w:ascii="Cambria" w:hAnsi="Cambria"/>
                              </w:rPr>
                              <w:t xml:space="preserve">Är det sant att en Sverigekarta i skala 1:1 000 000 får plats på ett A4-papper? Motivera ditt svar. </w:t>
                            </w:r>
                          </w:p>
                          <w:p w:rsidR="00FD2D4F" w:rsidRDefault="00FD2D4F" w:rsidP="001E4231">
                            <w:pPr>
                              <w:rPr>
                                <w:rFonts w:ascii="Cambria" w:hAnsi="Cambria"/>
                              </w:rPr>
                            </w:pPr>
                          </w:p>
                          <w:p w:rsidR="00FD2D4F" w:rsidRDefault="00FD2D4F" w:rsidP="00CE0751">
                            <w:pPr>
                              <w:pStyle w:val="ListParagraph"/>
                              <w:numPr>
                                <w:ilvl w:val="0"/>
                                <w:numId w:val="20"/>
                              </w:numPr>
                              <w:ind w:left="567" w:hanging="567"/>
                              <w:rPr>
                                <w:rFonts w:ascii="Cambria" w:hAnsi="Cambria"/>
                              </w:rPr>
                            </w:pPr>
                            <w:r>
                              <w:rPr>
                                <w:rFonts w:ascii="Cambria" w:hAnsi="Cambria"/>
                              </w:rPr>
                              <w:t xml:space="preserve">Till ett par jeans med byxlängden (innersömmen) </w:t>
                            </w:r>
                            <m:oMath>
                              <m:r>
                                <w:rPr>
                                  <w:rFonts w:ascii="Cambria Math" w:hAnsi="Cambria Math"/>
                                </w:rPr>
                                <m:t>80 cm</m:t>
                              </m:r>
                            </m:oMath>
                            <w:r>
                              <w:rPr>
                                <w:rFonts w:ascii="Cambria" w:hAnsi="Cambria"/>
                              </w:rPr>
                              <w:t xml:space="preserve"> går det </w:t>
                            </w:r>
                            <m:oMath>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2</m:t>
                                  </m:r>
                                </m:sup>
                              </m:sSup>
                            </m:oMath>
                            <w:r>
                              <w:rPr>
                                <w:rFonts w:ascii="Cambria" w:hAnsi="Cambria"/>
                              </w:rPr>
                              <w:t xml:space="preserve"> tyg.</w:t>
                            </w:r>
                          </w:p>
                          <w:p w:rsidR="00FD2D4F" w:rsidRDefault="00FD2D4F" w:rsidP="001E4231">
                            <w:pPr>
                              <w:pStyle w:val="ListParagraph"/>
                              <w:ind w:left="567"/>
                              <w:rPr>
                                <w:rFonts w:ascii="Cambria" w:hAnsi="Cambria"/>
                              </w:rPr>
                            </w:pPr>
                            <w:r>
                              <w:rPr>
                                <w:rFonts w:ascii="Cambria" w:hAnsi="Cambria"/>
                              </w:rPr>
                              <w:t>Med hur många procent bör tygåtgången öka, om man syr ett par jeans av samma modell men med en 10 % längre innersöm?</w:t>
                            </w:r>
                          </w:p>
                          <w:p w:rsidR="00FD2D4F" w:rsidRPr="00A33425" w:rsidRDefault="00FD2D4F" w:rsidP="00592A4A">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E30738" id="_x0000_s1085" type="#_x0000_t202" style="position:absolute;left:0;text-align:left;margin-left:239.65pt;margin-top:-.3pt;width:210.5pt;height:7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" filled="f" stroked="f" strokeweight=".5pt">
                <v:textbox>
                  <w:txbxContent>
                    <w:p w:rsidR="00FD2D4F" w:rsidRDefault="00FD2D4F" w:rsidP="00CE0751">
                      <w:pPr>
                        <w:pStyle w:val="ListParagraph"/>
                        <w:numPr>
                          <w:ilvl w:val="0"/>
                          <w:numId w:val="20"/>
                        </w:numPr>
                        <w:ind w:left="567" w:hanging="567"/>
                        <w:rPr>
                          <w:rFonts w:ascii="Cambria" w:hAnsi="Cambria"/>
                        </w:rPr>
                      </w:pPr>
                      <w:r>
                        <w:rPr>
                          <w:rFonts w:ascii="Cambria" w:hAnsi="Cambria"/>
                        </w:rPr>
                        <w:t>A-formatet är de vanligaste pappersformaten i Europa.</w:t>
                      </w:r>
                    </w:p>
                    <w:p w:rsidR="00FD2D4F" w:rsidRPr="00DE3065" w:rsidRDefault="00FD2D4F" w:rsidP="001E4231">
                      <w:pPr>
                        <w:pStyle w:val="ListParagraph"/>
                        <w:ind w:left="567"/>
                        <w:rPr>
                          <w:rFonts w:ascii="Cambria" w:hAnsi="Cambria"/>
                          <w:sz w:val="12"/>
                          <w:szCs w:val="12"/>
                        </w:rPr>
                      </w:pPr>
                    </w:p>
                    <w:p w:rsidR="00FD2D4F" w:rsidRDefault="00FD2D4F" w:rsidP="001E4231">
                      <w:pPr>
                        <w:rPr>
                          <w:rFonts w:ascii="Cambria" w:hAnsi="Cambria"/>
                        </w:rPr>
                      </w:pPr>
                      <w:r>
                        <w:rPr>
                          <w:rFonts w:ascii="Cambria" w:hAnsi="Cambria"/>
                        </w:rPr>
                        <w:t xml:space="preserve">       </w:t>
                      </w:r>
                      <w:r>
                        <w:rPr>
                          <w:noProof/>
                          <w:lang w:eastAsia="sv-SE"/>
                        </w:rPr>
                        <w:drawing>
                          <wp:inline distT="0" distB="0" distL="0" distR="0" wp14:anchorId="2EA39332" wp14:editId="5452B676">
                            <wp:extent cx="2183642" cy="2947686"/>
                            <wp:effectExtent l="0" t="0" r="7620" b="0"/>
                            <wp:docPr id="108" name="Bildobjekt 108" descr="http://upload.wikimedia.org/wikipedia/commons/thumb/8/8a/A_size_illustration.svg/640px-A_size_illus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8/8a/A_size_illustration.svg/640px-A_size_illustration.svg.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93657" cy="2961206"/>
                                    </a:xfrm>
                                    <a:prstGeom prst="rect">
                                      <a:avLst/>
                                    </a:prstGeom>
                                    <a:noFill/>
                                    <a:ln>
                                      <a:noFill/>
                                    </a:ln>
                                  </pic:spPr>
                                </pic:pic>
                              </a:graphicData>
                            </a:graphic>
                          </wp:inline>
                        </w:drawing>
                      </w:r>
                    </w:p>
                    <w:p w:rsidR="00FD2D4F" w:rsidRDefault="00FD2D4F" w:rsidP="001E4231">
                      <w:pPr>
                        <w:tabs>
                          <w:tab w:val="left" w:pos="567"/>
                        </w:tabs>
                        <w:ind w:left="567"/>
                        <w:rPr>
                          <w:rFonts w:ascii="Cambria" w:eastAsiaTheme="minorEastAsia" w:hAnsi="Cambria"/>
                          <w:sz w:val="24"/>
                          <w:szCs w:val="24"/>
                        </w:rPr>
                      </w:pPr>
                      <w:r w:rsidRPr="00DE3065">
                        <w:rPr>
                          <w:rFonts w:ascii="Cambria" w:hAnsi="Cambria"/>
                          <w:sz w:val="24"/>
                          <w:szCs w:val="24"/>
                        </w:rPr>
                        <w:t>Alla</w:t>
                      </w:r>
                      <w:r>
                        <w:rPr>
                          <w:rFonts w:ascii="Cambria" w:hAnsi="Cambria"/>
                          <w:sz w:val="24"/>
                          <w:szCs w:val="24"/>
                        </w:rPr>
                        <w:t xml:space="preserve"> rektanglarna i A-serien är likformiga. </w:t>
                      </w:r>
                      <m:oMath>
                        <m:r>
                          <w:rPr>
                            <w:rFonts w:ascii="Cambria Math" w:hAnsi="Cambria Math"/>
                            <w:sz w:val="24"/>
                            <w:szCs w:val="24"/>
                          </w:rPr>
                          <m:t>A0</m:t>
                        </m:r>
                      </m:oMath>
                      <w:r>
                        <w:rPr>
                          <w:rFonts w:ascii="Cambria" w:hAnsi="Cambria"/>
                          <w:sz w:val="24"/>
                          <w:szCs w:val="24"/>
                        </w:rPr>
                        <w:t xml:space="preserve"> har arean </w:t>
                      </w:r>
                      <m:oMath>
                        <m:r>
                          <w:rPr>
                            <w:rFonts w:ascii="Cambria Math" w:hAnsi="Cambria Math"/>
                            <w:sz w:val="24"/>
                            <w:szCs w:val="24"/>
                          </w:rPr>
                          <m:t xml:space="preserve">1,00 </m:t>
                        </m:r>
                        <m:sSup>
                          <m:sSupPr>
                            <m:ctrlPr>
                              <w:rPr>
                                <w:rFonts w:ascii="Cambria Math" w:hAnsi="Cambria Math"/>
                                <w:i/>
                                <w:sz w:val="24"/>
                                <w:szCs w:val="24"/>
                              </w:rPr>
                            </m:ctrlPr>
                          </m:sSupPr>
                          <m:e>
                            <m:r>
                              <w:rPr>
                                <w:rFonts w:ascii="Cambria Math" w:hAnsi="Cambria Math"/>
                                <w:sz w:val="24"/>
                                <w:szCs w:val="24"/>
                              </w:rPr>
                              <m:t>m</m:t>
                            </m:r>
                          </m:e>
                          <m:sup>
                            <m:r>
                              <w:rPr>
                                <w:rFonts w:ascii="Cambria Math" w:hAnsi="Cambria Math"/>
                                <w:sz w:val="24"/>
                                <w:szCs w:val="24"/>
                              </w:rPr>
                              <m:t>2</m:t>
                            </m:r>
                          </m:sup>
                        </m:sSup>
                      </m:oMath>
                      <w:r>
                        <w:rPr>
                          <w:rFonts w:ascii="Cambria" w:hAnsi="Cambria"/>
                          <w:sz w:val="24"/>
                          <w:szCs w:val="24"/>
                        </w:rPr>
                        <w:t xml:space="preserve">. </w:t>
                      </w:r>
                      <m:oMath>
                        <m:r>
                          <w:rPr>
                            <w:rFonts w:ascii="Cambria Math" w:hAnsi="Cambria Math"/>
                            <w:sz w:val="24"/>
                            <w:szCs w:val="24"/>
                          </w:rPr>
                          <m:t>A1</m:t>
                        </m:r>
                      </m:oMath>
                      <w:r>
                        <w:rPr>
                          <w:rFonts w:ascii="Cambria" w:hAnsi="Cambria"/>
                          <w:sz w:val="24"/>
                          <w:szCs w:val="24"/>
                        </w:rPr>
                        <w:t xml:space="preserve"> har måtten </w:t>
                      </w:r>
                      <m:oMath>
                        <m:r>
                          <w:rPr>
                            <w:rFonts w:ascii="Cambria Math" w:hAnsi="Cambria Math"/>
                            <w:sz w:val="24"/>
                            <w:szCs w:val="24"/>
                          </w:rPr>
                          <m:t>594 mm×841 mm</m:t>
                        </m:r>
                      </m:oMath>
                      <w:r>
                        <w:rPr>
                          <w:rFonts w:ascii="Cambria" w:eastAsiaTheme="minorEastAsia" w:hAnsi="Cambria"/>
                          <w:sz w:val="24"/>
                          <w:szCs w:val="24"/>
                        </w:rPr>
                        <w:t>.</w:t>
                      </w:r>
                    </w:p>
                    <w:p w:rsidR="00FD2D4F" w:rsidRPr="00253D99" w:rsidRDefault="00FD2D4F" w:rsidP="001E4231">
                      <w:pPr>
                        <w:tabs>
                          <w:tab w:val="left" w:pos="567"/>
                        </w:tabs>
                        <w:ind w:left="567"/>
                        <w:rPr>
                          <w:rFonts w:ascii="Cambria" w:eastAsiaTheme="minorEastAsia" w:hAnsi="Cambria"/>
                          <w:sz w:val="12"/>
                          <w:szCs w:val="12"/>
                        </w:rPr>
                      </w:pPr>
                    </w:p>
                    <w:p w:rsidR="00FD2D4F" w:rsidRPr="00DE3065" w:rsidRDefault="00FD2D4F" w:rsidP="00CE0751">
                      <w:pPr>
                        <w:pStyle w:val="ListParagraph"/>
                        <w:numPr>
                          <w:ilvl w:val="0"/>
                          <w:numId w:val="21"/>
                        </w:numPr>
                        <w:tabs>
                          <w:tab w:val="left" w:pos="567"/>
                        </w:tabs>
                        <w:ind w:left="851" w:hanging="284"/>
                        <w:rPr>
                          <w:rFonts w:ascii="Cambria" w:eastAsiaTheme="minorEastAsia" w:hAnsi="Cambria"/>
                        </w:rPr>
                      </w:pPr>
                      <w:r w:rsidRPr="00DE3065">
                        <w:rPr>
                          <w:rFonts w:ascii="Cambria" w:eastAsiaTheme="minorEastAsia" w:hAnsi="Cambria"/>
                        </w:rPr>
                        <w:t xml:space="preserve">Den korta sidan på ett </w:t>
                      </w:r>
                      <m:oMath>
                        <m:r>
                          <w:rPr>
                            <w:rFonts w:ascii="Cambria Math" w:eastAsiaTheme="minorEastAsia" w:hAnsi="Cambria Math"/>
                          </w:rPr>
                          <m:t>A7</m:t>
                        </m:r>
                      </m:oMath>
                      <w:r w:rsidRPr="00DE3065">
                        <w:rPr>
                          <w:rFonts w:ascii="Cambria" w:eastAsiaTheme="minorEastAsia" w:hAnsi="Cambria"/>
                        </w:rPr>
                        <w:t xml:space="preserve"> är </w:t>
                      </w:r>
                      <m:oMath>
                        <m:r>
                          <w:rPr>
                            <w:rFonts w:ascii="Cambria Math" w:eastAsiaTheme="minorEastAsia" w:hAnsi="Cambria Math"/>
                          </w:rPr>
                          <m:t>74,0 mm</m:t>
                        </m:r>
                      </m:oMath>
                      <w:r w:rsidRPr="00DE3065">
                        <w:rPr>
                          <w:rFonts w:ascii="Cambria" w:eastAsiaTheme="minorEastAsia" w:hAnsi="Cambria"/>
                        </w:rPr>
                        <w:t>. Vilket mått har långsidan?</w:t>
                      </w:r>
                    </w:p>
                    <w:p w:rsidR="00FD2D4F" w:rsidRPr="00084737" w:rsidRDefault="00FD2D4F" w:rsidP="00CE0751">
                      <w:pPr>
                        <w:pStyle w:val="ListParagraph"/>
                        <w:numPr>
                          <w:ilvl w:val="0"/>
                          <w:numId w:val="21"/>
                        </w:numPr>
                        <w:tabs>
                          <w:tab w:val="left" w:pos="567"/>
                        </w:tabs>
                        <w:ind w:left="851" w:hanging="284"/>
                        <w:rPr>
                          <w:rFonts w:ascii="Cambria" w:hAnsi="Cambria"/>
                        </w:rPr>
                      </w:pPr>
                      <w:r w:rsidRPr="00DE3065">
                        <w:rPr>
                          <w:rFonts w:ascii="Cambria" w:eastAsiaTheme="minorEastAsia" w:hAnsi="Cambria"/>
                        </w:rPr>
                        <w:t xml:space="preserve">Vilken area har </w:t>
                      </w:r>
                      <m:oMath>
                        <m:r>
                          <w:rPr>
                            <w:rFonts w:ascii="Cambria Math" w:eastAsiaTheme="minorEastAsia" w:hAnsi="Cambria Math"/>
                          </w:rPr>
                          <m:t>A2</m:t>
                        </m:r>
                      </m:oMath>
                      <w:r w:rsidRPr="00DE3065">
                        <w:rPr>
                          <w:rFonts w:ascii="Cambria" w:eastAsiaTheme="minorEastAsia" w:hAnsi="Cambria"/>
                        </w:rPr>
                        <w:t>?</w:t>
                      </w:r>
                    </w:p>
                    <w:p w:rsidR="00FD2D4F" w:rsidRDefault="00FD2D4F" w:rsidP="00592A4A">
                      <w:pPr>
                        <w:rPr>
                          <w:rFonts w:ascii="Cambria" w:hAnsi="Cambria"/>
                        </w:rPr>
                      </w:pPr>
                    </w:p>
                    <w:p w:rsidR="00FD2D4F" w:rsidRDefault="00FD2D4F" w:rsidP="00CE0751">
                      <w:pPr>
                        <w:pStyle w:val="ListParagraph"/>
                        <w:numPr>
                          <w:ilvl w:val="0"/>
                          <w:numId w:val="20"/>
                        </w:numPr>
                        <w:ind w:left="567" w:hanging="567"/>
                        <w:rPr>
                          <w:rFonts w:ascii="Cambria" w:hAnsi="Cambria"/>
                        </w:rPr>
                      </w:pPr>
                      <w:r>
                        <w:rPr>
                          <w:rFonts w:ascii="Cambria" w:hAnsi="Cambria"/>
                        </w:rPr>
                        <w:t xml:space="preserve">Hur många gånger större blir </w:t>
                      </w:r>
                      <w:r w:rsidRPr="00084737">
                        <w:rPr>
                          <w:rFonts w:ascii="Cambria" w:hAnsi="Cambria"/>
                        </w:rPr>
                        <w:t>arean av en figur om alla längdmått i figuren blir</w:t>
                      </w:r>
                    </w:p>
                    <w:p w:rsidR="00FD2D4F" w:rsidRPr="00253D99" w:rsidRDefault="00FD2D4F" w:rsidP="001E4231">
                      <w:pPr>
                        <w:pStyle w:val="ListParagraph"/>
                        <w:ind w:left="567"/>
                        <w:rPr>
                          <w:rFonts w:ascii="Cambria" w:hAnsi="Cambria"/>
                          <w:sz w:val="12"/>
                          <w:szCs w:val="12"/>
                        </w:rPr>
                      </w:pPr>
                    </w:p>
                    <w:p w:rsidR="00FD2D4F" w:rsidRDefault="00FD2D4F" w:rsidP="00CE0751">
                      <w:pPr>
                        <w:pStyle w:val="ListParagraph"/>
                        <w:numPr>
                          <w:ilvl w:val="0"/>
                          <w:numId w:val="23"/>
                        </w:numPr>
                        <w:tabs>
                          <w:tab w:val="left" w:pos="3119"/>
                          <w:tab w:val="left" w:pos="3402"/>
                        </w:tabs>
                        <w:ind w:left="851" w:hanging="284"/>
                        <w:rPr>
                          <w:rFonts w:ascii="Cambria" w:hAnsi="Cambria"/>
                        </w:rPr>
                      </w:pPr>
                      <w:r>
                        <w:rPr>
                          <w:rFonts w:ascii="Cambria" w:hAnsi="Cambria"/>
                        </w:rPr>
                        <w:t>2 ggr så långa</w:t>
                      </w:r>
                    </w:p>
                    <w:p w:rsidR="00FD2D4F" w:rsidRDefault="00FD2D4F" w:rsidP="00CE0751">
                      <w:pPr>
                        <w:pStyle w:val="ListParagraph"/>
                        <w:numPr>
                          <w:ilvl w:val="0"/>
                          <w:numId w:val="23"/>
                        </w:numPr>
                        <w:tabs>
                          <w:tab w:val="left" w:pos="3119"/>
                          <w:tab w:val="left" w:pos="3402"/>
                        </w:tabs>
                        <w:ind w:left="851" w:hanging="284"/>
                        <w:rPr>
                          <w:rFonts w:ascii="Cambria" w:hAnsi="Cambria"/>
                        </w:rPr>
                      </w:pPr>
                      <w:r>
                        <w:rPr>
                          <w:rFonts w:ascii="Cambria" w:hAnsi="Cambria"/>
                        </w:rPr>
                        <w:t>3 ggr så långa</w:t>
                      </w:r>
                    </w:p>
                    <w:p w:rsidR="00FD2D4F" w:rsidRPr="00084737" w:rsidRDefault="00FD2D4F" w:rsidP="00CE0751">
                      <w:pPr>
                        <w:pStyle w:val="ListParagraph"/>
                        <w:numPr>
                          <w:ilvl w:val="0"/>
                          <w:numId w:val="23"/>
                        </w:numPr>
                        <w:tabs>
                          <w:tab w:val="left" w:pos="3119"/>
                          <w:tab w:val="left" w:pos="3402"/>
                        </w:tabs>
                        <w:ind w:left="851" w:hanging="284"/>
                        <w:rPr>
                          <w:rFonts w:ascii="Cambria" w:hAnsi="Cambria"/>
                        </w:rPr>
                      </w:pPr>
                      <w:r w:rsidRPr="00084737">
                        <w:rPr>
                          <w:rFonts w:ascii="Cambria" w:hAnsi="Cambria"/>
                        </w:rPr>
                        <w:t>4 ggr så långa?</w:t>
                      </w:r>
                    </w:p>
                    <w:p w:rsidR="00FD2D4F" w:rsidRDefault="00FD2D4F" w:rsidP="00592A4A">
                      <w:pPr>
                        <w:rPr>
                          <w:rFonts w:ascii="Cambria" w:hAnsi="Cambria"/>
                        </w:rPr>
                      </w:pPr>
                    </w:p>
                    <w:p w:rsidR="00FD2D4F" w:rsidRDefault="00FD2D4F" w:rsidP="00CE0751">
                      <w:pPr>
                        <w:pStyle w:val="ListParagraph"/>
                        <w:numPr>
                          <w:ilvl w:val="0"/>
                          <w:numId w:val="20"/>
                        </w:numPr>
                        <w:ind w:left="567" w:hanging="567"/>
                        <w:rPr>
                          <w:rFonts w:ascii="Cambria" w:hAnsi="Cambria"/>
                        </w:rPr>
                      </w:pPr>
                      <w:r>
                        <w:rPr>
                          <w:rFonts w:ascii="Cambria" w:hAnsi="Cambria"/>
                        </w:rPr>
                        <w:t xml:space="preserve">Sverige är ca </w:t>
                      </w:r>
                      <m:oMath>
                        <m:r>
                          <w:rPr>
                            <w:rFonts w:ascii="Cambria Math" w:hAnsi="Cambria Math"/>
                          </w:rPr>
                          <m:t>157 mil</m:t>
                        </m:r>
                      </m:oMath>
                      <w:r>
                        <w:rPr>
                          <w:rFonts w:ascii="Cambria" w:hAnsi="Cambria"/>
                        </w:rPr>
                        <w:t xml:space="preserve"> långt och har en total area på </w:t>
                      </w:r>
                      <m:oMath>
                        <m:r>
                          <w:rPr>
                            <w:rFonts w:ascii="Cambria Math" w:hAnsi="Cambria Math"/>
                          </w:rPr>
                          <m:t xml:space="preserve">450 000 </m:t>
                        </m:r>
                        <m:sSup>
                          <m:sSupPr>
                            <m:ctrlPr>
                              <w:rPr>
                                <w:rFonts w:ascii="Cambria Math" w:hAnsi="Cambria Math"/>
                                <w:i/>
                              </w:rPr>
                            </m:ctrlPr>
                          </m:sSupPr>
                          <m:e>
                            <m:r>
                              <w:rPr>
                                <w:rFonts w:ascii="Cambria Math" w:hAnsi="Cambria Math"/>
                              </w:rPr>
                              <m:t>km</m:t>
                            </m:r>
                          </m:e>
                          <m:sup>
                            <m:r>
                              <w:rPr>
                                <w:rFonts w:ascii="Cambria Math" w:hAnsi="Cambria Math"/>
                              </w:rPr>
                              <m:t>2</m:t>
                            </m:r>
                          </m:sup>
                        </m:sSup>
                      </m:oMath>
                      <w:r>
                        <w:rPr>
                          <w:rFonts w:ascii="Cambria" w:hAnsi="Cambria"/>
                        </w:rPr>
                        <w:t>.</w:t>
                      </w:r>
                    </w:p>
                    <w:p w:rsidR="00FD2D4F" w:rsidRDefault="00FD2D4F" w:rsidP="001E4231">
                      <w:pPr>
                        <w:pStyle w:val="ListParagraph"/>
                        <w:ind w:left="567"/>
                        <w:rPr>
                          <w:rFonts w:ascii="Cambria" w:hAnsi="Cambria"/>
                        </w:rPr>
                      </w:pPr>
                      <w:r>
                        <w:rPr>
                          <w:rFonts w:ascii="Cambria" w:hAnsi="Cambria"/>
                        </w:rPr>
                        <w:t xml:space="preserve">Är det sant att en Sverigekarta i skala 1:1 000 000 får plats på ett A4-papper? Motivera ditt svar. </w:t>
                      </w:r>
                    </w:p>
                    <w:p w:rsidR="00FD2D4F" w:rsidRDefault="00FD2D4F" w:rsidP="001E4231">
                      <w:pPr>
                        <w:rPr>
                          <w:rFonts w:ascii="Cambria" w:hAnsi="Cambria"/>
                        </w:rPr>
                      </w:pPr>
                    </w:p>
                    <w:p w:rsidR="00FD2D4F" w:rsidRDefault="00FD2D4F" w:rsidP="00CE0751">
                      <w:pPr>
                        <w:pStyle w:val="ListParagraph"/>
                        <w:numPr>
                          <w:ilvl w:val="0"/>
                          <w:numId w:val="20"/>
                        </w:numPr>
                        <w:ind w:left="567" w:hanging="567"/>
                        <w:rPr>
                          <w:rFonts w:ascii="Cambria" w:hAnsi="Cambria"/>
                        </w:rPr>
                      </w:pPr>
                      <w:r>
                        <w:rPr>
                          <w:rFonts w:ascii="Cambria" w:hAnsi="Cambria"/>
                        </w:rPr>
                        <w:t xml:space="preserve">Till ett par jeans med byxlängden (innersömmen) </w:t>
                      </w:r>
                      <m:oMath>
                        <m:r>
                          <w:rPr>
                            <w:rFonts w:ascii="Cambria Math" w:hAnsi="Cambria Math"/>
                          </w:rPr>
                          <m:t>80 cm</m:t>
                        </m:r>
                      </m:oMath>
                      <w:r>
                        <w:rPr>
                          <w:rFonts w:ascii="Cambria" w:hAnsi="Cambria"/>
                        </w:rPr>
                        <w:t xml:space="preserve"> går det </w:t>
                      </w:r>
                      <m:oMath>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2</m:t>
                            </m:r>
                          </m:sup>
                        </m:sSup>
                      </m:oMath>
                      <w:r>
                        <w:rPr>
                          <w:rFonts w:ascii="Cambria" w:hAnsi="Cambria"/>
                        </w:rPr>
                        <w:t xml:space="preserve"> tyg.</w:t>
                      </w:r>
                    </w:p>
                    <w:p w:rsidR="00FD2D4F" w:rsidRDefault="00FD2D4F" w:rsidP="001E4231">
                      <w:pPr>
                        <w:pStyle w:val="ListParagraph"/>
                        <w:ind w:left="567"/>
                        <w:rPr>
                          <w:rFonts w:ascii="Cambria" w:hAnsi="Cambria"/>
                        </w:rPr>
                      </w:pPr>
                      <w:r>
                        <w:rPr>
                          <w:rFonts w:ascii="Cambria" w:hAnsi="Cambria"/>
                        </w:rPr>
                        <w:t>Med hur många procent bör tygåtgången öka, om man syr ett par jeans av samma modell men med en 10 % längre innersöm?</w:t>
                      </w:r>
                    </w:p>
                    <w:p w:rsidR="00FD2D4F" w:rsidRPr="00A33425" w:rsidRDefault="00FD2D4F" w:rsidP="00592A4A">
                      <w:pPr>
                        <w:rPr>
                          <w:rFonts w:ascii="Cambria" w:hAnsi="Cambria"/>
                        </w:rPr>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637760" behindDoc="0" locked="0" layoutInCell="1" allowOverlap="1" wp14:anchorId="10F1C45D" wp14:editId="2606EC65">
                <wp:simplePos x="0" y="0"/>
                <wp:positionH relativeFrom="column">
                  <wp:posOffset>-33797</wp:posOffset>
                </wp:positionH>
                <wp:positionV relativeFrom="paragraph">
                  <wp:posOffset>-3583</wp:posOffset>
                </wp:positionV>
                <wp:extent cx="2663825" cy="9055290"/>
                <wp:effectExtent l="0" t="0" r="0" b="0"/>
                <wp:wrapNone/>
                <wp:docPr id="1145" name="Textruta 1145"/>
                <wp:cNvGraphicFramePr/>
                <a:graphic xmlns:a="http://schemas.openxmlformats.org/drawingml/2006/main">
                  <a:graphicData uri="http://schemas.microsoft.com/office/word/2010/wordprocessingShape">
                    <wps:wsp>
                      <wps:cNvSpPr txBox="1"/>
                      <wps:spPr>
                        <a:xfrm>
                          <a:off x="0" y="0"/>
                          <a:ext cx="2663825" cy="90552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CE0751">
                            <w:pPr>
                              <w:pStyle w:val="ListParagraph"/>
                              <w:numPr>
                                <w:ilvl w:val="0"/>
                                <w:numId w:val="17"/>
                              </w:numPr>
                              <w:ind w:left="567" w:hanging="567"/>
                              <w:rPr>
                                <w:rFonts w:ascii="Cambria" w:hAnsi="Cambria"/>
                              </w:rPr>
                            </w:pPr>
                            <w:r>
                              <w:rPr>
                                <w:rFonts w:ascii="Cambria" w:hAnsi="Cambria"/>
                              </w:rPr>
                              <w:t xml:space="preserve">Av ett föremål med höjden </w:t>
                            </w:r>
                            <m:oMath>
                              <m:r>
                                <w:rPr>
                                  <w:rFonts w:ascii="Cambria Math" w:hAnsi="Cambria Math"/>
                                </w:rPr>
                                <m:t>4 cm</m:t>
                              </m:r>
                            </m:oMath>
                            <w:r>
                              <w:rPr>
                                <w:rFonts w:ascii="Cambria" w:hAnsi="Cambria"/>
                              </w:rPr>
                              <w:t xml:space="preserve"> görs en kopia med höjden </w:t>
                            </w:r>
                            <m:oMath>
                              <m:r>
                                <w:rPr>
                                  <w:rFonts w:ascii="Cambria Math" w:hAnsi="Cambria Math"/>
                                </w:rPr>
                                <m:t>1 cm</m:t>
                              </m:r>
                            </m:oMath>
                            <w:r>
                              <w:rPr>
                                <w:rFonts w:ascii="Cambria" w:hAnsi="Cambria"/>
                              </w:rPr>
                              <w:t>. Ange</w:t>
                            </w:r>
                          </w:p>
                          <w:p w:rsidR="00FD2D4F" w:rsidRPr="004E2E29" w:rsidRDefault="00FD2D4F" w:rsidP="00CE0751">
                            <w:pPr>
                              <w:pStyle w:val="ListParagraph"/>
                              <w:numPr>
                                <w:ilvl w:val="0"/>
                                <w:numId w:val="18"/>
                              </w:numPr>
                              <w:ind w:left="851" w:hanging="284"/>
                              <w:rPr>
                                <w:rFonts w:ascii="Cambria" w:hAnsi="Cambria"/>
                              </w:rPr>
                            </w:pPr>
                            <w:r>
                              <w:rPr>
                                <w:rFonts w:ascii="Cambria" w:hAnsi="Cambria"/>
                              </w:rPr>
                              <w:t>l</w:t>
                            </w:r>
                            <w:r w:rsidRPr="004E2E29">
                              <w:rPr>
                                <w:rFonts w:ascii="Cambria" w:hAnsi="Cambria"/>
                              </w:rPr>
                              <w:t>ängdskalan</w:t>
                            </w:r>
                          </w:p>
                          <w:p w:rsidR="00FD2D4F" w:rsidRPr="004E2E29" w:rsidRDefault="00FD2D4F" w:rsidP="00CE0751">
                            <w:pPr>
                              <w:pStyle w:val="ListParagraph"/>
                              <w:numPr>
                                <w:ilvl w:val="0"/>
                                <w:numId w:val="18"/>
                              </w:numPr>
                              <w:ind w:left="851" w:hanging="284"/>
                              <w:rPr>
                                <w:rFonts w:ascii="Cambria" w:hAnsi="Cambria"/>
                              </w:rPr>
                            </w:pPr>
                            <w:r>
                              <w:rPr>
                                <w:rFonts w:ascii="Cambria" w:hAnsi="Cambria"/>
                              </w:rPr>
                              <w:t>a</w:t>
                            </w:r>
                            <w:r w:rsidRPr="004E2E29">
                              <w:rPr>
                                <w:rFonts w:ascii="Cambria" w:hAnsi="Cambria"/>
                              </w:rPr>
                              <w:t>reaskalan</w:t>
                            </w:r>
                          </w:p>
                          <w:p w:rsidR="00FD2D4F" w:rsidRDefault="00FD2D4F" w:rsidP="00CE0751">
                            <w:pPr>
                              <w:pStyle w:val="ListParagraph"/>
                              <w:numPr>
                                <w:ilvl w:val="0"/>
                                <w:numId w:val="18"/>
                              </w:numPr>
                              <w:ind w:left="851" w:hanging="284"/>
                              <w:rPr>
                                <w:rFonts w:ascii="Cambria" w:hAnsi="Cambria"/>
                              </w:rPr>
                            </w:pPr>
                            <w:r>
                              <w:rPr>
                                <w:rFonts w:ascii="Cambria" w:hAnsi="Cambria"/>
                              </w:rPr>
                              <w:t>v</w:t>
                            </w:r>
                            <w:r w:rsidRPr="004E2E29">
                              <w:rPr>
                                <w:rFonts w:ascii="Cambria" w:hAnsi="Cambria"/>
                              </w:rPr>
                              <w:t>olymskalan</w:t>
                            </w:r>
                            <w:r>
                              <w:rPr>
                                <w:rFonts w:ascii="Cambria" w:hAnsi="Cambria"/>
                              </w:rPr>
                              <w:t>.</w:t>
                            </w:r>
                          </w:p>
                          <w:p w:rsidR="00FD2D4F" w:rsidRPr="004E2E29" w:rsidRDefault="00FD2D4F" w:rsidP="004E2E29">
                            <w:pPr>
                              <w:pStyle w:val="ListParagraph"/>
                              <w:ind w:left="851"/>
                              <w:rPr>
                                <w:rFonts w:ascii="Cambria" w:hAnsi="Cambria"/>
                              </w:rPr>
                            </w:pPr>
                          </w:p>
                          <w:p w:rsidR="00FD2D4F" w:rsidRDefault="00FD2D4F" w:rsidP="00CE0751">
                            <w:pPr>
                              <w:pStyle w:val="ListParagraph"/>
                              <w:numPr>
                                <w:ilvl w:val="0"/>
                                <w:numId w:val="17"/>
                              </w:numPr>
                              <w:ind w:left="567" w:hanging="567"/>
                              <w:rPr>
                                <w:rFonts w:ascii="Cambria" w:hAnsi="Cambria"/>
                              </w:rPr>
                            </w:pPr>
                            <w:r>
                              <w:rPr>
                                <w:rFonts w:ascii="Cambria" w:hAnsi="Cambria"/>
                              </w:rPr>
                              <w:t xml:space="preserve">Trianglarna har olika storlek men samma form. </w:t>
                            </w:r>
                            <m:oMath>
                              <m:sSub>
                                <m:sSubPr>
                                  <m:ctrlPr>
                                    <w:rPr>
                                      <w:rFonts w:ascii="Cambria Math" w:hAnsi="Cambria Math"/>
                                      <w:i/>
                                    </w:rPr>
                                  </m:ctrlPr>
                                </m:sSubPr>
                                <m:e>
                                  <m:r>
                                    <w:rPr>
                                      <w:rFonts w:ascii="Cambria Math" w:hAnsi="Cambria Math"/>
                                    </w:rPr>
                                    <m:t>T</m:t>
                                  </m:r>
                                </m:e>
                                <m:sub>
                                  <m:r>
                                    <w:rPr>
                                      <w:rFonts w:ascii="Cambria Math" w:hAnsi="Cambria Math"/>
                                    </w:rPr>
                                    <m:t>2</m:t>
                                  </m:r>
                                </m:sub>
                              </m:sSub>
                            </m:oMath>
                            <w:r>
                              <w:rPr>
                                <w:rFonts w:ascii="Cambria" w:hAnsi="Cambria"/>
                              </w:rPr>
                              <w:t xml:space="preserve"> är en avbildning av </w:t>
                            </w:r>
                            <m:oMath>
                              <m:sSub>
                                <m:sSubPr>
                                  <m:ctrlPr>
                                    <w:rPr>
                                      <w:rFonts w:ascii="Cambria Math" w:hAnsi="Cambria Math"/>
                                      <w:i/>
                                    </w:rPr>
                                  </m:ctrlPr>
                                </m:sSubPr>
                                <m:e>
                                  <m:r>
                                    <w:rPr>
                                      <w:rFonts w:ascii="Cambria Math" w:hAnsi="Cambria Math"/>
                                    </w:rPr>
                                    <m:t>T</m:t>
                                  </m:r>
                                </m:e>
                                <m:sub>
                                  <m:r>
                                    <w:rPr>
                                      <w:rFonts w:ascii="Cambria Math" w:hAnsi="Cambria Math"/>
                                    </w:rPr>
                                    <m:t>1</m:t>
                                  </m:r>
                                </m:sub>
                              </m:sSub>
                            </m:oMath>
                            <w:r>
                              <w:rPr>
                                <w:rFonts w:ascii="Cambria" w:hAnsi="Cambria"/>
                              </w:rPr>
                              <w:t>.</w:t>
                            </w:r>
                          </w:p>
                          <w:p w:rsidR="00FD2D4F" w:rsidRPr="001C183A" w:rsidRDefault="00FD2D4F" w:rsidP="001C183A">
                            <w:pPr>
                              <w:pStyle w:val="ListParagraph"/>
                              <w:ind w:left="567"/>
                              <w:rPr>
                                <w:rFonts w:ascii="Cambria" w:hAnsi="Cambria"/>
                                <w:sz w:val="12"/>
                                <w:szCs w:val="12"/>
                              </w:rPr>
                            </w:pPr>
                          </w:p>
                          <w:p w:rsidR="00FD2D4F" w:rsidRDefault="00FD2D4F" w:rsidP="004E2E29">
                            <w:pPr>
                              <w:rPr>
                                <w:rFonts w:ascii="Cambria" w:hAnsi="Cambria"/>
                              </w:rPr>
                            </w:pPr>
                            <w:r>
                              <w:rPr>
                                <w:rFonts w:ascii="Cambria" w:hAnsi="Cambria"/>
                              </w:rPr>
                              <w:t xml:space="preserve">              </w:t>
                            </w:r>
                            <w:r>
                              <w:rPr>
                                <w:noProof/>
                                <w:lang w:eastAsia="sv-SE"/>
                              </w:rPr>
                              <w:drawing>
                                <wp:inline distT="0" distB="0" distL="0" distR="0" wp14:anchorId="443D690E" wp14:editId="02F41861">
                                  <wp:extent cx="1740090" cy="933228"/>
                                  <wp:effectExtent l="0" t="0" r="0" b="635"/>
                                  <wp:docPr id="18" name="Bildobjekt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756910" cy="942249"/>
                                          </a:xfrm>
                                          <a:prstGeom prst="rect">
                                            <a:avLst/>
                                          </a:prstGeom>
                                        </pic:spPr>
                                      </pic:pic>
                                    </a:graphicData>
                                  </a:graphic>
                                </wp:inline>
                              </w:drawing>
                            </w:r>
                          </w:p>
                          <w:p w:rsidR="00FD2D4F" w:rsidRDefault="00FD2D4F" w:rsidP="004E2E29">
                            <w:pPr>
                              <w:rPr>
                                <w:rFonts w:ascii="Cambria" w:hAnsi="Cambria"/>
                              </w:rPr>
                            </w:pPr>
                          </w:p>
                          <w:p w:rsidR="00FD2D4F" w:rsidRPr="001C183A" w:rsidRDefault="00FD2D4F" w:rsidP="001C183A">
                            <w:pPr>
                              <w:tabs>
                                <w:tab w:val="left" w:pos="567"/>
                              </w:tabs>
                              <w:rPr>
                                <w:rFonts w:ascii="Cambria" w:hAnsi="Cambria"/>
                                <w:sz w:val="24"/>
                                <w:szCs w:val="24"/>
                              </w:rPr>
                            </w:pPr>
                            <w:r w:rsidRPr="001C183A">
                              <w:rPr>
                                <w:rFonts w:ascii="Cambria" w:hAnsi="Cambria"/>
                                <w:sz w:val="24"/>
                                <w:szCs w:val="24"/>
                              </w:rPr>
                              <w:tab/>
                              <w:t>Bestäm</w:t>
                            </w:r>
                          </w:p>
                          <w:p w:rsidR="00FD2D4F" w:rsidRPr="001C183A" w:rsidRDefault="00FD2D4F" w:rsidP="00CE0751">
                            <w:pPr>
                              <w:pStyle w:val="ListParagraph"/>
                              <w:numPr>
                                <w:ilvl w:val="0"/>
                                <w:numId w:val="19"/>
                              </w:numPr>
                              <w:tabs>
                                <w:tab w:val="left" w:pos="567"/>
                                <w:tab w:val="left" w:pos="851"/>
                              </w:tabs>
                              <w:ind w:hanging="153"/>
                              <w:rPr>
                                <w:rFonts w:ascii="Cambria" w:hAnsi="Cambria"/>
                              </w:rPr>
                            </w:pPr>
                            <w:r>
                              <w:rPr>
                                <w:rFonts w:ascii="Cambria" w:hAnsi="Cambria"/>
                              </w:rPr>
                              <w:t>l</w:t>
                            </w:r>
                            <w:r w:rsidRPr="001C183A">
                              <w:rPr>
                                <w:rFonts w:ascii="Cambria" w:hAnsi="Cambria"/>
                              </w:rPr>
                              <w:t>ängdskalan</w:t>
                            </w:r>
                          </w:p>
                          <w:p w:rsidR="00FD2D4F" w:rsidRPr="001C183A" w:rsidRDefault="00FD2D4F" w:rsidP="00CE0751">
                            <w:pPr>
                              <w:pStyle w:val="ListParagraph"/>
                              <w:numPr>
                                <w:ilvl w:val="0"/>
                                <w:numId w:val="19"/>
                              </w:numPr>
                              <w:tabs>
                                <w:tab w:val="left" w:pos="567"/>
                                <w:tab w:val="left" w:pos="851"/>
                              </w:tabs>
                              <w:ind w:hanging="153"/>
                              <w:rPr>
                                <w:rFonts w:ascii="Cambria" w:hAnsi="Cambria"/>
                              </w:rPr>
                            </w:pPr>
                            <w:r>
                              <w:rPr>
                                <w:rFonts w:ascii="Cambria" w:hAnsi="Cambria"/>
                              </w:rPr>
                              <w:t>a</w:t>
                            </w:r>
                            <w:r w:rsidRPr="001C183A">
                              <w:rPr>
                                <w:rFonts w:ascii="Cambria" w:hAnsi="Cambria"/>
                              </w:rPr>
                              <w:t>reaskalan</w:t>
                            </w:r>
                          </w:p>
                          <w:p w:rsidR="00FD2D4F" w:rsidRPr="001C183A" w:rsidRDefault="00FD2D4F" w:rsidP="00CE0751">
                            <w:pPr>
                              <w:pStyle w:val="ListParagraph"/>
                              <w:numPr>
                                <w:ilvl w:val="0"/>
                                <w:numId w:val="19"/>
                              </w:numPr>
                              <w:tabs>
                                <w:tab w:val="left" w:pos="567"/>
                                <w:tab w:val="left" w:pos="851"/>
                              </w:tabs>
                              <w:ind w:hanging="153"/>
                              <w:rPr>
                                <w:rFonts w:ascii="Cambria" w:hAnsi="Cambria"/>
                              </w:rPr>
                            </w:pPr>
                            <w:r>
                              <w:rPr>
                                <w:rFonts w:ascii="Cambria" w:hAnsi="Cambria"/>
                              </w:rPr>
                              <w:t>den mindre</w:t>
                            </w:r>
                            <w:r w:rsidRPr="001C183A">
                              <w:rPr>
                                <w:rFonts w:ascii="Cambria" w:hAnsi="Cambria"/>
                              </w:rPr>
                              <w:t xml:space="preserve"> triangelns area.</w:t>
                            </w:r>
                          </w:p>
                          <w:p w:rsidR="00FD2D4F" w:rsidRDefault="00FD2D4F" w:rsidP="001E4231">
                            <w:pPr>
                              <w:rPr>
                                <w:rFonts w:ascii="Cambria" w:hAnsi="Cambria"/>
                              </w:rPr>
                            </w:pPr>
                          </w:p>
                          <w:p w:rsidR="00FD2D4F" w:rsidRPr="00A33425" w:rsidRDefault="00FD2D4F" w:rsidP="00CE0751">
                            <w:pPr>
                              <w:pStyle w:val="ListParagraph"/>
                              <w:numPr>
                                <w:ilvl w:val="0"/>
                                <w:numId w:val="17"/>
                              </w:numPr>
                              <w:ind w:left="567" w:hanging="567"/>
                              <w:rPr>
                                <w:rFonts w:ascii="Cambria" w:hAnsi="Cambria"/>
                              </w:rPr>
                            </w:pPr>
                            <w:r w:rsidRPr="00A33425">
                              <w:rPr>
                                <w:rFonts w:ascii="Cambria" w:hAnsi="Cambria"/>
                              </w:rPr>
                              <w:t xml:space="preserve">Rätblocken är likformiga. Beräkna den okända volymen, </w:t>
                            </w:r>
                            <m:oMath>
                              <m:r>
                                <w:rPr>
                                  <w:rFonts w:ascii="Cambria Math" w:hAnsi="Cambria Math"/>
                                </w:rPr>
                                <m:t>V</m:t>
                              </m:r>
                            </m:oMath>
                            <w:r w:rsidRPr="00A33425">
                              <w:rPr>
                                <w:rFonts w:ascii="Cambria" w:hAnsi="Cambria"/>
                              </w:rPr>
                              <w:t>.</w:t>
                            </w:r>
                          </w:p>
                          <w:p w:rsidR="00FD2D4F" w:rsidRPr="00A33425" w:rsidRDefault="00FD2D4F" w:rsidP="001E4231">
                            <w:pPr>
                              <w:pStyle w:val="ListParagraph"/>
                              <w:ind w:left="567"/>
                              <w:rPr>
                                <w:rFonts w:ascii="Cambria" w:hAnsi="Cambria"/>
                                <w:sz w:val="12"/>
                                <w:szCs w:val="12"/>
                              </w:rPr>
                            </w:pPr>
                          </w:p>
                          <w:p w:rsidR="00FD2D4F" w:rsidRDefault="00FD2D4F" w:rsidP="001E4231">
                            <w:r>
                              <w:t xml:space="preserve">          </w:t>
                            </w:r>
                            <w:r>
                              <w:rPr>
                                <w:noProof/>
                                <w:lang w:eastAsia="sv-SE"/>
                              </w:rPr>
                              <w:drawing>
                                <wp:inline distT="0" distB="0" distL="0" distR="0" wp14:anchorId="6957EFFE" wp14:editId="6D9ECA4D">
                                  <wp:extent cx="1944806" cy="914264"/>
                                  <wp:effectExtent l="0" t="0" r="0" b="635"/>
                                  <wp:docPr id="20" name="Bildobjek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kursbunt9.PNG"/>
                                          <pic:cNvPicPr/>
                                        </pic:nvPicPr>
                                        <pic:blipFill>
                                          <a:blip r:embed="rId44">
                                            <a:extLst>
                                              <a:ext uri="{28A0092B-C50C-407E-A947-70E740481C1C}">
                                                <a14:useLocalDpi xmlns:a14="http://schemas.microsoft.com/office/drawing/2010/main" val="0"/>
                                              </a:ext>
                                            </a:extLst>
                                          </a:blip>
                                          <a:stretch>
                                            <a:fillRect/>
                                          </a:stretch>
                                        </pic:blipFill>
                                        <pic:spPr>
                                          <a:xfrm>
                                            <a:off x="0" y="0"/>
                                            <a:ext cx="1962126" cy="922406"/>
                                          </a:xfrm>
                                          <a:prstGeom prst="rect">
                                            <a:avLst/>
                                          </a:prstGeom>
                                        </pic:spPr>
                                      </pic:pic>
                                    </a:graphicData>
                                  </a:graphic>
                                </wp:inline>
                              </w:drawing>
                            </w:r>
                          </w:p>
                          <w:p w:rsidR="00FD2D4F" w:rsidRDefault="00FD2D4F" w:rsidP="001E4231"/>
                          <w:p w:rsidR="00FD2D4F" w:rsidRDefault="00FD2D4F" w:rsidP="00CE0751">
                            <w:pPr>
                              <w:pStyle w:val="ListParagraph"/>
                              <w:numPr>
                                <w:ilvl w:val="0"/>
                                <w:numId w:val="17"/>
                              </w:numPr>
                              <w:ind w:left="567" w:hanging="567"/>
                              <w:rPr>
                                <w:rFonts w:ascii="Cambria" w:hAnsi="Cambria"/>
                              </w:rPr>
                            </w:pPr>
                            <w:r>
                              <w:rPr>
                                <w:rFonts w:ascii="Cambria" w:hAnsi="Cambria"/>
                              </w:rPr>
                              <w:t>I den mindre av två likformiga trianglar är en sida 80 % av motsvarande sida i den större triangeln.</w:t>
                            </w:r>
                          </w:p>
                          <w:p w:rsidR="00FD2D4F" w:rsidRPr="00A33425" w:rsidRDefault="00FD2D4F" w:rsidP="001E4231">
                            <w:pPr>
                              <w:pStyle w:val="ListParagraph"/>
                              <w:ind w:left="567"/>
                              <w:rPr>
                                <w:rFonts w:ascii="Cambria" w:hAnsi="Cambria"/>
                              </w:rPr>
                            </w:pPr>
                            <w:r>
                              <w:rPr>
                                <w:rFonts w:ascii="Cambria" w:hAnsi="Cambria"/>
                              </w:rPr>
                              <w:t>Vilket är förhållandet mellan den mindre och den större triangeln areor?</w:t>
                            </w:r>
                          </w:p>
                          <w:p w:rsidR="00FD2D4F" w:rsidRDefault="00FD2D4F" w:rsidP="001E4231">
                            <w:pPr>
                              <w:rPr>
                                <w:rFonts w:ascii="Cambria" w:hAnsi="Cambria"/>
                              </w:rPr>
                            </w:pPr>
                          </w:p>
                          <w:p w:rsidR="00FD2D4F" w:rsidRDefault="00FD2D4F" w:rsidP="00CE0751">
                            <w:pPr>
                              <w:pStyle w:val="ListParagraph"/>
                              <w:numPr>
                                <w:ilvl w:val="0"/>
                                <w:numId w:val="17"/>
                              </w:numPr>
                              <w:ind w:left="567" w:hanging="567"/>
                              <w:rPr>
                                <w:rFonts w:ascii="Cambria" w:hAnsi="Cambria"/>
                              </w:rPr>
                            </w:pPr>
                            <w:r>
                              <w:rPr>
                                <w:rFonts w:ascii="Cambria" w:hAnsi="Cambria"/>
                              </w:rPr>
                              <w:t xml:space="preserve">På en karta i skala 1:4 000 uppskattar Bella arean av ett naturreservat till </w:t>
                            </w:r>
                            <m:oMath>
                              <m:r>
                                <w:rPr>
                                  <w:rFonts w:ascii="Cambria Math" w:hAnsi="Cambria Math"/>
                                </w:rPr>
                                <m:t xml:space="preserve">80 </m:t>
                              </m:r>
                              <m:sSup>
                                <m:sSupPr>
                                  <m:ctrlPr>
                                    <w:rPr>
                                      <w:rFonts w:ascii="Cambria Math" w:hAnsi="Cambria Math"/>
                                      <w:i/>
                                    </w:rPr>
                                  </m:ctrlPr>
                                </m:sSupPr>
                                <m:e>
                                  <m:r>
                                    <w:rPr>
                                      <w:rFonts w:ascii="Cambria Math" w:hAnsi="Cambria Math"/>
                                    </w:rPr>
                                    <m:t>cm</m:t>
                                  </m:r>
                                </m:e>
                                <m:sup>
                                  <m:r>
                                    <w:rPr>
                                      <w:rFonts w:ascii="Cambria Math" w:hAnsi="Cambria Math"/>
                                    </w:rPr>
                                    <m:t>2</m:t>
                                  </m:r>
                                </m:sup>
                              </m:sSup>
                            </m:oMath>
                            <w:r>
                              <w:rPr>
                                <w:rFonts w:ascii="Cambria" w:hAnsi="Cambria"/>
                              </w:rPr>
                              <w:t>.</w:t>
                            </w:r>
                          </w:p>
                          <w:p w:rsidR="00FD2D4F" w:rsidRDefault="00FD2D4F" w:rsidP="001E4231">
                            <w:pPr>
                              <w:pStyle w:val="ListParagraph"/>
                              <w:ind w:left="567"/>
                              <w:rPr>
                                <w:rFonts w:ascii="Cambria" w:hAnsi="Cambria"/>
                              </w:rPr>
                            </w:pPr>
                            <w:r>
                              <w:rPr>
                                <w:rFonts w:ascii="Cambria" w:hAnsi="Cambria"/>
                              </w:rPr>
                              <w:t>Hur många ha (hektar) är området i verkligheten?</w:t>
                            </w:r>
                          </w:p>
                          <w:p w:rsidR="00FD2D4F" w:rsidRPr="00084737" w:rsidRDefault="00FD2D4F" w:rsidP="001E4231">
                            <w:pPr>
                              <w:pStyle w:val="ListParagraph"/>
                              <w:ind w:left="567"/>
                              <w:rPr>
                                <w:rFonts w:ascii="Cambria" w:hAnsi="Cambria"/>
                              </w:rPr>
                            </w:pPr>
                            <m:oMathPara>
                              <m:oMathParaPr>
                                <m:jc m:val="left"/>
                              </m:oMathParaPr>
                              <m:oMath>
                                <m:d>
                                  <m:dPr>
                                    <m:ctrlPr>
                                      <w:rPr>
                                        <w:rFonts w:ascii="Cambria Math" w:hAnsi="Cambria Math"/>
                                        <w:i/>
                                      </w:rPr>
                                    </m:ctrlPr>
                                  </m:dPr>
                                  <m:e>
                                    <m:r>
                                      <w:rPr>
                                        <w:rFonts w:ascii="Cambria Math" w:hAnsi="Cambria Math"/>
                                      </w:rPr>
                                      <m:t xml:space="preserve">1 </m:t>
                                    </m:r>
                                    <m:r>
                                      <w:rPr>
                                        <w:rFonts w:ascii="Cambria Math" w:hAnsi="Cambria Math"/>
                                      </w:rPr>
                                      <m:t>ha=1∙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e>
                                </m:d>
                              </m:oMath>
                            </m:oMathPara>
                          </w:p>
                          <w:p w:rsidR="00FD2D4F" w:rsidRDefault="00FD2D4F" w:rsidP="001E4231">
                            <w:pPr>
                              <w:rPr>
                                <w:rFonts w:ascii="Cambria" w:hAnsi="Cambria"/>
                              </w:rPr>
                            </w:pPr>
                          </w:p>
                          <w:p w:rsidR="00FD2D4F" w:rsidRDefault="00FD2D4F" w:rsidP="00CE0751">
                            <w:pPr>
                              <w:pStyle w:val="ListParagraph"/>
                              <w:numPr>
                                <w:ilvl w:val="0"/>
                                <w:numId w:val="17"/>
                              </w:numPr>
                              <w:ind w:left="567" w:hanging="567"/>
                              <w:rPr>
                                <w:rFonts w:ascii="Cambria" w:hAnsi="Cambria"/>
                              </w:rPr>
                            </w:pPr>
                            <w:r>
                              <w:rPr>
                                <w:rFonts w:ascii="Cambria" w:hAnsi="Cambria"/>
                              </w:rPr>
                              <w:t>Vilken längdskala ger en fördubbling av</w:t>
                            </w:r>
                          </w:p>
                          <w:p w:rsidR="00FD2D4F" w:rsidRPr="00253D99" w:rsidRDefault="00FD2D4F" w:rsidP="001E4231">
                            <w:pPr>
                              <w:pStyle w:val="ListParagraph"/>
                              <w:ind w:left="567"/>
                              <w:rPr>
                                <w:rFonts w:ascii="Cambria" w:hAnsi="Cambria"/>
                                <w:sz w:val="12"/>
                                <w:szCs w:val="12"/>
                              </w:rPr>
                            </w:pPr>
                          </w:p>
                          <w:p w:rsidR="00FD2D4F" w:rsidRPr="00084737" w:rsidRDefault="00FD2D4F" w:rsidP="00CE0751">
                            <w:pPr>
                              <w:pStyle w:val="ListParagraph"/>
                              <w:numPr>
                                <w:ilvl w:val="0"/>
                                <w:numId w:val="22"/>
                              </w:numPr>
                              <w:ind w:left="851" w:hanging="284"/>
                              <w:rPr>
                                <w:rFonts w:ascii="Cambria" w:hAnsi="Cambria"/>
                              </w:rPr>
                            </w:pPr>
                            <w:r>
                              <w:rPr>
                                <w:rFonts w:ascii="Cambria" w:hAnsi="Cambria"/>
                              </w:rPr>
                              <w:t>a</w:t>
                            </w:r>
                            <w:r w:rsidRPr="00084737">
                              <w:rPr>
                                <w:rFonts w:ascii="Cambria" w:hAnsi="Cambria"/>
                              </w:rPr>
                              <w:t>rean</w:t>
                            </w:r>
                          </w:p>
                          <w:p w:rsidR="00FD2D4F" w:rsidRPr="00084737" w:rsidRDefault="00FD2D4F" w:rsidP="00CE0751">
                            <w:pPr>
                              <w:pStyle w:val="ListParagraph"/>
                              <w:numPr>
                                <w:ilvl w:val="0"/>
                                <w:numId w:val="22"/>
                              </w:numPr>
                              <w:ind w:left="851" w:hanging="284"/>
                              <w:rPr>
                                <w:rFonts w:ascii="Cambria" w:hAnsi="Cambria"/>
                              </w:rPr>
                            </w:pPr>
                            <w:r>
                              <w:rPr>
                                <w:rFonts w:ascii="Cambria" w:hAnsi="Cambria"/>
                              </w:rPr>
                              <w:t>volymen</w:t>
                            </w:r>
                          </w:p>
                          <w:p w:rsidR="00FD2D4F" w:rsidRDefault="00FD2D4F" w:rsidP="001E4231">
                            <w:pPr>
                              <w:rPr>
                                <w:rFonts w:ascii="Cambria" w:hAnsi="Cambria"/>
                              </w:rPr>
                            </w:pPr>
                          </w:p>
                          <w:p w:rsidR="00FD2D4F" w:rsidRPr="001E4231" w:rsidRDefault="00FD2D4F" w:rsidP="001E4231">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F1C45D" id="_x0000_s1086" type="#_x0000_t202" style="position:absolute;left:0;text-align:left;margin-left:-2.65pt;margin-top:-.3pt;width:209.75pt;height:713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" filled="f" stroked="f" strokeweight=".5pt">
                <v:textbox>
                  <w:txbxContent>
                    <w:p w:rsidR="00FD2D4F" w:rsidRDefault="00FD2D4F" w:rsidP="00CE0751">
                      <w:pPr>
                        <w:pStyle w:val="ListParagraph"/>
                        <w:numPr>
                          <w:ilvl w:val="0"/>
                          <w:numId w:val="17"/>
                        </w:numPr>
                        <w:ind w:left="567" w:hanging="567"/>
                        <w:rPr>
                          <w:rFonts w:ascii="Cambria" w:hAnsi="Cambria"/>
                        </w:rPr>
                      </w:pPr>
                      <w:r>
                        <w:rPr>
                          <w:rFonts w:ascii="Cambria" w:hAnsi="Cambria"/>
                        </w:rPr>
                        <w:t xml:space="preserve">Av ett föremål med höjden </w:t>
                      </w:r>
                      <m:oMath>
                        <m:r>
                          <w:rPr>
                            <w:rFonts w:ascii="Cambria Math" w:hAnsi="Cambria Math"/>
                          </w:rPr>
                          <m:t>4 cm</m:t>
                        </m:r>
                      </m:oMath>
                      <w:r>
                        <w:rPr>
                          <w:rFonts w:ascii="Cambria" w:hAnsi="Cambria"/>
                        </w:rPr>
                        <w:t xml:space="preserve"> görs en kopia med höjden </w:t>
                      </w:r>
                      <m:oMath>
                        <m:r>
                          <w:rPr>
                            <w:rFonts w:ascii="Cambria Math" w:hAnsi="Cambria Math"/>
                          </w:rPr>
                          <m:t>1 cm</m:t>
                        </m:r>
                      </m:oMath>
                      <w:r>
                        <w:rPr>
                          <w:rFonts w:ascii="Cambria" w:hAnsi="Cambria"/>
                        </w:rPr>
                        <w:t>. Ange</w:t>
                      </w:r>
                    </w:p>
                    <w:p w:rsidR="00FD2D4F" w:rsidRPr="004E2E29" w:rsidRDefault="00FD2D4F" w:rsidP="00CE0751">
                      <w:pPr>
                        <w:pStyle w:val="ListParagraph"/>
                        <w:numPr>
                          <w:ilvl w:val="0"/>
                          <w:numId w:val="18"/>
                        </w:numPr>
                        <w:ind w:left="851" w:hanging="284"/>
                        <w:rPr>
                          <w:rFonts w:ascii="Cambria" w:hAnsi="Cambria"/>
                        </w:rPr>
                      </w:pPr>
                      <w:r>
                        <w:rPr>
                          <w:rFonts w:ascii="Cambria" w:hAnsi="Cambria"/>
                        </w:rPr>
                        <w:t>l</w:t>
                      </w:r>
                      <w:r w:rsidRPr="004E2E29">
                        <w:rPr>
                          <w:rFonts w:ascii="Cambria" w:hAnsi="Cambria"/>
                        </w:rPr>
                        <w:t>ängdskalan</w:t>
                      </w:r>
                    </w:p>
                    <w:p w:rsidR="00FD2D4F" w:rsidRPr="004E2E29" w:rsidRDefault="00FD2D4F" w:rsidP="00CE0751">
                      <w:pPr>
                        <w:pStyle w:val="ListParagraph"/>
                        <w:numPr>
                          <w:ilvl w:val="0"/>
                          <w:numId w:val="18"/>
                        </w:numPr>
                        <w:ind w:left="851" w:hanging="284"/>
                        <w:rPr>
                          <w:rFonts w:ascii="Cambria" w:hAnsi="Cambria"/>
                        </w:rPr>
                      </w:pPr>
                      <w:r>
                        <w:rPr>
                          <w:rFonts w:ascii="Cambria" w:hAnsi="Cambria"/>
                        </w:rPr>
                        <w:t>a</w:t>
                      </w:r>
                      <w:r w:rsidRPr="004E2E29">
                        <w:rPr>
                          <w:rFonts w:ascii="Cambria" w:hAnsi="Cambria"/>
                        </w:rPr>
                        <w:t>reaskalan</w:t>
                      </w:r>
                    </w:p>
                    <w:p w:rsidR="00FD2D4F" w:rsidRDefault="00FD2D4F" w:rsidP="00CE0751">
                      <w:pPr>
                        <w:pStyle w:val="ListParagraph"/>
                        <w:numPr>
                          <w:ilvl w:val="0"/>
                          <w:numId w:val="18"/>
                        </w:numPr>
                        <w:ind w:left="851" w:hanging="284"/>
                        <w:rPr>
                          <w:rFonts w:ascii="Cambria" w:hAnsi="Cambria"/>
                        </w:rPr>
                      </w:pPr>
                      <w:r>
                        <w:rPr>
                          <w:rFonts w:ascii="Cambria" w:hAnsi="Cambria"/>
                        </w:rPr>
                        <w:t>v</w:t>
                      </w:r>
                      <w:r w:rsidRPr="004E2E29">
                        <w:rPr>
                          <w:rFonts w:ascii="Cambria" w:hAnsi="Cambria"/>
                        </w:rPr>
                        <w:t>olymskalan</w:t>
                      </w:r>
                      <w:r>
                        <w:rPr>
                          <w:rFonts w:ascii="Cambria" w:hAnsi="Cambria"/>
                        </w:rPr>
                        <w:t>.</w:t>
                      </w:r>
                    </w:p>
                    <w:p w:rsidR="00FD2D4F" w:rsidRPr="004E2E29" w:rsidRDefault="00FD2D4F" w:rsidP="004E2E29">
                      <w:pPr>
                        <w:pStyle w:val="ListParagraph"/>
                        <w:ind w:left="851"/>
                        <w:rPr>
                          <w:rFonts w:ascii="Cambria" w:hAnsi="Cambria"/>
                        </w:rPr>
                      </w:pPr>
                    </w:p>
                    <w:p w:rsidR="00FD2D4F" w:rsidRDefault="00FD2D4F" w:rsidP="00CE0751">
                      <w:pPr>
                        <w:pStyle w:val="ListParagraph"/>
                        <w:numPr>
                          <w:ilvl w:val="0"/>
                          <w:numId w:val="17"/>
                        </w:numPr>
                        <w:ind w:left="567" w:hanging="567"/>
                        <w:rPr>
                          <w:rFonts w:ascii="Cambria" w:hAnsi="Cambria"/>
                        </w:rPr>
                      </w:pPr>
                      <w:r>
                        <w:rPr>
                          <w:rFonts w:ascii="Cambria" w:hAnsi="Cambria"/>
                        </w:rPr>
                        <w:t xml:space="preserve">Trianglarna har olika storlek men samma form. </w:t>
                      </w:r>
                      <m:oMath>
                        <m:sSub>
                          <m:sSubPr>
                            <m:ctrlPr>
                              <w:rPr>
                                <w:rFonts w:ascii="Cambria Math" w:hAnsi="Cambria Math"/>
                                <w:i/>
                              </w:rPr>
                            </m:ctrlPr>
                          </m:sSubPr>
                          <m:e>
                            <m:r>
                              <w:rPr>
                                <w:rFonts w:ascii="Cambria Math" w:hAnsi="Cambria Math"/>
                              </w:rPr>
                              <m:t>T</m:t>
                            </m:r>
                          </m:e>
                          <m:sub>
                            <m:r>
                              <w:rPr>
                                <w:rFonts w:ascii="Cambria Math" w:hAnsi="Cambria Math"/>
                              </w:rPr>
                              <m:t>2</m:t>
                            </m:r>
                          </m:sub>
                        </m:sSub>
                      </m:oMath>
                      <w:r>
                        <w:rPr>
                          <w:rFonts w:ascii="Cambria" w:hAnsi="Cambria"/>
                        </w:rPr>
                        <w:t xml:space="preserve"> är en avbildning av </w:t>
                      </w:r>
                      <m:oMath>
                        <m:sSub>
                          <m:sSubPr>
                            <m:ctrlPr>
                              <w:rPr>
                                <w:rFonts w:ascii="Cambria Math" w:hAnsi="Cambria Math"/>
                                <w:i/>
                              </w:rPr>
                            </m:ctrlPr>
                          </m:sSubPr>
                          <m:e>
                            <m:r>
                              <w:rPr>
                                <w:rFonts w:ascii="Cambria Math" w:hAnsi="Cambria Math"/>
                              </w:rPr>
                              <m:t>T</m:t>
                            </m:r>
                          </m:e>
                          <m:sub>
                            <m:r>
                              <w:rPr>
                                <w:rFonts w:ascii="Cambria Math" w:hAnsi="Cambria Math"/>
                              </w:rPr>
                              <m:t>1</m:t>
                            </m:r>
                          </m:sub>
                        </m:sSub>
                      </m:oMath>
                      <w:r>
                        <w:rPr>
                          <w:rFonts w:ascii="Cambria" w:hAnsi="Cambria"/>
                        </w:rPr>
                        <w:t>.</w:t>
                      </w:r>
                    </w:p>
                    <w:p w:rsidR="00FD2D4F" w:rsidRPr="001C183A" w:rsidRDefault="00FD2D4F" w:rsidP="001C183A">
                      <w:pPr>
                        <w:pStyle w:val="ListParagraph"/>
                        <w:ind w:left="567"/>
                        <w:rPr>
                          <w:rFonts w:ascii="Cambria" w:hAnsi="Cambria"/>
                          <w:sz w:val="12"/>
                          <w:szCs w:val="12"/>
                        </w:rPr>
                      </w:pPr>
                    </w:p>
                    <w:p w:rsidR="00FD2D4F" w:rsidRDefault="00FD2D4F" w:rsidP="004E2E29">
                      <w:pPr>
                        <w:rPr>
                          <w:rFonts w:ascii="Cambria" w:hAnsi="Cambria"/>
                        </w:rPr>
                      </w:pPr>
                      <w:r>
                        <w:rPr>
                          <w:rFonts w:ascii="Cambria" w:hAnsi="Cambria"/>
                        </w:rPr>
                        <w:t xml:space="preserve">              </w:t>
                      </w:r>
                      <w:r>
                        <w:rPr>
                          <w:noProof/>
                          <w:lang w:eastAsia="sv-SE"/>
                        </w:rPr>
                        <w:drawing>
                          <wp:inline distT="0" distB="0" distL="0" distR="0" wp14:anchorId="443D690E" wp14:editId="02F41861">
                            <wp:extent cx="1740090" cy="933228"/>
                            <wp:effectExtent l="0" t="0" r="0" b="635"/>
                            <wp:docPr id="18" name="Bildobjekt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756910" cy="942249"/>
                                    </a:xfrm>
                                    <a:prstGeom prst="rect">
                                      <a:avLst/>
                                    </a:prstGeom>
                                  </pic:spPr>
                                </pic:pic>
                              </a:graphicData>
                            </a:graphic>
                          </wp:inline>
                        </w:drawing>
                      </w:r>
                    </w:p>
                    <w:p w:rsidR="00FD2D4F" w:rsidRDefault="00FD2D4F" w:rsidP="004E2E29">
                      <w:pPr>
                        <w:rPr>
                          <w:rFonts w:ascii="Cambria" w:hAnsi="Cambria"/>
                        </w:rPr>
                      </w:pPr>
                    </w:p>
                    <w:p w:rsidR="00FD2D4F" w:rsidRPr="001C183A" w:rsidRDefault="00FD2D4F" w:rsidP="001C183A">
                      <w:pPr>
                        <w:tabs>
                          <w:tab w:val="left" w:pos="567"/>
                        </w:tabs>
                        <w:rPr>
                          <w:rFonts w:ascii="Cambria" w:hAnsi="Cambria"/>
                          <w:sz w:val="24"/>
                          <w:szCs w:val="24"/>
                        </w:rPr>
                      </w:pPr>
                      <w:r w:rsidRPr="001C183A">
                        <w:rPr>
                          <w:rFonts w:ascii="Cambria" w:hAnsi="Cambria"/>
                          <w:sz w:val="24"/>
                          <w:szCs w:val="24"/>
                        </w:rPr>
                        <w:tab/>
                        <w:t>Bestäm</w:t>
                      </w:r>
                    </w:p>
                    <w:p w:rsidR="00FD2D4F" w:rsidRPr="001C183A" w:rsidRDefault="00FD2D4F" w:rsidP="00CE0751">
                      <w:pPr>
                        <w:pStyle w:val="ListParagraph"/>
                        <w:numPr>
                          <w:ilvl w:val="0"/>
                          <w:numId w:val="19"/>
                        </w:numPr>
                        <w:tabs>
                          <w:tab w:val="left" w:pos="567"/>
                          <w:tab w:val="left" w:pos="851"/>
                        </w:tabs>
                        <w:ind w:hanging="153"/>
                        <w:rPr>
                          <w:rFonts w:ascii="Cambria" w:hAnsi="Cambria"/>
                        </w:rPr>
                      </w:pPr>
                      <w:r>
                        <w:rPr>
                          <w:rFonts w:ascii="Cambria" w:hAnsi="Cambria"/>
                        </w:rPr>
                        <w:t>l</w:t>
                      </w:r>
                      <w:r w:rsidRPr="001C183A">
                        <w:rPr>
                          <w:rFonts w:ascii="Cambria" w:hAnsi="Cambria"/>
                        </w:rPr>
                        <w:t>ängdskalan</w:t>
                      </w:r>
                    </w:p>
                    <w:p w:rsidR="00FD2D4F" w:rsidRPr="001C183A" w:rsidRDefault="00FD2D4F" w:rsidP="00CE0751">
                      <w:pPr>
                        <w:pStyle w:val="ListParagraph"/>
                        <w:numPr>
                          <w:ilvl w:val="0"/>
                          <w:numId w:val="19"/>
                        </w:numPr>
                        <w:tabs>
                          <w:tab w:val="left" w:pos="567"/>
                          <w:tab w:val="left" w:pos="851"/>
                        </w:tabs>
                        <w:ind w:hanging="153"/>
                        <w:rPr>
                          <w:rFonts w:ascii="Cambria" w:hAnsi="Cambria"/>
                        </w:rPr>
                      </w:pPr>
                      <w:r>
                        <w:rPr>
                          <w:rFonts w:ascii="Cambria" w:hAnsi="Cambria"/>
                        </w:rPr>
                        <w:t>a</w:t>
                      </w:r>
                      <w:r w:rsidRPr="001C183A">
                        <w:rPr>
                          <w:rFonts w:ascii="Cambria" w:hAnsi="Cambria"/>
                        </w:rPr>
                        <w:t>reaskalan</w:t>
                      </w:r>
                    </w:p>
                    <w:p w:rsidR="00FD2D4F" w:rsidRPr="001C183A" w:rsidRDefault="00FD2D4F" w:rsidP="00CE0751">
                      <w:pPr>
                        <w:pStyle w:val="ListParagraph"/>
                        <w:numPr>
                          <w:ilvl w:val="0"/>
                          <w:numId w:val="19"/>
                        </w:numPr>
                        <w:tabs>
                          <w:tab w:val="left" w:pos="567"/>
                          <w:tab w:val="left" w:pos="851"/>
                        </w:tabs>
                        <w:ind w:hanging="153"/>
                        <w:rPr>
                          <w:rFonts w:ascii="Cambria" w:hAnsi="Cambria"/>
                        </w:rPr>
                      </w:pPr>
                      <w:r>
                        <w:rPr>
                          <w:rFonts w:ascii="Cambria" w:hAnsi="Cambria"/>
                        </w:rPr>
                        <w:t>den mindre</w:t>
                      </w:r>
                      <w:r w:rsidRPr="001C183A">
                        <w:rPr>
                          <w:rFonts w:ascii="Cambria" w:hAnsi="Cambria"/>
                        </w:rPr>
                        <w:t xml:space="preserve"> triangelns area.</w:t>
                      </w:r>
                    </w:p>
                    <w:p w:rsidR="00FD2D4F" w:rsidRDefault="00FD2D4F" w:rsidP="001E4231">
                      <w:pPr>
                        <w:rPr>
                          <w:rFonts w:ascii="Cambria" w:hAnsi="Cambria"/>
                        </w:rPr>
                      </w:pPr>
                    </w:p>
                    <w:p w:rsidR="00FD2D4F" w:rsidRPr="00A33425" w:rsidRDefault="00FD2D4F" w:rsidP="00CE0751">
                      <w:pPr>
                        <w:pStyle w:val="ListParagraph"/>
                        <w:numPr>
                          <w:ilvl w:val="0"/>
                          <w:numId w:val="17"/>
                        </w:numPr>
                        <w:ind w:left="567" w:hanging="567"/>
                        <w:rPr>
                          <w:rFonts w:ascii="Cambria" w:hAnsi="Cambria"/>
                        </w:rPr>
                      </w:pPr>
                      <w:r w:rsidRPr="00A33425">
                        <w:rPr>
                          <w:rFonts w:ascii="Cambria" w:hAnsi="Cambria"/>
                        </w:rPr>
                        <w:t xml:space="preserve">Rätblocken är likformiga. Beräkna den okända volymen, </w:t>
                      </w:r>
                      <m:oMath>
                        <m:r>
                          <w:rPr>
                            <w:rFonts w:ascii="Cambria Math" w:hAnsi="Cambria Math"/>
                          </w:rPr>
                          <m:t>V</m:t>
                        </m:r>
                      </m:oMath>
                      <w:r w:rsidRPr="00A33425">
                        <w:rPr>
                          <w:rFonts w:ascii="Cambria" w:hAnsi="Cambria"/>
                        </w:rPr>
                        <w:t>.</w:t>
                      </w:r>
                    </w:p>
                    <w:p w:rsidR="00FD2D4F" w:rsidRPr="00A33425" w:rsidRDefault="00FD2D4F" w:rsidP="001E4231">
                      <w:pPr>
                        <w:pStyle w:val="ListParagraph"/>
                        <w:ind w:left="567"/>
                        <w:rPr>
                          <w:rFonts w:ascii="Cambria" w:hAnsi="Cambria"/>
                          <w:sz w:val="12"/>
                          <w:szCs w:val="12"/>
                        </w:rPr>
                      </w:pPr>
                    </w:p>
                    <w:p w:rsidR="00FD2D4F" w:rsidRDefault="00FD2D4F" w:rsidP="001E4231">
                      <w:r>
                        <w:t xml:space="preserve">          </w:t>
                      </w:r>
                      <w:r>
                        <w:rPr>
                          <w:noProof/>
                          <w:lang w:eastAsia="sv-SE"/>
                        </w:rPr>
                        <w:drawing>
                          <wp:inline distT="0" distB="0" distL="0" distR="0" wp14:anchorId="6957EFFE" wp14:editId="6D9ECA4D">
                            <wp:extent cx="1944806" cy="914264"/>
                            <wp:effectExtent l="0" t="0" r="0" b="635"/>
                            <wp:docPr id="20" name="Bildobjek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kursbunt9.PNG"/>
                                    <pic:cNvPicPr/>
                                  </pic:nvPicPr>
                                  <pic:blipFill>
                                    <a:blip r:embed="rId44">
                                      <a:extLst>
                                        <a:ext uri="{28A0092B-C50C-407E-A947-70E740481C1C}">
                                          <a14:useLocalDpi xmlns:a14="http://schemas.microsoft.com/office/drawing/2010/main" val="0"/>
                                        </a:ext>
                                      </a:extLst>
                                    </a:blip>
                                    <a:stretch>
                                      <a:fillRect/>
                                    </a:stretch>
                                  </pic:blipFill>
                                  <pic:spPr>
                                    <a:xfrm>
                                      <a:off x="0" y="0"/>
                                      <a:ext cx="1962126" cy="922406"/>
                                    </a:xfrm>
                                    <a:prstGeom prst="rect">
                                      <a:avLst/>
                                    </a:prstGeom>
                                  </pic:spPr>
                                </pic:pic>
                              </a:graphicData>
                            </a:graphic>
                          </wp:inline>
                        </w:drawing>
                      </w:r>
                    </w:p>
                    <w:p w:rsidR="00FD2D4F" w:rsidRDefault="00FD2D4F" w:rsidP="001E4231"/>
                    <w:p w:rsidR="00FD2D4F" w:rsidRDefault="00FD2D4F" w:rsidP="00CE0751">
                      <w:pPr>
                        <w:pStyle w:val="ListParagraph"/>
                        <w:numPr>
                          <w:ilvl w:val="0"/>
                          <w:numId w:val="17"/>
                        </w:numPr>
                        <w:ind w:left="567" w:hanging="567"/>
                        <w:rPr>
                          <w:rFonts w:ascii="Cambria" w:hAnsi="Cambria"/>
                        </w:rPr>
                      </w:pPr>
                      <w:r>
                        <w:rPr>
                          <w:rFonts w:ascii="Cambria" w:hAnsi="Cambria"/>
                        </w:rPr>
                        <w:t>I den mindre av två likformiga trianglar är en sida 80 % av motsvarande sida i den större triangeln.</w:t>
                      </w:r>
                    </w:p>
                    <w:p w:rsidR="00FD2D4F" w:rsidRPr="00A33425" w:rsidRDefault="00FD2D4F" w:rsidP="001E4231">
                      <w:pPr>
                        <w:pStyle w:val="ListParagraph"/>
                        <w:ind w:left="567"/>
                        <w:rPr>
                          <w:rFonts w:ascii="Cambria" w:hAnsi="Cambria"/>
                        </w:rPr>
                      </w:pPr>
                      <w:r>
                        <w:rPr>
                          <w:rFonts w:ascii="Cambria" w:hAnsi="Cambria"/>
                        </w:rPr>
                        <w:t>Vilket är förhållandet mellan den mindre och den större triangeln areor?</w:t>
                      </w:r>
                    </w:p>
                    <w:p w:rsidR="00FD2D4F" w:rsidRDefault="00FD2D4F" w:rsidP="001E4231">
                      <w:pPr>
                        <w:rPr>
                          <w:rFonts w:ascii="Cambria" w:hAnsi="Cambria"/>
                        </w:rPr>
                      </w:pPr>
                    </w:p>
                    <w:p w:rsidR="00FD2D4F" w:rsidRDefault="00FD2D4F" w:rsidP="00CE0751">
                      <w:pPr>
                        <w:pStyle w:val="ListParagraph"/>
                        <w:numPr>
                          <w:ilvl w:val="0"/>
                          <w:numId w:val="17"/>
                        </w:numPr>
                        <w:ind w:left="567" w:hanging="567"/>
                        <w:rPr>
                          <w:rFonts w:ascii="Cambria" w:hAnsi="Cambria"/>
                        </w:rPr>
                      </w:pPr>
                      <w:r>
                        <w:rPr>
                          <w:rFonts w:ascii="Cambria" w:hAnsi="Cambria"/>
                        </w:rPr>
                        <w:t xml:space="preserve">På en karta i skala 1:4 000 uppskattar Bella arean av ett naturreservat till </w:t>
                      </w:r>
                      <m:oMath>
                        <m:r>
                          <w:rPr>
                            <w:rFonts w:ascii="Cambria Math" w:hAnsi="Cambria Math"/>
                          </w:rPr>
                          <m:t xml:space="preserve">80 </m:t>
                        </m:r>
                        <m:sSup>
                          <m:sSupPr>
                            <m:ctrlPr>
                              <w:rPr>
                                <w:rFonts w:ascii="Cambria Math" w:hAnsi="Cambria Math"/>
                                <w:i/>
                              </w:rPr>
                            </m:ctrlPr>
                          </m:sSupPr>
                          <m:e>
                            <m:r>
                              <w:rPr>
                                <w:rFonts w:ascii="Cambria Math" w:hAnsi="Cambria Math"/>
                              </w:rPr>
                              <m:t>cm</m:t>
                            </m:r>
                          </m:e>
                          <m:sup>
                            <m:r>
                              <w:rPr>
                                <w:rFonts w:ascii="Cambria Math" w:hAnsi="Cambria Math"/>
                              </w:rPr>
                              <m:t>2</m:t>
                            </m:r>
                          </m:sup>
                        </m:sSup>
                      </m:oMath>
                      <w:r>
                        <w:rPr>
                          <w:rFonts w:ascii="Cambria" w:hAnsi="Cambria"/>
                        </w:rPr>
                        <w:t>.</w:t>
                      </w:r>
                    </w:p>
                    <w:p w:rsidR="00FD2D4F" w:rsidRDefault="00FD2D4F" w:rsidP="001E4231">
                      <w:pPr>
                        <w:pStyle w:val="ListParagraph"/>
                        <w:ind w:left="567"/>
                        <w:rPr>
                          <w:rFonts w:ascii="Cambria" w:hAnsi="Cambria"/>
                        </w:rPr>
                      </w:pPr>
                      <w:r>
                        <w:rPr>
                          <w:rFonts w:ascii="Cambria" w:hAnsi="Cambria"/>
                        </w:rPr>
                        <w:t>Hur många ha (hektar) är området i verkligheten?</w:t>
                      </w:r>
                    </w:p>
                    <w:p w:rsidR="00FD2D4F" w:rsidRPr="00084737" w:rsidRDefault="00FD2D4F" w:rsidP="001E4231">
                      <w:pPr>
                        <w:pStyle w:val="ListParagraph"/>
                        <w:ind w:left="567"/>
                        <w:rPr>
                          <w:rFonts w:ascii="Cambria" w:hAnsi="Cambria"/>
                        </w:rPr>
                      </w:pPr>
                      <m:oMathPara>
                        <m:oMathParaPr>
                          <m:jc m:val="left"/>
                        </m:oMathParaPr>
                        <m:oMath>
                          <m:d>
                            <m:dPr>
                              <m:ctrlPr>
                                <w:rPr>
                                  <w:rFonts w:ascii="Cambria Math" w:hAnsi="Cambria Math"/>
                                  <w:i/>
                                </w:rPr>
                              </m:ctrlPr>
                            </m:dPr>
                            <m:e>
                              <m:r>
                                <w:rPr>
                                  <w:rFonts w:ascii="Cambria Math" w:hAnsi="Cambria Math"/>
                                </w:rPr>
                                <m:t xml:space="preserve">1 </m:t>
                              </m:r>
                              <m:r>
                                <w:rPr>
                                  <w:rFonts w:ascii="Cambria Math" w:hAnsi="Cambria Math"/>
                                </w:rPr>
                                <m:t>ha=1∙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e>
                          </m:d>
                        </m:oMath>
                      </m:oMathPara>
                    </w:p>
                    <w:p w:rsidR="00FD2D4F" w:rsidRDefault="00FD2D4F" w:rsidP="001E4231">
                      <w:pPr>
                        <w:rPr>
                          <w:rFonts w:ascii="Cambria" w:hAnsi="Cambria"/>
                        </w:rPr>
                      </w:pPr>
                    </w:p>
                    <w:p w:rsidR="00FD2D4F" w:rsidRDefault="00FD2D4F" w:rsidP="00CE0751">
                      <w:pPr>
                        <w:pStyle w:val="ListParagraph"/>
                        <w:numPr>
                          <w:ilvl w:val="0"/>
                          <w:numId w:val="17"/>
                        </w:numPr>
                        <w:ind w:left="567" w:hanging="567"/>
                        <w:rPr>
                          <w:rFonts w:ascii="Cambria" w:hAnsi="Cambria"/>
                        </w:rPr>
                      </w:pPr>
                      <w:r>
                        <w:rPr>
                          <w:rFonts w:ascii="Cambria" w:hAnsi="Cambria"/>
                        </w:rPr>
                        <w:t>Vilken längdskala ger en fördubbling av</w:t>
                      </w:r>
                    </w:p>
                    <w:p w:rsidR="00FD2D4F" w:rsidRPr="00253D99" w:rsidRDefault="00FD2D4F" w:rsidP="001E4231">
                      <w:pPr>
                        <w:pStyle w:val="ListParagraph"/>
                        <w:ind w:left="567"/>
                        <w:rPr>
                          <w:rFonts w:ascii="Cambria" w:hAnsi="Cambria"/>
                          <w:sz w:val="12"/>
                          <w:szCs w:val="12"/>
                        </w:rPr>
                      </w:pPr>
                    </w:p>
                    <w:p w:rsidR="00FD2D4F" w:rsidRPr="00084737" w:rsidRDefault="00FD2D4F" w:rsidP="00CE0751">
                      <w:pPr>
                        <w:pStyle w:val="ListParagraph"/>
                        <w:numPr>
                          <w:ilvl w:val="0"/>
                          <w:numId w:val="22"/>
                        </w:numPr>
                        <w:ind w:left="851" w:hanging="284"/>
                        <w:rPr>
                          <w:rFonts w:ascii="Cambria" w:hAnsi="Cambria"/>
                        </w:rPr>
                      </w:pPr>
                      <w:r>
                        <w:rPr>
                          <w:rFonts w:ascii="Cambria" w:hAnsi="Cambria"/>
                        </w:rPr>
                        <w:t>a</w:t>
                      </w:r>
                      <w:r w:rsidRPr="00084737">
                        <w:rPr>
                          <w:rFonts w:ascii="Cambria" w:hAnsi="Cambria"/>
                        </w:rPr>
                        <w:t>rean</w:t>
                      </w:r>
                    </w:p>
                    <w:p w:rsidR="00FD2D4F" w:rsidRPr="00084737" w:rsidRDefault="00FD2D4F" w:rsidP="00CE0751">
                      <w:pPr>
                        <w:pStyle w:val="ListParagraph"/>
                        <w:numPr>
                          <w:ilvl w:val="0"/>
                          <w:numId w:val="22"/>
                        </w:numPr>
                        <w:ind w:left="851" w:hanging="284"/>
                        <w:rPr>
                          <w:rFonts w:ascii="Cambria" w:hAnsi="Cambria"/>
                        </w:rPr>
                      </w:pPr>
                      <w:r>
                        <w:rPr>
                          <w:rFonts w:ascii="Cambria" w:hAnsi="Cambria"/>
                        </w:rPr>
                        <w:t>volymen</w:t>
                      </w:r>
                    </w:p>
                    <w:p w:rsidR="00FD2D4F" w:rsidRDefault="00FD2D4F" w:rsidP="001E4231">
                      <w:pPr>
                        <w:rPr>
                          <w:rFonts w:ascii="Cambria" w:hAnsi="Cambria"/>
                        </w:rPr>
                      </w:pPr>
                    </w:p>
                    <w:p w:rsidR="00FD2D4F" w:rsidRPr="001E4231" w:rsidRDefault="00FD2D4F" w:rsidP="001E4231">
                      <w:pPr>
                        <w:rPr>
                          <w:rFonts w:ascii="Cambria" w:hAnsi="Cambria"/>
                        </w:rPr>
                      </w:pPr>
                    </w:p>
                  </w:txbxContent>
                </v:textbox>
              </v:shape>
            </w:pict>
          </mc:Fallback>
        </mc:AlternateContent>
      </w: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AF235F" w:rsidP="00A107D8">
      <w:pPr>
        <w:spacing w:line="360" w:lineRule="auto"/>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2486144" behindDoc="0" locked="0" layoutInCell="1" allowOverlap="1" wp14:anchorId="5E53B79B" wp14:editId="4CB79A89">
                <wp:simplePos x="0" y="0"/>
                <wp:positionH relativeFrom="leftMargin">
                  <wp:posOffset>2867025</wp:posOffset>
                </wp:positionH>
                <wp:positionV relativeFrom="paragraph">
                  <wp:posOffset>33655</wp:posOffset>
                </wp:positionV>
                <wp:extent cx="504825" cy="200025"/>
                <wp:effectExtent l="0" t="0" r="9525" b="9525"/>
                <wp:wrapNone/>
                <wp:docPr id="123" name="Text Box 123"/>
                <wp:cNvGraphicFramePr/>
                <a:graphic xmlns:a="http://schemas.openxmlformats.org/drawingml/2006/main">
                  <a:graphicData uri="http://schemas.microsoft.com/office/word/2010/wordprocessingShape">
                    <wps:wsp>
                      <wps:cNvSpPr txBox="1"/>
                      <wps:spPr>
                        <a:xfrm>
                          <a:off x="0" y="0"/>
                          <a:ext cx="504825" cy="200025"/>
                        </a:xfrm>
                        <a:prstGeom prst="rect">
                          <a:avLst/>
                        </a:prstGeom>
                        <a:solidFill>
                          <a:schemeClr val="lt1"/>
                        </a:solidFill>
                        <a:ln w="6350">
                          <a:noFill/>
                        </a:ln>
                      </wps:spPr>
                      <wps:txbx>
                        <w:txbxContent>
                          <w:p w:rsidR="00FD2D4F" w:rsidRPr="00AF235F" w:rsidRDefault="00FD2D4F" w:rsidP="00AF235F">
                            <w:pPr>
                              <w:rPr>
                                <w:rFonts w:ascii="Times New Roman" w:hAnsi="Times New Roman" w:cs="Times New Roman"/>
                                <w:sz w:val="16"/>
                                <w:szCs w:val="16"/>
                                <w:vertAlign w:val="superscript"/>
                              </w:rPr>
                            </w:pPr>
                            <w:r w:rsidRPr="00AF235F">
                              <w:rPr>
                                <w:rFonts w:ascii="Times New Roman" w:hAnsi="Times New Roman" w:cs="Times New Roman"/>
                                <w:sz w:val="16"/>
                                <w:szCs w:val="16"/>
                              </w:rPr>
                              <w:t>20 cm</w:t>
                            </w:r>
                            <w:r w:rsidRPr="00AF235F">
                              <w:rPr>
                                <w:rFonts w:ascii="Times New Roman" w:hAnsi="Times New Roman" w:cs="Times New Roman"/>
                                <w:sz w:val="16"/>
                                <w:szCs w:val="16"/>
                                <w:vertAlign w:val="superscript"/>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3B79B" id="Text Box 123" o:spid="_x0000_s1087" type="#_x0000_t202" style="position:absolute;margin-left:225.75pt;margin-top:2.65pt;width:39.75pt;height:15.75pt;z-index:25248614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" fillcolor="white [3201]" stroked="f" strokeweight=".5pt">
                <v:textbox>
                  <w:txbxContent>
                    <w:p w:rsidR="00FD2D4F" w:rsidRPr="00AF235F" w:rsidRDefault="00FD2D4F" w:rsidP="00AF235F">
                      <w:pPr>
                        <w:rPr>
                          <w:rFonts w:ascii="Times New Roman" w:hAnsi="Times New Roman" w:cs="Times New Roman"/>
                          <w:sz w:val="16"/>
                          <w:szCs w:val="16"/>
                          <w:vertAlign w:val="superscript"/>
                        </w:rPr>
                      </w:pPr>
                      <w:r w:rsidRPr="00AF235F">
                        <w:rPr>
                          <w:rFonts w:ascii="Times New Roman" w:hAnsi="Times New Roman" w:cs="Times New Roman"/>
                          <w:sz w:val="16"/>
                          <w:szCs w:val="16"/>
                        </w:rPr>
                        <w:t>20 cm</w:t>
                      </w:r>
                      <w:r w:rsidRPr="00AF235F">
                        <w:rPr>
                          <w:rFonts w:ascii="Times New Roman" w:hAnsi="Times New Roman" w:cs="Times New Roman"/>
                          <w:sz w:val="16"/>
                          <w:szCs w:val="16"/>
                          <w:vertAlign w:val="superscript"/>
                        </w:rPr>
                        <w:t>3</w:t>
                      </w:r>
                    </w:p>
                  </w:txbxContent>
                </v:textbox>
                <w10:wrap anchorx="margin"/>
              </v:shape>
            </w:pict>
          </mc:Fallback>
        </mc:AlternateContent>
      </w: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BD0C72" w:rsidRDefault="00BD0C72"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A33425" w:rsidRDefault="001E4231" w:rsidP="00A107D8">
      <w:pPr>
        <w:spacing w:line="360" w:lineRule="auto"/>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74624" behindDoc="0" locked="0" layoutInCell="1" allowOverlap="1" wp14:anchorId="75B4D8B0" wp14:editId="35E9C196">
                <wp:simplePos x="0" y="0"/>
                <wp:positionH relativeFrom="column">
                  <wp:posOffset>54913</wp:posOffset>
                </wp:positionH>
                <wp:positionV relativeFrom="paragraph">
                  <wp:posOffset>-3583</wp:posOffset>
                </wp:positionV>
                <wp:extent cx="2735580" cy="3152633"/>
                <wp:effectExtent l="0" t="0" r="0" b="0"/>
                <wp:wrapNone/>
                <wp:docPr id="106" name="Textruta 106"/>
                <wp:cNvGraphicFramePr/>
                <a:graphic xmlns:a="http://schemas.openxmlformats.org/drawingml/2006/main">
                  <a:graphicData uri="http://schemas.microsoft.com/office/word/2010/wordprocessingShape">
                    <wps:wsp>
                      <wps:cNvSpPr txBox="1"/>
                      <wps:spPr>
                        <a:xfrm>
                          <a:off x="0" y="0"/>
                          <a:ext cx="2735580" cy="315263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CE0751">
                            <w:pPr>
                              <w:pStyle w:val="ListParagraph"/>
                              <w:numPr>
                                <w:ilvl w:val="0"/>
                                <w:numId w:val="24"/>
                              </w:numPr>
                              <w:ind w:left="567" w:hanging="567"/>
                              <w:rPr>
                                <w:rFonts w:ascii="Cambria" w:hAnsi="Cambria"/>
                              </w:rPr>
                            </w:pPr>
                            <w:r>
                              <w:rPr>
                                <w:rFonts w:ascii="Cambria" w:hAnsi="Cambria"/>
                              </w:rPr>
                              <w:t xml:space="preserve">Ett koniskt glas rymmer </w:t>
                            </w:r>
                            <m:oMath>
                              <m:r>
                                <w:rPr>
                                  <w:rFonts w:ascii="Cambria Math" w:hAnsi="Cambria Math"/>
                                </w:rPr>
                                <m:t>8,0 cl</m:t>
                              </m:r>
                            </m:oMath>
                            <w:r>
                              <w:rPr>
                                <w:rFonts w:ascii="Cambria" w:hAnsi="Cambria"/>
                              </w:rPr>
                              <w:t xml:space="preserve"> då det är fylld till bredden.</w:t>
                            </w:r>
                          </w:p>
                          <w:p w:rsidR="00FD2D4F" w:rsidRDefault="00FD2D4F" w:rsidP="001E4231">
                            <w:pPr>
                              <w:pStyle w:val="ListParagraph"/>
                              <w:ind w:left="567"/>
                              <w:rPr>
                                <w:rFonts w:ascii="Cambria" w:hAnsi="Cambria"/>
                              </w:rPr>
                            </w:pPr>
                          </w:p>
                          <w:p w:rsidR="00FD2D4F" w:rsidRDefault="00FD2D4F" w:rsidP="001E4231">
                            <w:pPr>
                              <w:rPr>
                                <w:rFonts w:ascii="Cambria" w:hAnsi="Cambria"/>
                              </w:rPr>
                            </w:pPr>
                            <w:r>
                              <w:rPr>
                                <w:rFonts w:ascii="Cambria" w:hAnsi="Cambria"/>
                              </w:rPr>
                              <w:t xml:space="preserve">                        </w:t>
                            </w:r>
                            <w:r>
                              <w:rPr>
                                <w:noProof/>
                                <w:lang w:eastAsia="sv-SE"/>
                              </w:rPr>
                              <w:drawing>
                                <wp:inline distT="0" distB="0" distL="0" distR="0" wp14:anchorId="042DA855" wp14:editId="669F8085">
                                  <wp:extent cx="1222513" cy="1823709"/>
                                  <wp:effectExtent l="0" t="0" r="0" b="5715"/>
                                  <wp:docPr id="109" name="Bildobjekt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241799" cy="1852480"/>
                                          </a:xfrm>
                                          <a:prstGeom prst="rect">
                                            <a:avLst/>
                                          </a:prstGeom>
                                        </pic:spPr>
                                      </pic:pic>
                                    </a:graphicData>
                                  </a:graphic>
                                </wp:inline>
                              </w:drawing>
                            </w:r>
                          </w:p>
                          <w:p w:rsidR="00FD2D4F" w:rsidRPr="00B1528F" w:rsidRDefault="00FD2D4F" w:rsidP="001E4231">
                            <w:pPr>
                              <w:rPr>
                                <w:rFonts w:ascii="Cambria" w:hAnsi="Cambria"/>
                                <w:sz w:val="12"/>
                                <w:szCs w:val="12"/>
                              </w:rPr>
                            </w:pPr>
                          </w:p>
                          <w:p w:rsidR="00FD2D4F" w:rsidRDefault="00FD2D4F" w:rsidP="001E4231">
                            <w:pPr>
                              <w:ind w:left="567"/>
                              <w:rPr>
                                <w:rFonts w:ascii="Cambria" w:hAnsi="Cambria"/>
                                <w:sz w:val="24"/>
                                <w:szCs w:val="24"/>
                              </w:rPr>
                            </w:pPr>
                            <w:r w:rsidRPr="00B1528F">
                              <w:rPr>
                                <w:rFonts w:ascii="Cambria" w:hAnsi="Cambria"/>
                                <w:sz w:val="24"/>
                                <w:szCs w:val="24"/>
                              </w:rPr>
                              <w:t>Hur många centiliter har man druckit då</w:t>
                            </w:r>
                            <w:r>
                              <w:rPr>
                                <w:rFonts w:ascii="Cambria" w:hAnsi="Cambria"/>
                                <w:sz w:val="24"/>
                                <w:szCs w:val="24"/>
                              </w:rPr>
                              <w:t xml:space="preserve"> vätskans höjd sjunkit till hälften?</w:t>
                            </w:r>
                          </w:p>
                          <w:p w:rsidR="00FD2D4F" w:rsidRPr="00B1528F" w:rsidRDefault="00FD2D4F" w:rsidP="001E4231">
                            <w:pPr>
                              <w:ind w:left="567"/>
                              <w:rPr>
                                <w:rFonts w:ascii="Cambria" w:hAnsi="Cambria"/>
                                <w:sz w:val="24"/>
                                <w:szCs w:val="24"/>
                              </w:rPr>
                            </w:pPr>
                          </w:p>
                          <w:p w:rsidR="00FD2D4F" w:rsidRPr="00084737" w:rsidRDefault="00FD2D4F" w:rsidP="00084737">
                            <w:pPr>
                              <w:pStyle w:val="ListParagraph"/>
                              <w:ind w:left="567"/>
                              <w:rPr>
                                <w:rFonts w:ascii="Cambria" w:hAnsi="Cambria"/>
                              </w:rPr>
                            </w:pPr>
                          </w:p>
                          <w:p w:rsidR="00FD2D4F" w:rsidRDefault="00FD2D4F" w:rsidP="00253D99">
                            <w:pPr>
                              <w:pStyle w:val="ListParagraph"/>
                              <w:ind w:left="567"/>
                              <w:rPr>
                                <w:rFonts w:ascii="Cambria" w:hAnsi="Cambria"/>
                              </w:rPr>
                            </w:pPr>
                          </w:p>
                          <w:p w:rsidR="00FD2D4F" w:rsidRPr="00084737" w:rsidRDefault="00FD2D4F" w:rsidP="00084737">
                            <w:pPr>
                              <w:rPr>
                                <w:rFonts w:ascii="Cambria" w:hAnsi="Cambria"/>
                              </w:rPr>
                            </w:pPr>
                          </w:p>
                          <w:p w:rsidR="00FD2D4F" w:rsidRPr="00253D99" w:rsidRDefault="00FD2D4F" w:rsidP="00253D99">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4D8B0" id="Textruta 106" o:spid="_x0000_s1088" type="#_x0000_t202" style="position:absolute;margin-left:4.3pt;margin-top:-.3pt;width:215.4pt;height:248.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" filled="f" stroked="f" strokeweight=".5pt">
                <v:textbox>
                  <w:txbxContent>
                    <w:p w:rsidR="00FD2D4F" w:rsidRDefault="00FD2D4F" w:rsidP="00CE0751">
                      <w:pPr>
                        <w:pStyle w:val="ListParagraph"/>
                        <w:numPr>
                          <w:ilvl w:val="0"/>
                          <w:numId w:val="24"/>
                        </w:numPr>
                        <w:ind w:left="567" w:hanging="567"/>
                        <w:rPr>
                          <w:rFonts w:ascii="Cambria" w:hAnsi="Cambria"/>
                        </w:rPr>
                      </w:pPr>
                      <w:r>
                        <w:rPr>
                          <w:rFonts w:ascii="Cambria" w:hAnsi="Cambria"/>
                        </w:rPr>
                        <w:t xml:space="preserve">Ett koniskt glas rymmer </w:t>
                      </w:r>
                      <m:oMath>
                        <m:r>
                          <w:rPr>
                            <w:rFonts w:ascii="Cambria Math" w:hAnsi="Cambria Math"/>
                          </w:rPr>
                          <m:t>8,0 cl</m:t>
                        </m:r>
                      </m:oMath>
                      <w:r>
                        <w:rPr>
                          <w:rFonts w:ascii="Cambria" w:hAnsi="Cambria"/>
                        </w:rPr>
                        <w:t xml:space="preserve"> då det är fylld till bredden.</w:t>
                      </w:r>
                    </w:p>
                    <w:p w:rsidR="00FD2D4F" w:rsidRDefault="00FD2D4F" w:rsidP="001E4231">
                      <w:pPr>
                        <w:pStyle w:val="ListParagraph"/>
                        <w:ind w:left="567"/>
                        <w:rPr>
                          <w:rFonts w:ascii="Cambria" w:hAnsi="Cambria"/>
                        </w:rPr>
                      </w:pPr>
                    </w:p>
                    <w:p w:rsidR="00FD2D4F" w:rsidRDefault="00FD2D4F" w:rsidP="001E4231">
                      <w:pPr>
                        <w:rPr>
                          <w:rFonts w:ascii="Cambria" w:hAnsi="Cambria"/>
                        </w:rPr>
                      </w:pPr>
                      <w:r>
                        <w:rPr>
                          <w:rFonts w:ascii="Cambria" w:hAnsi="Cambria"/>
                        </w:rPr>
                        <w:t xml:space="preserve">                        </w:t>
                      </w:r>
                      <w:r>
                        <w:rPr>
                          <w:noProof/>
                          <w:lang w:eastAsia="sv-SE"/>
                        </w:rPr>
                        <w:drawing>
                          <wp:inline distT="0" distB="0" distL="0" distR="0" wp14:anchorId="042DA855" wp14:editId="669F8085">
                            <wp:extent cx="1222513" cy="1823709"/>
                            <wp:effectExtent l="0" t="0" r="0" b="5715"/>
                            <wp:docPr id="109" name="Bildobjekt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241799" cy="1852480"/>
                                    </a:xfrm>
                                    <a:prstGeom prst="rect">
                                      <a:avLst/>
                                    </a:prstGeom>
                                  </pic:spPr>
                                </pic:pic>
                              </a:graphicData>
                            </a:graphic>
                          </wp:inline>
                        </w:drawing>
                      </w:r>
                    </w:p>
                    <w:p w:rsidR="00FD2D4F" w:rsidRPr="00B1528F" w:rsidRDefault="00FD2D4F" w:rsidP="001E4231">
                      <w:pPr>
                        <w:rPr>
                          <w:rFonts w:ascii="Cambria" w:hAnsi="Cambria"/>
                          <w:sz w:val="12"/>
                          <w:szCs w:val="12"/>
                        </w:rPr>
                      </w:pPr>
                    </w:p>
                    <w:p w:rsidR="00FD2D4F" w:rsidRDefault="00FD2D4F" w:rsidP="001E4231">
                      <w:pPr>
                        <w:ind w:left="567"/>
                        <w:rPr>
                          <w:rFonts w:ascii="Cambria" w:hAnsi="Cambria"/>
                          <w:sz w:val="24"/>
                          <w:szCs w:val="24"/>
                        </w:rPr>
                      </w:pPr>
                      <w:r w:rsidRPr="00B1528F">
                        <w:rPr>
                          <w:rFonts w:ascii="Cambria" w:hAnsi="Cambria"/>
                          <w:sz w:val="24"/>
                          <w:szCs w:val="24"/>
                        </w:rPr>
                        <w:t>Hur många centiliter har man druckit då</w:t>
                      </w:r>
                      <w:r>
                        <w:rPr>
                          <w:rFonts w:ascii="Cambria" w:hAnsi="Cambria"/>
                          <w:sz w:val="24"/>
                          <w:szCs w:val="24"/>
                        </w:rPr>
                        <w:t xml:space="preserve"> vätskans höjd sjunkit till hälften?</w:t>
                      </w:r>
                    </w:p>
                    <w:p w:rsidR="00FD2D4F" w:rsidRPr="00B1528F" w:rsidRDefault="00FD2D4F" w:rsidP="001E4231">
                      <w:pPr>
                        <w:ind w:left="567"/>
                        <w:rPr>
                          <w:rFonts w:ascii="Cambria" w:hAnsi="Cambria"/>
                          <w:sz w:val="24"/>
                          <w:szCs w:val="24"/>
                        </w:rPr>
                      </w:pPr>
                    </w:p>
                    <w:p w:rsidR="00FD2D4F" w:rsidRPr="00084737" w:rsidRDefault="00FD2D4F" w:rsidP="00084737">
                      <w:pPr>
                        <w:pStyle w:val="ListParagraph"/>
                        <w:ind w:left="567"/>
                        <w:rPr>
                          <w:rFonts w:ascii="Cambria" w:hAnsi="Cambria"/>
                        </w:rPr>
                      </w:pPr>
                    </w:p>
                    <w:p w:rsidR="00FD2D4F" w:rsidRDefault="00FD2D4F" w:rsidP="00253D99">
                      <w:pPr>
                        <w:pStyle w:val="ListParagraph"/>
                        <w:ind w:left="567"/>
                        <w:rPr>
                          <w:rFonts w:ascii="Cambria" w:hAnsi="Cambria"/>
                        </w:rPr>
                      </w:pPr>
                    </w:p>
                    <w:p w:rsidR="00FD2D4F" w:rsidRPr="00084737" w:rsidRDefault="00FD2D4F" w:rsidP="00084737">
                      <w:pPr>
                        <w:rPr>
                          <w:rFonts w:ascii="Cambria" w:hAnsi="Cambria"/>
                        </w:rPr>
                      </w:pPr>
                    </w:p>
                    <w:p w:rsidR="00FD2D4F" w:rsidRPr="00253D99" w:rsidRDefault="00FD2D4F" w:rsidP="00253D99">
                      <w:pPr>
                        <w:rPr>
                          <w:rFonts w:ascii="Cambria" w:hAnsi="Cambria"/>
                        </w:rPr>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692032" behindDoc="0" locked="0" layoutInCell="1" allowOverlap="1" wp14:anchorId="63B475D3" wp14:editId="1D1913CB">
                <wp:simplePos x="0" y="0"/>
                <wp:positionH relativeFrom="column">
                  <wp:posOffset>3057421</wp:posOffset>
                </wp:positionH>
                <wp:positionV relativeFrom="paragraph">
                  <wp:posOffset>-3583</wp:posOffset>
                </wp:positionV>
                <wp:extent cx="2735580" cy="3009332"/>
                <wp:effectExtent l="0" t="0" r="0" b="635"/>
                <wp:wrapNone/>
                <wp:docPr id="107" name="Textruta 107"/>
                <wp:cNvGraphicFramePr/>
                <a:graphic xmlns:a="http://schemas.openxmlformats.org/drawingml/2006/main">
                  <a:graphicData uri="http://schemas.microsoft.com/office/word/2010/wordprocessingShape">
                    <wps:wsp>
                      <wps:cNvSpPr txBox="1"/>
                      <wps:spPr>
                        <a:xfrm>
                          <a:off x="0" y="0"/>
                          <a:ext cx="2735580" cy="30093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CE0751">
                            <w:pPr>
                              <w:pStyle w:val="ListParagraph"/>
                              <w:numPr>
                                <w:ilvl w:val="0"/>
                                <w:numId w:val="24"/>
                              </w:numPr>
                              <w:ind w:left="567" w:hanging="567"/>
                              <w:rPr>
                                <w:rFonts w:ascii="Cambria" w:hAnsi="Cambria"/>
                              </w:rPr>
                            </w:pPr>
                            <w:r>
                              <w:rPr>
                                <w:rFonts w:ascii="Cambria" w:hAnsi="Cambria"/>
                              </w:rPr>
                              <w:t xml:space="preserve">Ett rätblock med sidorna </w:t>
                            </w:r>
                            <m:oMath>
                              <m:r>
                                <w:rPr>
                                  <w:rFonts w:ascii="Cambria Math" w:hAnsi="Cambria Math"/>
                                </w:rPr>
                                <m:t>a</m:t>
                              </m:r>
                            </m:oMath>
                            <w:r>
                              <w:rPr>
                                <w:rFonts w:ascii="Cambria" w:hAnsi="Cambria"/>
                              </w:rPr>
                              <w:t xml:space="preserve">, </w:t>
                            </w:r>
                            <m:oMath>
                              <m:r>
                                <w:rPr>
                                  <w:rFonts w:ascii="Cambria Math" w:hAnsi="Cambria Math"/>
                                </w:rPr>
                                <m:t>b</m:t>
                              </m:r>
                            </m:oMath>
                            <w:r>
                              <w:rPr>
                                <w:rFonts w:ascii="Cambria" w:hAnsi="Cambria"/>
                              </w:rPr>
                              <w:t xml:space="preserve"> och </w:t>
                            </w:r>
                            <m:oMath>
                              <m:r>
                                <w:rPr>
                                  <w:rFonts w:ascii="Cambria Math" w:hAnsi="Cambria Math"/>
                                </w:rPr>
                                <m:t>c</m:t>
                              </m:r>
                            </m:oMath>
                            <w:r>
                              <w:rPr>
                                <w:rFonts w:ascii="Cambria" w:hAnsi="Cambria"/>
                              </w:rPr>
                              <w:t xml:space="preserve"> avbildas med skalan </w:t>
                            </w:r>
                            <m:oMath>
                              <m:r>
                                <w:rPr>
                                  <w:rFonts w:ascii="Cambria Math" w:hAnsi="Cambria Math"/>
                                </w:rPr>
                                <m:t>s</m:t>
                              </m:r>
                            </m:oMath>
                            <w:r>
                              <w:rPr>
                                <w:rFonts w:ascii="Cambria" w:hAnsi="Cambria"/>
                              </w:rPr>
                              <w:t>. Visa att</w:t>
                            </w:r>
                          </w:p>
                          <w:p w:rsidR="00FD2D4F" w:rsidRPr="001A0357" w:rsidRDefault="00FD2D4F" w:rsidP="00CE0751">
                            <w:pPr>
                              <w:pStyle w:val="ListParagraph"/>
                              <w:numPr>
                                <w:ilvl w:val="0"/>
                                <w:numId w:val="25"/>
                              </w:numPr>
                              <w:ind w:left="851" w:hanging="284"/>
                              <w:rPr>
                                <w:rFonts w:ascii="Cambria" w:eastAsiaTheme="minorEastAsia" w:hAnsi="Cambria"/>
                              </w:rPr>
                            </w:pPr>
                            <w:r>
                              <w:rPr>
                                <w:rFonts w:ascii="Cambria" w:hAnsi="Cambria"/>
                              </w:rPr>
                              <w:t>a</w:t>
                            </w:r>
                            <w:r w:rsidRPr="001A0357">
                              <w:rPr>
                                <w:rFonts w:ascii="Cambria" w:hAnsi="Cambria"/>
                              </w:rPr>
                              <w:t xml:space="preserve">reaskalan är </w:t>
                            </w:r>
                            <m:oMath>
                              <m:sSup>
                                <m:sSupPr>
                                  <m:ctrlPr>
                                    <w:rPr>
                                      <w:rFonts w:ascii="Cambria Math" w:eastAsiaTheme="minorHAnsi" w:hAnsi="Cambria Math" w:cstheme="minorBidi"/>
                                      <w:i/>
                                      <w:lang w:eastAsia="en-US"/>
                                    </w:rPr>
                                  </m:ctrlPr>
                                </m:sSupPr>
                                <m:e>
                                  <m:r>
                                    <w:rPr>
                                      <w:rFonts w:ascii="Cambria Math" w:hAnsi="Cambria Math"/>
                                    </w:rPr>
                                    <m:t>s</m:t>
                                  </m:r>
                                </m:e>
                                <m:sup>
                                  <m:r>
                                    <w:rPr>
                                      <w:rFonts w:ascii="Cambria Math" w:hAnsi="Cambria Math"/>
                                    </w:rPr>
                                    <m:t>2</m:t>
                                  </m:r>
                                </m:sup>
                              </m:sSup>
                            </m:oMath>
                          </w:p>
                          <w:p w:rsidR="00FD2D4F" w:rsidRPr="001A0357" w:rsidRDefault="00FD2D4F" w:rsidP="00CE0751">
                            <w:pPr>
                              <w:pStyle w:val="ListParagraph"/>
                              <w:numPr>
                                <w:ilvl w:val="0"/>
                                <w:numId w:val="25"/>
                              </w:numPr>
                              <w:ind w:left="851" w:hanging="284"/>
                              <w:rPr>
                                <w:rFonts w:ascii="Cambria" w:hAnsi="Cambria"/>
                              </w:rPr>
                            </w:pPr>
                            <w:r>
                              <w:rPr>
                                <w:rFonts w:ascii="Cambria" w:eastAsiaTheme="minorEastAsia" w:hAnsi="Cambria"/>
                              </w:rPr>
                              <w:t>v</w:t>
                            </w:r>
                            <w:r w:rsidRPr="001A0357">
                              <w:rPr>
                                <w:rFonts w:ascii="Cambria" w:eastAsiaTheme="minorEastAsia" w:hAnsi="Cambria"/>
                              </w:rPr>
                              <w:t xml:space="preserve">olymskalan är </w:t>
                            </w:r>
                            <m:oMath>
                              <m:sSup>
                                <m:sSupPr>
                                  <m:ctrlPr>
                                    <w:rPr>
                                      <w:rFonts w:ascii="Cambria Math" w:eastAsiaTheme="minorEastAsia" w:hAnsi="Cambria Math" w:cstheme="minorBidi"/>
                                      <w:i/>
                                      <w:lang w:eastAsia="en-US"/>
                                    </w:rPr>
                                  </m:ctrlPr>
                                </m:sSupPr>
                                <m:e>
                                  <m:r>
                                    <w:rPr>
                                      <w:rFonts w:ascii="Cambria Math" w:eastAsiaTheme="minorEastAsia" w:hAnsi="Cambria Math"/>
                                    </w:rPr>
                                    <m:t>s</m:t>
                                  </m:r>
                                </m:e>
                                <m:sup>
                                  <m:r>
                                    <w:rPr>
                                      <w:rFonts w:ascii="Cambria Math" w:eastAsiaTheme="minorEastAsia" w:hAnsi="Cambria Math"/>
                                    </w:rPr>
                                    <m:t>3</m:t>
                                  </m:r>
                                </m:sup>
                              </m:sSup>
                            </m:oMath>
                            <w:r w:rsidRPr="001A0357">
                              <w:rPr>
                                <w:rFonts w:ascii="Cambria" w:eastAsiaTheme="minorEastAsia" w:hAnsi="Cambria"/>
                              </w:rPr>
                              <w:t>.</w:t>
                            </w:r>
                          </w:p>
                          <w:p w:rsidR="00FD2D4F" w:rsidRPr="001A0357" w:rsidRDefault="00FD2D4F" w:rsidP="001E4231">
                            <w:pPr>
                              <w:pStyle w:val="ListParagraph"/>
                              <w:ind w:left="851"/>
                              <w:rPr>
                                <w:rFonts w:ascii="Cambria" w:hAnsi="Cambria"/>
                              </w:rPr>
                            </w:pPr>
                          </w:p>
                          <w:p w:rsidR="00FD2D4F" w:rsidRDefault="00FD2D4F" w:rsidP="00CE0751">
                            <w:pPr>
                              <w:pStyle w:val="ListParagraph"/>
                              <w:numPr>
                                <w:ilvl w:val="0"/>
                                <w:numId w:val="24"/>
                              </w:numPr>
                              <w:ind w:left="567" w:hanging="567"/>
                              <w:rPr>
                                <w:rFonts w:ascii="Cambria" w:hAnsi="Cambria"/>
                              </w:rPr>
                            </w:pPr>
                            <w:r>
                              <w:rPr>
                                <w:rFonts w:ascii="Cambria" w:hAnsi="Cambria"/>
                              </w:rPr>
                              <w:t xml:space="preserve">Triangeln </w:t>
                            </w:r>
                            <m:oMath>
                              <m:r>
                                <w:rPr>
                                  <w:rFonts w:ascii="Cambria Math" w:hAnsi="Cambria Math"/>
                                </w:rPr>
                                <m:t>CDE</m:t>
                              </m:r>
                            </m:oMath>
                            <w:r>
                              <w:rPr>
                                <w:rFonts w:ascii="Cambria" w:hAnsi="Cambria"/>
                              </w:rPr>
                              <w:t xml:space="preserve"> har lika stor area som parallelltrapetsen </w:t>
                            </w:r>
                            <m:oMath>
                              <m:r>
                                <w:rPr>
                                  <w:rFonts w:ascii="Cambria Math" w:hAnsi="Cambria Math"/>
                                </w:rPr>
                                <m:t>ABDE</m:t>
                              </m:r>
                            </m:oMath>
                            <w:r>
                              <w:rPr>
                                <w:rFonts w:ascii="Cambria" w:hAnsi="Cambria"/>
                              </w:rPr>
                              <w:t>.</w:t>
                            </w:r>
                          </w:p>
                          <w:p w:rsidR="00FD2D4F" w:rsidRPr="00190B23" w:rsidRDefault="00FD2D4F" w:rsidP="001E4231">
                            <w:pPr>
                              <w:pStyle w:val="ListParagraph"/>
                              <w:ind w:left="567"/>
                              <w:rPr>
                                <w:rFonts w:ascii="Cambria" w:hAnsi="Cambria"/>
                                <w:sz w:val="12"/>
                                <w:szCs w:val="12"/>
                              </w:rPr>
                            </w:pPr>
                          </w:p>
                          <w:p w:rsidR="00FD2D4F" w:rsidRDefault="00FD2D4F" w:rsidP="001E4231">
                            <w:pPr>
                              <w:pStyle w:val="ListParagraph"/>
                              <w:ind w:left="567"/>
                              <w:rPr>
                                <w:rFonts w:ascii="Cambria" w:hAnsi="Cambria"/>
                              </w:rPr>
                            </w:pPr>
                            <w:r>
                              <w:rPr>
                                <w:rFonts w:ascii="Cambria" w:hAnsi="Cambria"/>
                              </w:rPr>
                              <w:t xml:space="preserve">       </w:t>
                            </w:r>
                            <w:r>
                              <w:rPr>
                                <w:noProof/>
                              </w:rPr>
                              <w:drawing>
                                <wp:inline distT="0" distB="0" distL="0" distR="0" wp14:anchorId="7873C40D" wp14:editId="0C351E16">
                                  <wp:extent cx="1462985" cy="1167469"/>
                                  <wp:effectExtent l="0" t="0" r="4445" b="0"/>
                                  <wp:docPr id="110" name="Bildobjekt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486084" cy="1185902"/>
                                          </a:xfrm>
                                          <a:prstGeom prst="rect">
                                            <a:avLst/>
                                          </a:prstGeom>
                                        </pic:spPr>
                                      </pic:pic>
                                    </a:graphicData>
                                  </a:graphic>
                                </wp:inline>
                              </w:drawing>
                            </w:r>
                          </w:p>
                          <w:p w:rsidR="00FD2D4F" w:rsidRPr="00190B23" w:rsidRDefault="00FD2D4F" w:rsidP="001E4231">
                            <w:pPr>
                              <w:pStyle w:val="ListParagraph"/>
                              <w:ind w:left="567"/>
                              <w:rPr>
                                <w:rFonts w:ascii="Cambria" w:hAnsi="Cambria"/>
                                <w:sz w:val="12"/>
                                <w:szCs w:val="12"/>
                              </w:rPr>
                            </w:pPr>
                          </w:p>
                          <w:p w:rsidR="00FD2D4F" w:rsidRPr="00253D99" w:rsidRDefault="00FD2D4F" w:rsidP="001E4231">
                            <w:pPr>
                              <w:pStyle w:val="ListParagraph"/>
                              <w:ind w:left="567"/>
                              <w:rPr>
                                <w:rFonts w:ascii="Cambria" w:hAnsi="Cambria"/>
                              </w:rPr>
                            </w:pPr>
                            <w:r>
                              <w:rPr>
                                <w:rFonts w:ascii="Cambria" w:hAnsi="Cambria"/>
                              </w:rPr>
                              <w:t xml:space="preserve">Bestäm i exakt form kvoten </w:t>
                            </w:r>
                            <m:oMath>
                              <m:f>
                                <m:fPr>
                                  <m:type m:val="lin"/>
                                  <m:ctrlPr>
                                    <w:rPr>
                                      <w:rFonts w:ascii="Cambria Math" w:hAnsi="Cambria Math"/>
                                      <w:i/>
                                    </w:rPr>
                                  </m:ctrlPr>
                                </m:fPr>
                                <m:num>
                                  <m:r>
                                    <w:rPr>
                                      <w:rFonts w:ascii="Cambria Math" w:hAnsi="Cambria Math"/>
                                    </w:rPr>
                                    <m:t>b</m:t>
                                  </m:r>
                                </m:num>
                                <m:den>
                                  <m:r>
                                    <w:rPr>
                                      <w:rFonts w:ascii="Cambria Math" w:hAnsi="Cambria Math"/>
                                    </w:rPr>
                                    <m:t>a</m:t>
                                  </m:r>
                                </m:den>
                              </m:f>
                            </m:oMath>
                            <w:r>
                              <w:rPr>
                                <w:rFonts w:ascii="Cambria" w:hAnsi="Cambria"/>
                              </w:rPr>
                              <w:t>.</w:t>
                            </w:r>
                          </w:p>
                          <w:p w:rsidR="00FD2D4F" w:rsidRDefault="00FD2D4F" w:rsidP="003E16A8">
                            <w:pPr>
                              <w:pStyle w:val="ListParagraph"/>
                              <w:ind w:left="567"/>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B475D3" id="Textruta 107" o:spid="_x0000_s1089" type="#_x0000_t202" style="position:absolute;margin-left:240.75pt;margin-top:-.3pt;width:215.4pt;height:236.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" filled="f" stroked="f" strokeweight=".5pt">
                <v:textbox>
                  <w:txbxContent>
                    <w:p w:rsidR="00FD2D4F" w:rsidRDefault="00FD2D4F" w:rsidP="00CE0751">
                      <w:pPr>
                        <w:pStyle w:val="ListParagraph"/>
                        <w:numPr>
                          <w:ilvl w:val="0"/>
                          <w:numId w:val="24"/>
                        </w:numPr>
                        <w:ind w:left="567" w:hanging="567"/>
                        <w:rPr>
                          <w:rFonts w:ascii="Cambria" w:hAnsi="Cambria"/>
                        </w:rPr>
                      </w:pPr>
                      <w:r>
                        <w:rPr>
                          <w:rFonts w:ascii="Cambria" w:hAnsi="Cambria"/>
                        </w:rPr>
                        <w:t xml:space="preserve">Ett rätblock med sidorna </w:t>
                      </w:r>
                      <m:oMath>
                        <m:r>
                          <w:rPr>
                            <w:rFonts w:ascii="Cambria Math" w:hAnsi="Cambria Math"/>
                          </w:rPr>
                          <m:t>a</m:t>
                        </m:r>
                      </m:oMath>
                      <w:r>
                        <w:rPr>
                          <w:rFonts w:ascii="Cambria" w:hAnsi="Cambria"/>
                        </w:rPr>
                        <w:t xml:space="preserve">, </w:t>
                      </w:r>
                      <m:oMath>
                        <m:r>
                          <w:rPr>
                            <w:rFonts w:ascii="Cambria Math" w:hAnsi="Cambria Math"/>
                          </w:rPr>
                          <m:t>b</m:t>
                        </m:r>
                      </m:oMath>
                      <w:r>
                        <w:rPr>
                          <w:rFonts w:ascii="Cambria" w:hAnsi="Cambria"/>
                        </w:rPr>
                        <w:t xml:space="preserve"> och </w:t>
                      </w:r>
                      <m:oMath>
                        <m:r>
                          <w:rPr>
                            <w:rFonts w:ascii="Cambria Math" w:hAnsi="Cambria Math"/>
                          </w:rPr>
                          <m:t>c</m:t>
                        </m:r>
                      </m:oMath>
                      <w:r>
                        <w:rPr>
                          <w:rFonts w:ascii="Cambria" w:hAnsi="Cambria"/>
                        </w:rPr>
                        <w:t xml:space="preserve"> avbildas med skalan </w:t>
                      </w:r>
                      <m:oMath>
                        <m:r>
                          <w:rPr>
                            <w:rFonts w:ascii="Cambria Math" w:hAnsi="Cambria Math"/>
                          </w:rPr>
                          <m:t>s</m:t>
                        </m:r>
                      </m:oMath>
                      <w:r>
                        <w:rPr>
                          <w:rFonts w:ascii="Cambria" w:hAnsi="Cambria"/>
                        </w:rPr>
                        <w:t>. Visa att</w:t>
                      </w:r>
                    </w:p>
                    <w:p w:rsidR="00FD2D4F" w:rsidRPr="001A0357" w:rsidRDefault="00FD2D4F" w:rsidP="00CE0751">
                      <w:pPr>
                        <w:pStyle w:val="ListParagraph"/>
                        <w:numPr>
                          <w:ilvl w:val="0"/>
                          <w:numId w:val="25"/>
                        </w:numPr>
                        <w:ind w:left="851" w:hanging="284"/>
                        <w:rPr>
                          <w:rFonts w:ascii="Cambria" w:eastAsiaTheme="minorEastAsia" w:hAnsi="Cambria"/>
                        </w:rPr>
                      </w:pPr>
                      <w:r>
                        <w:rPr>
                          <w:rFonts w:ascii="Cambria" w:hAnsi="Cambria"/>
                        </w:rPr>
                        <w:t>a</w:t>
                      </w:r>
                      <w:r w:rsidRPr="001A0357">
                        <w:rPr>
                          <w:rFonts w:ascii="Cambria" w:hAnsi="Cambria"/>
                        </w:rPr>
                        <w:t xml:space="preserve">reaskalan är </w:t>
                      </w:r>
                      <m:oMath>
                        <m:sSup>
                          <m:sSupPr>
                            <m:ctrlPr>
                              <w:rPr>
                                <w:rFonts w:ascii="Cambria Math" w:eastAsiaTheme="minorHAnsi" w:hAnsi="Cambria Math" w:cstheme="minorBidi"/>
                                <w:i/>
                                <w:lang w:eastAsia="en-US"/>
                              </w:rPr>
                            </m:ctrlPr>
                          </m:sSupPr>
                          <m:e>
                            <m:r>
                              <w:rPr>
                                <w:rFonts w:ascii="Cambria Math" w:hAnsi="Cambria Math"/>
                              </w:rPr>
                              <m:t>s</m:t>
                            </m:r>
                          </m:e>
                          <m:sup>
                            <m:r>
                              <w:rPr>
                                <w:rFonts w:ascii="Cambria Math" w:hAnsi="Cambria Math"/>
                              </w:rPr>
                              <m:t>2</m:t>
                            </m:r>
                          </m:sup>
                        </m:sSup>
                      </m:oMath>
                    </w:p>
                    <w:p w:rsidR="00FD2D4F" w:rsidRPr="001A0357" w:rsidRDefault="00FD2D4F" w:rsidP="00CE0751">
                      <w:pPr>
                        <w:pStyle w:val="ListParagraph"/>
                        <w:numPr>
                          <w:ilvl w:val="0"/>
                          <w:numId w:val="25"/>
                        </w:numPr>
                        <w:ind w:left="851" w:hanging="284"/>
                        <w:rPr>
                          <w:rFonts w:ascii="Cambria" w:hAnsi="Cambria"/>
                        </w:rPr>
                      </w:pPr>
                      <w:r>
                        <w:rPr>
                          <w:rFonts w:ascii="Cambria" w:eastAsiaTheme="minorEastAsia" w:hAnsi="Cambria"/>
                        </w:rPr>
                        <w:t>v</w:t>
                      </w:r>
                      <w:r w:rsidRPr="001A0357">
                        <w:rPr>
                          <w:rFonts w:ascii="Cambria" w:eastAsiaTheme="minorEastAsia" w:hAnsi="Cambria"/>
                        </w:rPr>
                        <w:t xml:space="preserve">olymskalan är </w:t>
                      </w:r>
                      <m:oMath>
                        <m:sSup>
                          <m:sSupPr>
                            <m:ctrlPr>
                              <w:rPr>
                                <w:rFonts w:ascii="Cambria Math" w:eastAsiaTheme="minorEastAsia" w:hAnsi="Cambria Math" w:cstheme="minorBidi"/>
                                <w:i/>
                                <w:lang w:eastAsia="en-US"/>
                              </w:rPr>
                            </m:ctrlPr>
                          </m:sSupPr>
                          <m:e>
                            <m:r>
                              <w:rPr>
                                <w:rFonts w:ascii="Cambria Math" w:eastAsiaTheme="minorEastAsia" w:hAnsi="Cambria Math"/>
                              </w:rPr>
                              <m:t>s</m:t>
                            </m:r>
                          </m:e>
                          <m:sup>
                            <m:r>
                              <w:rPr>
                                <w:rFonts w:ascii="Cambria Math" w:eastAsiaTheme="minorEastAsia" w:hAnsi="Cambria Math"/>
                              </w:rPr>
                              <m:t>3</m:t>
                            </m:r>
                          </m:sup>
                        </m:sSup>
                      </m:oMath>
                      <w:r w:rsidRPr="001A0357">
                        <w:rPr>
                          <w:rFonts w:ascii="Cambria" w:eastAsiaTheme="minorEastAsia" w:hAnsi="Cambria"/>
                        </w:rPr>
                        <w:t>.</w:t>
                      </w:r>
                    </w:p>
                    <w:p w:rsidR="00FD2D4F" w:rsidRPr="001A0357" w:rsidRDefault="00FD2D4F" w:rsidP="001E4231">
                      <w:pPr>
                        <w:pStyle w:val="ListParagraph"/>
                        <w:ind w:left="851"/>
                        <w:rPr>
                          <w:rFonts w:ascii="Cambria" w:hAnsi="Cambria"/>
                        </w:rPr>
                      </w:pPr>
                    </w:p>
                    <w:p w:rsidR="00FD2D4F" w:rsidRDefault="00FD2D4F" w:rsidP="00CE0751">
                      <w:pPr>
                        <w:pStyle w:val="ListParagraph"/>
                        <w:numPr>
                          <w:ilvl w:val="0"/>
                          <w:numId w:val="24"/>
                        </w:numPr>
                        <w:ind w:left="567" w:hanging="567"/>
                        <w:rPr>
                          <w:rFonts w:ascii="Cambria" w:hAnsi="Cambria"/>
                        </w:rPr>
                      </w:pPr>
                      <w:r>
                        <w:rPr>
                          <w:rFonts w:ascii="Cambria" w:hAnsi="Cambria"/>
                        </w:rPr>
                        <w:t xml:space="preserve">Triangeln </w:t>
                      </w:r>
                      <m:oMath>
                        <m:r>
                          <w:rPr>
                            <w:rFonts w:ascii="Cambria Math" w:hAnsi="Cambria Math"/>
                          </w:rPr>
                          <m:t>CDE</m:t>
                        </m:r>
                      </m:oMath>
                      <w:r>
                        <w:rPr>
                          <w:rFonts w:ascii="Cambria" w:hAnsi="Cambria"/>
                        </w:rPr>
                        <w:t xml:space="preserve"> har lika stor area som parallelltrapetsen </w:t>
                      </w:r>
                      <m:oMath>
                        <m:r>
                          <w:rPr>
                            <w:rFonts w:ascii="Cambria Math" w:hAnsi="Cambria Math"/>
                          </w:rPr>
                          <m:t>ABDE</m:t>
                        </m:r>
                      </m:oMath>
                      <w:r>
                        <w:rPr>
                          <w:rFonts w:ascii="Cambria" w:hAnsi="Cambria"/>
                        </w:rPr>
                        <w:t>.</w:t>
                      </w:r>
                    </w:p>
                    <w:p w:rsidR="00FD2D4F" w:rsidRPr="00190B23" w:rsidRDefault="00FD2D4F" w:rsidP="001E4231">
                      <w:pPr>
                        <w:pStyle w:val="ListParagraph"/>
                        <w:ind w:left="567"/>
                        <w:rPr>
                          <w:rFonts w:ascii="Cambria" w:hAnsi="Cambria"/>
                          <w:sz w:val="12"/>
                          <w:szCs w:val="12"/>
                        </w:rPr>
                      </w:pPr>
                    </w:p>
                    <w:p w:rsidR="00FD2D4F" w:rsidRDefault="00FD2D4F" w:rsidP="001E4231">
                      <w:pPr>
                        <w:pStyle w:val="ListParagraph"/>
                        <w:ind w:left="567"/>
                        <w:rPr>
                          <w:rFonts w:ascii="Cambria" w:hAnsi="Cambria"/>
                        </w:rPr>
                      </w:pPr>
                      <w:r>
                        <w:rPr>
                          <w:rFonts w:ascii="Cambria" w:hAnsi="Cambria"/>
                        </w:rPr>
                        <w:t xml:space="preserve">       </w:t>
                      </w:r>
                      <w:r>
                        <w:rPr>
                          <w:noProof/>
                        </w:rPr>
                        <w:drawing>
                          <wp:inline distT="0" distB="0" distL="0" distR="0" wp14:anchorId="7873C40D" wp14:editId="0C351E16">
                            <wp:extent cx="1462985" cy="1167469"/>
                            <wp:effectExtent l="0" t="0" r="4445" b="0"/>
                            <wp:docPr id="110" name="Bildobjekt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486084" cy="1185902"/>
                                    </a:xfrm>
                                    <a:prstGeom prst="rect">
                                      <a:avLst/>
                                    </a:prstGeom>
                                  </pic:spPr>
                                </pic:pic>
                              </a:graphicData>
                            </a:graphic>
                          </wp:inline>
                        </w:drawing>
                      </w:r>
                    </w:p>
                    <w:p w:rsidR="00FD2D4F" w:rsidRPr="00190B23" w:rsidRDefault="00FD2D4F" w:rsidP="001E4231">
                      <w:pPr>
                        <w:pStyle w:val="ListParagraph"/>
                        <w:ind w:left="567"/>
                        <w:rPr>
                          <w:rFonts w:ascii="Cambria" w:hAnsi="Cambria"/>
                          <w:sz w:val="12"/>
                          <w:szCs w:val="12"/>
                        </w:rPr>
                      </w:pPr>
                    </w:p>
                    <w:p w:rsidR="00FD2D4F" w:rsidRPr="00253D99" w:rsidRDefault="00FD2D4F" w:rsidP="001E4231">
                      <w:pPr>
                        <w:pStyle w:val="ListParagraph"/>
                        <w:ind w:left="567"/>
                        <w:rPr>
                          <w:rFonts w:ascii="Cambria" w:hAnsi="Cambria"/>
                        </w:rPr>
                      </w:pPr>
                      <w:r>
                        <w:rPr>
                          <w:rFonts w:ascii="Cambria" w:hAnsi="Cambria"/>
                        </w:rPr>
                        <w:t xml:space="preserve">Bestäm i exakt form kvoten </w:t>
                      </w:r>
                      <m:oMath>
                        <m:f>
                          <m:fPr>
                            <m:type m:val="lin"/>
                            <m:ctrlPr>
                              <w:rPr>
                                <w:rFonts w:ascii="Cambria Math" w:hAnsi="Cambria Math"/>
                                <w:i/>
                              </w:rPr>
                            </m:ctrlPr>
                          </m:fPr>
                          <m:num>
                            <m:r>
                              <w:rPr>
                                <w:rFonts w:ascii="Cambria Math" w:hAnsi="Cambria Math"/>
                              </w:rPr>
                              <m:t>b</m:t>
                            </m:r>
                          </m:num>
                          <m:den>
                            <m:r>
                              <w:rPr>
                                <w:rFonts w:ascii="Cambria Math" w:hAnsi="Cambria Math"/>
                              </w:rPr>
                              <m:t>a</m:t>
                            </m:r>
                          </m:den>
                        </m:f>
                      </m:oMath>
                      <w:r>
                        <w:rPr>
                          <w:rFonts w:ascii="Cambria" w:hAnsi="Cambria"/>
                        </w:rPr>
                        <w:t>.</w:t>
                      </w:r>
                    </w:p>
                    <w:p w:rsidR="00FD2D4F" w:rsidRDefault="00FD2D4F" w:rsidP="003E16A8">
                      <w:pPr>
                        <w:pStyle w:val="ListParagraph"/>
                        <w:ind w:left="567"/>
                        <w:rPr>
                          <w:rFonts w:ascii="Cambria" w:hAnsi="Cambria"/>
                        </w:rPr>
                      </w:pPr>
                    </w:p>
                  </w:txbxContent>
                </v:textbox>
              </v:shape>
            </w:pict>
          </mc:Fallback>
        </mc:AlternateContent>
      </w: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D13F81" w:rsidRPr="00CB1169" w:rsidRDefault="00F95E34" w:rsidP="00CB1169">
      <w:pPr>
        <w:pStyle w:val="KursbuntNormal"/>
      </w:pPr>
      <w:r>
        <w:br w:type="page"/>
      </w:r>
      <w:r w:rsidR="0076652D" w:rsidRPr="00CB1169">
        <w:rPr>
          <w:b/>
          <w:noProof/>
          <w:color w:val="0C2953" w:themeColor="accent1" w:themeShade="80"/>
          <w:sz w:val="40"/>
          <w:lang w:eastAsia="sv-SE"/>
        </w:rPr>
        <w:lastRenderedPageBreak/>
        <mc:AlternateContent>
          <mc:Choice Requires="wps">
            <w:drawing>
              <wp:anchor distT="0" distB="0" distL="114300" distR="114300" simplePos="0" relativeHeight="252454400" behindDoc="0" locked="0" layoutInCell="1" allowOverlap="1" wp14:anchorId="01D36B6A" wp14:editId="26CC8445">
                <wp:simplePos x="0" y="0"/>
                <wp:positionH relativeFrom="column">
                  <wp:posOffset>-309880</wp:posOffset>
                </wp:positionH>
                <wp:positionV relativeFrom="paragraph">
                  <wp:posOffset>-447040</wp:posOffset>
                </wp:positionV>
                <wp:extent cx="6521450" cy="419100"/>
                <wp:effectExtent l="0" t="0" r="12700" b="19050"/>
                <wp:wrapNone/>
                <wp:docPr id="1670" name="Textruta 1670"/>
                <wp:cNvGraphicFramePr/>
                <a:graphic xmlns:a="http://schemas.openxmlformats.org/drawingml/2006/main">
                  <a:graphicData uri="http://schemas.microsoft.com/office/word/2010/wordprocessingShape">
                    <wps:wsp>
                      <wps:cNvSpPr txBox="1"/>
                      <wps:spPr>
                        <a:xfrm>
                          <a:off x="0" y="0"/>
                          <a:ext cx="6521450" cy="4191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FD2D4F" w:rsidRPr="00A04936" w:rsidRDefault="00FD2D4F" w:rsidP="0076652D">
                            <w:pPr>
                              <w:rPr>
                                <w:i/>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D36B6A" id="Textruta 1670" o:spid="_x0000_s1090" type="#_x0000_t202" style="position:absolute;left:0;text-align:left;margin-left:-24.4pt;margin-top:-35.2pt;width:513.5pt;height:33pt;z-index:252454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" fillcolor="white [3201]" strokecolor="white [3212]" strokeweight=".5pt">
                <v:textbox>
                  <w:txbxContent>
                    <w:p w:rsidR="00FD2D4F" w:rsidRPr="00A04936" w:rsidRDefault="00FD2D4F" w:rsidP="0076652D">
                      <w:pPr>
                        <w:rPr>
                          <w:i/>
                          <w:sz w:val="22"/>
                        </w:rPr>
                      </w:pPr>
                    </w:p>
                  </w:txbxContent>
                </v:textbox>
              </v:shape>
            </w:pict>
          </mc:Fallback>
        </mc:AlternateContent>
      </w:r>
      <w:r w:rsidR="00CB1169" w:rsidRPr="00CB1169">
        <w:rPr>
          <w:b/>
          <w:color w:val="0C2953" w:themeColor="accent1" w:themeShade="80"/>
          <w:sz w:val="40"/>
        </w:rPr>
        <w:t>ÖVERKURS</w:t>
      </w:r>
      <w:r w:rsidR="000A70F2" w:rsidRPr="00CB1169">
        <w:rPr>
          <w:b/>
          <w:color w:val="0C2953" w:themeColor="accent1" w:themeShade="80"/>
          <w:sz w:val="40"/>
        </w:rPr>
        <w:t xml:space="preserve">   </w:t>
      </w:r>
      <w:r w:rsidR="00A04936" w:rsidRPr="00CB1169">
        <w:rPr>
          <w:b/>
          <w:color w:val="0C2953" w:themeColor="accent1" w:themeShade="80"/>
          <w:sz w:val="40"/>
        </w:rPr>
        <w:t>Mer om a</w:t>
      </w:r>
      <w:r w:rsidR="000A70F2" w:rsidRPr="00CB1169">
        <w:rPr>
          <w:b/>
          <w:color w:val="0C2953" w:themeColor="accent1" w:themeShade="80"/>
          <w:sz w:val="40"/>
        </w:rPr>
        <w:t xml:space="preserve">bsolutbelopp </w:t>
      </w:r>
      <w:r w:rsidR="00A04936" w:rsidRPr="00CB1169">
        <w:rPr>
          <w:b/>
          <w:color w:val="0C2953" w:themeColor="accent1" w:themeShade="80"/>
          <w:sz w:val="40"/>
        </w:rPr>
        <w:t>och ekvationer</w:t>
      </w:r>
    </w:p>
    <w:p w:rsidR="0076652D" w:rsidRPr="000A70F2" w:rsidRDefault="0076652D" w:rsidP="0034763B">
      <w:pPr>
        <w:rPr>
          <w:rFonts w:ascii="Cambria" w:hAnsi="Cambria"/>
          <w:sz w:val="4"/>
          <w:szCs w:val="24"/>
        </w:rPr>
      </w:pPr>
    </w:p>
    <w:p w:rsidR="008C14D3" w:rsidRDefault="008C14D3" w:rsidP="000A70F2">
      <w:pPr>
        <w:pStyle w:val="KursbuntNormal"/>
        <w:tabs>
          <w:tab w:val="clear" w:pos="1985"/>
        </w:tabs>
        <w:ind w:right="-995" w:hanging="1985"/>
      </w:pPr>
    </w:p>
    <w:p w:rsidR="003676EA" w:rsidRDefault="0034763B" w:rsidP="008612F4">
      <w:pPr>
        <w:pStyle w:val="KursbuntNormal"/>
      </w:pPr>
      <w:r>
        <w:rPr>
          <w:b/>
          <w:color w:val="0C2953" w:themeColor="accent1" w:themeShade="80"/>
        </w:rPr>
        <w:t xml:space="preserve">Lösningar till </w:t>
      </w:r>
      <w:r w:rsidRPr="0034763B">
        <w:rPr>
          <w:b/>
          <w:color w:val="0C2953" w:themeColor="accent1" w:themeShade="80"/>
        </w:rPr>
        <w:t xml:space="preserve">    </w:t>
      </w:r>
      <w:r>
        <w:rPr>
          <w:b/>
          <w:color w:val="0C2953" w:themeColor="accent1" w:themeShade="80"/>
        </w:rPr>
        <w:tab/>
      </w:r>
      <w:r w:rsidR="00DF7B59" w:rsidRPr="0034763B">
        <w:t xml:space="preserve">Vid lösning av </w:t>
      </w:r>
      <w:r w:rsidR="008612F4">
        <w:t xml:space="preserve">ekvationer hittas ibland </w:t>
      </w:r>
      <w:r w:rsidR="008612F4" w:rsidRPr="008612F4">
        <w:rPr>
          <w:i/>
        </w:rPr>
        <w:t>inga</w:t>
      </w:r>
      <w:r w:rsidR="008612F4">
        <w:t xml:space="preserve"> lösningar, </w:t>
      </w:r>
      <w:r w:rsidR="00A70540" w:rsidRPr="00586C02">
        <w:rPr>
          <w:i/>
        </w:rPr>
        <w:t>någon</w:t>
      </w:r>
      <w:r w:rsidR="00A70540">
        <w:t>/</w:t>
      </w:r>
      <w:r w:rsidR="008612F4" w:rsidRPr="008612F4">
        <w:rPr>
          <w:i/>
        </w:rPr>
        <w:t>några</w:t>
      </w:r>
    </w:p>
    <w:p w:rsidR="0034763B" w:rsidRDefault="003676EA" w:rsidP="003676EA">
      <w:pPr>
        <w:pStyle w:val="KursbuntNormal"/>
      </w:pPr>
      <w:r>
        <w:rPr>
          <w:b/>
          <w:color w:val="0C2953" w:themeColor="accent1" w:themeShade="80"/>
        </w:rPr>
        <w:t>ekvationer</w:t>
      </w:r>
      <w:r>
        <w:rPr>
          <w:b/>
          <w:color w:val="0C2953" w:themeColor="accent1" w:themeShade="80"/>
        </w:rPr>
        <w:tab/>
      </w:r>
      <w:r>
        <w:t>lö</w:t>
      </w:r>
      <w:r w:rsidR="008612F4">
        <w:t xml:space="preserve">sningar eller </w:t>
      </w:r>
      <w:r w:rsidR="008612F4" w:rsidRPr="008612F4">
        <w:rPr>
          <w:i/>
        </w:rPr>
        <w:t>oändligt</w:t>
      </w:r>
      <w:r w:rsidR="008612F4">
        <w:t xml:space="preserve"> många lösningar.</w:t>
      </w:r>
      <w:r>
        <w:t xml:space="preserve"> </w:t>
      </w:r>
      <w:r w:rsidR="00A70540">
        <w:t xml:space="preserve"> </w:t>
      </w:r>
    </w:p>
    <w:p w:rsidR="00A70540" w:rsidRDefault="00A70540" w:rsidP="003676EA">
      <w:pPr>
        <w:pStyle w:val="KursbuntNormal"/>
      </w:pPr>
    </w:p>
    <w:p w:rsidR="00A04936" w:rsidRDefault="00DF7B59" w:rsidP="00CE0751">
      <w:pPr>
        <w:pStyle w:val="ListParagraph"/>
        <w:numPr>
          <w:ilvl w:val="0"/>
          <w:numId w:val="56"/>
        </w:numPr>
        <w:tabs>
          <w:tab w:val="left" w:pos="1985"/>
          <w:tab w:val="left" w:pos="5103"/>
          <w:tab w:val="left" w:pos="5954"/>
          <w:tab w:val="left" w:pos="7230"/>
        </w:tabs>
        <w:ind w:left="2410" w:hanging="814"/>
        <w:rPr>
          <w:rFonts w:ascii="Cambria" w:eastAsiaTheme="minorEastAsia" w:hAnsi="Cambria"/>
        </w:rPr>
      </w:pPr>
      <w:r w:rsidRPr="000A0D25">
        <w:rPr>
          <w:rFonts w:ascii="Cambria" w:hAnsi="Cambria"/>
        </w:rPr>
        <w:t xml:space="preserve">Lös ekvationen:  </w:t>
      </w:r>
      <m:oMath>
        <m:r>
          <w:rPr>
            <w:rFonts w:ascii="Cambria Math" w:hAnsi="Cambria Math"/>
          </w:rPr>
          <m:t>2x-1=2</m:t>
        </m:r>
        <m:r>
          <w:rPr>
            <w:rFonts w:ascii="Cambria Math" w:eastAsiaTheme="minorEastAsia" w:hAnsi="Cambria Math"/>
          </w:rPr>
          <m:t xml:space="preserve">  ⇔  x=</m:t>
        </m:r>
        <m:f>
          <m:fPr>
            <m:ctrlPr>
              <w:rPr>
                <w:rFonts w:ascii="Cambria Math" w:eastAsiaTheme="minorEastAsia" w:hAnsi="Cambria Math" w:cstheme="minorBidi"/>
                <w:i/>
                <w:lang w:eastAsia="en-US"/>
              </w:rPr>
            </m:ctrlPr>
          </m:fPr>
          <m:num>
            <m:r>
              <w:rPr>
                <w:rFonts w:ascii="Cambria Math" w:eastAsiaTheme="minorEastAsia" w:hAnsi="Cambria Math"/>
              </w:rPr>
              <m:t>3</m:t>
            </m:r>
          </m:num>
          <m:den>
            <m:r>
              <w:rPr>
                <w:rFonts w:ascii="Cambria Math" w:eastAsiaTheme="minorEastAsia" w:hAnsi="Cambria Math"/>
              </w:rPr>
              <m:t>2</m:t>
            </m:r>
          </m:den>
        </m:f>
      </m:oMath>
      <w:r w:rsidR="00A04936">
        <w:rPr>
          <w:rFonts w:ascii="Cambria" w:hAnsi="Cambria"/>
          <w:lang w:eastAsia="en-US"/>
        </w:rPr>
        <w:t xml:space="preserve">     </w:t>
      </w:r>
      <w:r w:rsidR="00A04936">
        <w:t xml:space="preserve">Svar:       </w:t>
      </w:r>
      <m:oMath>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2</m:t>
            </m:r>
          </m:den>
        </m:f>
      </m:oMath>
    </w:p>
    <w:p w:rsidR="00DF7B59" w:rsidRPr="00A04936" w:rsidRDefault="00A04936" w:rsidP="00A04936">
      <w:pPr>
        <w:tabs>
          <w:tab w:val="left" w:pos="1985"/>
          <w:tab w:val="left" w:pos="5103"/>
          <w:tab w:val="left" w:pos="5954"/>
          <w:tab w:val="left" w:pos="7230"/>
        </w:tabs>
        <w:rPr>
          <w:rFonts w:ascii="Cambria" w:eastAsiaTheme="minorEastAsia" w:hAnsi="Cambria"/>
        </w:rPr>
      </w:pPr>
      <w:r>
        <w:tab/>
        <w:t xml:space="preserve">Utfall A: </w:t>
      </w:r>
      <w:r w:rsidRPr="00A04936">
        <w:rPr>
          <w:rFonts w:ascii="Cambria" w:eastAsiaTheme="minorEastAsia" w:hAnsi="Cambria"/>
          <w:i/>
          <w:sz w:val="24"/>
          <w:szCs w:val="24"/>
        </w:rPr>
        <w:t xml:space="preserve">en </w:t>
      </w:r>
      <w:r w:rsidRPr="00A04936">
        <w:rPr>
          <w:i/>
        </w:rPr>
        <w:t xml:space="preserve">eller flera </w:t>
      </w:r>
      <w:r w:rsidR="00586C02">
        <w:rPr>
          <w:rFonts w:ascii="Cambria" w:eastAsiaTheme="minorEastAsia" w:hAnsi="Cambria"/>
          <w:sz w:val="24"/>
          <w:szCs w:val="24"/>
        </w:rPr>
        <w:t>lösningar</w:t>
      </w:r>
      <w:r w:rsidRPr="00A04936">
        <w:rPr>
          <w:rFonts w:ascii="Cambria" w:eastAsiaTheme="minorEastAsia" w:hAnsi="Cambria"/>
          <w:sz w:val="24"/>
          <w:szCs w:val="24"/>
        </w:rPr>
        <w:t xml:space="preserve"> finns.</w:t>
      </w:r>
      <w:r w:rsidR="00DF7B59" w:rsidRPr="00A04936">
        <w:rPr>
          <w:rFonts w:ascii="Cambria" w:eastAsiaTheme="minorEastAsia" w:hAnsi="Cambria"/>
        </w:rPr>
        <w:tab/>
      </w:r>
    </w:p>
    <w:p w:rsidR="00DF7B59" w:rsidRDefault="00A70540" w:rsidP="00A04936">
      <w:pPr>
        <w:pStyle w:val="KursbuntNormal"/>
      </w:pPr>
      <w:r>
        <w:rPr>
          <w:b/>
          <w:color w:val="0C2953" w:themeColor="accent1" w:themeShade="80"/>
        </w:rPr>
        <w:t>Utfall A-D</w:t>
      </w:r>
    </w:p>
    <w:p w:rsidR="00A04936" w:rsidRDefault="00DF7B59" w:rsidP="00CE0751">
      <w:pPr>
        <w:pStyle w:val="ListParagraph"/>
        <w:numPr>
          <w:ilvl w:val="0"/>
          <w:numId w:val="56"/>
        </w:numPr>
        <w:tabs>
          <w:tab w:val="left" w:pos="1985"/>
          <w:tab w:val="left" w:pos="5103"/>
          <w:tab w:val="left" w:pos="5954"/>
          <w:tab w:val="left" w:pos="7230"/>
        </w:tabs>
        <w:ind w:left="2410" w:hanging="814"/>
        <w:rPr>
          <w:rFonts w:ascii="Cambria" w:eastAsiaTheme="minorEastAsia" w:hAnsi="Cambria"/>
        </w:rPr>
      </w:pPr>
      <w:r w:rsidRPr="000A0D25">
        <w:rPr>
          <w:rFonts w:ascii="Cambria" w:eastAsiaTheme="minorEastAsia" w:hAnsi="Cambria"/>
        </w:rPr>
        <w:t xml:space="preserve">Lös ekvationen:  </w:t>
      </w:r>
      <m:oMath>
        <m:r>
          <w:rPr>
            <w:rFonts w:ascii="Cambria Math" w:eastAsiaTheme="minorEastAsia" w:hAnsi="Cambria Math"/>
          </w:rPr>
          <m:t>2x+3x=3+5x</m:t>
        </m:r>
        <m:r>
          <m:rPr>
            <m:nor/>
          </m:rPr>
          <w:rPr>
            <w:rFonts w:ascii="Cambria Math" w:eastAsiaTheme="minorEastAsia" w:hAnsi="Cambria Math"/>
          </w:rPr>
          <m:t xml:space="preserve">  </m:t>
        </m:r>
        <m:r>
          <m:rPr>
            <m:nor/>
          </m:rPr>
          <w:rPr>
            <w:rFonts w:ascii="Cambria Math" w:eastAsiaTheme="minorEastAsia" w:hAnsi="Cambria Math" w:cs="Cambria Math"/>
          </w:rPr>
          <m:t>⇔</m:t>
        </m:r>
        <m:r>
          <m:rPr>
            <m:nor/>
          </m:rPr>
          <w:rPr>
            <w:rFonts w:ascii="Cambria Math" w:eastAsiaTheme="minorEastAsia" w:hAnsi="Cambria Math"/>
          </w:rPr>
          <m:t xml:space="preserve">  </m:t>
        </m:r>
        <m:r>
          <w:rPr>
            <w:rFonts w:ascii="Cambria Math" w:eastAsiaTheme="minorEastAsia" w:hAnsi="Cambria Math"/>
          </w:rPr>
          <m:t>0=3</m:t>
        </m:r>
      </m:oMath>
      <w:r w:rsidR="00A04936">
        <w:rPr>
          <w:rFonts w:ascii="Cambria" w:eastAsiaTheme="minorEastAsia" w:hAnsi="Cambria"/>
        </w:rPr>
        <w:t xml:space="preserve">  </w:t>
      </w:r>
      <w:r w:rsidR="00A04936" w:rsidRPr="00A04936">
        <w:t>Svar:</w:t>
      </w:r>
      <w:r w:rsidR="00A04936" w:rsidRPr="00A04936">
        <w:tab/>
        <w:t>Lösning saknas</w:t>
      </w:r>
    </w:p>
    <w:p w:rsidR="00DF7B59" w:rsidRPr="00A04936" w:rsidRDefault="00A04936" w:rsidP="00A04936">
      <w:pPr>
        <w:tabs>
          <w:tab w:val="left" w:pos="1985"/>
          <w:tab w:val="left" w:pos="5103"/>
          <w:tab w:val="left" w:pos="5954"/>
          <w:tab w:val="left" w:pos="7230"/>
        </w:tabs>
        <w:rPr>
          <w:rFonts w:ascii="Cambria" w:eastAsiaTheme="minorEastAsia" w:hAnsi="Cambria"/>
          <w:sz w:val="24"/>
          <w:szCs w:val="24"/>
        </w:rPr>
      </w:pPr>
      <w:r>
        <w:tab/>
      </w:r>
      <w:r w:rsidRPr="00A04936">
        <w:rPr>
          <w:rFonts w:ascii="Times New Roman" w:eastAsia="Times New Roman" w:hAnsi="Times New Roman" w:cs="Times New Roman"/>
          <w:sz w:val="24"/>
          <w:szCs w:val="24"/>
          <w:lang w:eastAsia="sv-SE"/>
        </w:rPr>
        <w:t xml:space="preserve">Utfall B: </w:t>
      </w:r>
      <w:r w:rsidR="00DF7B59" w:rsidRPr="00A04936">
        <w:rPr>
          <w:rFonts w:ascii="Times New Roman" w:eastAsia="Times New Roman" w:hAnsi="Times New Roman" w:cs="Times New Roman"/>
          <w:i/>
          <w:sz w:val="24"/>
          <w:szCs w:val="24"/>
          <w:lang w:eastAsia="sv-SE"/>
        </w:rPr>
        <w:t>ingen</w:t>
      </w:r>
      <w:r w:rsidR="00DF7B59" w:rsidRPr="00A04936">
        <w:rPr>
          <w:rFonts w:ascii="Times New Roman" w:eastAsia="Times New Roman" w:hAnsi="Times New Roman" w:cs="Times New Roman"/>
          <w:sz w:val="24"/>
          <w:szCs w:val="24"/>
          <w:lang w:eastAsia="sv-SE"/>
        </w:rPr>
        <w:t xml:space="preserve"> </w:t>
      </w:r>
      <w:r w:rsidR="00586C02">
        <w:rPr>
          <w:rFonts w:ascii="Times New Roman" w:eastAsia="Times New Roman" w:hAnsi="Times New Roman" w:cs="Times New Roman"/>
          <w:sz w:val="24"/>
          <w:szCs w:val="24"/>
          <w:lang w:eastAsia="sv-SE"/>
        </w:rPr>
        <w:t>lösning</w:t>
      </w:r>
      <w:r w:rsidR="00DF7B59" w:rsidRPr="00A04936">
        <w:rPr>
          <w:rFonts w:ascii="Times New Roman" w:eastAsia="Times New Roman" w:hAnsi="Times New Roman" w:cs="Times New Roman"/>
          <w:sz w:val="24"/>
          <w:szCs w:val="24"/>
          <w:lang w:eastAsia="sv-SE"/>
        </w:rPr>
        <w:t xml:space="preserve"> finns.</w:t>
      </w:r>
    </w:p>
    <w:p w:rsidR="00DF7B59" w:rsidRDefault="00DF7B59" w:rsidP="00DF7B59">
      <w:pPr>
        <w:tabs>
          <w:tab w:val="left" w:pos="1985"/>
          <w:tab w:val="left" w:pos="5103"/>
          <w:tab w:val="left" w:pos="5954"/>
          <w:tab w:val="left" w:pos="7230"/>
        </w:tabs>
        <w:ind w:left="-284"/>
        <w:rPr>
          <w:rFonts w:ascii="Cambria" w:eastAsiaTheme="minorEastAsia" w:hAnsi="Cambria"/>
          <w:sz w:val="24"/>
          <w:szCs w:val="24"/>
        </w:rPr>
      </w:pPr>
    </w:p>
    <w:p w:rsidR="00A04936" w:rsidRPr="00A04936" w:rsidRDefault="00DF7B59" w:rsidP="00CE0751">
      <w:pPr>
        <w:pStyle w:val="ListParagraph"/>
        <w:numPr>
          <w:ilvl w:val="0"/>
          <w:numId w:val="56"/>
        </w:numPr>
        <w:tabs>
          <w:tab w:val="left" w:pos="1985"/>
          <w:tab w:val="left" w:pos="5103"/>
          <w:tab w:val="left" w:pos="5954"/>
          <w:tab w:val="left" w:pos="7230"/>
        </w:tabs>
        <w:ind w:left="2410" w:right="-278" w:hanging="814"/>
        <w:rPr>
          <w:rFonts w:ascii="Cambria" w:eastAsiaTheme="minorEastAsia" w:hAnsi="Cambria"/>
        </w:rPr>
      </w:pPr>
      <w:r w:rsidRPr="000A0D25">
        <w:rPr>
          <w:rFonts w:ascii="Cambria" w:eastAsiaTheme="minorEastAsia" w:hAnsi="Cambria"/>
        </w:rPr>
        <w:t xml:space="preserve">Lös ekvationen:  </w:t>
      </w:r>
      <m:oMath>
        <m:r>
          <m:rPr>
            <m:sty m:val="p"/>
          </m:rPr>
          <w:rPr>
            <w:rFonts w:ascii="Cambria Math" w:eastAsiaTheme="minorEastAsia" w:hAnsi="Cambria Math"/>
          </w:rPr>
          <m:t xml:space="preserve">1-x+5+x=6 ⇔ 6=6 </m:t>
        </m:r>
      </m:oMath>
      <w:r w:rsidR="00A04936">
        <w:rPr>
          <w:rFonts w:ascii="Cambria" w:eastAsiaTheme="minorEastAsia" w:hAnsi="Cambria"/>
        </w:rPr>
        <w:t xml:space="preserve"> </w:t>
      </w:r>
      <w:r w:rsidRPr="00A04936">
        <w:t>Svar</w:t>
      </w:r>
      <w:r w:rsidR="00A04936">
        <w:t xml:space="preserve">: </w:t>
      </w:r>
      <w:r w:rsidRPr="00A04936">
        <w:t xml:space="preserve">Alla </w:t>
      </w:r>
      <m:oMath>
        <m:r>
          <w:rPr>
            <w:rFonts w:ascii="Cambria Math" w:hAnsi="Cambria Math"/>
          </w:rPr>
          <m:t>x</m:t>
        </m:r>
      </m:oMath>
      <w:r w:rsidR="00A04936" w:rsidRPr="00A04936">
        <w:t xml:space="preserve">-värden är </w:t>
      </w:r>
      <w:r w:rsidR="00A04936">
        <w:t xml:space="preserve">OK </w:t>
      </w:r>
    </w:p>
    <w:p w:rsidR="00DF7B59" w:rsidRPr="00A04936" w:rsidRDefault="00A04936" w:rsidP="00A04936">
      <w:pPr>
        <w:tabs>
          <w:tab w:val="left" w:pos="1985"/>
          <w:tab w:val="left" w:pos="5103"/>
          <w:tab w:val="left" w:pos="5954"/>
          <w:tab w:val="left" w:pos="7230"/>
        </w:tabs>
        <w:ind w:left="1596"/>
        <w:rPr>
          <w:rFonts w:ascii="Cambria" w:eastAsiaTheme="minorEastAsia" w:hAnsi="Cambria"/>
        </w:rPr>
      </w:pPr>
      <w:r>
        <w:tab/>
      </w:r>
      <w:r w:rsidRPr="00A04936">
        <w:t xml:space="preserve">Utfall C: </w:t>
      </w:r>
      <w:r w:rsidR="00DF7B59" w:rsidRPr="00A04936">
        <w:rPr>
          <w:i/>
        </w:rPr>
        <w:t>oändligt</w:t>
      </w:r>
      <w:r w:rsidR="00DF7B59" w:rsidRPr="00A04936">
        <w:t xml:space="preserve"> antal </w:t>
      </w:r>
      <w:r w:rsidR="00586C02">
        <w:t>lösningar</w:t>
      </w:r>
      <w:r w:rsidR="00DF7B59" w:rsidRPr="00A04936">
        <w:t xml:space="preserve"> </w:t>
      </w:r>
      <w:r w:rsidR="00DF7B59" w:rsidRPr="00A04936">
        <w:rPr>
          <w:rFonts w:ascii="Cambria" w:eastAsiaTheme="minorEastAsia" w:hAnsi="Cambria"/>
        </w:rPr>
        <w:t>finns.</w:t>
      </w:r>
    </w:p>
    <w:p w:rsidR="00DF7B59" w:rsidRDefault="00DF7B59" w:rsidP="00DF7B59">
      <w:pPr>
        <w:tabs>
          <w:tab w:val="left" w:pos="1985"/>
          <w:tab w:val="left" w:pos="2835"/>
          <w:tab w:val="left" w:pos="5103"/>
          <w:tab w:val="left" w:pos="5954"/>
          <w:tab w:val="left" w:pos="7230"/>
        </w:tabs>
        <w:ind w:left="-284"/>
        <w:rPr>
          <w:rFonts w:ascii="Cambria" w:eastAsiaTheme="minorEastAsia" w:hAnsi="Cambria"/>
          <w:sz w:val="24"/>
          <w:szCs w:val="24"/>
        </w:rPr>
      </w:pPr>
    </w:p>
    <w:p w:rsidR="00DF7B59" w:rsidRDefault="00DF7B59" w:rsidP="00CE0751">
      <w:pPr>
        <w:pStyle w:val="ListParagraph"/>
        <w:numPr>
          <w:ilvl w:val="0"/>
          <w:numId w:val="56"/>
        </w:numPr>
        <w:tabs>
          <w:tab w:val="left" w:pos="1985"/>
          <w:tab w:val="left" w:pos="5103"/>
          <w:tab w:val="left" w:pos="5954"/>
          <w:tab w:val="left" w:pos="7230"/>
        </w:tabs>
        <w:ind w:left="2410" w:hanging="814"/>
        <w:rPr>
          <w:rFonts w:ascii="Cambria" w:eastAsiaTheme="minorEastAsia" w:hAnsi="Cambria"/>
        </w:rPr>
      </w:pPr>
      <w:r w:rsidRPr="000A0D25">
        <w:rPr>
          <w:rFonts w:ascii="Cambria" w:eastAsiaTheme="minorEastAsia" w:hAnsi="Cambria"/>
        </w:rPr>
        <w:t xml:space="preserve">Lös ekvationen:  </w:t>
      </w:r>
      <m:oMath>
        <m:f>
          <m:fPr>
            <m:ctrlPr>
              <w:rPr>
                <w:rFonts w:ascii="Cambria Math" w:eastAsiaTheme="minorEastAsia" w:hAnsi="Cambria Math"/>
              </w:rPr>
            </m:ctrlPr>
          </m:fPr>
          <m:num>
            <m:sSup>
              <m:sSupPr>
                <m:ctrlPr>
                  <w:rPr>
                    <w:rFonts w:ascii="Cambria Math" w:eastAsiaTheme="minorEastAsia" w:hAnsi="Cambria Math"/>
                  </w:rPr>
                </m:ctrlPr>
              </m:sSupPr>
              <m:e>
                <m:r>
                  <m:rPr>
                    <m:sty m:val="p"/>
                  </m:rPr>
                  <w:rPr>
                    <w:rFonts w:ascii="Cambria Math" w:eastAsiaTheme="minorEastAsia" w:hAnsi="Cambria Math"/>
                  </w:rPr>
                  <m:t>x</m:t>
                </m:r>
              </m:e>
              <m:sup>
                <m:r>
                  <m:rPr>
                    <m:sty m:val="p"/>
                  </m:rPr>
                  <w:rPr>
                    <w:rFonts w:ascii="Cambria Math" w:eastAsiaTheme="minorEastAsia" w:hAnsi="Cambria Math"/>
                  </w:rPr>
                  <m:t>2</m:t>
                </m:r>
              </m:sup>
            </m:sSup>
            <m:r>
              <m:rPr>
                <m:sty m:val="p"/>
              </m:rPr>
              <w:rPr>
                <w:rFonts w:ascii="Cambria Math" w:eastAsiaTheme="minorEastAsia" w:hAnsi="Cambria Math"/>
              </w:rPr>
              <m:t>-4</m:t>
            </m:r>
          </m:num>
          <m:den>
            <m:r>
              <m:rPr>
                <m:sty m:val="p"/>
              </m:rPr>
              <w:rPr>
                <w:rFonts w:ascii="Cambria Math" w:eastAsiaTheme="minorEastAsia" w:hAnsi="Cambria Math"/>
              </w:rPr>
              <m:t>x-2</m:t>
            </m:r>
          </m:den>
        </m:f>
        <m:r>
          <m:rPr>
            <m:sty m:val="p"/>
          </m:rPr>
          <w:rPr>
            <w:rFonts w:ascii="Cambria Math" w:eastAsiaTheme="minorEastAsia" w:hAnsi="Cambria Math"/>
          </w:rPr>
          <m:t xml:space="preserve">=1  ⇔  </m:t>
        </m:r>
        <m:sSup>
          <m:sSupPr>
            <m:ctrlPr>
              <w:rPr>
                <w:rFonts w:ascii="Cambria Math" w:eastAsiaTheme="minorEastAsia" w:hAnsi="Cambria Math"/>
              </w:rPr>
            </m:ctrlPr>
          </m:sSupPr>
          <m:e>
            <m:r>
              <m:rPr>
                <m:sty m:val="p"/>
              </m:rPr>
              <w:rPr>
                <w:rFonts w:ascii="Cambria Math" w:eastAsiaTheme="minorEastAsia" w:hAnsi="Cambria Math"/>
              </w:rPr>
              <m:t>x</m:t>
            </m:r>
          </m:e>
          <m:sup>
            <m:r>
              <m:rPr>
                <m:sty m:val="p"/>
              </m:rPr>
              <w:rPr>
                <w:rFonts w:ascii="Cambria Math" w:eastAsiaTheme="minorEastAsia" w:hAnsi="Cambria Math"/>
              </w:rPr>
              <m:t>2</m:t>
            </m:r>
          </m:sup>
        </m:sSup>
        <m:r>
          <m:rPr>
            <m:sty m:val="p"/>
          </m:rPr>
          <w:rPr>
            <w:rFonts w:ascii="Cambria Math" w:eastAsiaTheme="minorEastAsia" w:hAnsi="Cambria Math"/>
          </w:rPr>
          <m:t xml:space="preserve">-4=x-2  ⇔  </m:t>
        </m:r>
        <m:sSup>
          <m:sSupPr>
            <m:ctrlPr>
              <w:rPr>
                <w:rFonts w:ascii="Cambria Math" w:eastAsiaTheme="minorEastAsia" w:hAnsi="Cambria Math"/>
              </w:rPr>
            </m:ctrlPr>
          </m:sSupPr>
          <m:e>
            <m:r>
              <m:rPr>
                <m:sty m:val="p"/>
              </m:rPr>
              <w:rPr>
                <w:rFonts w:ascii="Cambria Math" w:eastAsiaTheme="minorEastAsia" w:hAnsi="Cambria Math"/>
              </w:rPr>
              <m:t>x</m:t>
            </m:r>
          </m:e>
          <m:sup>
            <m:r>
              <m:rPr>
                <m:sty m:val="p"/>
              </m:rPr>
              <w:rPr>
                <w:rFonts w:ascii="Cambria Math" w:eastAsiaTheme="minorEastAsia" w:hAnsi="Cambria Math"/>
              </w:rPr>
              <m:t>2</m:t>
            </m:r>
          </m:sup>
        </m:sSup>
        <m:r>
          <m:rPr>
            <m:sty m:val="p"/>
          </m:rPr>
          <w:rPr>
            <w:rFonts w:ascii="Cambria Math" w:eastAsiaTheme="minorEastAsia" w:hAnsi="Cambria Math"/>
          </w:rPr>
          <m:t>-x-2=0</m:t>
        </m:r>
      </m:oMath>
      <w:r w:rsidR="006C35EA">
        <w:rPr>
          <w:rFonts w:ascii="Cambria" w:eastAsiaTheme="minorEastAsia" w:hAnsi="Cambria"/>
        </w:rPr>
        <w:t>’</w:t>
      </w:r>
    </w:p>
    <w:p w:rsidR="006C35EA" w:rsidRPr="006C35EA" w:rsidRDefault="006C35EA" w:rsidP="006C35EA">
      <w:pPr>
        <w:pStyle w:val="ListParagraph"/>
        <w:tabs>
          <w:tab w:val="left" w:pos="1985"/>
          <w:tab w:val="left" w:pos="5103"/>
          <w:tab w:val="left" w:pos="5954"/>
          <w:tab w:val="left" w:pos="7230"/>
        </w:tabs>
        <w:ind w:left="2410"/>
        <w:rPr>
          <w:rFonts w:ascii="Cambria" w:eastAsiaTheme="minorEastAsia" w:hAnsi="Cambria"/>
          <w:sz w:val="12"/>
        </w:rPr>
      </w:pPr>
    </w:p>
    <w:p w:rsidR="00F83CEC" w:rsidRDefault="00F83CEC" w:rsidP="00F83CEC">
      <w:pPr>
        <w:pStyle w:val="ListParagraph"/>
        <w:tabs>
          <w:tab w:val="left" w:pos="1985"/>
          <w:tab w:val="left" w:pos="5103"/>
          <w:tab w:val="left" w:pos="5954"/>
          <w:tab w:val="left" w:pos="7230"/>
        </w:tabs>
        <w:ind w:left="2410"/>
        <w:rPr>
          <w:rFonts w:ascii="Cambria" w:eastAsiaTheme="minorEastAsia" w:hAnsi="Cambria"/>
        </w:rPr>
      </w:pPr>
      <w:r>
        <w:rPr>
          <w:rFonts w:ascii="Cambria" w:eastAsiaTheme="minorEastAsia" w:hAnsi="Cambria"/>
        </w:rPr>
        <w:t xml:space="preserve">          </w:t>
      </w:r>
      <m:oMath>
        <m:d>
          <m:dPr>
            <m:begChr m:val="{"/>
            <m:endChr m:val=""/>
            <m:ctrlPr>
              <w:rPr>
                <w:rFonts w:ascii="Cambria Math" w:eastAsiaTheme="minorEastAsia" w:hAnsi="Cambria Math"/>
                <w:i/>
              </w:rPr>
            </m:ctrlPr>
          </m:dPr>
          <m:e>
            <m:eqArr>
              <m:eqArrPr>
                <m:ctrlPr>
                  <w:rPr>
                    <w:rFonts w:ascii="Cambria Math" w:eastAsiaTheme="minorEastAsia" w:hAnsi="Cambria Math"/>
                    <w:i/>
                  </w:rPr>
                </m:ctrlPr>
              </m:eqArr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=-1</m:t>
                </m:r>
                <m:r>
                  <m:rPr>
                    <m:nor/>
                  </m:rPr>
                  <w:rPr>
                    <w:rFonts w:ascii="Cambria Math" w:eastAsiaTheme="minorEastAsia" w:hAnsi="Cambria Math"/>
                  </w:rPr>
                  <m:t xml:space="preserve">                                       </m:t>
                </m:r>
              </m:e>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 xml:space="preserve">=2      </m:t>
                </m:r>
                <m:r>
                  <m:rPr>
                    <m:nor/>
                  </m:rPr>
                  <w:rPr>
                    <w:rFonts w:ascii="Cambria Math" w:eastAsiaTheme="minorEastAsia" w:hAnsi="Cambria Math"/>
                  </w:rPr>
                  <m:t>ej definierad</m:t>
                </m:r>
                <m:r>
                  <w:rPr>
                    <w:rFonts w:ascii="Cambria Math" w:eastAsiaTheme="minorEastAsia" w:hAnsi="Cambria Math"/>
                  </w:rPr>
                  <m:t xml:space="preserve">)       </m:t>
                </m:r>
              </m:e>
            </m:eqArr>
          </m:e>
        </m:d>
      </m:oMath>
      <w:r>
        <w:rPr>
          <w:rFonts w:ascii="Cambria" w:eastAsiaTheme="minorEastAsia" w:hAnsi="Cambria"/>
        </w:rPr>
        <w:t xml:space="preserve">           </w:t>
      </w:r>
      <w:r>
        <w:t xml:space="preserve">Svar:   </w:t>
      </w:r>
      <m:oMath>
        <m:r>
          <w:rPr>
            <w:rFonts w:ascii="Cambria Math" w:hAnsi="Cambria Math"/>
          </w:rPr>
          <m:t>=-1</m:t>
        </m:r>
      </m:oMath>
    </w:p>
    <w:p w:rsidR="00DF7B59" w:rsidRPr="002E1A7A" w:rsidRDefault="00F83CEC" w:rsidP="00DF7B59">
      <w:pPr>
        <w:tabs>
          <w:tab w:val="left" w:pos="2410"/>
          <w:tab w:val="left" w:pos="3119"/>
          <w:tab w:val="left" w:pos="5103"/>
          <w:tab w:val="left" w:pos="5954"/>
          <w:tab w:val="left" w:pos="7230"/>
        </w:tabs>
        <w:ind w:left="-284"/>
        <w:rPr>
          <w:rFonts w:ascii="Cambria" w:eastAsiaTheme="minorEastAsia" w:hAnsi="Cambria"/>
          <w:sz w:val="24"/>
          <w:szCs w:val="24"/>
        </w:rPr>
      </w:pPr>
      <w:r>
        <w:t xml:space="preserve">                                               </w:t>
      </w:r>
      <w:r w:rsidRPr="00A04936">
        <w:t xml:space="preserve">Utfall </w:t>
      </w:r>
      <w:r>
        <w:t>D</w:t>
      </w:r>
      <w:r w:rsidRPr="00A04936">
        <w:t>:</w:t>
      </w:r>
      <w:r w:rsidR="005B5B1E">
        <w:rPr>
          <w:rFonts w:ascii="Cambria" w:eastAsiaTheme="minorEastAsia" w:hAnsi="Cambria"/>
          <w:sz w:val="24"/>
          <w:szCs w:val="24"/>
        </w:rPr>
        <w:t xml:space="preserve"> </w:t>
      </w:r>
      <w:r w:rsidR="005B5B1E" w:rsidRPr="00A04936">
        <w:rPr>
          <w:i/>
        </w:rPr>
        <w:t xml:space="preserve"> </w:t>
      </w:r>
      <w:r w:rsidR="005B5B1E">
        <w:rPr>
          <w:i/>
        </w:rPr>
        <w:t xml:space="preserve">falska </w:t>
      </w:r>
      <w:r w:rsidR="005B5B1E">
        <w:rPr>
          <w:rFonts w:ascii="Cambria" w:eastAsiaTheme="minorEastAsia" w:hAnsi="Cambria"/>
          <w:sz w:val="24"/>
          <w:szCs w:val="24"/>
        </w:rPr>
        <w:t>lösningar</w:t>
      </w:r>
      <w:r w:rsidR="005B5B1E" w:rsidRPr="00A04936">
        <w:rPr>
          <w:rFonts w:ascii="Cambria" w:eastAsiaTheme="minorEastAsia" w:hAnsi="Cambria"/>
          <w:sz w:val="24"/>
          <w:szCs w:val="24"/>
        </w:rPr>
        <w:t xml:space="preserve"> finns.</w:t>
      </w:r>
    </w:p>
    <w:p w:rsidR="00DF7B59" w:rsidRPr="002E1A7A" w:rsidRDefault="00DF7B59" w:rsidP="00DF7B59">
      <w:pPr>
        <w:tabs>
          <w:tab w:val="left" w:pos="1985"/>
          <w:tab w:val="left" w:pos="2835"/>
          <w:tab w:val="left" w:pos="5103"/>
          <w:tab w:val="left" w:pos="5954"/>
          <w:tab w:val="left" w:pos="7230"/>
        </w:tabs>
        <w:ind w:left="-284"/>
        <w:rPr>
          <w:rFonts w:ascii="Cambria" w:eastAsiaTheme="minorEastAsia" w:hAnsi="Cambria"/>
          <w:sz w:val="24"/>
          <w:szCs w:val="24"/>
        </w:rPr>
      </w:pPr>
    </w:p>
    <w:p w:rsidR="00DF7B59" w:rsidRDefault="00F95E34" w:rsidP="00F95E34">
      <w:pPr>
        <w:pStyle w:val="KursbuntNormal"/>
        <w:tabs>
          <w:tab w:val="clear" w:pos="1985"/>
          <w:tab w:val="left" w:pos="1995"/>
        </w:tabs>
        <w:ind w:hanging="1985"/>
      </w:pPr>
      <w:r>
        <w:tab/>
      </w:r>
      <w:r w:rsidR="00DF7B59">
        <w:t xml:space="preserve">Följande </w:t>
      </w:r>
      <w:r w:rsidR="00A70540" w:rsidRPr="000A70F2">
        <w:rPr>
          <w:b/>
          <w:i/>
        </w:rPr>
        <w:t>fyra</w:t>
      </w:r>
      <w:r w:rsidR="00A70540">
        <w:t xml:space="preserve"> </w:t>
      </w:r>
      <w:r w:rsidR="00FF433A">
        <w:t>utfall</w:t>
      </w:r>
      <w:r w:rsidR="00DF7B59">
        <w:t xml:space="preserve"> kan alltså förekomma</w:t>
      </w:r>
    </w:p>
    <w:p w:rsidR="00DF7B59" w:rsidRDefault="00DF7B59" w:rsidP="00CE0751">
      <w:pPr>
        <w:pStyle w:val="KursbuntNormal"/>
        <w:numPr>
          <w:ilvl w:val="2"/>
          <w:numId w:val="55"/>
        </w:numPr>
        <w:tabs>
          <w:tab w:val="clear" w:pos="1985"/>
          <w:tab w:val="left" w:pos="1710"/>
          <w:tab w:val="left" w:pos="6384"/>
          <w:tab w:val="left" w:pos="7296"/>
        </w:tabs>
        <w:ind w:left="2109" w:hanging="456"/>
      </w:pPr>
      <w:r>
        <w:t>Finns lösningar i definitionsmängden</w:t>
      </w:r>
      <w:r w:rsidR="006C35EA">
        <w:t>.</w:t>
      </w:r>
      <w:r>
        <w:t xml:space="preserve">   </w:t>
      </w:r>
      <w:r>
        <w:tab/>
      </w:r>
      <w:r>
        <w:tab/>
        <w:t>⇒   OK</w:t>
      </w:r>
      <w:r w:rsidR="006C35EA">
        <w:t>.</w:t>
      </w:r>
    </w:p>
    <w:p w:rsidR="00DF7B59" w:rsidRDefault="00DF7B59" w:rsidP="00CE0751">
      <w:pPr>
        <w:pStyle w:val="KursbuntNormal"/>
        <w:numPr>
          <w:ilvl w:val="2"/>
          <w:numId w:val="55"/>
        </w:numPr>
        <w:tabs>
          <w:tab w:val="clear" w:pos="1985"/>
          <w:tab w:val="left" w:pos="1710"/>
          <w:tab w:val="left" w:pos="6384"/>
          <w:tab w:val="left" w:pos="7296"/>
        </w:tabs>
        <w:ind w:left="2109" w:hanging="456"/>
      </w:pPr>
      <w:r w:rsidRPr="00CB1D8E">
        <w:t>Orimligt resultat t.</w:t>
      </w:r>
      <w:r>
        <w:t xml:space="preserve">ex. </w:t>
      </w:r>
      <m:oMath>
        <m:r>
          <w:rPr>
            <w:rFonts w:ascii="Cambria Math" w:hAnsi="Cambria Math"/>
          </w:rPr>
          <m:t>0=3</m:t>
        </m:r>
        <m:r>
          <w:rPr>
            <w:rFonts w:ascii="Cambria Math" w:hAnsi="Cambria Math"/>
          </w:rPr>
          <m:t>.</m:t>
        </m:r>
      </m:oMath>
      <w:r w:rsidRPr="00CB1D8E">
        <w:tab/>
      </w:r>
      <w:r>
        <w:tab/>
      </w:r>
      <w:r w:rsidRPr="00CB1D8E">
        <w:t xml:space="preserve">⇒  </w:t>
      </w:r>
      <w:r w:rsidRPr="00CB1D8E">
        <w:rPr>
          <w:u w:val="single"/>
        </w:rPr>
        <w:t>Inga</w:t>
      </w:r>
      <w:r w:rsidRPr="00CB1D8E">
        <w:t xml:space="preserve"> </w:t>
      </w:r>
      <m:oMath>
        <m:r>
          <w:rPr>
            <w:rFonts w:ascii="Cambria Math" w:hAnsi="Cambria Math"/>
          </w:rPr>
          <m:t>x</m:t>
        </m:r>
      </m:oMath>
      <w:r w:rsidRPr="00CB1D8E">
        <w:t xml:space="preserve"> ingår</w:t>
      </w:r>
    </w:p>
    <w:p w:rsidR="00DF7B59" w:rsidRDefault="00DF7B59" w:rsidP="00CE0751">
      <w:pPr>
        <w:pStyle w:val="KursbuntNormal"/>
        <w:numPr>
          <w:ilvl w:val="2"/>
          <w:numId w:val="55"/>
        </w:numPr>
        <w:tabs>
          <w:tab w:val="clear" w:pos="1985"/>
          <w:tab w:val="left" w:pos="1710"/>
          <w:tab w:val="left" w:pos="6384"/>
          <w:tab w:val="left" w:pos="7296"/>
        </w:tabs>
        <w:ind w:left="2109" w:hanging="456"/>
      </w:pPr>
      <w:r>
        <w:t xml:space="preserve">Sant resultat t.ex. </w:t>
      </w:r>
      <m:oMath>
        <m:r>
          <w:rPr>
            <w:rFonts w:ascii="Cambria Math" w:hAnsi="Cambria Math"/>
          </w:rPr>
          <m:t>6=6</m:t>
        </m:r>
      </m:oMath>
      <w:r w:rsidR="006C35EA">
        <w:t>.</w:t>
      </w:r>
      <w:r>
        <w:tab/>
      </w:r>
      <w:r>
        <w:tab/>
        <w:t xml:space="preserve">⇒  </w:t>
      </w:r>
      <w:r w:rsidRPr="00F80319">
        <w:rPr>
          <w:u w:val="single"/>
        </w:rPr>
        <w:t>Alla</w:t>
      </w:r>
      <w:r>
        <w:t xml:space="preserve"> </w:t>
      </w:r>
      <m:oMath>
        <m:r>
          <w:rPr>
            <w:rFonts w:ascii="Cambria Math" w:hAnsi="Cambria Math"/>
          </w:rPr>
          <m:t>x</m:t>
        </m:r>
      </m:oMath>
      <w:r>
        <w:t xml:space="preserve"> ingår</w:t>
      </w:r>
    </w:p>
    <w:p w:rsidR="00DF7B59" w:rsidRDefault="00DF7B59" w:rsidP="00CE0751">
      <w:pPr>
        <w:pStyle w:val="KursbuntNormal"/>
        <w:numPr>
          <w:ilvl w:val="2"/>
          <w:numId w:val="55"/>
        </w:numPr>
        <w:tabs>
          <w:tab w:val="clear" w:pos="1985"/>
          <w:tab w:val="left" w:pos="1710"/>
          <w:tab w:val="left" w:pos="6384"/>
          <w:tab w:val="left" w:pos="7296"/>
        </w:tabs>
        <w:ind w:left="2109" w:hanging="456"/>
      </w:pPr>
      <w:r>
        <w:t>Lösning hittas, men inte i definitionsmängden</w:t>
      </w:r>
      <w:r w:rsidR="006C35EA">
        <w:t>.</w:t>
      </w:r>
      <w:r>
        <w:t xml:space="preserve">   </w:t>
      </w:r>
      <w:r>
        <w:tab/>
        <w:t xml:space="preserve">⇒  Förkasta </w:t>
      </w:r>
      <m:oMath>
        <m:r>
          <w:rPr>
            <w:rFonts w:ascii="Cambria Math" w:hAnsi="Cambria Math"/>
          </w:rPr>
          <m:t>x</m:t>
        </m:r>
        <m:r>
          <w:rPr>
            <w:rFonts w:ascii="Cambria Math" w:hAnsi="Cambria Math"/>
          </w:rPr>
          <m:t>.</m:t>
        </m:r>
      </m:oMath>
    </w:p>
    <w:p w:rsidR="00A70540" w:rsidRDefault="00A70540" w:rsidP="00A70540">
      <w:pPr>
        <w:pStyle w:val="KursbuntNormal"/>
        <w:ind w:left="2109" w:firstLine="0"/>
      </w:pPr>
    </w:p>
    <w:p w:rsidR="0034763B" w:rsidRDefault="00A70540" w:rsidP="00A70540">
      <w:pPr>
        <w:pStyle w:val="KursbuntNormal"/>
        <w:ind w:left="2109" w:firstLine="0"/>
      </w:pPr>
      <w:r>
        <w:t>S</w:t>
      </w:r>
      <w:r w:rsidR="003676EA">
        <w:t xml:space="preserve">amtliga utfall A-D </w:t>
      </w:r>
      <w:r w:rsidR="000A70F2">
        <w:t xml:space="preserve">kan </w:t>
      </w:r>
      <w:r w:rsidR="003676EA">
        <w:t>förekomma i en och samma ekvation</w:t>
      </w:r>
      <w:r>
        <w:t xml:space="preserve"> om den innehåller flera absolutbelopp (se Exempel 3).</w:t>
      </w:r>
    </w:p>
    <w:p w:rsidR="00A70540" w:rsidRDefault="00A70540" w:rsidP="00A70540">
      <w:pPr>
        <w:pStyle w:val="KursbuntNormal"/>
        <w:ind w:left="2109" w:firstLine="0"/>
      </w:pPr>
    </w:p>
    <w:p w:rsidR="0034763B" w:rsidRDefault="0034763B" w:rsidP="0034763B">
      <w:pPr>
        <w:pStyle w:val="KursbuntNormal"/>
        <w:rPr>
          <w:b/>
          <w:color w:val="0C2953" w:themeColor="accent1" w:themeShade="80"/>
        </w:rPr>
      </w:pPr>
    </w:p>
    <w:p w:rsidR="0034763B" w:rsidRPr="0034763B" w:rsidRDefault="0034763B" w:rsidP="0034763B">
      <w:pPr>
        <w:pStyle w:val="KursbuntNormal"/>
        <w:rPr>
          <w:b/>
          <w:color w:val="0C2953" w:themeColor="accent1" w:themeShade="80"/>
        </w:rPr>
      </w:pPr>
      <w:r>
        <w:rPr>
          <w:b/>
          <w:color w:val="0C2953" w:themeColor="accent1" w:themeShade="80"/>
        </w:rPr>
        <w:t>Absolutbelopp</w:t>
      </w:r>
      <w:r w:rsidRPr="0034763B">
        <w:rPr>
          <w:b/>
          <w:color w:val="0C2953" w:themeColor="accent1" w:themeShade="80"/>
        </w:rPr>
        <w:tab/>
      </w:r>
      <w:r w:rsidRPr="0034763B">
        <w:t>Är absolutbelopp en helt ny funktion eller kan den uttryckas med</w:t>
      </w:r>
      <w:r w:rsidRPr="0034763B">
        <w:rPr>
          <w:b/>
          <w:color w:val="0C2953" w:themeColor="accent1" w:themeShade="80"/>
        </w:rPr>
        <w:t xml:space="preserve"> </w:t>
      </w:r>
    </w:p>
    <w:p w:rsidR="0034763B" w:rsidRDefault="0034763B" w:rsidP="0034763B">
      <w:pPr>
        <w:pStyle w:val="KursbuntNormal"/>
        <w:tabs>
          <w:tab w:val="clear" w:pos="1985"/>
        </w:tabs>
        <w:spacing w:after="120"/>
        <w:ind w:left="1984" w:right="-992"/>
      </w:pPr>
      <w:r>
        <w:rPr>
          <w:b/>
          <w:color w:val="0C2953" w:themeColor="accent1" w:themeShade="80"/>
        </w:rPr>
        <w:t>Historik</w:t>
      </w:r>
      <w:r>
        <w:t xml:space="preserve"> </w:t>
      </w:r>
      <w:r>
        <w:tab/>
        <w:t xml:space="preserve">funktioner du känner till sedan tidigare? </w:t>
      </w:r>
    </w:p>
    <w:p w:rsidR="0034763B" w:rsidRPr="00011E57" w:rsidRDefault="00A04936" w:rsidP="00A04936">
      <w:pPr>
        <w:pStyle w:val="KursbuntNormal"/>
        <w:tabs>
          <w:tab w:val="clear" w:pos="1985"/>
        </w:tabs>
        <w:spacing w:after="60"/>
        <w:ind w:right="-992" w:hanging="1985"/>
      </w:pPr>
      <w:r>
        <w:tab/>
      </w:r>
      <w:r w:rsidR="0034763B" w:rsidRPr="00011E57">
        <w:t xml:space="preserve">Studera funktionen </w:t>
      </w:r>
      <m:oMath>
        <m:r>
          <w:rPr>
            <w:rFonts w:ascii="Cambria Math" w:hAnsi="Cambria Math"/>
          </w:rPr>
          <m:t>f</m:t>
        </m:r>
        <m:d>
          <m:dPr>
            <m:ctrlPr>
              <w:rPr>
                <w:rFonts w:ascii="Cambria Math" w:hAnsi="Cambria Math"/>
              </w:rPr>
            </m:ctrlPr>
          </m:dPr>
          <m:e>
            <m:r>
              <w:rPr>
                <w:rFonts w:ascii="Cambria Math" w:hAnsi="Cambria Math"/>
              </w:rPr>
              <m:t>x</m:t>
            </m:r>
          </m:e>
        </m:d>
        <m:r>
          <m:rPr>
            <m:sty m:val="p"/>
          </m:rPr>
          <w:rPr>
            <w:rFonts w:ascii="Cambria Math" w:hAnsi="Cambria Math"/>
          </w:rPr>
          <m:t>=</m:t>
        </m:r>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oMath>
    </w:p>
    <w:p w:rsidR="0034763B" w:rsidRPr="00011E57" w:rsidRDefault="0034763B" w:rsidP="0034763B">
      <w:pPr>
        <w:pStyle w:val="KursbuntNormal"/>
        <w:tabs>
          <w:tab w:val="clear" w:pos="1985"/>
        </w:tabs>
        <w:ind w:right="-995"/>
      </w:pPr>
      <w:r>
        <w:rPr>
          <w:iCs/>
        </w:rPr>
        <w:tab/>
      </w:r>
      <m:oMath>
        <m:r>
          <w:rPr>
            <w:rFonts w:ascii="Cambria Math" w:hAnsi="Cambria Math"/>
          </w:rPr>
          <m:t>f</m:t>
        </m:r>
        <m:d>
          <m:dPr>
            <m:ctrlPr>
              <w:rPr>
                <w:rFonts w:ascii="Cambria Math" w:hAnsi="Cambria Math"/>
              </w:rPr>
            </m:ctrlPr>
          </m:dPr>
          <m:e>
            <m:r>
              <m:rPr>
                <m:sty m:val="b"/>
              </m:rPr>
              <w:rPr>
                <w:rFonts w:ascii="Cambria Math" w:hAnsi="Cambria Math"/>
              </w:rPr>
              <m:t>5</m:t>
            </m:r>
          </m:e>
        </m:d>
        <m:r>
          <m:rPr>
            <m:sty m:val="p"/>
          </m:rPr>
          <w:rPr>
            <w:rFonts w:ascii="Cambria Math" w:hAnsi="Cambria Math"/>
          </w:rPr>
          <m:t>=</m:t>
        </m:r>
        <m:rad>
          <m:radPr>
            <m:degHide m:val="1"/>
            <m:ctrlPr>
              <w:rPr>
                <w:rFonts w:ascii="Cambria Math" w:hAnsi="Cambria Math"/>
              </w:rPr>
            </m:ctrlPr>
          </m:radPr>
          <m:deg/>
          <m:e>
            <m:sSup>
              <m:sSupPr>
                <m:ctrlPr>
                  <w:rPr>
                    <w:rFonts w:ascii="Cambria Math" w:hAnsi="Cambria Math"/>
                  </w:rPr>
                </m:ctrlPr>
              </m:sSupPr>
              <m:e>
                <m:r>
                  <m:rPr>
                    <m:sty m:val="p"/>
                  </m:rPr>
                  <w:rPr>
                    <w:rFonts w:ascii="Cambria Math" w:hAnsi="Cambria Math"/>
                  </w:rPr>
                  <m:t>5</m:t>
                </m:r>
              </m:e>
              <m:sup>
                <m:r>
                  <m:rPr>
                    <m:sty m:val="p"/>
                  </m:rPr>
                  <w:rPr>
                    <w:rFonts w:ascii="Cambria Math" w:hAnsi="Cambria Math"/>
                  </w:rPr>
                  <m:t>2</m:t>
                </m:r>
              </m:sup>
            </m:sSup>
          </m:e>
        </m:rad>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25</m:t>
            </m:r>
          </m:e>
        </m:rad>
        <m:r>
          <m:rPr>
            <m:sty m:val="p"/>
          </m:rPr>
          <w:rPr>
            <w:rFonts w:ascii="Cambria Math" w:hAnsi="Cambria Math"/>
          </w:rPr>
          <m:t>=</m:t>
        </m:r>
        <m:r>
          <m:rPr>
            <m:sty m:val="b"/>
          </m:rPr>
          <w:rPr>
            <w:rFonts w:ascii="Cambria Math" w:hAnsi="Cambria Math"/>
          </w:rPr>
          <m:t>5</m:t>
        </m:r>
      </m:oMath>
      <w:r w:rsidRPr="00011E57">
        <w:tab/>
      </w:r>
      <m:oMath>
        <m:r>
          <w:rPr>
            <w:rFonts w:ascii="Cambria Math" w:hAnsi="Cambria Math"/>
          </w:rPr>
          <m:t>f</m:t>
        </m:r>
        <m:d>
          <m:dPr>
            <m:ctrlPr>
              <w:rPr>
                <w:rFonts w:ascii="Cambria Math" w:hAnsi="Cambria Math"/>
              </w:rPr>
            </m:ctrlPr>
          </m:dPr>
          <m:e>
            <m:r>
              <m:rPr>
                <m:sty m:val="p"/>
              </m:rPr>
              <w:rPr>
                <w:rFonts w:ascii="Cambria Math" w:hAnsi="Cambria Math"/>
              </w:rPr>
              <m:t>-</m:t>
            </m:r>
            <m:r>
              <m:rPr>
                <m:sty m:val="b"/>
              </m:rPr>
              <w:rPr>
                <w:rFonts w:ascii="Cambria Math" w:hAnsi="Cambria Math"/>
              </w:rPr>
              <m:t>3</m:t>
            </m:r>
          </m:e>
        </m:d>
        <m:r>
          <m:rPr>
            <m:sty m:val="p"/>
          </m:rPr>
          <w:rPr>
            <w:rFonts w:ascii="Cambria Math" w:hAnsi="Cambria Math"/>
          </w:rPr>
          <m:t>=</m:t>
        </m:r>
        <m:rad>
          <m:radPr>
            <m:degHide m:val="1"/>
            <m:ctrlPr>
              <w:rPr>
                <w:rFonts w:ascii="Cambria Math" w:hAnsi="Cambria Math"/>
              </w:rPr>
            </m:ctrlPr>
          </m:radPr>
          <m:deg/>
          <m:e>
            <m:sSup>
              <m:sSupPr>
                <m:ctrlPr>
                  <w:rPr>
                    <w:rFonts w:ascii="Cambria Math" w:hAnsi="Cambria Math"/>
                  </w:rPr>
                </m:ctrlPr>
              </m:sSupPr>
              <m:e>
                <m:d>
                  <m:dPr>
                    <m:ctrlPr>
                      <w:rPr>
                        <w:rFonts w:ascii="Cambria Math" w:hAnsi="Cambria Math"/>
                      </w:rPr>
                    </m:ctrlPr>
                  </m:dPr>
                  <m:e>
                    <m:r>
                      <m:rPr>
                        <m:sty m:val="p"/>
                      </m:rPr>
                      <w:rPr>
                        <w:rFonts w:ascii="Cambria Math" w:hAnsi="Cambria Math"/>
                      </w:rPr>
                      <m:t>-3</m:t>
                    </m:r>
                  </m:e>
                </m:d>
              </m:e>
              <m:sup>
                <m:r>
                  <m:rPr>
                    <m:sty m:val="p"/>
                  </m:rPr>
                  <w:rPr>
                    <w:rFonts w:ascii="Cambria Math" w:hAnsi="Cambria Math"/>
                  </w:rPr>
                  <m:t>2</m:t>
                </m:r>
              </m:sup>
            </m:sSup>
          </m:e>
        </m:rad>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9</m:t>
            </m:r>
          </m:e>
        </m:rad>
        <m:r>
          <m:rPr>
            <m:sty m:val="p"/>
          </m:rPr>
          <w:rPr>
            <w:rFonts w:ascii="Cambria Math" w:hAnsi="Cambria Math"/>
          </w:rPr>
          <m:t>=3=-</m:t>
        </m:r>
        <m:d>
          <m:dPr>
            <m:ctrlPr>
              <w:rPr>
                <w:rFonts w:ascii="Cambria Math" w:hAnsi="Cambria Math"/>
              </w:rPr>
            </m:ctrlPr>
          </m:dPr>
          <m:e>
            <m:r>
              <m:rPr>
                <m:sty m:val="p"/>
              </m:rPr>
              <w:rPr>
                <w:rFonts w:ascii="Cambria Math" w:hAnsi="Cambria Math"/>
              </w:rPr>
              <m:t>-</m:t>
            </m:r>
            <m:r>
              <m:rPr>
                <m:sty m:val="b"/>
              </m:rPr>
              <w:rPr>
                <w:rFonts w:ascii="Cambria Math" w:hAnsi="Cambria Math"/>
              </w:rPr>
              <m:t>3</m:t>
            </m:r>
          </m:e>
        </m:d>
      </m:oMath>
    </w:p>
    <w:p w:rsidR="0034763B" w:rsidRPr="00011E57" w:rsidRDefault="0034763B" w:rsidP="0034763B">
      <w:pPr>
        <w:pStyle w:val="KursbuntNormal"/>
        <w:tabs>
          <w:tab w:val="clear" w:pos="1985"/>
        </w:tabs>
        <w:ind w:right="-995"/>
      </w:pPr>
    </w:p>
    <w:p w:rsidR="0034763B" w:rsidRDefault="0034763B" w:rsidP="0034763B">
      <w:pPr>
        <w:pStyle w:val="KursbuntNormal"/>
        <w:tabs>
          <w:tab w:val="clear" w:pos="1985"/>
        </w:tabs>
        <w:ind w:right="-995"/>
      </w:pPr>
      <w:r>
        <w:tab/>
        <w:t xml:space="preserve">D.v.s.     </w:t>
      </w:r>
      <m:oMath>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 xml:space="preserve">, </m:t>
                </m:r>
                <m:r>
                  <m:rPr>
                    <m:nor/>
                  </m:rPr>
                  <m:t xml:space="preserve">om </m:t>
                </m:r>
                <m:r>
                  <w:rPr>
                    <w:rFonts w:ascii="Cambria Math" w:hAnsi="Cambria Math"/>
                  </w:rPr>
                  <m:t>x</m:t>
                </m:r>
                <m:r>
                  <m:rPr>
                    <m:sty m:val="p"/>
                  </m:rPr>
                  <w:rPr>
                    <w:rFonts w:ascii="Cambria Math" w:hAnsi="Cambria Math"/>
                  </w:rPr>
                  <m:t xml:space="preserve">≥0                                                                              </m:t>
                </m:r>
              </m:e>
              <m:e>
                <m:r>
                  <m:rPr>
                    <m:sty m:val="p"/>
                  </m:rPr>
                  <w:rPr>
                    <w:rFonts w:ascii="Cambria Math" w:hAnsi="Cambria Math"/>
                  </w:rPr>
                  <m:t>-</m:t>
                </m:r>
                <m:r>
                  <w:rPr>
                    <w:rFonts w:ascii="Cambria Math" w:hAnsi="Cambria Math"/>
                  </w:rPr>
                  <m:t>x</m:t>
                </m:r>
                <m:r>
                  <m:rPr>
                    <m:sty m:val="p"/>
                  </m:rPr>
                  <w:rPr>
                    <w:rFonts w:ascii="Cambria Math" w:hAnsi="Cambria Math"/>
                  </w:rPr>
                  <m:t xml:space="preserve">, </m:t>
                </m:r>
                <m:r>
                  <m:rPr>
                    <m:nor/>
                  </m:rPr>
                  <m:t xml:space="preserve">om </m:t>
                </m:r>
                <m:r>
                  <w:rPr>
                    <w:rFonts w:ascii="Cambria Math" w:hAnsi="Cambria Math"/>
                  </w:rPr>
                  <m:t>x</m:t>
                </m:r>
                <m:r>
                  <m:rPr>
                    <m:sty m:val="p"/>
                  </m:rPr>
                  <w:rPr>
                    <w:rFonts w:ascii="Cambria Math" w:hAnsi="Cambria Math"/>
                  </w:rPr>
                  <m:t>&lt;0</m:t>
                </m:r>
                <m:r>
                  <m:rPr>
                    <m:nor/>
                  </m:rPr>
                  <m:t xml:space="preserve">       Obs: </m:t>
                </m:r>
                <m:r>
                  <m:rPr>
                    <m:sty m:val="p"/>
                  </m:rPr>
                  <w:rPr>
                    <w:rFonts w:ascii="Cambria Math" w:hAnsi="Cambria Math"/>
                  </w:rPr>
                  <m:t>-</m:t>
                </m:r>
                <m:r>
                  <w:rPr>
                    <w:rFonts w:ascii="Cambria Math" w:hAnsi="Cambria Math"/>
                  </w:rPr>
                  <m:t>x</m:t>
                </m:r>
                <m:r>
                  <m:rPr>
                    <m:nor/>
                  </m:rPr>
                  <m:t xml:space="preserve"> är ett positivt tal, om </m:t>
                </m:r>
                <m:r>
                  <w:rPr>
                    <w:rFonts w:ascii="Cambria Math" w:hAnsi="Cambria Math"/>
                  </w:rPr>
                  <m:t>x</m:t>
                </m:r>
                <m:r>
                  <m:rPr>
                    <m:sty m:val="p"/>
                  </m:rPr>
                  <w:rPr>
                    <w:rFonts w:ascii="Cambria Math" w:hAnsi="Cambria Math"/>
                  </w:rPr>
                  <m:t xml:space="preserve">&lt;0. </m:t>
                </m:r>
              </m:e>
            </m:eqArr>
          </m:e>
        </m:d>
      </m:oMath>
      <w:r w:rsidRPr="00011E57">
        <w:t xml:space="preserve"> </w:t>
      </w:r>
    </w:p>
    <w:p w:rsidR="00A04936" w:rsidRDefault="00CE4444" w:rsidP="00A04936">
      <w:pPr>
        <w:pStyle w:val="KursbuntNormal"/>
        <w:tabs>
          <w:tab w:val="clear" w:pos="1985"/>
        </w:tabs>
        <w:spacing w:before="120"/>
        <w:ind w:left="1984" w:right="-992"/>
      </w:pPr>
      <m:oMath>
        <m:rad>
          <m:radPr>
            <m:degHide m:val="1"/>
            <m:ctrlPr>
              <w:rPr>
                <w:rFonts w:ascii="Cambria Math" w:hAnsi="Cambria Math"/>
                <w:b/>
                <w:color w:val="0C2953" w:themeColor="accent1" w:themeShade="80"/>
              </w:rPr>
            </m:ctrlPr>
          </m:radPr>
          <m:deg/>
          <m:e>
            <m:sSup>
              <m:sSupPr>
                <m:ctrlPr>
                  <w:rPr>
                    <w:rFonts w:ascii="Cambria Math" w:hAnsi="Cambria Math"/>
                    <w:b/>
                    <w:color w:val="0C2953" w:themeColor="accent1" w:themeShade="80"/>
                  </w:rPr>
                </m:ctrlPr>
              </m:sSupPr>
              <m:e>
                <m:r>
                  <m:rPr>
                    <m:sty m:val="b"/>
                  </m:rPr>
                  <w:rPr>
                    <w:rFonts w:ascii="Cambria Math" w:hAnsi="Cambria Math"/>
                    <w:color w:val="0C2953" w:themeColor="accent1" w:themeShade="80"/>
                  </w:rPr>
                  <m:t>x</m:t>
                </m:r>
              </m:e>
              <m:sup>
                <m:r>
                  <m:rPr>
                    <m:sty m:val="b"/>
                  </m:rPr>
                  <w:rPr>
                    <w:rFonts w:ascii="Cambria Math" w:hAnsi="Cambria Math"/>
                    <w:color w:val="0C2953" w:themeColor="accent1" w:themeShade="80"/>
                  </w:rPr>
                  <m:t>2</m:t>
                </m:r>
              </m:sup>
            </m:sSup>
          </m:e>
        </m:rad>
        <m:r>
          <m:rPr>
            <m:sty m:val="b"/>
          </m:rPr>
          <w:rPr>
            <w:rFonts w:ascii="Cambria Math" w:hAnsi="Cambria Math"/>
            <w:color w:val="0C2953" w:themeColor="accent1" w:themeShade="80"/>
          </w:rPr>
          <m:t>=</m:t>
        </m:r>
        <m:d>
          <m:dPr>
            <m:begChr m:val="|"/>
            <m:endChr m:val="|"/>
            <m:ctrlPr>
              <w:rPr>
                <w:rFonts w:ascii="Cambria Math" w:hAnsi="Cambria Math"/>
                <w:b/>
                <w:color w:val="0C2953" w:themeColor="accent1" w:themeShade="80"/>
              </w:rPr>
            </m:ctrlPr>
          </m:dPr>
          <m:e>
            <m:r>
              <m:rPr>
                <m:sty m:val="b"/>
              </m:rPr>
              <w:rPr>
                <w:rFonts w:ascii="Cambria Math" w:hAnsi="Cambria Math"/>
                <w:color w:val="0C2953" w:themeColor="accent1" w:themeShade="80"/>
              </w:rPr>
              <m:t>x</m:t>
            </m:r>
          </m:e>
        </m:d>
      </m:oMath>
      <w:r w:rsidR="00A04936">
        <w:tab/>
        <w:t xml:space="preserve">Detta visar att </w:t>
      </w:r>
      <m:oMath>
        <m:d>
          <m:dPr>
            <m:begChr m:val="|"/>
            <m:endChr m:val="|"/>
            <m:ctrlPr>
              <w:rPr>
                <w:rFonts w:ascii="Cambria Math" w:hAnsi="Cambria Math"/>
              </w:rPr>
            </m:ctrlPr>
          </m:dPr>
          <m:e>
            <m:r>
              <w:rPr>
                <w:rFonts w:ascii="Cambria Math" w:hAnsi="Cambria Math"/>
              </w:rPr>
              <m:t>x</m:t>
            </m:r>
          </m:e>
        </m:d>
      </m:oMath>
      <w:r w:rsidR="00A04936">
        <w:t xml:space="preserve"> bara är ett nytt sätt att beteckna funktionen </w:t>
      </w:r>
      <m:oMath>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oMath>
    </w:p>
    <w:p w:rsidR="0034763B" w:rsidRPr="003B777C" w:rsidRDefault="0034763B" w:rsidP="0034763B">
      <w:pPr>
        <w:pStyle w:val="KursbuntNormal"/>
      </w:pPr>
      <w:r w:rsidRPr="001E72A7">
        <w:br/>
      </w:r>
    </w:p>
    <w:p w:rsidR="0034763B" w:rsidRPr="003B777C" w:rsidRDefault="0034763B" w:rsidP="0034763B">
      <w:pPr>
        <w:pStyle w:val="KursbuntNormal"/>
        <w:rPr>
          <w:b/>
          <w:bCs/>
        </w:rPr>
      </w:pPr>
      <w:r>
        <w:rPr>
          <w:b/>
          <w:color w:val="0C2953" w:themeColor="accent1" w:themeShade="80"/>
        </w:rPr>
        <w:t>Exempel 1</w:t>
      </w:r>
      <w:r>
        <w:tab/>
      </w:r>
      <w:r w:rsidRPr="00011E57">
        <w:t xml:space="preserve">Lös ekvationen  </w:t>
      </w:r>
      <m:oMath>
        <m:sSup>
          <m:sSupPr>
            <m:ctrlPr>
              <w:rPr>
                <w:rFonts w:ascii="Cambria Math" w:hAnsi="Cambria Math"/>
              </w:rPr>
            </m:ctrlPr>
          </m:sSupPr>
          <m:e>
            <m:r>
              <m:rPr>
                <m:sty m:val="bi"/>
              </m:rPr>
              <w:rPr>
                <w:rFonts w:ascii="Cambria Math" w:hAnsi="Cambria Math"/>
              </w:rPr>
              <m:t>x</m:t>
            </m:r>
          </m:e>
          <m:sup>
            <m:r>
              <m:rPr>
                <m:sty m:val="b"/>
              </m:rPr>
              <w:rPr>
                <w:rFonts w:ascii="Cambria Math" w:hAnsi="Cambria Math"/>
              </w:rPr>
              <m:t>2</m:t>
            </m:r>
          </m:sup>
        </m:sSup>
        <m:r>
          <m:rPr>
            <m:sty m:val="p"/>
          </m:rPr>
          <w:rPr>
            <w:rFonts w:ascii="Cambria Math" w:hAnsi="Cambria Math"/>
          </w:rPr>
          <m:t>=</m:t>
        </m:r>
        <m:r>
          <m:rPr>
            <m:sty m:val="b"/>
          </m:rPr>
          <w:rPr>
            <w:rFonts w:ascii="Cambria Math" w:hAnsi="Cambria Math"/>
          </w:rPr>
          <m:t>9</m:t>
        </m:r>
      </m:oMath>
    </w:p>
    <w:p w:rsidR="0034763B" w:rsidRDefault="0034763B" w:rsidP="0034763B">
      <w:pPr>
        <w:pStyle w:val="KursbuntNormal"/>
      </w:pPr>
      <w:r w:rsidRPr="00011E57">
        <w:t xml:space="preserve">Lösning </w:t>
      </w:r>
      <w:r>
        <w:t>Def</w:t>
      </w:r>
      <w:r w:rsidRPr="00011E57">
        <w:tab/>
      </w:r>
      <m:oMath>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=9⇔</m:t>
        </m:r>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9</m:t>
            </m:r>
          </m:e>
        </m:rad>
        <m:r>
          <m:rPr>
            <m:sty m:val="p"/>
          </m:rPr>
          <w:rPr>
            <w:rFonts w:ascii="Cambria Math" w:hAnsi="Cambria Math"/>
          </w:rPr>
          <m:t>⇔</m:t>
        </m:r>
        <m:d>
          <m:dPr>
            <m:begChr m:val="|"/>
            <m:endChr m:val="|"/>
            <m:ctrlPr>
              <w:rPr>
                <w:rFonts w:ascii="Cambria Math" w:hAnsi="Cambria Math"/>
              </w:rPr>
            </m:ctrlPr>
          </m:dPr>
          <m:e>
            <m:r>
              <w:rPr>
                <w:rFonts w:ascii="Cambria Math" w:hAnsi="Cambria Math"/>
              </w:rPr>
              <m:t>x</m:t>
            </m:r>
          </m:e>
        </m:d>
        <m:r>
          <m:rPr>
            <m:sty m:val="p"/>
          </m:rPr>
          <w:rPr>
            <w:rFonts w:ascii="Cambria Math" w:hAnsi="Cambria Math"/>
          </w:rPr>
          <m:t>=3⇔</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 xml:space="preserve">=3     </m:t>
                </m:r>
                <m:r>
                  <m:rPr>
                    <m:nor/>
                  </m:rPr>
                  <m:t xml:space="preserve">om </m:t>
                </m:r>
                <m:r>
                  <w:rPr>
                    <w:rFonts w:ascii="Cambria Math" w:hAnsi="Cambria Math"/>
                  </w:rPr>
                  <m:t>x</m:t>
                </m:r>
                <m:r>
                  <m:rPr>
                    <m:sty m:val="p"/>
                  </m:rPr>
                  <w:rPr>
                    <w:rFonts w:ascii="Cambria Math" w:hAnsi="Cambria Math"/>
                  </w:rPr>
                  <m:t xml:space="preserve">≥0  </m:t>
                </m:r>
              </m:e>
              <m:e>
                <m:r>
                  <m:rPr>
                    <m:sty m:val="p"/>
                  </m:rPr>
                  <w:rPr>
                    <w:rFonts w:ascii="Cambria Math" w:hAnsi="Cambria Math"/>
                  </w:rPr>
                  <m:t>-</m:t>
                </m:r>
                <m:r>
                  <w:rPr>
                    <w:rFonts w:ascii="Cambria Math" w:hAnsi="Cambria Math"/>
                  </w:rPr>
                  <m:t>x</m:t>
                </m:r>
                <m:r>
                  <m:rPr>
                    <m:sty m:val="p"/>
                  </m:rPr>
                  <w:rPr>
                    <w:rFonts w:ascii="Cambria Math" w:hAnsi="Cambria Math"/>
                  </w:rPr>
                  <m:t xml:space="preserve">=3     </m:t>
                </m:r>
                <m:r>
                  <m:rPr>
                    <m:nor/>
                  </m:rPr>
                  <m:t xml:space="preserve">om </m:t>
                </m:r>
                <m:r>
                  <w:rPr>
                    <w:rFonts w:ascii="Cambria Math" w:hAnsi="Cambria Math"/>
                  </w:rPr>
                  <m:t>x</m:t>
                </m:r>
                <m:r>
                  <m:rPr>
                    <m:sty m:val="p"/>
                  </m:rPr>
                  <w:rPr>
                    <w:rFonts w:ascii="Cambria Math" w:hAnsi="Cambria Math"/>
                  </w:rPr>
                  <m:t>&lt;0</m:t>
                </m:r>
              </m:e>
            </m:eqArr>
          </m:e>
        </m:d>
      </m:oMath>
      <w:r w:rsidRPr="00011E57">
        <w:t xml:space="preserve">    </w:t>
      </w:r>
    </w:p>
    <w:p w:rsidR="0034763B" w:rsidRDefault="0034763B" w:rsidP="0034763B">
      <w:pPr>
        <w:pStyle w:val="KursbuntNormal"/>
      </w:pPr>
      <w:r w:rsidRPr="00011E57">
        <w:t xml:space="preserve"> </w:t>
      </w:r>
    </w:p>
    <w:p w:rsidR="0034763B" w:rsidRDefault="0034763B" w:rsidP="0034763B">
      <w:pPr>
        <w:pStyle w:val="KursbuntNormal"/>
        <w:tabs>
          <w:tab w:val="clear" w:pos="1985"/>
        </w:tabs>
        <w:ind w:left="4593" w:right="-995" w:firstLine="623"/>
      </w:pPr>
      <w:r w:rsidRPr="00011E57">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=-3</m:t>
        </m:r>
      </m:oMath>
    </w:p>
    <w:p w:rsidR="0034763B" w:rsidRDefault="0034763B" w:rsidP="0034763B">
      <w:pPr>
        <w:pStyle w:val="KursbuntNormal"/>
        <w:tabs>
          <w:tab w:val="clear" w:pos="1985"/>
        </w:tabs>
        <w:ind w:right="-995" w:hanging="1985"/>
      </w:pPr>
    </w:p>
    <w:p w:rsidR="0034763B" w:rsidRPr="00A70540" w:rsidRDefault="0034763B" w:rsidP="00A70540">
      <w:pPr>
        <w:pStyle w:val="KursbuntNormal"/>
        <w:tabs>
          <w:tab w:val="left" w:pos="4536"/>
        </w:tabs>
        <w:spacing w:after="120"/>
        <w:ind w:left="1984"/>
      </w:pPr>
      <w:r w:rsidRPr="00011E57">
        <w:t xml:space="preserve">Lösning </w:t>
      </w:r>
      <w:r>
        <w:t>Ma2</w:t>
      </w:r>
      <w:r w:rsidRPr="00011E57">
        <w:tab/>
      </w:r>
      <m:oMath>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=9⇔</m:t>
        </m:r>
        <m:r>
          <w:rPr>
            <w:rFonts w:ascii="Cambria Math" w:hAnsi="Cambria Math"/>
          </w:rPr>
          <m:t>x</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9</m:t>
            </m:r>
          </m:e>
        </m:rad>
      </m:oMath>
      <w:r>
        <w:t xml:space="preserve">  </w:t>
      </w:r>
      <w:r>
        <w:tab/>
      </w:r>
      <w:r>
        <w:tab/>
      </w:r>
      <w:r w:rsidRPr="00011E57">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=-3</m:t>
        </m:r>
      </m:oMath>
    </w:p>
    <w:p w:rsidR="0034763B" w:rsidRPr="00011E57" w:rsidRDefault="0034763B" w:rsidP="0034763B">
      <w:pPr>
        <w:pStyle w:val="KursbuntNormal"/>
        <w:tabs>
          <w:tab w:val="clear" w:pos="1985"/>
        </w:tabs>
        <w:ind w:right="-995"/>
      </w:pPr>
      <w:r w:rsidRPr="00011E57">
        <w:rPr>
          <w:b/>
          <w:color w:val="0C2953" w:themeColor="accent1" w:themeShade="80"/>
        </w:rPr>
        <w:lastRenderedPageBreak/>
        <w:t xml:space="preserve">Exempel </w:t>
      </w:r>
      <w:r>
        <w:rPr>
          <w:b/>
          <w:color w:val="0C2953" w:themeColor="accent1" w:themeShade="80"/>
        </w:rPr>
        <w:t>2</w:t>
      </w:r>
      <w:r w:rsidRPr="00011E57">
        <w:tab/>
        <w:t xml:space="preserve">Förenkla uttrycket </w:t>
      </w:r>
      <m:oMath>
        <m:f>
          <m:fPr>
            <m:ctrlPr>
              <w:rPr>
                <w:rFonts w:ascii="Cambria Math" w:hAnsi="Cambria Math"/>
              </w:rPr>
            </m:ctrlPr>
          </m:fPr>
          <m:num>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num>
          <m:den>
            <m:r>
              <w:rPr>
                <w:rFonts w:ascii="Cambria Math" w:hAnsi="Cambria Math"/>
              </w:rPr>
              <m:t>x</m:t>
            </m:r>
          </m:den>
        </m:f>
      </m:oMath>
      <w:r w:rsidRPr="00011E57">
        <w:t xml:space="preserve">  </w:t>
      </w:r>
      <m:oMath>
        <m:d>
          <m:dPr>
            <m:ctrlPr>
              <w:rPr>
                <w:rFonts w:ascii="Cambria Math" w:hAnsi="Cambria Math"/>
              </w:rPr>
            </m:ctrlPr>
          </m:dPr>
          <m:e>
            <m:r>
              <w:rPr>
                <w:rFonts w:ascii="Cambria Math" w:hAnsi="Cambria Math"/>
              </w:rPr>
              <m:t>x</m:t>
            </m:r>
            <m:r>
              <m:rPr>
                <m:sty m:val="p"/>
              </m:rPr>
              <w:rPr>
                <w:rFonts w:ascii="Cambria Math" w:hAnsi="Cambria Math"/>
              </w:rPr>
              <m:t>≠0</m:t>
            </m:r>
          </m:e>
        </m:d>
      </m:oMath>
      <w:r>
        <w:t xml:space="preserve">     (</w:t>
      </w:r>
      <w:r w:rsidRPr="00011E57">
        <w:t xml:space="preserve">Du frestas väl inte att svara </w:t>
      </w:r>
      <m:oMath>
        <m:r>
          <m:rPr>
            <m:sty m:val="p"/>
          </m:rPr>
          <w:rPr>
            <w:rFonts w:ascii="Cambria Math" w:hAnsi="Cambria Math"/>
          </w:rPr>
          <m:t>1</m:t>
        </m:r>
      </m:oMath>
      <w:r w:rsidRPr="00011E57">
        <w:t>?</w:t>
      </w:r>
      <w:r>
        <w:t>)</w:t>
      </w:r>
    </w:p>
    <w:p w:rsidR="0034763B" w:rsidRPr="00011E57" w:rsidRDefault="0034763B" w:rsidP="0034763B">
      <w:pPr>
        <w:pStyle w:val="KursbuntNormal"/>
        <w:tabs>
          <w:tab w:val="clear" w:pos="1985"/>
        </w:tabs>
        <w:ind w:right="-995"/>
      </w:pPr>
      <w:r w:rsidRPr="00011E57">
        <w:t xml:space="preserve">Lösning </w:t>
      </w:r>
      <w:r>
        <w:t>Def</w:t>
      </w:r>
      <w:r w:rsidRPr="00011E57">
        <w:tab/>
      </w:r>
      <m:oMath>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nor/>
                  </m:rPr>
                  <m:t xml:space="preserve">, om </m:t>
                </m:r>
                <m:r>
                  <w:rPr>
                    <w:rFonts w:ascii="Cambria Math" w:hAnsi="Cambria Math"/>
                  </w:rPr>
                  <m:t>x</m:t>
                </m:r>
                <m:r>
                  <m:rPr>
                    <m:sty m:val="p"/>
                  </m:rPr>
                  <w:rPr>
                    <w:rFonts w:ascii="Cambria Math" w:hAnsi="Cambria Math"/>
                  </w:rPr>
                  <m:t>≥0</m:t>
                </m:r>
              </m:e>
              <m:e>
                <m:r>
                  <m:rPr>
                    <m:sty m:val="p"/>
                  </m:rPr>
                  <w:rPr>
                    <w:rFonts w:ascii="Cambria Math" w:hAnsi="Cambria Math"/>
                  </w:rPr>
                  <m:t>-</m:t>
                </m:r>
                <m:r>
                  <w:rPr>
                    <w:rFonts w:ascii="Cambria Math" w:hAnsi="Cambria Math"/>
                  </w:rPr>
                  <m:t>x</m:t>
                </m:r>
                <m:r>
                  <m:rPr>
                    <m:nor/>
                  </m:rPr>
                  <m:t xml:space="preserve">, om </m:t>
                </m:r>
                <m:r>
                  <w:rPr>
                    <w:rFonts w:ascii="Cambria Math" w:hAnsi="Cambria Math"/>
                  </w:rPr>
                  <m:t>x</m:t>
                </m:r>
                <m:r>
                  <m:rPr>
                    <m:sty m:val="p"/>
                  </m:rPr>
                  <w:rPr>
                    <w:rFonts w:ascii="Cambria Math" w:hAnsi="Cambria Math"/>
                  </w:rPr>
                  <m:t>&lt;0</m:t>
                </m:r>
              </m:e>
            </m:eqArr>
          </m:e>
        </m:d>
        <m:r>
          <m:rPr>
            <m:nor/>
          </m:rPr>
          <m:t xml:space="preserve">      ⇒      </m:t>
        </m:r>
        <m:f>
          <m:fPr>
            <m:ctrlPr>
              <w:rPr>
                <w:rFonts w:ascii="Cambria Math" w:hAnsi="Cambria Math"/>
              </w:rPr>
            </m:ctrlPr>
          </m:fPr>
          <m:num>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num>
          <m:den>
            <m:r>
              <w:rPr>
                <w:rFonts w:ascii="Cambria Math" w:hAnsi="Cambria Math"/>
              </w:rPr>
              <m:t>x</m:t>
            </m:r>
          </m:den>
        </m:f>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f>
                  <m:fPr>
                    <m:ctrlPr>
                      <w:rPr>
                        <w:rFonts w:ascii="Cambria Math" w:hAnsi="Cambria Math"/>
                      </w:rPr>
                    </m:ctrlPr>
                  </m:fPr>
                  <m:num>
                    <m:r>
                      <w:rPr>
                        <w:rFonts w:ascii="Cambria Math" w:hAnsi="Cambria Math"/>
                      </w:rPr>
                      <m:t>x</m:t>
                    </m:r>
                  </m:num>
                  <m:den>
                    <m:r>
                      <w:rPr>
                        <w:rFonts w:ascii="Cambria Math" w:hAnsi="Cambria Math"/>
                      </w:rPr>
                      <m:t>x</m:t>
                    </m:r>
                  </m:den>
                </m:f>
                <m:r>
                  <m:rPr>
                    <m:sty m:val="p"/>
                  </m:rPr>
                  <w:rPr>
                    <w:rFonts w:ascii="Cambria Math" w:hAnsi="Cambria Math"/>
                  </w:rPr>
                  <m:t>=1</m:t>
                </m:r>
                <m:r>
                  <m:rPr>
                    <m:nor/>
                  </m:rPr>
                  <m:t xml:space="preserve">, om </m:t>
                </m:r>
                <m:r>
                  <w:rPr>
                    <w:rFonts w:ascii="Cambria Math" w:hAnsi="Cambria Math"/>
                  </w:rPr>
                  <m:t>x</m:t>
                </m:r>
                <m:r>
                  <m:rPr>
                    <m:sty m:val="p"/>
                  </m:rPr>
                  <w:rPr>
                    <w:rFonts w:ascii="Cambria Math" w:hAnsi="Cambria Math"/>
                  </w:rPr>
                  <m:t xml:space="preserve">≥0   </m:t>
                </m:r>
              </m:e>
              <m:e>
                <m:f>
                  <m:fPr>
                    <m:ctrlPr>
                      <w:rPr>
                        <w:rFonts w:ascii="Cambria Math" w:hAnsi="Cambria Math"/>
                      </w:rPr>
                    </m:ctrlPr>
                  </m:fPr>
                  <m:num>
                    <m:r>
                      <m:rPr>
                        <m:sty m:val="p"/>
                      </m:rPr>
                      <w:rPr>
                        <w:rFonts w:ascii="Cambria Math" w:hAnsi="Cambria Math"/>
                      </w:rPr>
                      <m:t>-</m:t>
                    </m:r>
                    <m:r>
                      <w:rPr>
                        <w:rFonts w:ascii="Cambria Math" w:hAnsi="Cambria Math"/>
                      </w:rPr>
                      <m:t>x</m:t>
                    </m:r>
                  </m:num>
                  <m:den>
                    <m:r>
                      <w:rPr>
                        <w:rFonts w:ascii="Cambria Math" w:hAnsi="Cambria Math"/>
                      </w:rPr>
                      <m:t>x</m:t>
                    </m:r>
                  </m:den>
                </m:f>
                <m:r>
                  <m:rPr>
                    <m:sty m:val="p"/>
                  </m:rPr>
                  <w:rPr>
                    <w:rFonts w:ascii="Cambria Math" w:hAnsi="Cambria Math"/>
                  </w:rPr>
                  <m:t>=-1</m:t>
                </m:r>
                <m:r>
                  <m:rPr>
                    <m:nor/>
                  </m:rPr>
                  <m:t xml:space="preserve">, om </m:t>
                </m:r>
                <m:r>
                  <w:rPr>
                    <w:rFonts w:ascii="Cambria Math" w:hAnsi="Cambria Math"/>
                  </w:rPr>
                  <m:t>x</m:t>
                </m:r>
                <m:r>
                  <m:rPr>
                    <m:sty m:val="p"/>
                  </m:rPr>
                  <w:rPr>
                    <w:rFonts w:ascii="Cambria Math" w:hAnsi="Cambria Math"/>
                  </w:rPr>
                  <m:t>&lt;0</m:t>
                </m:r>
              </m:e>
            </m:eqArr>
          </m:e>
        </m:d>
      </m:oMath>
    </w:p>
    <w:p w:rsidR="0034763B" w:rsidRPr="00011E57" w:rsidRDefault="0034763B" w:rsidP="0034763B">
      <w:pPr>
        <w:pStyle w:val="KursbuntNormal"/>
        <w:tabs>
          <w:tab w:val="clear" w:pos="1985"/>
        </w:tabs>
        <w:ind w:right="-995"/>
      </w:pPr>
      <w:r w:rsidRPr="00011E57">
        <w:tab/>
        <w:t xml:space="preserve">Detta är en trappstegsfunktion. Rita gärna </w:t>
      </w:r>
      <w:r w:rsidR="006C35EA">
        <w:t>grafen</w:t>
      </w:r>
      <w:r w:rsidRPr="00011E57">
        <w:t>.</w:t>
      </w:r>
    </w:p>
    <w:p w:rsidR="00FD7082" w:rsidRDefault="00FD7082" w:rsidP="00DF7B59">
      <w:pPr>
        <w:pStyle w:val="KursbuntNormal"/>
      </w:pPr>
    </w:p>
    <w:p w:rsidR="0034763B" w:rsidRDefault="0034763B" w:rsidP="005D1134">
      <w:pPr>
        <w:pStyle w:val="KursbuntNormal"/>
        <w:ind w:left="0" w:firstLine="0"/>
      </w:pPr>
    </w:p>
    <w:p w:rsidR="000A70F2" w:rsidRDefault="00FD7082" w:rsidP="00DF7B59">
      <w:pPr>
        <w:pStyle w:val="KursbuntNormal"/>
      </w:pPr>
      <w:r w:rsidRPr="00956CCB">
        <w:rPr>
          <w:b/>
          <w:color w:val="0C2953" w:themeColor="accent1" w:themeShade="80"/>
        </w:rPr>
        <w:t>Exempel</w:t>
      </w:r>
      <w:r>
        <w:rPr>
          <w:b/>
          <w:color w:val="0C2953" w:themeColor="accent1" w:themeShade="80"/>
        </w:rPr>
        <w:t xml:space="preserve"> </w:t>
      </w:r>
      <w:r w:rsidR="00D13F81">
        <w:rPr>
          <w:b/>
          <w:color w:val="0C2953" w:themeColor="accent1" w:themeShade="80"/>
        </w:rPr>
        <w:t>3</w:t>
      </w:r>
      <w:r>
        <w:rPr>
          <w:b/>
          <w:color w:val="0C2953" w:themeColor="accent1" w:themeShade="80"/>
        </w:rPr>
        <w:tab/>
      </w:r>
      <w:r w:rsidR="000A70F2">
        <w:t xml:space="preserve">Avslutningsvis en riktigt </w:t>
      </w:r>
      <w:r w:rsidR="000A70F2" w:rsidRPr="0034763B">
        <w:rPr>
          <w:u w:val="single"/>
        </w:rPr>
        <w:t>knepig</w:t>
      </w:r>
      <w:r w:rsidR="000A70F2">
        <w:t xml:space="preserve"> absolutbeloppsekvation som </w:t>
      </w:r>
      <w:r w:rsidR="00E51DB7">
        <w:t>resulterar i</w:t>
      </w:r>
      <w:r w:rsidR="000A70F2">
        <w:t xml:space="preserve"> </w:t>
      </w:r>
      <w:r w:rsidR="00E51DB7">
        <w:t>samtliga</w:t>
      </w:r>
      <w:r w:rsidR="000A70F2">
        <w:t xml:space="preserve"> fyra utfall A-D</w:t>
      </w:r>
      <w:r w:rsidR="00E51DB7">
        <w:t xml:space="preserve"> som beskrevs inledningsvis.</w:t>
      </w:r>
    </w:p>
    <w:p w:rsidR="00E51DB7" w:rsidRDefault="00E51DB7" w:rsidP="00DF7B59">
      <w:pPr>
        <w:pStyle w:val="KursbuntNormal"/>
      </w:pPr>
      <w:r>
        <w:tab/>
      </w:r>
    </w:p>
    <w:p w:rsidR="000A70F2" w:rsidRDefault="00E51DB7" w:rsidP="00DF7B59">
      <w:pPr>
        <w:pStyle w:val="KursbuntNormal"/>
      </w:pPr>
      <w:r>
        <w:tab/>
        <w:t>Lös ekvationen:</w:t>
      </w:r>
    </w:p>
    <w:p w:rsidR="00DF7B59" w:rsidRPr="00E5385A" w:rsidRDefault="00DF7B59" w:rsidP="00DF7B59">
      <w:pPr>
        <w:pStyle w:val="KursbuntNormal"/>
        <w:ind w:left="0" w:firstLine="0"/>
      </w:pPr>
      <w:r>
        <w:rPr>
          <w:b/>
          <w:color w:val="0C2953" w:themeColor="accent1" w:themeShade="80"/>
        </w:rPr>
        <w:tab/>
      </w:r>
      <m:oMath>
        <m:d>
          <m:dPr>
            <m:begChr m:val="|"/>
            <m:endChr m:val="|"/>
            <m:ctrlPr>
              <w:rPr>
                <w:rFonts w:ascii="Cambria Math" w:hAnsi="Cambria Math"/>
              </w:rPr>
            </m:ctrlPr>
          </m:dPr>
          <m:e>
            <m:d>
              <m:dPr>
                <m:begChr m:val="|"/>
                <m:endChr m:val="|"/>
                <m:ctrlPr>
                  <w:rPr>
                    <w:rFonts w:ascii="Cambria Math" w:hAnsi="Cambria Math"/>
                  </w:rPr>
                </m:ctrlPr>
              </m:dPr>
              <m:e>
                <m:r>
                  <w:rPr>
                    <w:rFonts w:ascii="Cambria Math" w:hAnsi="Cambria Math"/>
                  </w:rPr>
                  <m:t>x</m:t>
                </m:r>
              </m:e>
            </m:d>
            <m:r>
              <m:rPr>
                <m:sty m:val="p"/>
              </m:rPr>
              <w:rPr>
                <w:rFonts w:ascii="Cambria Math" w:hAnsi="Cambria Math"/>
              </w:rPr>
              <m:t>-2</m:t>
            </m:r>
          </m:e>
        </m:d>
        <m:r>
          <m:rPr>
            <m:sty m:val="p"/>
          </m:rPr>
          <w:rPr>
            <w:rFonts w:ascii="Cambria Math" w:hAnsi="Cambria Math"/>
          </w:rPr>
          <m:t>+</m:t>
        </m:r>
        <m:d>
          <m:dPr>
            <m:begChr m:val="|"/>
            <m:endChr m:val="|"/>
            <m:ctrlPr>
              <w:rPr>
                <w:rFonts w:ascii="Cambria Math" w:hAnsi="Cambria Math"/>
              </w:rPr>
            </m:ctrlPr>
          </m:dPr>
          <m:e>
            <m:r>
              <w:rPr>
                <w:rFonts w:ascii="Cambria Math" w:hAnsi="Cambria Math"/>
              </w:rPr>
              <m:t>x</m:t>
            </m:r>
            <m:r>
              <m:rPr>
                <m:sty m:val="p"/>
              </m:rPr>
              <w:rPr>
                <w:rFonts w:ascii="Cambria Math" w:hAnsi="Cambria Math"/>
              </w:rPr>
              <m:t>+1</m:t>
            </m:r>
          </m:e>
        </m:d>
        <m:r>
          <m:rPr>
            <m:sty m:val="p"/>
          </m:rPr>
          <w:rPr>
            <w:rFonts w:ascii="Cambria Math" w:hAnsi="Cambria Math"/>
          </w:rPr>
          <m:t>=3</m:t>
        </m:r>
      </m:oMath>
    </w:p>
    <w:p w:rsidR="00DF7B59" w:rsidRDefault="00DF7B59" w:rsidP="00DF7B59">
      <w:pPr>
        <w:pStyle w:val="KursbuntNormal"/>
      </w:pPr>
    </w:p>
    <w:p w:rsidR="00DF7B59" w:rsidRPr="00E5385A" w:rsidRDefault="00DF7B59" w:rsidP="00DF7B59">
      <w:pPr>
        <w:pStyle w:val="KursbuntNormal"/>
      </w:pPr>
      <w:r>
        <w:t>Lösning Def</w:t>
      </w:r>
      <w:r>
        <w:tab/>
      </w:r>
      <w:r w:rsidRPr="00E5385A">
        <w:t xml:space="preserve">Vi undersöker när </w:t>
      </w:r>
      <w:r>
        <w:t xml:space="preserve">de tre </w:t>
      </w:r>
      <w:r w:rsidRPr="00E5385A">
        <w:t>absolutbeloppe</w:t>
      </w:r>
      <w:r>
        <w:t>n</w:t>
      </w:r>
      <w:r w:rsidRPr="00E5385A">
        <w:t xml:space="preserve"> blir noll</w:t>
      </w:r>
      <w:r>
        <w:t xml:space="preserve"> d.v.s. när teckenväxlingarna sker</w:t>
      </w:r>
    </w:p>
    <w:p w:rsidR="00DF7B59" w:rsidRPr="000E0C40" w:rsidRDefault="00CE4444" w:rsidP="00DF7B59">
      <w:pPr>
        <w:pStyle w:val="KursbuntNormal"/>
        <w:rPr>
          <w:i/>
        </w:rPr>
      </w:pPr>
      <m:oMathPara>
        <m:oMathParaPr>
          <m:jc m:val="left"/>
        </m:oMathParaPr>
        <m:oMath>
          <m:d>
            <m:dPr>
              <m:begChr m:val="|"/>
              <m:endChr m:val="|"/>
              <m:ctrlPr>
                <w:rPr>
                  <w:rFonts w:ascii="Cambria Math" w:hAnsi="Cambria Math"/>
                  <w:i/>
                  <w:iCs/>
                </w:rPr>
              </m:ctrlPr>
            </m:dPr>
            <m:e>
              <m:r>
                <w:rPr>
                  <w:rFonts w:ascii="Cambria Math" w:hAnsi="Cambria Math"/>
                </w:rPr>
                <m:t>x</m:t>
              </m:r>
            </m:e>
          </m:d>
          <m:r>
            <m:rPr>
              <m:sty m:val="p"/>
            </m:rPr>
            <w:rPr>
              <w:rFonts w:ascii="Cambria Math" w:hAnsi="Cambria Math"/>
            </w:rPr>
            <m:t>=0 ⇒</m:t>
          </m:r>
          <m:bar>
            <m:barPr>
              <m:ctrlPr>
                <w:rPr>
                  <w:rFonts w:ascii="Cambria Math" w:hAnsi="Cambria Math"/>
                  <w:i/>
                </w:rPr>
              </m:ctrlPr>
            </m:barPr>
            <m:e>
              <m:r>
                <w:rPr>
                  <w:rFonts w:ascii="Cambria Math" w:hAnsi="Cambria Math"/>
                </w:rPr>
                <m:t>x=0</m:t>
              </m:r>
            </m:e>
          </m:bar>
        </m:oMath>
      </m:oMathPara>
    </w:p>
    <w:p w:rsidR="00DF7B59" w:rsidRPr="00E5385A" w:rsidRDefault="00DF7B59" w:rsidP="00DF7B59">
      <w:pPr>
        <w:pStyle w:val="KursbuntNormal"/>
      </w:pPr>
      <w:r w:rsidRPr="00E5385A">
        <w:t xml:space="preserve">           </w:t>
      </w:r>
      <w:r>
        <w:tab/>
      </w:r>
      <m:oMath>
        <m:d>
          <m:dPr>
            <m:begChr m:val="|"/>
            <m:endChr m:val="|"/>
            <m:ctrlPr>
              <w:rPr>
                <w:rFonts w:ascii="Cambria Math" w:hAnsi="Cambria Math"/>
              </w:rPr>
            </m:ctrlPr>
          </m:dPr>
          <m:e>
            <m:d>
              <m:dPr>
                <m:begChr m:val="|"/>
                <m:endChr m:val="|"/>
                <m:ctrlPr>
                  <w:rPr>
                    <w:rFonts w:ascii="Cambria Math" w:hAnsi="Cambria Math"/>
                  </w:rPr>
                </m:ctrlPr>
              </m:dPr>
              <m:e>
                <m:r>
                  <w:rPr>
                    <w:rFonts w:ascii="Cambria Math" w:hAnsi="Cambria Math"/>
                  </w:rPr>
                  <m:t>x</m:t>
                </m:r>
              </m:e>
            </m:d>
            <m:r>
              <m:rPr>
                <m:sty m:val="p"/>
              </m:rPr>
              <w:rPr>
                <w:rFonts w:ascii="Cambria Math" w:hAnsi="Cambria Math"/>
              </w:rPr>
              <m:t>-2</m:t>
            </m:r>
          </m:e>
        </m:d>
        <m:r>
          <m:rPr>
            <m:sty m:val="p"/>
          </m:rPr>
          <w:rPr>
            <w:rFonts w:ascii="Cambria Math" w:hAnsi="Cambria Math"/>
          </w:rPr>
          <m:t>=0 ⇒</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-2</m:t>
                </m:r>
                <m:r>
                  <m:rPr>
                    <m:nor/>
                  </m:rPr>
                  <m:t xml:space="preserve"> </m:t>
                </m:r>
                <m:r>
                  <m:rPr>
                    <m:sty m:val="p"/>
                  </m:rPr>
                  <w:rPr>
                    <w:rFonts w:ascii="Cambria Math" w:hAnsi="Cambria Math"/>
                  </w:rPr>
                  <m:t>=0</m:t>
                </m:r>
                <m:r>
                  <m:rPr>
                    <m:nor/>
                  </m:rPr>
                  <m:t xml:space="preserve">  om </m:t>
                </m:r>
                <m:r>
                  <m:rPr>
                    <m:sty m:val="p"/>
                  </m:rPr>
                  <w:rPr>
                    <w:rFonts w:ascii="Cambria Math" w:hAnsi="Cambria Math"/>
                  </w:rPr>
                  <m:t xml:space="preserve">  </m:t>
                </m:r>
                <m:r>
                  <w:rPr>
                    <w:rFonts w:ascii="Cambria Math" w:hAnsi="Cambria Math"/>
                  </w:rPr>
                  <m:t>x</m:t>
                </m:r>
                <m:r>
                  <m:rPr>
                    <m:sty m:val="p"/>
                  </m:rPr>
                  <w:rPr>
                    <w:rFonts w:ascii="Cambria Math" w:hAnsi="Cambria Math"/>
                  </w:rPr>
                  <m:t xml:space="preserve">≥0   </m:t>
                </m:r>
              </m:e>
              <m:e>
                <m:r>
                  <m:rPr>
                    <m:sty m:val="p"/>
                  </m:rPr>
                  <w:rPr>
                    <w:rFonts w:ascii="Cambria Math" w:hAnsi="Cambria Math"/>
                  </w:rPr>
                  <m:t>-</m:t>
                </m:r>
                <m:d>
                  <m:dPr>
                    <m:ctrlPr>
                      <w:rPr>
                        <w:rFonts w:ascii="Cambria Math" w:hAnsi="Cambria Math"/>
                      </w:rPr>
                    </m:ctrlPr>
                  </m:dPr>
                  <m:e>
                    <m:r>
                      <w:rPr>
                        <w:rFonts w:ascii="Cambria Math" w:hAnsi="Cambria Math"/>
                      </w:rPr>
                      <m:t>x</m:t>
                    </m:r>
                  </m:e>
                </m:d>
                <m:r>
                  <m:rPr>
                    <m:sty m:val="p"/>
                  </m:rPr>
                  <w:rPr>
                    <w:rFonts w:ascii="Cambria Math" w:hAnsi="Cambria Math"/>
                  </w:rPr>
                  <m:t xml:space="preserve">-2=0 </m:t>
                </m:r>
                <m:r>
                  <m:rPr>
                    <m:nor/>
                  </m:rPr>
                  <m:t xml:space="preserve">om </m:t>
                </m:r>
                <m:r>
                  <m:rPr>
                    <m:sty m:val="p"/>
                  </m:rPr>
                  <w:rPr>
                    <w:rFonts w:ascii="Cambria Math" w:hAnsi="Cambria Math"/>
                  </w:rPr>
                  <m:t xml:space="preserve">  </m:t>
                </m:r>
                <m:r>
                  <w:rPr>
                    <w:rFonts w:ascii="Cambria Math" w:hAnsi="Cambria Math"/>
                  </w:rPr>
                  <m:t>x</m:t>
                </m:r>
                <m:r>
                  <m:rPr>
                    <m:sty m:val="p"/>
                  </m:rPr>
                  <w:rPr>
                    <w:rFonts w:ascii="Cambria Math" w:hAnsi="Cambria Math"/>
                  </w:rPr>
                  <m:t xml:space="preserve">&lt;0   </m:t>
                </m:r>
              </m:e>
            </m:eqArr>
            <m:r>
              <m:rPr>
                <m:sty m:val="p"/>
              </m:rPr>
              <w:rPr>
                <w:rFonts w:ascii="Cambria Math" w:hAnsi="Cambria Math"/>
              </w:rPr>
              <m:t xml:space="preserve"> ⇒ </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bar>
                      <m:barPr>
                        <m:ctrlPr>
                          <w:rPr>
                            <w:rFonts w:ascii="Cambria Math" w:hAnsi="Cambria Math"/>
                            <w:i/>
                            <w:iCs/>
                          </w:rPr>
                        </m:ctrlPr>
                      </m:barPr>
                      <m:e>
                        <m:r>
                          <w:rPr>
                            <w:rFonts w:ascii="Cambria Math" w:hAnsi="Cambria Math"/>
                          </w:rPr>
                          <m:t>x</m:t>
                        </m:r>
                        <m:r>
                          <m:rPr>
                            <m:nor/>
                          </m:rPr>
                          <m:t xml:space="preserve"> </m:t>
                        </m:r>
                        <m:r>
                          <m:rPr>
                            <m:sty m:val="p"/>
                          </m:rPr>
                          <w:rPr>
                            <w:rFonts w:ascii="Cambria Math" w:hAnsi="Cambria Math"/>
                          </w:rPr>
                          <m:t>=  2</m:t>
                        </m:r>
                      </m:e>
                    </m:bar>
                    <m:r>
                      <m:rPr>
                        <m:nor/>
                      </m:rPr>
                      <m:t xml:space="preserve">   </m:t>
                    </m:r>
                    <m:r>
                      <m:rPr>
                        <m:sty m:val="p"/>
                      </m:rPr>
                      <w:rPr>
                        <w:rFonts w:ascii="Cambria Math" w:hAnsi="Cambria Math"/>
                      </w:rPr>
                      <m:t xml:space="preserve">  </m:t>
                    </m:r>
                  </m:e>
                  <m:e>
                    <m:bar>
                      <m:barPr>
                        <m:ctrlPr>
                          <w:rPr>
                            <w:rFonts w:ascii="Cambria Math" w:hAnsi="Cambria Math"/>
                            <w:i/>
                            <w:iCs/>
                          </w:rPr>
                        </m:ctrlPr>
                      </m:barPr>
                      <m:e>
                        <m:r>
                          <w:rPr>
                            <w:rFonts w:ascii="Cambria Math" w:hAnsi="Cambria Math"/>
                          </w:rPr>
                          <m:t>x</m:t>
                        </m:r>
                        <m:r>
                          <m:rPr>
                            <m:sty m:val="p"/>
                          </m:rPr>
                          <w:rPr>
                            <w:rFonts w:ascii="Cambria Math" w:hAnsi="Cambria Math"/>
                          </w:rPr>
                          <m:t>=-2</m:t>
                        </m:r>
                      </m:e>
                    </m:bar>
                    <m:r>
                      <m:rPr>
                        <m:sty m:val="p"/>
                      </m:rPr>
                      <w:rPr>
                        <w:rFonts w:ascii="Cambria Math" w:hAnsi="Cambria Math"/>
                      </w:rPr>
                      <m:t xml:space="preserve">  </m:t>
                    </m:r>
                  </m:e>
                </m:eqArr>
              </m:e>
            </m:d>
          </m:e>
        </m:d>
      </m:oMath>
    </w:p>
    <w:p w:rsidR="00DF7B59" w:rsidRPr="00E5385A" w:rsidRDefault="00CE4444" w:rsidP="00DF7B59">
      <w:pPr>
        <w:pStyle w:val="KursbuntNormal"/>
      </w:pPr>
      <m:oMathPara>
        <m:oMathParaPr>
          <m:jc m:val="left"/>
        </m:oMathParaPr>
        <m:oMath>
          <m:d>
            <m:dPr>
              <m:begChr m:val="|"/>
              <m:endChr m:val="|"/>
              <m:ctrlPr>
                <w:rPr>
                  <w:rFonts w:ascii="Cambria Math" w:hAnsi="Cambria Math"/>
                  <w:i/>
                  <w:iCs/>
                </w:rPr>
              </m:ctrlPr>
            </m:dPr>
            <m:e>
              <m:r>
                <w:rPr>
                  <w:rFonts w:ascii="Cambria Math" w:hAnsi="Cambria Math"/>
                </w:rPr>
                <m:t>x</m:t>
              </m:r>
              <m:r>
                <m:rPr>
                  <m:sty m:val="p"/>
                </m:rPr>
                <w:rPr>
                  <w:rFonts w:ascii="Cambria Math" w:hAnsi="Cambria Math"/>
                </w:rPr>
                <m:t>+1</m:t>
              </m:r>
            </m:e>
          </m:d>
          <m:r>
            <m:rPr>
              <m:sty m:val="p"/>
            </m:rPr>
            <w:rPr>
              <w:rFonts w:ascii="Cambria Math" w:hAnsi="Cambria Math"/>
            </w:rPr>
            <m:t>=0   ⇒</m:t>
          </m:r>
          <m:bar>
            <m:barPr>
              <m:ctrlPr>
                <w:rPr>
                  <w:rFonts w:ascii="Cambria Math" w:hAnsi="Cambria Math"/>
                  <w:i/>
                  <w:iCs/>
                </w:rPr>
              </m:ctrlPr>
            </m:barPr>
            <m:e>
              <m:r>
                <w:rPr>
                  <w:rFonts w:ascii="Cambria Math" w:hAnsi="Cambria Math"/>
                </w:rPr>
                <m:t>x</m:t>
              </m:r>
              <m:r>
                <m:rPr>
                  <m:sty m:val="p"/>
                </m:rPr>
                <w:rPr>
                  <w:rFonts w:ascii="Cambria Math" w:hAnsi="Cambria Math"/>
                </w:rPr>
                <m:t>=-1</m:t>
              </m:r>
            </m:e>
          </m:bar>
        </m:oMath>
      </m:oMathPara>
    </w:p>
    <w:p w:rsidR="00DF7B59" w:rsidRPr="00E5385A" w:rsidRDefault="00DF7B59" w:rsidP="00DF7B59">
      <w:pPr>
        <w:pStyle w:val="KursbuntNormal"/>
      </w:pPr>
    </w:p>
    <w:p w:rsidR="000A70F2" w:rsidRDefault="00DF7B59" w:rsidP="000A70F2">
      <w:pPr>
        <w:pStyle w:val="KursbuntNormal"/>
      </w:pPr>
      <w:r>
        <w:tab/>
      </w:r>
      <w:r w:rsidRPr="00E5385A">
        <w:t>Absolutbeloppen ersätts enligt definitionen i de fem intervallen:</w:t>
      </w:r>
    </w:p>
    <w:p w:rsidR="00DF7B59" w:rsidRPr="000A70F2" w:rsidRDefault="00DF7B59" w:rsidP="000A70F2">
      <w:pPr>
        <w:pStyle w:val="KursbuntNormal"/>
        <w:rPr>
          <w:sz w:val="18"/>
        </w:rPr>
      </w:pPr>
      <w:r>
        <w:rPr>
          <w:rFonts w:ascii="Times New Roman" w:eastAsia="Times New Roman" w:hAnsi="Times New Roman" w:cs="Times New Roman"/>
          <w:noProof/>
          <w:lang w:eastAsia="sv-SE"/>
        </w:rPr>
        <mc:AlternateContent>
          <mc:Choice Requires="wpg">
            <w:drawing>
              <wp:anchor distT="0" distB="0" distL="114300" distR="114300" simplePos="0" relativeHeight="252459520" behindDoc="0" locked="0" layoutInCell="1" allowOverlap="1" wp14:anchorId="372233C3" wp14:editId="36288274">
                <wp:simplePos x="0" y="0"/>
                <wp:positionH relativeFrom="column">
                  <wp:posOffset>-73025</wp:posOffset>
                </wp:positionH>
                <wp:positionV relativeFrom="paragraph">
                  <wp:posOffset>78740</wp:posOffset>
                </wp:positionV>
                <wp:extent cx="6156325" cy="313042"/>
                <wp:effectExtent l="0" t="0" r="53975" b="49530"/>
                <wp:wrapNone/>
                <wp:docPr id="1655" name="Grupp 1655"/>
                <wp:cNvGraphicFramePr/>
                <a:graphic xmlns:a="http://schemas.openxmlformats.org/drawingml/2006/main">
                  <a:graphicData uri="http://schemas.microsoft.com/office/word/2010/wordprocessingGroup">
                    <wpg:wgp>
                      <wpg:cNvGrpSpPr/>
                      <wpg:grpSpPr>
                        <a:xfrm>
                          <a:off x="0" y="0"/>
                          <a:ext cx="6156325" cy="313042"/>
                          <a:chOff x="-88900" y="-14592"/>
                          <a:chExt cx="6156325" cy="313042"/>
                        </a:xfrm>
                      </wpg:grpSpPr>
                      <wpg:grpSp>
                        <wpg:cNvPr id="1656" name="Grupp 1656"/>
                        <wpg:cNvGrpSpPr/>
                        <wpg:grpSpPr>
                          <a:xfrm>
                            <a:off x="-88900" y="185636"/>
                            <a:ext cx="6156325" cy="81699"/>
                            <a:chOff x="-375285" y="-4864"/>
                            <a:chExt cx="6156325" cy="81699"/>
                          </a:xfrm>
                        </wpg:grpSpPr>
                        <wps:wsp>
                          <wps:cNvPr id="1657" name="Rak pil 1657"/>
                          <wps:cNvCnPr/>
                          <wps:spPr>
                            <a:xfrm>
                              <a:off x="-375285" y="38100"/>
                              <a:ext cx="6156325" cy="0"/>
                            </a:xfrm>
                            <a:prstGeom prst="straightConnector1">
                              <a:avLst/>
                            </a:prstGeom>
                            <a:noFill/>
                            <a:ln w="9525" cap="flat" cmpd="sng" algn="ctr">
                              <a:solidFill>
                                <a:sysClr val="windowText" lastClr="000000"/>
                              </a:solidFill>
                              <a:prstDash val="solid"/>
                              <a:tailEnd type="arrow"/>
                            </a:ln>
                            <a:effectLst/>
                          </wps:spPr>
                          <wps:bodyPr/>
                        </wps:wsp>
                        <wpg:grpSp>
                          <wpg:cNvPr id="1658" name="Grupp 1658"/>
                          <wpg:cNvGrpSpPr/>
                          <wpg:grpSpPr>
                            <a:xfrm>
                              <a:off x="1148067" y="-4864"/>
                              <a:ext cx="3682581" cy="81699"/>
                              <a:chOff x="14592" y="-4864"/>
                              <a:chExt cx="3682581" cy="81699"/>
                            </a:xfrm>
                          </wpg:grpSpPr>
                          <wps:wsp>
                            <wps:cNvPr id="1659" name="Rak 1659"/>
                            <wps:cNvCnPr/>
                            <wps:spPr>
                              <a:xfrm>
                                <a:off x="14592" y="0"/>
                                <a:ext cx="0" cy="76835"/>
                              </a:xfrm>
                              <a:prstGeom prst="line">
                                <a:avLst/>
                              </a:prstGeom>
                              <a:noFill/>
                              <a:ln w="9525" cap="flat" cmpd="sng" algn="ctr">
                                <a:solidFill>
                                  <a:sysClr val="windowText" lastClr="000000"/>
                                </a:solidFill>
                                <a:prstDash val="solid"/>
                              </a:ln>
                              <a:effectLst/>
                            </wps:spPr>
                            <wps:bodyPr/>
                          </wps:wsp>
                          <wps:wsp>
                            <wps:cNvPr id="1660" name="Rak 1660"/>
                            <wps:cNvCnPr/>
                            <wps:spPr>
                              <a:xfrm>
                                <a:off x="3697173" y="0"/>
                                <a:ext cx="0" cy="76835"/>
                              </a:xfrm>
                              <a:prstGeom prst="line">
                                <a:avLst/>
                              </a:prstGeom>
                              <a:noFill/>
                              <a:ln w="9525" cap="flat" cmpd="sng" algn="ctr">
                                <a:solidFill>
                                  <a:sysClr val="windowText" lastClr="000000"/>
                                </a:solidFill>
                                <a:prstDash val="solid"/>
                              </a:ln>
                              <a:effectLst/>
                            </wps:spPr>
                            <wps:bodyPr/>
                          </wps:wsp>
                          <wps:wsp>
                            <wps:cNvPr id="1661" name="Rak 1661"/>
                            <wps:cNvCnPr/>
                            <wps:spPr>
                              <a:xfrm>
                                <a:off x="1258110" y="-4864"/>
                                <a:ext cx="0" cy="76835"/>
                              </a:xfrm>
                              <a:prstGeom prst="line">
                                <a:avLst/>
                              </a:prstGeom>
                              <a:noFill/>
                              <a:ln w="9525" cap="flat" cmpd="sng" algn="ctr">
                                <a:solidFill>
                                  <a:sysClr val="windowText" lastClr="000000"/>
                                </a:solidFill>
                                <a:prstDash val="solid"/>
                              </a:ln>
                              <a:effectLst/>
                            </wps:spPr>
                            <wps:bodyPr/>
                          </wps:wsp>
                          <wps:wsp>
                            <wps:cNvPr id="1662" name="Rak 1662"/>
                            <wps:cNvCnPr/>
                            <wps:spPr>
                              <a:xfrm>
                                <a:off x="2486228" y="0"/>
                                <a:ext cx="0" cy="76835"/>
                              </a:xfrm>
                              <a:prstGeom prst="line">
                                <a:avLst/>
                              </a:prstGeom>
                              <a:noFill/>
                              <a:ln w="9525" cap="flat" cmpd="sng" algn="ctr">
                                <a:solidFill>
                                  <a:sysClr val="windowText" lastClr="000000"/>
                                </a:solidFill>
                                <a:prstDash val="solid"/>
                              </a:ln>
                              <a:effectLst/>
                            </wps:spPr>
                            <wps:bodyPr/>
                          </wps:wsp>
                        </wpg:grpSp>
                      </wpg:grpSp>
                      <wpg:grpSp>
                        <wpg:cNvPr id="1663" name="Grupp 1663"/>
                        <wpg:cNvGrpSpPr/>
                        <wpg:grpSpPr>
                          <a:xfrm>
                            <a:off x="9525" y="-14592"/>
                            <a:ext cx="5384990" cy="313042"/>
                            <a:chOff x="0" y="-14592"/>
                            <a:chExt cx="5384990" cy="313042"/>
                          </a:xfrm>
                        </wpg:grpSpPr>
                        <wps:wsp>
                          <wps:cNvPr id="1421" name="Textruta 1421"/>
                          <wps:cNvSpPr txBox="1"/>
                          <wps:spPr>
                            <a:xfrm>
                              <a:off x="4977320" y="-4861"/>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31F16" w:rsidRDefault="00FD2D4F" w:rsidP="00DF7B59">
                                <w:pPr>
                                  <w:rPr>
                                    <w:rFonts w:ascii="Cambria" w:hAnsi="Cambria"/>
                                  </w:rPr>
                                </w:pPr>
                                <w:r w:rsidRPr="00B31F16">
                                  <w:rPr>
                                    <w:rFonts w:ascii="Cambria" w:hAnsi="Cambr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23" name="Textruta 1423"/>
                          <wps:cNvSpPr txBox="1"/>
                          <wps:spPr>
                            <a:xfrm>
                              <a:off x="1262570" y="-4863"/>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31F16" w:rsidRDefault="00FD2D4F" w:rsidP="00DF7B59">
                                <w:pPr>
                                  <w:rPr>
                                    <w:rFonts w:ascii="Cambria" w:hAnsi="Cambria"/>
                                  </w:rPr>
                                </w:pPr>
                                <w:r>
                                  <w:rPr>
                                    <w:rFonts w:ascii="Cambria" w:hAnsi="Cambr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9" name="Textruta 1439"/>
                          <wps:cNvSpPr txBox="1"/>
                          <wps:spPr>
                            <a:xfrm>
                              <a:off x="0" y="0"/>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A239FE" w:rsidRDefault="00FD2D4F" w:rsidP="00DF7B59">
                                <w:pPr>
                                  <w:rPr>
                                    <w:rFonts w:ascii="Cambria" w:hAnsi="Cambria"/>
                                    <w:i/>
                                    <w:sz w:val="24"/>
                                  </w:rPr>
                                </w:pPr>
                                <w:r w:rsidRPr="00A239FE">
                                  <w:rPr>
                                    <w:rFonts w:ascii="Cambria" w:hAnsi="Cambria"/>
                                    <w:i/>
                                    <w:sz w:val="24"/>
                                  </w:rPr>
                                  <w:t>x</w:t>
                                </w:r>
                              </w:p>
                              <w:p w:rsidR="00FD2D4F" w:rsidRDefault="00FD2D4F" w:rsidP="00DF7B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3" name="Textruta 1443"/>
                          <wps:cNvSpPr txBox="1"/>
                          <wps:spPr>
                            <a:xfrm>
                              <a:off x="3764698" y="-14592"/>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31F16" w:rsidRDefault="00FD2D4F" w:rsidP="00DF7B59">
                                <w:pPr>
                                  <w:rPr>
                                    <w:rFonts w:ascii="Cambria" w:hAnsi="Cambria"/>
                                  </w:rPr>
                                </w:pPr>
                                <w:r>
                                  <w:rPr>
                                    <w:rFonts w:ascii="Cambria" w:hAnsi="Cambri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4" name="Textruta 1444"/>
                          <wps:cNvSpPr txBox="1"/>
                          <wps:spPr>
                            <a:xfrm>
                              <a:off x="2500615" y="-9728"/>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B31F16" w:rsidRDefault="00FD2D4F" w:rsidP="00DF7B59">
                                <w:pPr>
                                  <w:rPr>
                                    <w:rFonts w:ascii="Cambria" w:hAnsi="Cambria"/>
                                  </w:rPr>
                                </w:pPr>
                                <w:r>
                                  <w:rPr>
                                    <w:rFonts w:ascii="Cambria" w:hAnsi="Cambri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372233C3" id="Grupp 1655" o:spid="_x0000_s1091" style="position:absolute;left:0;text-align:left;margin-left:-5.75pt;margin-top:6.2pt;width:484.75pt;height:24.65pt;z-index:252459520;mso-width-relative:margin;mso-height-relative:margin" coordorigin="-889,-145" coordsize="61563,3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">
                <v:group id="Grupp 1656" o:spid="_x0000_s1092" style="position:absolute;left:-889;top:1856;width:61563;height:817" coordorigin="-3752,-48" coordsize="61563,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">
                  <v:shape id="Rak pil 1657" o:spid="_x0000_s1093" type="#_x0000_t32" style="position:absolute;left:-3752;top:381;width:615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" strokecolor="windowText">
                    <v:stroke endarrow="open"/>
                  </v:shape>
                  <v:group id="Grupp 1658" o:spid="_x0000_s1094" style="position:absolute;left:11480;top:-48;width:36826;height:816" coordorigin="145,-48" coordsize="36825,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">
                    <v:line id="Rak 1659" o:spid="_x0000_s1095" style="position:absolute;visibility:visible;mso-wrap-style:square" from="145,0" to="145,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" strokecolor="windowText"/>
                    <v:line id="Rak 1660" o:spid="_x0000_s1096" style="position:absolute;visibility:visible;mso-wrap-style:square" from="36971,0" to="36971,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" strokecolor="windowText"/>
                    <v:line id="Rak 1661" o:spid="_x0000_s1097" style="position:absolute;visibility:visible;mso-wrap-style:square" from="12581,-48" to="12581,7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" strokecolor="windowText"/>
                    <v:line id="Rak 1662" o:spid="_x0000_s1098" style="position:absolute;visibility:visible;mso-wrap-style:square" from="24862,0" to="24862,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" strokecolor="windowText"/>
                  </v:group>
                </v:group>
                <v:group id="Grupp 1663" o:spid="_x0000_s1099" style="position:absolute;left:95;top:-145;width:53850;height:3129" coordorigin=",-145" coordsize="53849,3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">
                  <v:shape id="Textruta 1421" o:spid="_x0000_s1100" type="#_x0000_t202" style="position:absolute;left:49773;top:-48;width:4076;height:29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" filled="f" stroked="f" strokeweight=".5pt">
                    <v:textbox>
                      <w:txbxContent>
                        <w:p w:rsidR="00FD2D4F" w:rsidRPr="00B31F16" w:rsidRDefault="00FD2D4F" w:rsidP="00DF7B59">
                          <w:pPr>
                            <w:rPr>
                              <w:rFonts w:ascii="Cambria" w:hAnsi="Cambria"/>
                            </w:rPr>
                          </w:pPr>
                          <w:r w:rsidRPr="00B31F16">
                            <w:rPr>
                              <w:rFonts w:ascii="Cambria" w:hAnsi="Cambria"/>
                            </w:rPr>
                            <w:t>2</w:t>
                          </w:r>
                        </w:p>
                      </w:txbxContent>
                    </v:textbox>
                  </v:shape>
                  <v:shape id="Textruta 1423" o:spid="_x0000_s1101" type="#_x0000_t202" style="position:absolute;left:12625;top:-48;width:4077;height:29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" filled="f" stroked="f" strokeweight=".5pt">
                    <v:textbox>
                      <w:txbxContent>
                        <w:p w:rsidR="00FD2D4F" w:rsidRPr="00B31F16" w:rsidRDefault="00FD2D4F" w:rsidP="00DF7B59">
                          <w:pPr>
                            <w:rPr>
                              <w:rFonts w:ascii="Cambria" w:hAnsi="Cambria"/>
                            </w:rPr>
                          </w:pPr>
                          <w:r>
                            <w:rPr>
                              <w:rFonts w:ascii="Cambria" w:hAnsi="Cambria"/>
                            </w:rPr>
                            <w:t>-2</w:t>
                          </w:r>
                        </w:p>
                      </w:txbxContent>
                    </v:textbox>
                  </v:shape>
                  <v:shape id="Textruta 1439" o:spid="_x0000_s1102" type="#_x0000_t202" style="position:absolute;width:4076;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" filled="f" stroked="f" strokeweight=".5pt">
                    <v:textbox>
                      <w:txbxContent>
                        <w:p w:rsidR="00FD2D4F" w:rsidRPr="00A239FE" w:rsidRDefault="00FD2D4F" w:rsidP="00DF7B59">
                          <w:pPr>
                            <w:rPr>
                              <w:rFonts w:ascii="Cambria" w:hAnsi="Cambria"/>
                              <w:i/>
                              <w:sz w:val="24"/>
                            </w:rPr>
                          </w:pPr>
                          <w:r w:rsidRPr="00A239FE">
                            <w:rPr>
                              <w:rFonts w:ascii="Cambria" w:hAnsi="Cambria"/>
                              <w:i/>
                              <w:sz w:val="24"/>
                            </w:rPr>
                            <w:t>x</w:t>
                          </w:r>
                        </w:p>
                        <w:p w:rsidR="00FD2D4F" w:rsidRDefault="00FD2D4F" w:rsidP="00DF7B59"/>
                      </w:txbxContent>
                    </v:textbox>
                  </v:shape>
                  <v:shape id="Textruta 1443" o:spid="_x0000_s1103" type="#_x0000_t202" style="position:absolute;left:37646;top:-145;width:4077;height:29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" filled="f" stroked="f" strokeweight=".5pt">
                    <v:textbox>
                      <w:txbxContent>
                        <w:p w:rsidR="00FD2D4F" w:rsidRPr="00B31F16" w:rsidRDefault="00FD2D4F" w:rsidP="00DF7B59">
                          <w:pPr>
                            <w:rPr>
                              <w:rFonts w:ascii="Cambria" w:hAnsi="Cambria"/>
                            </w:rPr>
                          </w:pPr>
                          <w:r>
                            <w:rPr>
                              <w:rFonts w:ascii="Cambria" w:hAnsi="Cambria"/>
                            </w:rPr>
                            <w:t>0</w:t>
                          </w:r>
                        </w:p>
                      </w:txbxContent>
                    </v:textbox>
                  </v:shape>
                  <v:shape id="Textruta 1444" o:spid="_x0000_s1104" type="#_x0000_t202" style="position:absolute;left:25006;top:-97;width:4076;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" filled="f" stroked="f" strokeweight=".5pt">
                    <v:textbox>
                      <w:txbxContent>
                        <w:p w:rsidR="00FD2D4F" w:rsidRPr="00B31F16" w:rsidRDefault="00FD2D4F" w:rsidP="00DF7B59">
                          <w:pPr>
                            <w:rPr>
                              <w:rFonts w:ascii="Cambria" w:hAnsi="Cambria"/>
                            </w:rPr>
                          </w:pPr>
                          <w:r>
                            <w:rPr>
                              <w:rFonts w:ascii="Cambria" w:hAnsi="Cambria"/>
                            </w:rPr>
                            <w:t>-1</w:t>
                          </w:r>
                        </w:p>
                      </w:txbxContent>
                    </v:textbox>
                  </v:shape>
                </v:group>
              </v:group>
            </w:pict>
          </mc:Fallback>
        </mc:AlternateContent>
      </w:r>
    </w:p>
    <w:p w:rsidR="00DF7B59" w:rsidRPr="00BC6FA4" w:rsidRDefault="00DF7B59" w:rsidP="00DF7B59">
      <w:pPr>
        <w:spacing w:line="276" w:lineRule="auto"/>
        <w:ind w:left="567"/>
        <w:rPr>
          <w:rFonts w:ascii="Times New Roman" w:eastAsia="Times New Roman" w:hAnsi="Times New Roman" w:cs="Times New Roman"/>
        </w:rPr>
      </w:pPr>
    </w:p>
    <w:p w:rsidR="00DF7B59" w:rsidRPr="00BC6FA4" w:rsidRDefault="00DF7B59" w:rsidP="00DF7B59">
      <w:pPr>
        <w:spacing w:line="276" w:lineRule="auto"/>
        <w:ind w:left="567"/>
        <w:rPr>
          <w:rFonts w:ascii="Times New Roman" w:eastAsia="Times New Roman" w:hAnsi="Times New Roman" w:cs="Times New Roman"/>
        </w:rPr>
      </w:pPr>
      <w:r>
        <w:rPr>
          <w:rFonts w:ascii="Cambria" w:eastAsia="Times New Roman" w:hAnsi="Cambria"/>
          <w:noProof/>
          <w:sz w:val="18"/>
          <w:szCs w:val="18"/>
          <w:lang w:eastAsia="sv-SE"/>
        </w:rPr>
        <mc:AlternateContent>
          <mc:Choice Requires="wpg">
            <w:drawing>
              <wp:anchor distT="0" distB="0" distL="114300" distR="114300" simplePos="0" relativeHeight="252461568" behindDoc="1" locked="0" layoutInCell="1" allowOverlap="1" wp14:anchorId="67DA8966" wp14:editId="45D6069D">
                <wp:simplePos x="0" y="0"/>
                <wp:positionH relativeFrom="column">
                  <wp:posOffset>248920</wp:posOffset>
                </wp:positionH>
                <wp:positionV relativeFrom="paragraph">
                  <wp:posOffset>14605</wp:posOffset>
                </wp:positionV>
                <wp:extent cx="6149340" cy="2412365"/>
                <wp:effectExtent l="0" t="0" r="41910" b="26035"/>
                <wp:wrapNone/>
                <wp:docPr id="1452" name="Grupp 1452"/>
                <wp:cNvGraphicFramePr/>
                <a:graphic xmlns:a="http://schemas.openxmlformats.org/drawingml/2006/main">
                  <a:graphicData uri="http://schemas.microsoft.com/office/word/2010/wordprocessingGroup">
                    <wpg:wgp>
                      <wpg:cNvGrpSpPr/>
                      <wpg:grpSpPr>
                        <a:xfrm>
                          <a:off x="0" y="0"/>
                          <a:ext cx="6149340" cy="2412365"/>
                          <a:chOff x="0" y="0"/>
                          <a:chExt cx="6149340" cy="901700"/>
                        </a:xfrm>
                      </wpg:grpSpPr>
                      <wpg:grpSp>
                        <wpg:cNvPr id="1546" name="Grupp 1546"/>
                        <wpg:cNvGrpSpPr/>
                        <wpg:grpSpPr>
                          <a:xfrm>
                            <a:off x="1295400" y="0"/>
                            <a:ext cx="3685540" cy="901700"/>
                            <a:chOff x="0" y="0"/>
                            <a:chExt cx="3685540" cy="901700"/>
                          </a:xfrm>
                        </wpg:grpSpPr>
                        <wps:wsp>
                          <wps:cNvPr id="1547" name="Rak 1547"/>
                          <wps:cNvCnPr/>
                          <wps:spPr>
                            <a:xfrm flipH="1">
                              <a:off x="2476500" y="0"/>
                              <a:ext cx="2540" cy="901700"/>
                            </a:xfrm>
                            <a:prstGeom prst="line">
                              <a:avLst/>
                            </a:prstGeom>
                            <a:noFill/>
                            <a:ln w="9525" cap="flat" cmpd="sng" algn="ctr">
                              <a:solidFill>
                                <a:sysClr val="windowText" lastClr="000000"/>
                              </a:solidFill>
                              <a:prstDash val="dash"/>
                            </a:ln>
                            <a:effectLst/>
                          </wps:spPr>
                          <wps:bodyPr/>
                        </wps:wsp>
                        <wps:wsp>
                          <wps:cNvPr id="1548" name="Rak 1548"/>
                          <wps:cNvCnPr/>
                          <wps:spPr>
                            <a:xfrm flipH="1">
                              <a:off x="3683000" y="0"/>
                              <a:ext cx="2540" cy="901700"/>
                            </a:xfrm>
                            <a:prstGeom prst="line">
                              <a:avLst/>
                            </a:prstGeom>
                            <a:noFill/>
                            <a:ln w="9525" cap="flat" cmpd="sng" algn="ctr">
                              <a:solidFill>
                                <a:sysClr val="windowText" lastClr="000000"/>
                              </a:solidFill>
                              <a:prstDash val="dash"/>
                            </a:ln>
                            <a:effectLst/>
                          </wps:spPr>
                          <wps:bodyPr/>
                        </wps:wsp>
                        <wps:wsp>
                          <wps:cNvPr id="1549" name="Rak 1549"/>
                          <wps:cNvCnPr/>
                          <wps:spPr>
                            <a:xfrm flipH="1">
                              <a:off x="0" y="0"/>
                              <a:ext cx="2540" cy="901700"/>
                            </a:xfrm>
                            <a:prstGeom prst="line">
                              <a:avLst/>
                            </a:prstGeom>
                            <a:noFill/>
                            <a:ln w="9525" cap="flat" cmpd="sng" algn="ctr">
                              <a:solidFill>
                                <a:sysClr val="windowText" lastClr="000000"/>
                              </a:solidFill>
                              <a:prstDash val="dash"/>
                            </a:ln>
                            <a:effectLst/>
                          </wps:spPr>
                          <wps:bodyPr/>
                        </wps:wsp>
                        <wps:wsp>
                          <wps:cNvPr id="1550" name="Rak 1550"/>
                          <wps:cNvCnPr/>
                          <wps:spPr>
                            <a:xfrm flipH="1">
                              <a:off x="1244600" y="0"/>
                              <a:ext cx="2540" cy="901700"/>
                            </a:xfrm>
                            <a:prstGeom prst="line">
                              <a:avLst/>
                            </a:prstGeom>
                            <a:noFill/>
                            <a:ln w="9525" cap="flat" cmpd="sng" algn="ctr">
                              <a:solidFill>
                                <a:sysClr val="windowText" lastClr="000000"/>
                              </a:solidFill>
                              <a:prstDash val="dash"/>
                            </a:ln>
                            <a:effectLst/>
                          </wps:spPr>
                          <wps:bodyPr/>
                        </wps:wsp>
                      </wpg:grpSp>
                      <wps:wsp>
                        <wps:cNvPr id="1551" name="Rak 1551"/>
                        <wps:cNvCnPr/>
                        <wps:spPr>
                          <a:xfrm flipH="1">
                            <a:off x="0" y="0"/>
                            <a:ext cx="2540" cy="901700"/>
                          </a:xfrm>
                          <a:prstGeom prst="line">
                            <a:avLst/>
                          </a:prstGeom>
                          <a:noFill/>
                          <a:ln w="9525" cap="flat" cmpd="sng" algn="ctr">
                            <a:solidFill>
                              <a:sysClr val="windowText" lastClr="000000"/>
                            </a:solidFill>
                            <a:prstDash val="dash"/>
                          </a:ln>
                          <a:effectLst/>
                        </wps:spPr>
                        <wps:bodyPr/>
                      </wps:wsp>
                      <wps:wsp>
                        <wps:cNvPr id="1552" name="Rak 1552"/>
                        <wps:cNvCnPr/>
                        <wps:spPr>
                          <a:xfrm flipH="1">
                            <a:off x="6146800" y="0"/>
                            <a:ext cx="2540" cy="901700"/>
                          </a:xfrm>
                          <a:prstGeom prst="line">
                            <a:avLst/>
                          </a:prstGeom>
                          <a:noFill/>
                          <a:ln w="9525" cap="flat" cmpd="sng" algn="ctr">
                            <a:solidFill>
                              <a:sysClr val="windowText" lastClr="000000"/>
                            </a:solidFill>
                            <a:prstDash val="dash"/>
                          </a:ln>
                          <a:effectLst/>
                        </wps:spPr>
                        <wps:bodyPr/>
                      </wps:wsp>
                    </wpg:wgp>
                  </a:graphicData>
                </a:graphic>
                <wp14:sizeRelV relativeFrom="margin">
                  <wp14:pctHeight>0</wp14:pctHeight>
                </wp14:sizeRelV>
              </wp:anchor>
            </w:drawing>
          </mc:Choice>
          <mc:Fallback>
            <w:pict>
              <v:group w14:anchorId="638DF1AE" id="Grupp 1452" o:spid="_x0000_s1026" style="position:absolute;margin-left:19.6pt;margin-top:1.15pt;width:484.2pt;height:189.95pt;z-index:-250854912;mso-height-relative:margin" coordsize="61493,9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">
                <v:group id="Grupp 1546" o:spid="_x0000_s1027" style="position:absolute;left:12954;width:36855;height:9017" coordsize="36855,9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">
                  <v:line id="Rak 1547" o:spid="_x0000_s1028" style="position:absolute;flip:x;visibility:visible;mso-wrap-style:square" from="24765,0" to="24790,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" strokecolor="windowText">
                    <v:stroke dashstyle="dash"/>
                  </v:line>
                  <v:line id="Rak 1548" o:spid="_x0000_s1029" style="position:absolute;flip:x;visibility:visible;mso-wrap-style:square" from="36830,0" to="3685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" strokecolor="windowText">
                    <v:stroke dashstyle="dash"/>
                  </v:line>
                  <v:line id="Rak 1549" o:spid="_x0000_s1030" style="position:absolute;flip:x;visibility:visible;mso-wrap-style:square" from="0,0" to="2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" strokecolor="windowText">
                    <v:stroke dashstyle="dash"/>
                  </v:line>
                  <v:line id="Rak 1550" o:spid="_x0000_s1031" style="position:absolute;flip:x;visibility:visible;mso-wrap-style:square" from="12446,0" to="12471,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" strokecolor="windowText">
                    <v:stroke dashstyle="dash"/>
                  </v:line>
                </v:group>
                <v:line id="Rak 1551" o:spid="_x0000_s1032" style="position:absolute;flip:x;visibility:visible;mso-wrap-style:square" from="0,0" to="2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" strokecolor="windowText">
                  <v:stroke dashstyle="dash"/>
                </v:line>
                <v:line id="Rak 1552" o:spid="_x0000_s1033" style="position:absolute;flip:x;visibility:visible;mso-wrap-style:square" from="61468,0" to="61493,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" strokecolor="windowText">
                  <v:stroke dashstyle="dash"/>
                </v:line>
              </v:group>
            </w:pict>
          </mc:Fallback>
        </mc:AlternateContent>
      </w:r>
      <w:r w:rsidRPr="00BC6FA4">
        <w:rPr>
          <w:rFonts w:ascii="Times New Roman" w:eastAsia="Times New Roman" w:hAnsi="Times New Roman" w:cs="Times New Roman"/>
        </w:rPr>
        <w:tab/>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p>
    <w:tbl>
      <w:tblPr>
        <w:tblStyle w:val="TableGrid"/>
        <w:tblW w:w="5968" w:type="pct"/>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3"/>
        <w:gridCol w:w="1884"/>
        <w:gridCol w:w="1994"/>
        <w:gridCol w:w="1938"/>
        <w:gridCol w:w="1882"/>
        <w:gridCol w:w="1765"/>
      </w:tblGrid>
      <w:tr w:rsidR="00DF7B59" w:rsidRPr="00BC6FA4" w:rsidTr="00FA4C34">
        <w:trPr>
          <w:trHeight w:val="3675"/>
        </w:trPr>
        <w:tc>
          <w:tcPr>
            <w:tcW w:w="630" w:type="pct"/>
            <w:tcMar>
              <w:left w:w="0" w:type="dxa"/>
              <w:right w:w="0" w:type="dxa"/>
            </w:tcMar>
          </w:tcPr>
          <w:p w:rsidR="00DF7B59" w:rsidRDefault="00DF7B59" w:rsidP="00DF7B59">
            <w:pPr>
              <w:tabs>
                <w:tab w:val="left" w:pos="2570"/>
              </w:tabs>
              <w:ind w:right="198"/>
              <w:jc w:val="both"/>
              <w:rPr>
                <w:rFonts w:ascii="Cambria" w:eastAsia="Times New Roman" w:hAnsi="Cambria"/>
                <w:sz w:val="18"/>
                <w:szCs w:val="18"/>
              </w:rPr>
            </w:pPr>
            <w:r w:rsidRPr="008E691E">
              <w:rPr>
                <w:rFonts w:ascii="Cambria" w:eastAsia="Times New Roman" w:hAnsi="Cambria"/>
                <w:sz w:val="18"/>
                <w:szCs w:val="18"/>
              </w:rPr>
              <w:t>Intervall</w:t>
            </w:r>
          </w:p>
          <w:p w:rsidR="00DF7B59" w:rsidRPr="008E691E" w:rsidRDefault="00DF7B59" w:rsidP="00DF7B59">
            <w:pPr>
              <w:tabs>
                <w:tab w:val="left" w:pos="2570"/>
              </w:tabs>
              <w:ind w:right="198"/>
              <w:jc w:val="both"/>
              <w:rPr>
                <w:rFonts w:ascii="Cambria" w:eastAsia="Times New Roman" w:hAnsi="Cambria"/>
                <w:sz w:val="18"/>
                <w:szCs w:val="18"/>
              </w:rPr>
            </w:pPr>
          </w:p>
          <w:p w:rsidR="00DF7B59" w:rsidRPr="008E691E" w:rsidRDefault="00DF7B59" w:rsidP="00DF7B59">
            <w:pPr>
              <w:tabs>
                <w:tab w:val="left" w:pos="2570"/>
              </w:tabs>
              <w:ind w:right="198"/>
              <w:jc w:val="both"/>
              <w:rPr>
                <w:rFonts w:ascii="Cambria" w:eastAsia="Times New Roman" w:hAnsi="Cambria"/>
                <w:sz w:val="18"/>
                <w:szCs w:val="18"/>
              </w:rPr>
            </w:pPr>
            <w:r>
              <w:rPr>
                <w:rFonts w:ascii="Cambria" w:eastAsia="Times New Roman" w:hAnsi="Cambria"/>
                <w:noProof/>
                <w:lang w:eastAsia="sv-SE"/>
              </w:rPr>
              <mc:AlternateContent>
                <mc:Choice Requires="wps">
                  <w:drawing>
                    <wp:anchor distT="0" distB="0" distL="114300" distR="114300" simplePos="0" relativeHeight="252456448" behindDoc="0" locked="0" layoutInCell="1" allowOverlap="1" wp14:anchorId="3B87B7D7" wp14:editId="60A4847A">
                      <wp:simplePos x="0" y="0"/>
                      <wp:positionH relativeFrom="column">
                        <wp:posOffset>830580</wp:posOffset>
                      </wp:positionH>
                      <wp:positionV relativeFrom="paragraph">
                        <wp:posOffset>83820</wp:posOffset>
                      </wp:positionV>
                      <wp:extent cx="6297295" cy="255270"/>
                      <wp:effectExtent l="0" t="0" r="0" b="0"/>
                      <wp:wrapNone/>
                      <wp:docPr id="1553" name="Textruta 1553"/>
                      <wp:cNvGraphicFramePr/>
                      <a:graphic xmlns:a="http://schemas.openxmlformats.org/drawingml/2006/main">
                        <a:graphicData uri="http://schemas.microsoft.com/office/word/2010/wordprocessingShape">
                          <wps:wsp>
                            <wps:cNvSpPr txBox="1"/>
                            <wps:spPr>
                              <a:xfrm>
                                <a:off x="0" y="0"/>
                                <a:ext cx="6297295" cy="2552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2034E7" w:rsidRDefault="00FD2D4F" w:rsidP="00DF7B59">
                                  <w:pPr>
                                    <w:textboxTightWrap w:val="allLines"/>
                                    <w:rPr>
                                      <w:rFonts w:ascii="Cambria" w:hAnsi="Cambria"/>
                                    </w:rPr>
                                  </w:pPr>
                                  <w:r w:rsidRPr="00495A2B">
                                    <w:rPr>
                                      <w:sz w:val="2"/>
                                      <w:szCs w:val="2"/>
                                      <w:highlight w:val="lightGray"/>
                                      <w:shd w:val="clear" w:color="auto" w:fill="E3E5E3" w:themeFill="background2"/>
                                    </w:rPr>
                                    <w:t>.</w:t>
                                  </w:r>
                                  <w:r w:rsidRPr="00495A2B">
                                    <w:rPr>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m:oMath>
                                    <m:r>
                                      <w:rPr>
                                        <w:rFonts w:ascii="Cambria Math" w:hAnsi="Cambria Math"/>
                                        <w:highlight w:val="lightGray"/>
                                        <w:shd w:val="clear" w:color="auto" w:fill="E3E5E3" w:themeFill="background2"/>
                                      </w:rPr>
                                      <m:t>-(x)</m:t>
                                    </m:r>
                                  </m:oMath>
                                  <w:r w:rsidRPr="00495A2B">
                                    <w:rPr>
                                      <w:rFonts w:ascii="Cambria" w:hAnsi="Cambria"/>
                                      <w:highlight w:val="lightGray"/>
                                      <w:shd w:val="clear" w:color="auto" w:fill="E3E5E3" w:themeFill="background2"/>
                                    </w:rPr>
                                    <w:t xml:space="preserve">     </w:t>
                                  </w:r>
                                  <w:r w:rsidRPr="00495A2B">
                                    <w:rPr>
                                      <w:highlight w:val="lightGray"/>
                                      <w:shd w:val="clear" w:color="auto" w:fill="E3E5E3" w:themeFill="background2"/>
                                    </w:rPr>
                                    <w:t xml:space="preserve">                                       </w:t>
                                  </w:r>
                                  <w:r>
                                    <w:rPr>
                                      <w:highlight w:val="lightGray"/>
                                      <w:shd w:val="clear" w:color="auto" w:fill="E3E5E3" w:themeFill="background2"/>
                                    </w:rPr>
                                    <w:t xml:space="preserve"> </w:t>
                                  </w:r>
                                  <w:r w:rsidRPr="00495A2B">
                                    <w:rPr>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w:r>
                                    <w:rPr>
                                      <w:rFonts w:ascii="Cambria" w:hAnsi="Cambria"/>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w:r w:rsidRPr="00495A2B">
                                    <w:rPr>
                                      <w:rFonts w:ascii="Cambria" w:hAnsi="Cambria"/>
                                      <w:sz w:val="2"/>
                                      <w:szCs w:val="2"/>
                                      <w:highlight w:val="lightGray"/>
                                      <w:shd w:val="clear" w:color="auto" w:fill="E3E5E3" w:themeFill="background2"/>
                                    </w:rPr>
                                    <w:t>.</w:t>
                                  </w:r>
                                  <w:r>
                                    <w:rPr>
                                      <w:rFonts w:ascii="Cambria" w:hAnsi="Cambria"/>
                                      <w:sz w:val="2"/>
                                      <w:szCs w:val="2"/>
                                      <w:shd w:val="clear" w:color="auto" w:fill="E3E5E3" w:themeFill="background2"/>
                                    </w:rPr>
                                    <w:t xml:space="preserve"> </w:t>
                                  </w:r>
                                  <w:r>
                                    <w:rPr>
                                      <w:rFonts w:ascii="Cambria" w:hAnsi="Cambria"/>
                                    </w:rPr>
                                    <w:t xml:space="preserve">  </w:t>
                                  </w:r>
                                  <w:r w:rsidRPr="00495A2B">
                                    <w:rPr>
                                      <w:highlight w:val="lightGray"/>
                                      <w:shd w:val="clear" w:color="auto" w:fill="CBCFCB" w:themeFill="background2" w:themeFillShade="E6"/>
                                    </w:rPr>
                                    <w:t xml:space="preserve"> </w:t>
                                  </w:r>
                                  <w:r>
                                    <w:rPr>
                                      <w:highlight w:val="lightGray"/>
                                      <w:shd w:val="clear" w:color="auto" w:fill="CBCFCB" w:themeFill="background2" w:themeFillShade="E6"/>
                                    </w:rPr>
                                    <w:t xml:space="preserve">  </w:t>
                                  </w:r>
                                  <w:r w:rsidRPr="00495A2B">
                                    <w:rPr>
                                      <w:highlight w:val="lightGray"/>
                                      <w:shd w:val="clear" w:color="auto" w:fill="CBCFCB" w:themeFill="background2" w:themeFillShade="E6"/>
                                    </w:rPr>
                                    <w:t xml:space="preserve">                              </w:t>
                                  </w:r>
                                  <w:r w:rsidRPr="00495A2B">
                                    <w:rPr>
                                      <w:rFonts w:ascii="Cambria" w:hAnsi="Cambria"/>
                                      <w:highlight w:val="lightGray"/>
                                      <w:shd w:val="clear" w:color="auto" w:fill="CBCFCB" w:themeFill="background2" w:themeFillShade="E6"/>
                                    </w:rPr>
                                    <w:t xml:space="preserve">  </w:t>
                                  </w:r>
                                  <m:oMath>
                                    <m:r>
                                      <w:rPr>
                                        <w:rFonts w:ascii="Cambria Math" w:hAnsi="Cambria Math"/>
                                        <w:highlight w:val="lightGray"/>
                                        <w:shd w:val="clear" w:color="auto" w:fill="CBCFCB" w:themeFill="background2" w:themeFillShade="E6"/>
                                      </w:rPr>
                                      <m:t>(x)</m:t>
                                    </m:r>
                                  </m:oMath>
                                  <w:r w:rsidRPr="0052048B">
                                    <w:rPr>
                                      <w:shd w:val="clear" w:color="auto" w:fill="CBCFCB" w:themeFill="background2" w:themeFillShade="E6"/>
                                    </w:rPr>
                                    <w:t xml:space="preserve">                             </w:t>
                                  </w:r>
                                  <w:r w:rsidRPr="0052048B">
                                    <w:rPr>
                                      <w:rFonts w:ascii="Cambria" w:hAnsi="Cambria"/>
                                      <w:shd w:val="clear" w:color="auto" w:fill="CBCFCB" w:themeFill="background2" w:themeFillShade="E6"/>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87B7D7" id="Textruta 1553" o:spid="_x0000_s1105" type="#_x0000_t202" style="position:absolute;left:0;text-align:left;margin-left:65.4pt;margin-top:6.6pt;width:495.85pt;height:20.1pt;z-index:25245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" filled="f" stroked="f" strokeweight=".5pt">
                      <v:textbox>
                        <w:txbxContent>
                          <w:p w:rsidR="00FD2D4F" w:rsidRPr="002034E7" w:rsidRDefault="00FD2D4F" w:rsidP="00DF7B59">
                            <w:pPr>
                              <w:textboxTightWrap w:val="allLines"/>
                              <w:rPr>
                                <w:rFonts w:ascii="Cambria" w:hAnsi="Cambria"/>
                              </w:rPr>
                            </w:pPr>
                            <w:r w:rsidRPr="00495A2B">
                              <w:rPr>
                                <w:sz w:val="2"/>
                                <w:szCs w:val="2"/>
                                <w:highlight w:val="lightGray"/>
                                <w:shd w:val="clear" w:color="auto" w:fill="E3E5E3" w:themeFill="background2"/>
                              </w:rPr>
                              <w:t>.</w:t>
                            </w:r>
                            <w:r w:rsidRPr="00495A2B">
                              <w:rPr>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m:oMath>
                              <m:r>
                                <w:rPr>
                                  <w:rFonts w:ascii="Cambria Math" w:hAnsi="Cambria Math"/>
                                  <w:highlight w:val="lightGray"/>
                                  <w:shd w:val="clear" w:color="auto" w:fill="E3E5E3" w:themeFill="background2"/>
                                </w:rPr>
                                <m:t>-(x)</m:t>
                              </m:r>
                            </m:oMath>
                            <w:r w:rsidRPr="00495A2B">
                              <w:rPr>
                                <w:rFonts w:ascii="Cambria" w:hAnsi="Cambria"/>
                                <w:highlight w:val="lightGray"/>
                                <w:shd w:val="clear" w:color="auto" w:fill="E3E5E3" w:themeFill="background2"/>
                              </w:rPr>
                              <w:t xml:space="preserve">     </w:t>
                            </w:r>
                            <w:r w:rsidRPr="00495A2B">
                              <w:rPr>
                                <w:highlight w:val="lightGray"/>
                                <w:shd w:val="clear" w:color="auto" w:fill="E3E5E3" w:themeFill="background2"/>
                              </w:rPr>
                              <w:t xml:space="preserve">                                       </w:t>
                            </w:r>
                            <w:r>
                              <w:rPr>
                                <w:highlight w:val="lightGray"/>
                                <w:shd w:val="clear" w:color="auto" w:fill="E3E5E3" w:themeFill="background2"/>
                              </w:rPr>
                              <w:t xml:space="preserve"> </w:t>
                            </w:r>
                            <w:r w:rsidRPr="00495A2B">
                              <w:rPr>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w:r>
                              <w:rPr>
                                <w:rFonts w:ascii="Cambria" w:hAnsi="Cambria"/>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w:r w:rsidRPr="00495A2B">
                              <w:rPr>
                                <w:rFonts w:ascii="Cambria" w:hAnsi="Cambria"/>
                                <w:sz w:val="2"/>
                                <w:szCs w:val="2"/>
                                <w:highlight w:val="lightGray"/>
                                <w:shd w:val="clear" w:color="auto" w:fill="E3E5E3" w:themeFill="background2"/>
                              </w:rPr>
                              <w:t>.</w:t>
                            </w:r>
                            <w:r>
                              <w:rPr>
                                <w:rFonts w:ascii="Cambria" w:hAnsi="Cambria"/>
                                <w:sz w:val="2"/>
                                <w:szCs w:val="2"/>
                                <w:shd w:val="clear" w:color="auto" w:fill="E3E5E3" w:themeFill="background2"/>
                              </w:rPr>
                              <w:t xml:space="preserve"> </w:t>
                            </w:r>
                            <w:r>
                              <w:rPr>
                                <w:rFonts w:ascii="Cambria" w:hAnsi="Cambria"/>
                              </w:rPr>
                              <w:t xml:space="preserve">  </w:t>
                            </w:r>
                            <w:r w:rsidRPr="00495A2B">
                              <w:rPr>
                                <w:highlight w:val="lightGray"/>
                                <w:shd w:val="clear" w:color="auto" w:fill="CBCFCB" w:themeFill="background2" w:themeFillShade="E6"/>
                              </w:rPr>
                              <w:t xml:space="preserve"> </w:t>
                            </w:r>
                            <w:r>
                              <w:rPr>
                                <w:highlight w:val="lightGray"/>
                                <w:shd w:val="clear" w:color="auto" w:fill="CBCFCB" w:themeFill="background2" w:themeFillShade="E6"/>
                              </w:rPr>
                              <w:t xml:space="preserve">  </w:t>
                            </w:r>
                            <w:r w:rsidRPr="00495A2B">
                              <w:rPr>
                                <w:highlight w:val="lightGray"/>
                                <w:shd w:val="clear" w:color="auto" w:fill="CBCFCB" w:themeFill="background2" w:themeFillShade="E6"/>
                              </w:rPr>
                              <w:t xml:space="preserve">                              </w:t>
                            </w:r>
                            <w:r w:rsidRPr="00495A2B">
                              <w:rPr>
                                <w:rFonts w:ascii="Cambria" w:hAnsi="Cambria"/>
                                <w:highlight w:val="lightGray"/>
                                <w:shd w:val="clear" w:color="auto" w:fill="CBCFCB" w:themeFill="background2" w:themeFillShade="E6"/>
                              </w:rPr>
                              <w:t xml:space="preserve">  </w:t>
                            </w:r>
                            <m:oMath>
                              <m:r>
                                <w:rPr>
                                  <w:rFonts w:ascii="Cambria Math" w:hAnsi="Cambria Math"/>
                                  <w:highlight w:val="lightGray"/>
                                  <w:shd w:val="clear" w:color="auto" w:fill="CBCFCB" w:themeFill="background2" w:themeFillShade="E6"/>
                                </w:rPr>
                                <m:t>(x)</m:t>
                              </m:r>
                            </m:oMath>
                            <w:r w:rsidRPr="0052048B">
                              <w:rPr>
                                <w:shd w:val="clear" w:color="auto" w:fill="CBCFCB" w:themeFill="background2" w:themeFillShade="E6"/>
                              </w:rPr>
                              <w:t xml:space="preserve">                             </w:t>
                            </w:r>
                            <w:r w:rsidRPr="0052048B">
                              <w:rPr>
                                <w:rFonts w:ascii="Cambria" w:hAnsi="Cambria"/>
                                <w:shd w:val="clear" w:color="auto" w:fill="CBCFCB" w:themeFill="background2" w:themeFillShade="E6"/>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p>
                        </w:txbxContent>
                      </v:textbox>
                    </v:shape>
                  </w:pict>
                </mc:Fallback>
              </mc:AlternateContent>
            </w:r>
            <w:r w:rsidRPr="008E691E">
              <w:rPr>
                <w:rFonts w:ascii="Cambria" w:eastAsia="Times New Roman" w:hAnsi="Cambria"/>
                <w:sz w:val="18"/>
                <w:szCs w:val="18"/>
              </w:rPr>
              <w:t>Absolutbelopp</w:t>
            </w:r>
          </w:p>
          <w:p w:rsidR="00DF7B59" w:rsidRPr="00B43A31" w:rsidRDefault="00CE4444" w:rsidP="00DF7B59">
            <w:pPr>
              <w:tabs>
                <w:tab w:val="left" w:pos="2570"/>
              </w:tabs>
              <w:ind w:right="198"/>
              <w:jc w:val="both"/>
              <w:rPr>
                <w:rFonts w:ascii="Cambria" w:eastAsia="Times New Roman" w:hAnsi="Cambria"/>
                <w:sz w:val="22"/>
                <w:szCs w:val="18"/>
              </w:rPr>
            </w:pPr>
            <m:oMathPara>
              <m:oMathParaPr>
                <m:jc m:val="left"/>
              </m:oMathParaPr>
              <m:oMath>
                <m:d>
                  <m:dPr>
                    <m:begChr m:val="|"/>
                    <m:endChr m:val="|"/>
                    <m:ctrlPr>
                      <w:rPr>
                        <w:rFonts w:ascii="Cambria Math" w:eastAsiaTheme="minorEastAsia" w:hAnsi="Cambria Math"/>
                        <w:i/>
                        <w:sz w:val="22"/>
                        <w:szCs w:val="18"/>
                      </w:rPr>
                    </m:ctrlPr>
                  </m:dPr>
                  <m:e>
                    <m:r>
                      <w:rPr>
                        <w:rFonts w:ascii="Cambria Math" w:eastAsiaTheme="minorEastAsia" w:hAnsi="Cambria Math"/>
                        <w:sz w:val="22"/>
                        <w:szCs w:val="18"/>
                      </w:rPr>
                      <m:t>x</m:t>
                    </m:r>
                  </m:e>
                </m:d>
              </m:oMath>
            </m:oMathPara>
          </w:p>
          <w:p w:rsidR="00DF7B59" w:rsidRPr="006101BD" w:rsidRDefault="00DF7B59" w:rsidP="00DF7B59">
            <w:pPr>
              <w:tabs>
                <w:tab w:val="left" w:pos="2570"/>
              </w:tabs>
              <w:ind w:right="198"/>
              <w:jc w:val="both"/>
              <w:rPr>
                <w:rFonts w:ascii="Cambria" w:eastAsia="Times New Roman" w:hAnsi="Cambria"/>
                <w:sz w:val="22"/>
                <w:szCs w:val="18"/>
              </w:rPr>
            </w:pPr>
            <w:r>
              <w:rPr>
                <w:rFonts w:eastAsia="Times New Roman"/>
                <w:noProof/>
                <w:lang w:eastAsia="sv-SE"/>
              </w:rPr>
              <mc:AlternateContent>
                <mc:Choice Requires="wps">
                  <w:drawing>
                    <wp:anchor distT="0" distB="0" distL="114300" distR="114300" simplePos="0" relativeHeight="252458496" behindDoc="0" locked="0" layoutInCell="1" allowOverlap="1" wp14:anchorId="227B2034" wp14:editId="688F233C">
                      <wp:simplePos x="0" y="0"/>
                      <wp:positionH relativeFrom="column">
                        <wp:posOffset>829945</wp:posOffset>
                      </wp:positionH>
                      <wp:positionV relativeFrom="paragraph">
                        <wp:posOffset>147955</wp:posOffset>
                      </wp:positionV>
                      <wp:extent cx="6297295" cy="255270"/>
                      <wp:effectExtent l="0" t="0" r="0" b="0"/>
                      <wp:wrapNone/>
                      <wp:docPr id="1554" name="Textruta 1554"/>
                      <wp:cNvGraphicFramePr/>
                      <a:graphic xmlns:a="http://schemas.openxmlformats.org/drawingml/2006/main">
                        <a:graphicData uri="http://schemas.microsoft.com/office/word/2010/wordprocessingShape">
                          <wps:wsp>
                            <wps:cNvSpPr txBox="1"/>
                            <wps:spPr>
                              <a:xfrm>
                                <a:off x="0" y="0"/>
                                <a:ext cx="6297295" cy="2552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2034E7" w:rsidRDefault="00FD2D4F" w:rsidP="00DF7B59">
                                  <w:pPr>
                                    <w:textboxTightWrap w:val="allLines"/>
                                    <w:rPr>
                                      <w:rFonts w:ascii="Cambria" w:hAnsi="Cambria"/>
                                    </w:rPr>
                                  </w:pPr>
                                  <w:r w:rsidRPr="00495A2B">
                                    <w:rPr>
                                      <w:rFonts w:ascii="Cambria Math" w:hAnsi="Cambria Math"/>
                                      <w:highlight w:val="lightGray"/>
                                    </w:rPr>
                                    <w:t xml:space="preserve">          </w:t>
                                  </w:r>
                                  <m:oMath>
                                    <m:r>
                                      <w:rPr>
                                        <w:rFonts w:ascii="Cambria Math" w:hAnsi="Cambria Math"/>
                                        <w:highlight w:val="lightGray"/>
                                      </w:rPr>
                                      <m:t>(-(x)-2)</m:t>
                                    </m:r>
                                    <m:r>
                                      <w:rPr>
                                        <w:rFonts w:ascii="Cambria Math" w:hAnsi="Cambria Math"/>
                                      </w:rPr>
                                      <m:t xml:space="preserve"> </m:t>
                                    </m:r>
                                  </m:oMath>
                                  <w:r w:rsidRPr="00525D1C">
                                    <w:rPr>
                                      <w:rFonts w:ascii="Cambria Math" w:hAnsi="Cambria Math"/>
                                      <w:sz w:val="2"/>
                                      <w:szCs w:val="2"/>
                                      <w:shd w:val="clear" w:color="auto" w:fill="CBCFCB" w:themeFill="background2" w:themeFillShade="E6"/>
                                    </w:rPr>
                                    <w:t>.</w:t>
                                  </w:r>
                                  <w:r>
                                    <w:rPr>
                                      <w:rFonts w:ascii="Cambria Math" w:hAnsi="Cambria Math"/>
                                      <w:shd w:val="clear" w:color="auto" w:fill="CBCFCB" w:themeFill="background2" w:themeFillShade="E6"/>
                                    </w:rPr>
                                    <w:t xml:space="preserve">    </w:t>
                                  </w:r>
                                  <w:r w:rsidRPr="00525D1C">
                                    <w:rPr>
                                      <w:rFonts w:ascii="Cambria Math" w:hAnsi="Cambria Math"/>
                                      <w:shd w:val="clear" w:color="auto" w:fill="CBCFCB" w:themeFill="background2" w:themeFillShade="E6"/>
                                    </w:rPr>
                                    <w:t xml:space="preserve">   </w:t>
                                  </w:r>
                                  <w:r>
                                    <w:rPr>
                                      <w:rFonts w:ascii="Cambria Math" w:hAnsi="Cambria Math"/>
                                    </w:rPr>
                                    <w:t xml:space="preserve">   </w:t>
                                  </w:r>
                                  <w:r w:rsidRPr="004D49C3">
                                    <w:rPr>
                                      <w:rFonts w:ascii="Cambria Math" w:hAnsi="Cambria Math"/>
                                      <w:sz w:val="2"/>
                                      <w:szCs w:val="2"/>
                                      <w:highlight w:val="lightGray"/>
                                      <w:shd w:val="clear" w:color="auto" w:fill="D9D9D9" w:themeFill="background1" w:themeFillShade="D9"/>
                                    </w:rPr>
                                    <w:t>.</w:t>
                                  </w:r>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m:oMath>
                                    <m:r>
                                      <w:rPr>
                                        <w:rFonts w:ascii="Cambria Math" w:hAnsi="Cambria Math"/>
                                        <w:highlight w:val="lightGray"/>
                                      </w:rPr>
                                      <m:t>- (-(x)-2)</m:t>
                                    </m:r>
                                  </m:oMath>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sidRPr="004D49C3">
                                    <w:rPr>
                                      <w:rFonts w:ascii="Cambria Math" w:hAnsi="Cambria Math"/>
                                      <w:highlight w:val="lightGray"/>
                                      <w:shd w:val="clear" w:color="auto" w:fill="D9D9D9" w:themeFill="background1" w:themeFillShade="D9"/>
                                    </w:rPr>
                                    <w:t xml:space="preserve"> </w:t>
                                  </w:r>
                                  <w:r w:rsidRPr="004D49C3">
                                    <w:rPr>
                                      <w:rFonts w:ascii="Cambria Math" w:hAnsi="Cambria Math"/>
                                      <w:sz w:val="2"/>
                                      <w:szCs w:val="2"/>
                                      <w:highlight w:val="lightGray"/>
                                      <w:shd w:val="clear" w:color="auto" w:fill="D9D9D9" w:themeFill="background1" w:themeFillShade="D9"/>
                                    </w:rPr>
                                    <w:t>.</w:t>
                                  </w:r>
                                  <w:r w:rsidRPr="004D49C3">
                                    <w:rPr>
                                      <w:rFonts w:ascii="Cambria Math" w:hAnsi="Cambria Math"/>
                                      <w:sz w:val="2"/>
                                      <w:szCs w:val="2"/>
                                      <w:shd w:val="clear" w:color="auto" w:fill="D9D9D9" w:themeFill="background1" w:themeFillShade="D9"/>
                                    </w:rPr>
                                    <w:t xml:space="preserve"> </w:t>
                                  </w:r>
                                  <w:r w:rsidRPr="004A7CCD">
                                    <w:rPr>
                                      <w:rFonts w:ascii="Cambria Math" w:hAnsi="Cambria Math"/>
                                      <w:sz w:val="2"/>
                                      <w:szCs w:val="2"/>
                                      <w:shd w:val="clear" w:color="auto" w:fill="CBCFCB" w:themeFill="background2" w:themeFillShade="E6"/>
                                    </w:rPr>
                                    <w:t xml:space="preserve">   </w:t>
                                  </w:r>
                                  <w:r w:rsidRPr="004A7CCD">
                                    <w:rPr>
                                      <w:rFonts w:ascii="Cambria Math" w:hAnsi="Cambria Math"/>
                                      <w:shd w:val="clear" w:color="auto" w:fill="CBCFCB" w:themeFill="background2" w:themeFillShade="E6"/>
                                    </w:rPr>
                                    <w:t xml:space="preserve">   </w:t>
                                  </w:r>
                                  <w:r>
                                    <w:rPr>
                                      <w:rFonts w:ascii="Cambria Math" w:hAnsi="Cambria Math"/>
                                    </w:rPr>
                                    <w:t xml:space="preserve">    </w:t>
                                  </w:r>
                                  <w:r>
                                    <w:rPr>
                                      <w:rFonts w:ascii="Cambria Math" w:hAnsi="Cambria Math"/>
                                      <w:shd w:val="clear" w:color="auto" w:fill="CBCFCB" w:themeFill="background2" w:themeFillShade="E6"/>
                                    </w:rPr>
                                    <w:t xml:space="preserve"> </w:t>
                                  </w:r>
                                  <w:r w:rsidRPr="004A7CCD">
                                    <w:rPr>
                                      <w:rFonts w:ascii="Cambria Math" w:hAnsi="Cambria Math"/>
                                      <w:shd w:val="clear" w:color="auto" w:fill="CBCFCB" w:themeFill="background2" w:themeFillShade="E6"/>
                                    </w:rPr>
                                    <w:t xml:space="preserve"> </w:t>
                                  </w:r>
                                  <w:r w:rsidRPr="004A7CCD">
                                    <w:rPr>
                                      <w:rFonts w:ascii="Cambria Math" w:hAnsi="Cambria Math"/>
                                      <w:sz w:val="2"/>
                                      <w:szCs w:val="2"/>
                                      <w:highlight w:val="lightGray"/>
                                      <w:shd w:val="clear" w:color="auto" w:fill="CBCFCB" w:themeFill="background2" w:themeFillShade="E6"/>
                                    </w:rPr>
                                    <w:t>.</w:t>
                                  </w:r>
                                  <w:r w:rsidRPr="004A7CCD">
                                    <w:rPr>
                                      <w:rFonts w:ascii="Cambria Math" w:hAnsi="Cambria Math"/>
                                      <w:highlight w:val="lightGray"/>
                                      <w:shd w:val="clear" w:color="auto" w:fill="CBCFCB" w:themeFill="background2" w:themeFillShade="E6"/>
                                    </w:rPr>
                                    <w:t xml:space="preserve"> </w:t>
                                  </w:r>
                                  <w:r w:rsidRPr="00011A6C">
                                    <w:rPr>
                                      <w:rFonts w:ascii="Cambria Math" w:hAnsi="Cambria Math"/>
                                      <w:highlight w:val="lightGray"/>
                                    </w:rPr>
                                    <w:t xml:space="preserve">        </w:t>
                                  </w:r>
                                  <m:oMath>
                                    <m:r>
                                      <w:rPr>
                                        <w:rFonts w:ascii="Cambria Math" w:hAnsi="Cambria Math"/>
                                        <w:highlight w:val="lightGray"/>
                                      </w:rPr>
                                      <m:t>-((x)-2)</m:t>
                                    </m:r>
                                  </m:oMath>
                                  <w:r>
                                    <w:rPr>
                                      <w:rFonts w:ascii="Cambria Math" w:hAnsi="Cambria Math"/>
                                      <w:highlight w:val="lightGray"/>
                                    </w:rPr>
                                    <w:t xml:space="preserve">    </w:t>
                                  </w:r>
                                  <w:r w:rsidRPr="00011A6C">
                                    <w:rPr>
                                      <w:rFonts w:ascii="Cambria Math" w:hAnsi="Cambria Math"/>
                                      <w:highlight w:val="lightGray"/>
                                    </w:rPr>
                                    <w:t xml:space="preserve">   </w:t>
                                  </w:r>
                                  <w:r w:rsidRPr="00011A6C">
                                    <w:rPr>
                                      <w:rFonts w:ascii="Cambria Math" w:hAnsi="Cambria Math"/>
                                    </w:rPr>
                                    <w:t xml:space="preserve"> </w:t>
                                  </w:r>
                                  <w:r>
                                    <w:rPr>
                                      <w:rFonts w:ascii="Cambria Math" w:hAnsi="Cambria Math"/>
                                    </w:rPr>
                                    <w:t xml:space="preserve">  </w:t>
                                  </w:r>
                                  <w:r w:rsidRPr="00011A6C">
                                    <w:rPr>
                                      <w:rFonts w:ascii="Cambria Math" w:hAnsi="Cambria Math"/>
                                      <w:highlight w:val="lightGray"/>
                                    </w:rPr>
                                    <w:t xml:space="preserve">        </w:t>
                                  </w:r>
                                  <m:oMath>
                                    <m:r>
                                      <w:rPr>
                                        <w:rFonts w:ascii="Cambria Math" w:hAnsi="Cambria Math"/>
                                        <w:highlight w:val="lightGray"/>
                                      </w:rPr>
                                      <m:t>((x)-2)</m:t>
                                    </m:r>
                                  </m:oMath>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sidRPr="00011A6C">
                                    <w:rPr>
                                      <w:rFonts w:ascii="Cambria Math" w:hAnsi="Cambria Math"/>
                                      <w:sz w:val="2"/>
                                      <w:szCs w:val="2"/>
                                      <w:highlight w:val="lightGray"/>
                                    </w:rPr>
                                    <w:t>.</w:t>
                                  </w:r>
                                  <w:r w:rsidRPr="00011A6C">
                                    <w:rPr>
                                      <w:rFonts w:ascii="Cambria Math" w:hAnsi="Cambria Math"/>
                                      <w:sz w:val="2"/>
                                      <w:szCs w:val="2"/>
                                    </w:rPr>
                                    <w:t xml:space="preserve">    </w:t>
                                  </w:r>
                                  <w:r w:rsidRPr="00011A6C">
                                    <w:rPr>
                                      <w:rFonts w:ascii="Cambria Math" w:hAnsi="Cambria Math"/>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Pr>
                                      <w:rFonts w:ascii="Cambria" w:hAnsi="Cambri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7B2034" id="Textruta 1554" o:spid="_x0000_s1106" type="#_x0000_t202" style="position:absolute;left:0;text-align:left;margin-left:65.35pt;margin-top:11.65pt;width:495.85pt;height:20.1pt;z-index:25245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" filled="f" stroked="f" strokeweight=".5pt">
                      <v:textbox>
                        <w:txbxContent>
                          <w:p w:rsidR="00FD2D4F" w:rsidRPr="002034E7" w:rsidRDefault="00FD2D4F" w:rsidP="00DF7B59">
                            <w:pPr>
                              <w:textboxTightWrap w:val="allLines"/>
                              <w:rPr>
                                <w:rFonts w:ascii="Cambria" w:hAnsi="Cambria"/>
                              </w:rPr>
                            </w:pPr>
                            <w:r w:rsidRPr="00495A2B">
                              <w:rPr>
                                <w:rFonts w:ascii="Cambria Math" w:hAnsi="Cambria Math"/>
                                <w:highlight w:val="lightGray"/>
                              </w:rPr>
                              <w:t xml:space="preserve">          </w:t>
                            </w:r>
                            <m:oMath>
                              <m:r>
                                <w:rPr>
                                  <w:rFonts w:ascii="Cambria Math" w:hAnsi="Cambria Math"/>
                                  <w:highlight w:val="lightGray"/>
                                </w:rPr>
                                <m:t>(-(x)-2)</m:t>
                              </m:r>
                              <m:r>
                                <w:rPr>
                                  <w:rFonts w:ascii="Cambria Math" w:hAnsi="Cambria Math"/>
                                </w:rPr>
                                <m:t xml:space="preserve"> </m:t>
                              </m:r>
                            </m:oMath>
                            <w:r w:rsidRPr="00525D1C">
                              <w:rPr>
                                <w:rFonts w:ascii="Cambria Math" w:hAnsi="Cambria Math"/>
                                <w:sz w:val="2"/>
                                <w:szCs w:val="2"/>
                                <w:shd w:val="clear" w:color="auto" w:fill="CBCFCB" w:themeFill="background2" w:themeFillShade="E6"/>
                              </w:rPr>
                              <w:t>.</w:t>
                            </w:r>
                            <w:r>
                              <w:rPr>
                                <w:rFonts w:ascii="Cambria Math" w:hAnsi="Cambria Math"/>
                                <w:shd w:val="clear" w:color="auto" w:fill="CBCFCB" w:themeFill="background2" w:themeFillShade="E6"/>
                              </w:rPr>
                              <w:t xml:space="preserve">    </w:t>
                            </w:r>
                            <w:r w:rsidRPr="00525D1C">
                              <w:rPr>
                                <w:rFonts w:ascii="Cambria Math" w:hAnsi="Cambria Math"/>
                                <w:shd w:val="clear" w:color="auto" w:fill="CBCFCB" w:themeFill="background2" w:themeFillShade="E6"/>
                              </w:rPr>
                              <w:t xml:space="preserve">   </w:t>
                            </w:r>
                            <w:r>
                              <w:rPr>
                                <w:rFonts w:ascii="Cambria Math" w:hAnsi="Cambria Math"/>
                              </w:rPr>
                              <w:t xml:space="preserve">   </w:t>
                            </w:r>
                            <w:r w:rsidRPr="004D49C3">
                              <w:rPr>
                                <w:rFonts w:ascii="Cambria Math" w:hAnsi="Cambria Math"/>
                                <w:sz w:val="2"/>
                                <w:szCs w:val="2"/>
                                <w:highlight w:val="lightGray"/>
                                <w:shd w:val="clear" w:color="auto" w:fill="D9D9D9" w:themeFill="background1" w:themeFillShade="D9"/>
                              </w:rPr>
                              <w:t>.</w:t>
                            </w:r>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m:oMath>
                              <m:r>
                                <w:rPr>
                                  <w:rFonts w:ascii="Cambria Math" w:hAnsi="Cambria Math"/>
                                  <w:highlight w:val="lightGray"/>
                                </w:rPr>
                                <m:t>- (-(x)-2)</m:t>
                              </m:r>
                            </m:oMath>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sidRPr="004D49C3">
                              <w:rPr>
                                <w:rFonts w:ascii="Cambria Math" w:hAnsi="Cambria Math"/>
                                <w:highlight w:val="lightGray"/>
                                <w:shd w:val="clear" w:color="auto" w:fill="D9D9D9" w:themeFill="background1" w:themeFillShade="D9"/>
                              </w:rPr>
                              <w:t xml:space="preserve"> </w:t>
                            </w:r>
                            <w:r w:rsidRPr="004D49C3">
                              <w:rPr>
                                <w:rFonts w:ascii="Cambria Math" w:hAnsi="Cambria Math"/>
                                <w:sz w:val="2"/>
                                <w:szCs w:val="2"/>
                                <w:highlight w:val="lightGray"/>
                                <w:shd w:val="clear" w:color="auto" w:fill="D9D9D9" w:themeFill="background1" w:themeFillShade="D9"/>
                              </w:rPr>
                              <w:t>.</w:t>
                            </w:r>
                            <w:r w:rsidRPr="004D49C3">
                              <w:rPr>
                                <w:rFonts w:ascii="Cambria Math" w:hAnsi="Cambria Math"/>
                                <w:sz w:val="2"/>
                                <w:szCs w:val="2"/>
                                <w:shd w:val="clear" w:color="auto" w:fill="D9D9D9" w:themeFill="background1" w:themeFillShade="D9"/>
                              </w:rPr>
                              <w:t xml:space="preserve"> </w:t>
                            </w:r>
                            <w:r w:rsidRPr="004A7CCD">
                              <w:rPr>
                                <w:rFonts w:ascii="Cambria Math" w:hAnsi="Cambria Math"/>
                                <w:sz w:val="2"/>
                                <w:szCs w:val="2"/>
                                <w:shd w:val="clear" w:color="auto" w:fill="CBCFCB" w:themeFill="background2" w:themeFillShade="E6"/>
                              </w:rPr>
                              <w:t xml:space="preserve">   </w:t>
                            </w:r>
                            <w:r w:rsidRPr="004A7CCD">
                              <w:rPr>
                                <w:rFonts w:ascii="Cambria Math" w:hAnsi="Cambria Math"/>
                                <w:shd w:val="clear" w:color="auto" w:fill="CBCFCB" w:themeFill="background2" w:themeFillShade="E6"/>
                              </w:rPr>
                              <w:t xml:space="preserve">   </w:t>
                            </w:r>
                            <w:r>
                              <w:rPr>
                                <w:rFonts w:ascii="Cambria Math" w:hAnsi="Cambria Math"/>
                              </w:rPr>
                              <w:t xml:space="preserve">    </w:t>
                            </w:r>
                            <w:r>
                              <w:rPr>
                                <w:rFonts w:ascii="Cambria Math" w:hAnsi="Cambria Math"/>
                                <w:shd w:val="clear" w:color="auto" w:fill="CBCFCB" w:themeFill="background2" w:themeFillShade="E6"/>
                              </w:rPr>
                              <w:t xml:space="preserve"> </w:t>
                            </w:r>
                            <w:r w:rsidRPr="004A7CCD">
                              <w:rPr>
                                <w:rFonts w:ascii="Cambria Math" w:hAnsi="Cambria Math"/>
                                <w:shd w:val="clear" w:color="auto" w:fill="CBCFCB" w:themeFill="background2" w:themeFillShade="E6"/>
                              </w:rPr>
                              <w:t xml:space="preserve"> </w:t>
                            </w:r>
                            <w:r w:rsidRPr="004A7CCD">
                              <w:rPr>
                                <w:rFonts w:ascii="Cambria Math" w:hAnsi="Cambria Math"/>
                                <w:sz w:val="2"/>
                                <w:szCs w:val="2"/>
                                <w:highlight w:val="lightGray"/>
                                <w:shd w:val="clear" w:color="auto" w:fill="CBCFCB" w:themeFill="background2" w:themeFillShade="E6"/>
                              </w:rPr>
                              <w:t>.</w:t>
                            </w:r>
                            <w:r w:rsidRPr="004A7CCD">
                              <w:rPr>
                                <w:rFonts w:ascii="Cambria Math" w:hAnsi="Cambria Math"/>
                                <w:highlight w:val="lightGray"/>
                                <w:shd w:val="clear" w:color="auto" w:fill="CBCFCB" w:themeFill="background2" w:themeFillShade="E6"/>
                              </w:rPr>
                              <w:t xml:space="preserve"> </w:t>
                            </w:r>
                            <w:r w:rsidRPr="00011A6C">
                              <w:rPr>
                                <w:rFonts w:ascii="Cambria Math" w:hAnsi="Cambria Math"/>
                                <w:highlight w:val="lightGray"/>
                              </w:rPr>
                              <w:t xml:space="preserve">        </w:t>
                            </w:r>
                            <m:oMath>
                              <m:r>
                                <w:rPr>
                                  <w:rFonts w:ascii="Cambria Math" w:hAnsi="Cambria Math"/>
                                  <w:highlight w:val="lightGray"/>
                                </w:rPr>
                                <m:t>-((x)-2)</m:t>
                              </m:r>
                            </m:oMath>
                            <w:r>
                              <w:rPr>
                                <w:rFonts w:ascii="Cambria Math" w:hAnsi="Cambria Math"/>
                                <w:highlight w:val="lightGray"/>
                              </w:rPr>
                              <w:t xml:space="preserve">    </w:t>
                            </w:r>
                            <w:r w:rsidRPr="00011A6C">
                              <w:rPr>
                                <w:rFonts w:ascii="Cambria Math" w:hAnsi="Cambria Math"/>
                                <w:highlight w:val="lightGray"/>
                              </w:rPr>
                              <w:t xml:space="preserve">   </w:t>
                            </w:r>
                            <w:r w:rsidRPr="00011A6C">
                              <w:rPr>
                                <w:rFonts w:ascii="Cambria Math" w:hAnsi="Cambria Math"/>
                              </w:rPr>
                              <w:t xml:space="preserve"> </w:t>
                            </w:r>
                            <w:r>
                              <w:rPr>
                                <w:rFonts w:ascii="Cambria Math" w:hAnsi="Cambria Math"/>
                              </w:rPr>
                              <w:t xml:space="preserve">  </w:t>
                            </w:r>
                            <w:r w:rsidRPr="00011A6C">
                              <w:rPr>
                                <w:rFonts w:ascii="Cambria Math" w:hAnsi="Cambria Math"/>
                                <w:highlight w:val="lightGray"/>
                              </w:rPr>
                              <w:t xml:space="preserve">        </w:t>
                            </w:r>
                            <m:oMath>
                              <m:r>
                                <w:rPr>
                                  <w:rFonts w:ascii="Cambria Math" w:hAnsi="Cambria Math"/>
                                  <w:highlight w:val="lightGray"/>
                                </w:rPr>
                                <m:t>((x)-2)</m:t>
                              </m:r>
                            </m:oMath>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sidRPr="00011A6C">
                              <w:rPr>
                                <w:rFonts w:ascii="Cambria Math" w:hAnsi="Cambria Math"/>
                                <w:sz w:val="2"/>
                                <w:szCs w:val="2"/>
                                <w:highlight w:val="lightGray"/>
                              </w:rPr>
                              <w:t>.</w:t>
                            </w:r>
                            <w:r w:rsidRPr="00011A6C">
                              <w:rPr>
                                <w:rFonts w:ascii="Cambria Math" w:hAnsi="Cambria Math"/>
                                <w:sz w:val="2"/>
                                <w:szCs w:val="2"/>
                              </w:rPr>
                              <w:t xml:space="preserve">    </w:t>
                            </w:r>
                            <w:r w:rsidRPr="00011A6C">
                              <w:rPr>
                                <w:rFonts w:ascii="Cambria Math" w:hAnsi="Cambria Math"/>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Pr>
                                <w:rFonts w:ascii="Cambria" w:hAnsi="Cambria"/>
                              </w:rPr>
                              <w:t xml:space="preserve">       </w:t>
                            </w:r>
                          </w:p>
                        </w:txbxContent>
                      </v:textbox>
                    </v:shape>
                  </w:pict>
                </mc:Fallback>
              </mc:AlternateContent>
            </w:r>
          </w:p>
          <w:p w:rsidR="00DF7B59" w:rsidRPr="00B43A31" w:rsidRDefault="00CE4444" w:rsidP="00DF7B59">
            <w:pPr>
              <w:tabs>
                <w:tab w:val="left" w:pos="2570"/>
              </w:tabs>
              <w:ind w:right="198"/>
              <w:jc w:val="both"/>
              <w:rPr>
                <w:rFonts w:ascii="Cambria" w:eastAsia="Times New Roman" w:hAnsi="Cambria"/>
                <w:noProof/>
                <w:sz w:val="22"/>
                <w:szCs w:val="18"/>
              </w:rPr>
            </w:pPr>
            <m:oMathPara>
              <m:oMathParaPr>
                <m:jc m:val="left"/>
              </m:oMathParaPr>
              <m:oMath>
                <m:d>
                  <m:dPr>
                    <m:begChr m:val="|"/>
                    <m:endChr m:val="|"/>
                    <m:ctrlPr>
                      <w:rPr>
                        <w:rFonts w:ascii="Cambria Math" w:eastAsiaTheme="minorEastAsia" w:hAnsi="Cambria Math"/>
                        <w:i/>
                        <w:sz w:val="22"/>
                        <w:szCs w:val="18"/>
                      </w:rPr>
                    </m:ctrlPr>
                  </m:dPr>
                  <m:e>
                    <m:d>
                      <m:dPr>
                        <m:begChr m:val="|"/>
                        <m:endChr m:val="|"/>
                        <m:ctrlPr>
                          <w:rPr>
                            <w:rFonts w:ascii="Cambria Math" w:eastAsiaTheme="minorEastAsia" w:hAnsi="Cambria Math"/>
                            <w:i/>
                            <w:sz w:val="22"/>
                            <w:szCs w:val="18"/>
                          </w:rPr>
                        </m:ctrlPr>
                      </m:dPr>
                      <m:e>
                        <m:r>
                          <w:rPr>
                            <w:rFonts w:ascii="Cambria Math" w:eastAsiaTheme="minorEastAsia" w:hAnsi="Cambria Math"/>
                            <w:sz w:val="22"/>
                            <w:szCs w:val="18"/>
                          </w:rPr>
                          <m:t>x</m:t>
                        </m:r>
                      </m:e>
                    </m:d>
                    <m:r>
                      <w:rPr>
                        <w:rFonts w:ascii="Cambria Math" w:eastAsiaTheme="minorEastAsia" w:hAnsi="Cambria Math"/>
                        <w:sz w:val="22"/>
                        <w:szCs w:val="18"/>
                      </w:rPr>
                      <m:t>-2</m:t>
                    </m:r>
                  </m:e>
                </m:d>
              </m:oMath>
            </m:oMathPara>
          </w:p>
          <w:p w:rsidR="00DF7B59" w:rsidRPr="006101BD" w:rsidRDefault="00DF7B59" w:rsidP="00DF7B59">
            <w:pPr>
              <w:tabs>
                <w:tab w:val="left" w:pos="2570"/>
              </w:tabs>
              <w:ind w:right="198"/>
              <w:jc w:val="both"/>
              <w:rPr>
                <w:rFonts w:ascii="Cambria" w:eastAsia="Times New Roman" w:hAnsi="Cambria"/>
                <w:sz w:val="22"/>
                <w:szCs w:val="18"/>
              </w:rPr>
            </w:pPr>
            <w:r>
              <w:rPr>
                <w:rFonts w:ascii="Cambria" w:eastAsia="Times New Roman" w:hAnsi="Cambria"/>
                <w:noProof/>
                <w:lang w:eastAsia="sv-SE"/>
              </w:rPr>
              <mc:AlternateContent>
                <mc:Choice Requires="wps">
                  <w:drawing>
                    <wp:anchor distT="0" distB="0" distL="114300" distR="114300" simplePos="0" relativeHeight="252457472" behindDoc="0" locked="0" layoutInCell="1" allowOverlap="1" wp14:anchorId="5647A56A" wp14:editId="15A1AD93">
                      <wp:simplePos x="0" y="0"/>
                      <wp:positionH relativeFrom="column">
                        <wp:posOffset>830580</wp:posOffset>
                      </wp:positionH>
                      <wp:positionV relativeFrom="paragraph">
                        <wp:posOffset>129540</wp:posOffset>
                      </wp:positionV>
                      <wp:extent cx="6224905" cy="255270"/>
                      <wp:effectExtent l="0" t="0" r="0" b="0"/>
                      <wp:wrapNone/>
                      <wp:docPr id="1555" name="Textruta 1555"/>
                      <wp:cNvGraphicFramePr/>
                      <a:graphic xmlns:a="http://schemas.openxmlformats.org/drawingml/2006/main">
                        <a:graphicData uri="http://schemas.microsoft.com/office/word/2010/wordprocessingShape">
                          <wps:wsp>
                            <wps:cNvSpPr txBox="1"/>
                            <wps:spPr>
                              <a:xfrm>
                                <a:off x="0" y="0"/>
                                <a:ext cx="6224905" cy="2552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2034E7" w:rsidRDefault="00FD2D4F" w:rsidP="00DF7B59">
                                  <w:pPr>
                                    <w:textboxTightWrap w:val="allLines"/>
                                    <w:rPr>
                                      <w:rFonts w:ascii="Cambria" w:hAnsi="Cambria"/>
                                    </w:rPr>
                                  </w:pPr>
                                  <w:r w:rsidRPr="002034E7">
                                    <w:rPr>
                                      <w:sz w:val="2"/>
                                      <w:szCs w:val="2"/>
                                      <w:highlight w:val="lightGray"/>
                                    </w:rPr>
                                    <w:t>.</w:t>
                                  </w:r>
                                  <w:r w:rsidRPr="002034E7">
                                    <w:rPr>
                                      <w:highlight w:val="lightGray"/>
                                    </w:rPr>
                                    <w:t xml:space="preserve">         </w:t>
                                  </w:r>
                                  <w:r>
                                    <w:rPr>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m:oMath>
                                    <m:r>
                                      <w:rPr>
                                        <w:rFonts w:ascii="Cambria Math" w:hAnsi="Cambria Math"/>
                                        <w:highlight w:val="lightGray"/>
                                      </w:rPr>
                                      <m:t>-(x+1)</m:t>
                                    </m:r>
                                  </m:oMath>
                                  <w:r w:rsidRPr="002034E7">
                                    <w:rPr>
                                      <w:rFonts w:ascii="Cambria" w:hAnsi="Cambria"/>
                                      <w:highlight w:val="lightGray"/>
                                    </w:rPr>
                                    <w:t xml:space="preserve">   </w:t>
                                  </w:r>
                                  <w:r>
                                    <w:rPr>
                                      <w:rFonts w:ascii="Cambria" w:hAnsi="Cambria"/>
                                      <w:highlight w:val="lightGray"/>
                                    </w:rPr>
                                    <w:t xml:space="preserve">       </w:t>
                                  </w:r>
                                  <w:r w:rsidRPr="002034E7">
                                    <w:rPr>
                                      <w:rFonts w:ascii="Cambria" w:hAnsi="Cambria"/>
                                      <w:highlight w:val="lightGray"/>
                                    </w:rPr>
                                    <w:t xml:space="preserve">  </w:t>
                                  </w:r>
                                  <w:r>
                                    <w:rPr>
                                      <w:rFonts w:ascii="Cambria" w:hAnsi="Cambria"/>
                                      <w:highlight w:val="lightGray"/>
                                    </w:rPr>
                                    <w:t xml:space="preserve">     </w:t>
                                  </w:r>
                                  <w:r w:rsidRPr="002034E7">
                                    <w:rPr>
                                      <w:highlight w:val="lightGray"/>
                                    </w:rPr>
                                    <w:t xml:space="preserve">  </w:t>
                                  </w:r>
                                  <w:r>
                                    <w:rPr>
                                      <w:highlight w:val="lightGray"/>
                                    </w:rPr>
                                    <w:t xml:space="preserve">          </w:t>
                                  </w:r>
                                  <w:r w:rsidRPr="002034E7">
                                    <w:rPr>
                                      <w:rFonts w:ascii="Cambria" w:hAnsi="Cambria"/>
                                      <w:highlight w:val="lightGray"/>
                                    </w:rPr>
                                    <w:t xml:space="preserve"> </w:t>
                                  </w:r>
                                  <w:r w:rsidRPr="004A7CCD">
                                    <w:rPr>
                                      <w:rFonts w:ascii="Cambria" w:hAnsi="Cambria"/>
                                      <w:highlight w:val="lightGray"/>
                                      <w:shd w:val="clear" w:color="auto" w:fill="CBCFCB" w:themeFill="background2" w:themeFillShade="E6"/>
                                    </w:rPr>
                                    <w:t xml:space="preserve"> </w:t>
                                  </w:r>
                                  <w:r w:rsidRPr="004A7CCD">
                                    <w:rPr>
                                      <w:rFonts w:ascii="Cambria" w:hAnsi="Cambria"/>
                                      <w:sz w:val="2"/>
                                      <w:szCs w:val="2"/>
                                      <w:highlight w:val="lightGray"/>
                                      <w:shd w:val="clear" w:color="auto" w:fill="CBCFCB" w:themeFill="background2" w:themeFillShade="E6"/>
                                    </w:rPr>
                                    <w:t>.</w:t>
                                  </w:r>
                                  <w:r w:rsidRPr="004A7CCD">
                                    <w:rPr>
                                      <w:rFonts w:ascii="Cambria" w:hAnsi="Cambria"/>
                                      <w:sz w:val="2"/>
                                      <w:szCs w:val="2"/>
                                      <w:shd w:val="clear" w:color="auto" w:fill="CBCFCB" w:themeFill="background2" w:themeFillShade="E6"/>
                                    </w:rPr>
                                    <w:t xml:space="preserve">    </w:t>
                                  </w:r>
                                  <w:r w:rsidRPr="004A7CCD">
                                    <w:rPr>
                                      <w:rFonts w:ascii="Cambria" w:hAnsi="Cambria"/>
                                      <w:shd w:val="clear" w:color="auto" w:fill="CBCFCB" w:themeFill="background2" w:themeFillShade="E6"/>
                                    </w:rPr>
                                    <w:t xml:space="preserve">   </w:t>
                                  </w:r>
                                  <w:r>
                                    <w:rPr>
                                      <w:rFonts w:ascii="Cambria" w:hAnsi="Cambria"/>
                                    </w:rPr>
                                    <w:t xml:space="preserve">   </w:t>
                                  </w:r>
                                  <w:r w:rsidRPr="004D49C3">
                                    <w:rPr>
                                      <w:rFonts w:ascii="Cambria" w:hAnsi="Cambria"/>
                                      <w:shd w:val="clear" w:color="auto" w:fill="D9D9D9" w:themeFill="background1" w:themeFillShade="D9"/>
                                    </w:rPr>
                                    <w:t xml:space="preserve"> </w:t>
                                  </w:r>
                                  <w:r w:rsidRPr="004D49C3">
                                    <w:rPr>
                                      <w:sz w:val="2"/>
                                      <w:szCs w:val="2"/>
                                      <w:highlight w:val="lightGray"/>
                                      <w:shd w:val="clear" w:color="auto" w:fill="D9D9D9" w:themeFill="background1" w:themeFillShade="D9"/>
                                    </w:rPr>
                                    <w:t>.</w:t>
                                  </w:r>
                                  <w:r w:rsidRPr="002034E7">
                                    <w:rPr>
                                      <w:highlight w:val="lightGray"/>
                                    </w:rPr>
                                    <w:t xml:space="preserve">   </w:t>
                                  </w:r>
                                  <w:r>
                                    <w:rPr>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m:oMath>
                                    <m:r>
                                      <w:rPr>
                                        <w:rFonts w:ascii="Cambria Math" w:hAnsi="Cambria Math"/>
                                        <w:highlight w:val="lightGray"/>
                                      </w:rPr>
                                      <m:t>(x+1)</m:t>
                                    </m:r>
                                  </m:oMath>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7A56A" id="Textruta 1555" o:spid="_x0000_s1107" type="#_x0000_t202" style="position:absolute;left:0;text-align:left;margin-left:65.4pt;margin-top:10.2pt;width:490.15pt;height:20.1pt;z-index:25245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" filled="f" stroked="f" strokeweight=".5pt">
                      <v:textbox>
                        <w:txbxContent>
                          <w:p w:rsidR="00FD2D4F" w:rsidRPr="002034E7" w:rsidRDefault="00FD2D4F" w:rsidP="00DF7B59">
                            <w:pPr>
                              <w:textboxTightWrap w:val="allLines"/>
                              <w:rPr>
                                <w:rFonts w:ascii="Cambria" w:hAnsi="Cambria"/>
                              </w:rPr>
                            </w:pPr>
                            <w:r w:rsidRPr="002034E7">
                              <w:rPr>
                                <w:sz w:val="2"/>
                                <w:szCs w:val="2"/>
                                <w:highlight w:val="lightGray"/>
                              </w:rPr>
                              <w:t>.</w:t>
                            </w:r>
                            <w:r w:rsidRPr="002034E7">
                              <w:rPr>
                                <w:highlight w:val="lightGray"/>
                              </w:rPr>
                              <w:t xml:space="preserve">         </w:t>
                            </w:r>
                            <w:r>
                              <w:rPr>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m:oMath>
                              <m:r>
                                <w:rPr>
                                  <w:rFonts w:ascii="Cambria Math" w:hAnsi="Cambria Math"/>
                                  <w:highlight w:val="lightGray"/>
                                </w:rPr>
                                <m:t>-(x+1)</m:t>
                              </m:r>
                            </m:oMath>
                            <w:r w:rsidRPr="002034E7">
                              <w:rPr>
                                <w:rFonts w:ascii="Cambria" w:hAnsi="Cambria"/>
                                <w:highlight w:val="lightGray"/>
                              </w:rPr>
                              <w:t xml:space="preserve">   </w:t>
                            </w:r>
                            <w:r>
                              <w:rPr>
                                <w:rFonts w:ascii="Cambria" w:hAnsi="Cambria"/>
                                <w:highlight w:val="lightGray"/>
                              </w:rPr>
                              <w:t xml:space="preserve">       </w:t>
                            </w:r>
                            <w:r w:rsidRPr="002034E7">
                              <w:rPr>
                                <w:rFonts w:ascii="Cambria" w:hAnsi="Cambria"/>
                                <w:highlight w:val="lightGray"/>
                              </w:rPr>
                              <w:t xml:space="preserve">  </w:t>
                            </w:r>
                            <w:r>
                              <w:rPr>
                                <w:rFonts w:ascii="Cambria" w:hAnsi="Cambria"/>
                                <w:highlight w:val="lightGray"/>
                              </w:rPr>
                              <w:t xml:space="preserve">     </w:t>
                            </w:r>
                            <w:r w:rsidRPr="002034E7">
                              <w:rPr>
                                <w:highlight w:val="lightGray"/>
                              </w:rPr>
                              <w:t xml:space="preserve">  </w:t>
                            </w:r>
                            <w:r>
                              <w:rPr>
                                <w:highlight w:val="lightGray"/>
                              </w:rPr>
                              <w:t xml:space="preserve">          </w:t>
                            </w:r>
                            <w:r w:rsidRPr="002034E7">
                              <w:rPr>
                                <w:rFonts w:ascii="Cambria" w:hAnsi="Cambria"/>
                                <w:highlight w:val="lightGray"/>
                              </w:rPr>
                              <w:t xml:space="preserve"> </w:t>
                            </w:r>
                            <w:r w:rsidRPr="004A7CCD">
                              <w:rPr>
                                <w:rFonts w:ascii="Cambria" w:hAnsi="Cambria"/>
                                <w:highlight w:val="lightGray"/>
                                <w:shd w:val="clear" w:color="auto" w:fill="CBCFCB" w:themeFill="background2" w:themeFillShade="E6"/>
                              </w:rPr>
                              <w:t xml:space="preserve"> </w:t>
                            </w:r>
                            <w:r w:rsidRPr="004A7CCD">
                              <w:rPr>
                                <w:rFonts w:ascii="Cambria" w:hAnsi="Cambria"/>
                                <w:sz w:val="2"/>
                                <w:szCs w:val="2"/>
                                <w:highlight w:val="lightGray"/>
                                <w:shd w:val="clear" w:color="auto" w:fill="CBCFCB" w:themeFill="background2" w:themeFillShade="E6"/>
                              </w:rPr>
                              <w:t>.</w:t>
                            </w:r>
                            <w:r w:rsidRPr="004A7CCD">
                              <w:rPr>
                                <w:rFonts w:ascii="Cambria" w:hAnsi="Cambria"/>
                                <w:sz w:val="2"/>
                                <w:szCs w:val="2"/>
                                <w:shd w:val="clear" w:color="auto" w:fill="CBCFCB" w:themeFill="background2" w:themeFillShade="E6"/>
                              </w:rPr>
                              <w:t xml:space="preserve">    </w:t>
                            </w:r>
                            <w:r w:rsidRPr="004A7CCD">
                              <w:rPr>
                                <w:rFonts w:ascii="Cambria" w:hAnsi="Cambria"/>
                                <w:shd w:val="clear" w:color="auto" w:fill="CBCFCB" w:themeFill="background2" w:themeFillShade="E6"/>
                              </w:rPr>
                              <w:t xml:space="preserve">   </w:t>
                            </w:r>
                            <w:r>
                              <w:rPr>
                                <w:rFonts w:ascii="Cambria" w:hAnsi="Cambria"/>
                              </w:rPr>
                              <w:t xml:space="preserve">   </w:t>
                            </w:r>
                            <w:r w:rsidRPr="004D49C3">
                              <w:rPr>
                                <w:rFonts w:ascii="Cambria" w:hAnsi="Cambria"/>
                                <w:shd w:val="clear" w:color="auto" w:fill="D9D9D9" w:themeFill="background1" w:themeFillShade="D9"/>
                              </w:rPr>
                              <w:t xml:space="preserve"> </w:t>
                            </w:r>
                            <w:r w:rsidRPr="004D49C3">
                              <w:rPr>
                                <w:sz w:val="2"/>
                                <w:szCs w:val="2"/>
                                <w:highlight w:val="lightGray"/>
                                <w:shd w:val="clear" w:color="auto" w:fill="D9D9D9" w:themeFill="background1" w:themeFillShade="D9"/>
                              </w:rPr>
                              <w:t>.</w:t>
                            </w:r>
                            <w:r w:rsidRPr="002034E7">
                              <w:rPr>
                                <w:highlight w:val="lightGray"/>
                              </w:rPr>
                              <w:t xml:space="preserve">   </w:t>
                            </w:r>
                            <w:r>
                              <w:rPr>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m:oMath>
                              <m:r>
                                <w:rPr>
                                  <w:rFonts w:ascii="Cambria Math" w:hAnsi="Cambria Math"/>
                                  <w:highlight w:val="lightGray"/>
                                </w:rPr>
                                <m:t>(x+1)</m:t>
                              </m:r>
                            </m:oMath>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p>
                        </w:txbxContent>
                      </v:textbox>
                    </v:shape>
                  </w:pict>
                </mc:Fallback>
              </mc:AlternateContent>
            </w:r>
          </w:p>
          <w:p w:rsidR="00DF7B59" w:rsidRPr="006101BD" w:rsidRDefault="00CE4444" w:rsidP="00DF7B59">
            <w:pPr>
              <w:tabs>
                <w:tab w:val="left" w:pos="2570"/>
              </w:tabs>
              <w:ind w:right="198"/>
              <w:jc w:val="both"/>
              <w:rPr>
                <w:rFonts w:ascii="Cambria" w:eastAsia="Times New Roman" w:hAnsi="Cambria"/>
                <w:sz w:val="22"/>
                <w:szCs w:val="18"/>
              </w:rPr>
            </w:pPr>
            <m:oMathPara>
              <m:oMathParaPr>
                <m:jc m:val="left"/>
              </m:oMathParaPr>
              <m:oMath>
                <m:d>
                  <m:dPr>
                    <m:begChr m:val="|"/>
                    <m:endChr m:val="|"/>
                    <m:ctrlPr>
                      <w:rPr>
                        <w:rFonts w:ascii="Cambria Math" w:eastAsiaTheme="minorEastAsia" w:hAnsi="Cambria Math"/>
                        <w:i/>
                        <w:sz w:val="22"/>
                        <w:szCs w:val="18"/>
                      </w:rPr>
                    </m:ctrlPr>
                  </m:dPr>
                  <m:e>
                    <m:r>
                      <w:rPr>
                        <w:rFonts w:ascii="Cambria Math" w:eastAsiaTheme="minorEastAsia" w:hAnsi="Cambria Math"/>
                        <w:sz w:val="22"/>
                        <w:szCs w:val="18"/>
                      </w:rPr>
                      <m:t>x+1</m:t>
                    </m:r>
                  </m:e>
                </m:d>
              </m:oMath>
            </m:oMathPara>
          </w:p>
          <w:p w:rsidR="00DF7B59" w:rsidRDefault="00DF7B59" w:rsidP="00DF7B59">
            <w:pPr>
              <w:tabs>
                <w:tab w:val="left" w:pos="2570"/>
              </w:tabs>
              <w:ind w:right="198"/>
              <w:jc w:val="both"/>
              <w:rPr>
                <w:rFonts w:ascii="Cambria" w:eastAsia="Times New Roman" w:hAnsi="Cambria"/>
                <w:sz w:val="18"/>
                <w:szCs w:val="18"/>
              </w:rPr>
            </w:pPr>
          </w:p>
          <w:p w:rsidR="00DF7B59" w:rsidRPr="008E691E" w:rsidRDefault="00DF7B59" w:rsidP="00DF7B59">
            <w:pPr>
              <w:tabs>
                <w:tab w:val="left" w:pos="2570"/>
              </w:tabs>
              <w:ind w:right="198"/>
              <w:jc w:val="both"/>
              <w:rPr>
                <w:rFonts w:ascii="Cambria" w:eastAsia="Times New Roman" w:hAnsi="Cambria"/>
                <w:sz w:val="18"/>
                <w:szCs w:val="18"/>
              </w:rPr>
            </w:pPr>
          </w:p>
          <w:p w:rsidR="00DF7B59" w:rsidRPr="008E691E" w:rsidRDefault="00DF7B59" w:rsidP="00DF7B59">
            <w:pPr>
              <w:tabs>
                <w:tab w:val="left" w:pos="2570"/>
              </w:tabs>
              <w:ind w:right="198"/>
              <w:jc w:val="both"/>
              <w:rPr>
                <w:rFonts w:ascii="Cambria" w:eastAsia="Times New Roman" w:hAnsi="Cambria"/>
                <w:sz w:val="20"/>
                <w:szCs w:val="20"/>
              </w:rPr>
            </w:pPr>
            <w:r w:rsidRPr="008E691E">
              <w:rPr>
                <w:rFonts w:ascii="Cambria" w:eastAsia="Times New Roman" w:hAnsi="Cambria"/>
                <w:sz w:val="18"/>
                <w:szCs w:val="18"/>
              </w:rPr>
              <w:t>Ekvationen</w:t>
            </w:r>
          </w:p>
        </w:tc>
        <w:tc>
          <w:tcPr>
            <w:tcW w:w="870"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w:rPr>
                    <w:rFonts w:ascii="Cambria Math" w:eastAsia="Times New Roman" w:hAnsi="Cambria Math"/>
                    <w:sz w:val="20"/>
                    <w:szCs w:val="20"/>
                  </w:rPr>
                  <m:t>x</m:t>
                </m:r>
                <m:r>
                  <m:rPr>
                    <m:sty m:val="p"/>
                  </m:rPr>
                  <w:rPr>
                    <w:rFonts w:ascii="Cambria Math" w:eastAsia="Times New Roman" w:hAnsi="Cambria Math"/>
                    <w:sz w:val="20"/>
                    <w:szCs w:val="20"/>
                  </w:rPr>
                  <m:t>&lt;-2</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r w:rsidRPr="008E691E">
              <w:rPr>
                <w:rFonts w:ascii="Cambria" w:eastAsia="Times New Roman" w:hAnsi="Cambria"/>
                <w:sz w:val="20"/>
                <w:szCs w:val="20"/>
              </w:rPr>
              <w:t xml:space="preserve"> </w:t>
            </w:r>
          </w:p>
          <w:p w:rsidR="00DF7B59" w:rsidRPr="008E691E" w:rsidRDefault="00DF7B59" w:rsidP="00DF7B59">
            <w:pPr>
              <w:tabs>
                <w:tab w:val="left" w:pos="2570"/>
              </w:tabs>
              <w:ind w:left="-88" w:right="32" w:firstLine="88"/>
              <w:jc w:val="center"/>
              <w:rPr>
                <w:rFonts w:ascii="Cambria" w:eastAsia="Times New Roman" w:hAnsi="Cambria"/>
                <w:sz w:val="20"/>
                <w:szCs w:val="20"/>
              </w:rPr>
            </w:pPr>
            <m:oMathPara>
              <m:oMath>
                <m:r>
                  <w:rPr>
                    <w:rFonts w:ascii="Cambria Math" w:eastAsia="Times New Roman" w:hAnsi="Cambria Math"/>
                    <w:sz w:val="20"/>
                    <w:szCs w:val="20"/>
                  </w:rPr>
                  <m:t>-x</m:t>
                </m:r>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-1=3</m:t>
                </m:r>
              </m:oMath>
            </m:oMathPara>
          </w:p>
          <w:p w:rsidR="00DF7B59" w:rsidRPr="008E691E" w:rsidRDefault="00DF7B59" w:rsidP="00DF7B59">
            <w:pPr>
              <w:tabs>
                <w:tab w:val="left" w:pos="2570"/>
              </w:tabs>
              <w:ind w:left="46" w:right="198" w:hanging="46"/>
              <w:jc w:val="right"/>
              <w:rPr>
                <w:rFonts w:ascii="Cambria" w:eastAsia="Times New Roman" w:hAnsi="Cambria"/>
                <w:sz w:val="20"/>
                <w:szCs w:val="20"/>
              </w:rPr>
            </w:pPr>
            <w:r>
              <w:rPr>
                <w:rFonts w:ascii="Cambria" w:eastAsia="Times New Roman" w:hAnsi="Cambria"/>
                <w:noProof/>
                <w:lang w:eastAsia="sv-SE"/>
              </w:rPr>
              <mc:AlternateContent>
                <mc:Choice Requires="wpg">
                  <w:drawing>
                    <wp:anchor distT="0" distB="0" distL="114300" distR="114300" simplePos="0" relativeHeight="252460544" behindDoc="0" locked="0" layoutInCell="1" allowOverlap="1" wp14:anchorId="768CA09D" wp14:editId="0BFA9A6E">
                      <wp:simplePos x="0" y="0"/>
                      <wp:positionH relativeFrom="column">
                        <wp:posOffset>3175</wp:posOffset>
                      </wp:positionH>
                      <wp:positionV relativeFrom="paragraph">
                        <wp:posOffset>366395</wp:posOffset>
                      </wp:positionV>
                      <wp:extent cx="5457825" cy="406400"/>
                      <wp:effectExtent l="0" t="0" r="0" b="0"/>
                      <wp:wrapNone/>
                      <wp:docPr id="1556" name="Grupp 1556"/>
                      <wp:cNvGraphicFramePr/>
                      <a:graphic xmlns:a="http://schemas.openxmlformats.org/drawingml/2006/main">
                        <a:graphicData uri="http://schemas.microsoft.com/office/word/2010/wordprocessingGroup">
                          <wpg:wgp>
                            <wpg:cNvGrpSpPr/>
                            <wpg:grpSpPr>
                              <a:xfrm>
                                <a:off x="0" y="0"/>
                                <a:ext cx="5457825" cy="406400"/>
                                <a:chOff x="0" y="72390"/>
                                <a:chExt cx="5457825" cy="406400"/>
                              </a:xfrm>
                            </wpg:grpSpPr>
                            <wpg:grpSp>
                              <wpg:cNvPr id="1557" name="Grupp 1557"/>
                              <wpg:cNvGrpSpPr/>
                              <wpg:grpSpPr>
                                <a:xfrm>
                                  <a:off x="0" y="72390"/>
                                  <a:ext cx="4244976" cy="406400"/>
                                  <a:chOff x="0" y="72390"/>
                                  <a:chExt cx="4267200" cy="406400"/>
                                </a:xfrm>
                              </wpg:grpSpPr>
                              <wps:wsp>
                                <wps:cNvPr id="1558" name="Textruta 1558"/>
                                <wps:cNvSpPr txBox="1"/>
                                <wps:spPr>
                                  <a:xfrm>
                                    <a:off x="2505729" y="72390"/>
                                    <a:ext cx="546100"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CF308B" w:rsidRDefault="00FD2D4F" w:rsidP="00DF7B59">
                                      <w:pPr>
                                        <w:pStyle w:val="KursbuntNormal"/>
                                        <w:jc w:val="center"/>
                                        <w:rPr>
                                          <w:rFonts w:ascii="MS Mincho" w:eastAsia="MS Mincho" w:hAnsi="MS Mincho"/>
                                          <w:b/>
                                          <w:sz w:val="32"/>
                                          <w:szCs w:val="32"/>
                                        </w:rPr>
                                      </w:pPr>
                                      <w:r w:rsidRPr="00CF308B">
                                        <w:rPr>
                                          <w:rFonts w:ascii="MS Mincho" w:eastAsia="MS Mincho" w:hAnsi="MS Mincho" w:cs="MS Mincho" w:hint="eastAsia"/>
                                          <w:b/>
                                          <w:sz w:val="32"/>
                                          <w:szCs w:val="32"/>
                                        </w:rPr>
                                        <w:t>Ⓓ</w:t>
                                      </w:r>
                                    </w:p>
                                    <w:p w:rsidR="00FD2D4F" w:rsidRPr="00A80215" w:rsidRDefault="00FD2D4F"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9" name="Textruta 1559"/>
                                <wps:cNvSpPr txBox="1"/>
                                <wps:spPr>
                                  <a:xfrm>
                                    <a:off x="1232605" y="72390"/>
                                    <a:ext cx="546100"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CF308B" w:rsidRDefault="00FD2D4F"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FD2D4F" w:rsidRDefault="00FD2D4F" w:rsidP="00DF7B59">
                                      <w:pPr>
                                        <w:pStyle w:val="KursbuntNormal"/>
                                        <w:jc w:val="center"/>
                                        <w:rPr>
                                          <w:rFonts w:ascii="MS Mincho" w:eastAsia="MS Mincho" w:hAnsi="MS Mincho" w:cs="MS Mincho"/>
                                          <w:sz w:val="32"/>
                                          <w:szCs w:val="32"/>
                                        </w:rPr>
                                      </w:pPr>
                                    </w:p>
                                    <w:p w:rsidR="00FD2D4F" w:rsidRPr="00A80215" w:rsidRDefault="00FD2D4F" w:rsidP="00DF7B59">
                                      <w:pPr>
                                        <w:pStyle w:val="KursbuntNormal"/>
                                        <w:jc w:val="center"/>
                                        <w:rPr>
                                          <w:rFonts w:ascii="MS Mincho" w:eastAsia="MS Mincho" w:hAnsi="MS Mincho"/>
                                          <w:sz w:val="32"/>
                                          <w:szCs w:val="32"/>
                                        </w:rPr>
                                      </w:pPr>
                                    </w:p>
                                    <w:p w:rsidR="00FD2D4F" w:rsidRPr="00A80215" w:rsidRDefault="00FD2D4F"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60" name="Textruta 1560"/>
                                <wps:cNvSpPr txBox="1"/>
                                <wps:spPr>
                                  <a:xfrm>
                                    <a:off x="3721100" y="72390"/>
                                    <a:ext cx="546100"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CF308B" w:rsidRDefault="00FD2D4F" w:rsidP="00DF7B59">
                                      <w:pPr>
                                        <w:pStyle w:val="KursbuntNormal"/>
                                        <w:jc w:val="center"/>
                                        <w:rPr>
                                          <w:rFonts w:ascii="MS Mincho" w:eastAsia="MS Mincho" w:hAnsi="MS Mincho"/>
                                          <w:b/>
                                          <w:sz w:val="32"/>
                                          <w:szCs w:val="32"/>
                                        </w:rPr>
                                      </w:pPr>
                                      <w:r w:rsidRPr="00CF308B">
                                        <w:rPr>
                                          <w:rFonts w:ascii="MS Mincho" w:eastAsia="MS Mincho" w:hAnsi="MS Mincho" w:cs="MS Mincho" w:hint="eastAsia"/>
                                          <w:b/>
                                          <w:sz w:val="32"/>
                                          <w:szCs w:val="32"/>
                                        </w:rPr>
                                        <w:t>Ⓒ</w:t>
                                      </w:r>
                                    </w:p>
                                    <w:p w:rsidR="00FD2D4F" w:rsidRPr="00A80215" w:rsidRDefault="00FD2D4F"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61" name="Textruta 1561"/>
                                <wps:cNvSpPr txBox="1"/>
                                <wps:spPr>
                                  <a:xfrm>
                                    <a:off x="0" y="72390"/>
                                    <a:ext cx="546100"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CF308B" w:rsidRDefault="00FD2D4F"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FD2D4F" w:rsidRPr="00A80215" w:rsidRDefault="00FD2D4F" w:rsidP="00DF7B59">
                                      <w:pPr>
                                        <w:pStyle w:val="KursbuntNormal"/>
                                        <w:jc w:val="center"/>
                                        <w:rPr>
                                          <w:rFonts w:ascii="MS Mincho" w:eastAsia="MS Mincho" w:hAnsi="MS Mincho"/>
                                          <w:sz w:val="32"/>
                                          <w:szCs w:val="32"/>
                                        </w:rPr>
                                      </w:pPr>
                                    </w:p>
                                    <w:p w:rsidR="00FD2D4F" w:rsidRPr="00A80215" w:rsidRDefault="00FD2D4F"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562" name="Textruta 1562"/>
                              <wps:cNvSpPr txBox="1"/>
                              <wps:spPr>
                                <a:xfrm>
                                  <a:off x="4914900" y="72390"/>
                                  <a:ext cx="542925"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CF308B" w:rsidRDefault="00FD2D4F"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FD2D4F" w:rsidRPr="00A80215" w:rsidRDefault="00FD2D4F" w:rsidP="00DF7B59">
                                    <w:pPr>
                                      <w:pStyle w:val="KursbuntNormal"/>
                                      <w:jc w:val="center"/>
                                      <w:rPr>
                                        <w:rFonts w:ascii="MS Mincho" w:eastAsia="MS Mincho" w:hAnsi="MS Mincho"/>
                                        <w:sz w:val="32"/>
                                        <w:szCs w:val="32"/>
                                      </w:rPr>
                                    </w:pPr>
                                  </w:p>
                                  <w:p w:rsidR="00FD2D4F" w:rsidRPr="00A80215" w:rsidRDefault="00FD2D4F"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68CA09D" id="Grupp 1556" o:spid="_x0000_s1108" style="position:absolute;left:0;text-align:left;margin-left:.25pt;margin-top:28.85pt;width:429.75pt;height:32pt;z-index:252460544" coordorigin=",723" coordsize="54578,4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">
                      <v:group id="Grupp 1557" o:spid="_x0000_s1109" style="position:absolute;top:723;width:42449;height:4064" coordorigin=",723" coordsize="42672,4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">
                        <v:shape id="Textruta 1558" o:spid="_x0000_s1110" type="#_x0000_t202" style="position:absolute;left:25057;top:723;width:5461;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" filled="f" stroked="f" strokeweight=".5pt">
                          <v:textbox>
                            <w:txbxContent>
                              <w:p w:rsidR="00FD2D4F" w:rsidRPr="00CF308B" w:rsidRDefault="00FD2D4F" w:rsidP="00DF7B59">
                                <w:pPr>
                                  <w:pStyle w:val="KursbuntNormal"/>
                                  <w:jc w:val="center"/>
                                  <w:rPr>
                                    <w:rFonts w:ascii="MS Mincho" w:eastAsia="MS Mincho" w:hAnsi="MS Mincho"/>
                                    <w:b/>
                                    <w:sz w:val="32"/>
                                    <w:szCs w:val="32"/>
                                  </w:rPr>
                                </w:pPr>
                                <w:r w:rsidRPr="00CF308B">
                                  <w:rPr>
                                    <w:rFonts w:ascii="MS Mincho" w:eastAsia="MS Mincho" w:hAnsi="MS Mincho" w:cs="MS Mincho" w:hint="eastAsia"/>
                                    <w:b/>
                                    <w:sz w:val="32"/>
                                    <w:szCs w:val="32"/>
                                  </w:rPr>
                                  <w:t>Ⓓ</w:t>
                                </w:r>
                              </w:p>
                              <w:p w:rsidR="00FD2D4F" w:rsidRPr="00A80215" w:rsidRDefault="00FD2D4F" w:rsidP="00DF7B59">
                                <w:pPr>
                                  <w:rPr>
                                    <w:rFonts w:ascii="MS Mincho" w:eastAsia="MS Mincho" w:hAnsi="MS Mincho"/>
                                    <w:sz w:val="32"/>
                                    <w:szCs w:val="32"/>
                                  </w:rPr>
                                </w:pPr>
                              </w:p>
                            </w:txbxContent>
                          </v:textbox>
                        </v:shape>
                        <v:shape id="Textruta 1559" o:spid="_x0000_s1111" type="#_x0000_t202" style="position:absolute;left:12326;top:723;width:5461;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" filled="f" stroked="f" strokeweight=".5pt">
                          <v:textbox>
                            <w:txbxContent>
                              <w:p w:rsidR="00FD2D4F" w:rsidRPr="00CF308B" w:rsidRDefault="00FD2D4F"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FD2D4F" w:rsidRDefault="00FD2D4F" w:rsidP="00DF7B59">
                                <w:pPr>
                                  <w:pStyle w:val="KursbuntNormal"/>
                                  <w:jc w:val="center"/>
                                  <w:rPr>
                                    <w:rFonts w:ascii="MS Mincho" w:eastAsia="MS Mincho" w:hAnsi="MS Mincho" w:cs="MS Mincho"/>
                                    <w:sz w:val="32"/>
                                    <w:szCs w:val="32"/>
                                  </w:rPr>
                                </w:pPr>
                              </w:p>
                              <w:p w:rsidR="00FD2D4F" w:rsidRPr="00A80215" w:rsidRDefault="00FD2D4F" w:rsidP="00DF7B59">
                                <w:pPr>
                                  <w:pStyle w:val="KursbuntNormal"/>
                                  <w:jc w:val="center"/>
                                  <w:rPr>
                                    <w:rFonts w:ascii="MS Mincho" w:eastAsia="MS Mincho" w:hAnsi="MS Mincho"/>
                                    <w:sz w:val="32"/>
                                    <w:szCs w:val="32"/>
                                  </w:rPr>
                                </w:pPr>
                              </w:p>
                              <w:p w:rsidR="00FD2D4F" w:rsidRPr="00A80215" w:rsidRDefault="00FD2D4F" w:rsidP="00DF7B59">
                                <w:pPr>
                                  <w:rPr>
                                    <w:rFonts w:ascii="MS Mincho" w:eastAsia="MS Mincho" w:hAnsi="MS Mincho"/>
                                    <w:sz w:val="32"/>
                                    <w:szCs w:val="32"/>
                                  </w:rPr>
                                </w:pPr>
                              </w:p>
                            </w:txbxContent>
                          </v:textbox>
                        </v:shape>
                        <v:shape id="Textruta 1560" o:spid="_x0000_s1112" type="#_x0000_t202" style="position:absolute;left:37211;top:723;width:5461;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" filled="f" stroked="f" strokeweight=".5pt">
                          <v:textbox>
                            <w:txbxContent>
                              <w:p w:rsidR="00FD2D4F" w:rsidRPr="00CF308B" w:rsidRDefault="00FD2D4F" w:rsidP="00DF7B59">
                                <w:pPr>
                                  <w:pStyle w:val="KursbuntNormal"/>
                                  <w:jc w:val="center"/>
                                  <w:rPr>
                                    <w:rFonts w:ascii="MS Mincho" w:eastAsia="MS Mincho" w:hAnsi="MS Mincho"/>
                                    <w:b/>
                                    <w:sz w:val="32"/>
                                    <w:szCs w:val="32"/>
                                  </w:rPr>
                                </w:pPr>
                                <w:r w:rsidRPr="00CF308B">
                                  <w:rPr>
                                    <w:rFonts w:ascii="MS Mincho" w:eastAsia="MS Mincho" w:hAnsi="MS Mincho" w:cs="MS Mincho" w:hint="eastAsia"/>
                                    <w:b/>
                                    <w:sz w:val="32"/>
                                    <w:szCs w:val="32"/>
                                  </w:rPr>
                                  <w:t>Ⓒ</w:t>
                                </w:r>
                              </w:p>
                              <w:p w:rsidR="00FD2D4F" w:rsidRPr="00A80215" w:rsidRDefault="00FD2D4F" w:rsidP="00DF7B59">
                                <w:pPr>
                                  <w:rPr>
                                    <w:rFonts w:ascii="MS Mincho" w:eastAsia="MS Mincho" w:hAnsi="MS Mincho"/>
                                    <w:sz w:val="32"/>
                                    <w:szCs w:val="32"/>
                                  </w:rPr>
                                </w:pPr>
                              </w:p>
                            </w:txbxContent>
                          </v:textbox>
                        </v:shape>
                        <v:shape id="Textruta 1561" o:spid="_x0000_s1113" type="#_x0000_t202" style="position:absolute;top:723;width:5461;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" filled="f" stroked="f" strokeweight=".5pt">
                          <v:textbox>
                            <w:txbxContent>
                              <w:p w:rsidR="00FD2D4F" w:rsidRPr="00CF308B" w:rsidRDefault="00FD2D4F"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FD2D4F" w:rsidRPr="00A80215" w:rsidRDefault="00FD2D4F" w:rsidP="00DF7B59">
                                <w:pPr>
                                  <w:pStyle w:val="KursbuntNormal"/>
                                  <w:jc w:val="center"/>
                                  <w:rPr>
                                    <w:rFonts w:ascii="MS Mincho" w:eastAsia="MS Mincho" w:hAnsi="MS Mincho"/>
                                    <w:sz w:val="32"/>
                                    <w:szCs w:val="32"/>
                                  </w:rPr>
                                </w:pPr>
                              </w:p>
                              <w:p w:rsidR="00FD2D4F" w:rsidRPr="00A80215" w:rsidRDefault="00FD2D4F" w:rsidP="00DF7B59">
                                <w:pPr>
                                  <w:rPr>
                                    <w:rFonts w:ascii="MS Mincho" w:eastAsia="MS Mincho" w:hAnsi="MS Mincho"/>
                                    <w:sz w:val="32"/>
                                    <w:szCs w:val="32"/>
                                  </w:rPr>
                                </w:pPr>
                              </w:p>
                            </w:txbxContent>
                          </v:textbox>
                        </v:shape>
                      </v:group>
                      <v:shape id="Textruta 1562" o:spid="_x0000_s1114" type="#_x0000_t202" style="position:absolute;left:49149;top:723;width:5429;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" filled="f" stroked="f" strokeweight=".5pt">
                        <v:textbox>
                          <w:txbxContent>
                            <w:p w:rsidR="00FD2D4F" w:rsidRPr="00CF308B" w:rsidRDefault="00FD2D4F"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FD2D4F" w:rsidRPr="00A80215" w:rsidRDefault="00FD2D4F" w:rsidP="00DF7B59">
                              <w:pPr>
                                <w:pStyle w:val="KursbuntNormal"/>
                                <w:jc w:val="center"/>
                                <w:rPr>
                                  <w:rFonts w:ascii="MS Mincho" w:eastAsia="MS Mincho" w:hAnsi="MS Mincho"/>
                                  <w:sz w:val="32"/>
                                  <w:szCs w:val="32"/>
                                </w:rPr>
                              </w:pPr>
                            </w:p>
                            <w:p w:rsidR="00FD2D4F" w:rsidRPr="00A80215" w:rsidRDefault="00FD2D4F" w:rsidP="00DF7B59">
                              <w:pPr>
                                <w:rPr>
                                  <w:rFonts w:ascii="MS Mincho" w:eastAsia="MS Mincho" w:hAnsi="MS Mincho"/>
                                  <w:sz w:val="32"/>
                                  <w:szCs w:val="32"/>
                                </w:rPr>
                              </w:pPr>
                            </w:p>
                          </w:txbxContent>
                        </v:textbox>
                      </v:shape>
                    </v:group>
                  </w:pict>
                </mc:Fallback>
              </mc:AlternateContent>
            </w:r>
            <m:oMath>
              <m:r>
                <w:rPr>
                  <w:rFonts w:ascii="Cambria Math" w:eastAsiaTheme="minorEastAsia" w:hAnsi="Cambria Math"/>
                  <w:sz w:val="20"/>
                  <w:szCs w:val="20"/>
                </w:rPr>
                <m:t xml:space="preserve">  </m:t>
              </m:r>
              <m:bar>
                <m:barPr>
                  <m:ctrlPr>
                    <w:rPr>
                      <w:rFonts w:ascii="Cambria Math" w:eastAsiaTheme="minorEastAsia" w:hAnsi="Cambria Math"/>
                      <w:i/>
                      <w:sz w:val="20"/>
                      <w:szCs w:val="20"/>
                    </w:rPr>
                  </m:ctrlPr>
                </m:barPr>
                <m:e>
                  <m:r>
                    <w:rPr>
                      <w:rFonts w:ascii="Cambria Math" w:eastAsiaTheme="minorEastAsia" w:hAnsi="Cambria Math"/>
                      <w:sz w:val="20"/>
                      <w:szCs w:val="20"/>
                    </w:rPr>
                    <m:t>x=-3</m:t>
                  </m:r>
                </m:e>
              </m:bar>
            </m:oMath>
          </w:p>
        </w:tc>
        <w:tc>
          <w:tcPr>
            <w:tcW w:w="921"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&lt;-1</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r w:rsidRPr="008E691E">
              <w:rPr>
                <w:rFonts w:ascii="Cambria" w:eastAsia="Times New Roman" w:hAnsi="Cambria"/>
                <w:sz w:val="20"/>
                <w:szCs w:val="20"/>
              </w:rPr>
              <w:t xml:space="preserve"> </w:t>
            </w:r>
            <m:oMath>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m:t>
              </m:r>
              <m:r>
                <w:rPr>
                  <w:rFonts w:ascii="Cambria Math" w:eastAsia="Times New Roman" w:hAnsi="Cambria Math"/>
                  <w:sz w:val="20"/>
                  <w:szCs w:val="20"/>
                </w:rPr>
                <m:t>x</m:t>
              </m:r>
              <m:r>
                <m:rPr>
                  <m:sty m:val="p"/>
                </m:rPr>
                <w:rPr>
                  <w:rFonts w:ascii="Cambria Math" w:eastAsia="Times New Roman" w:hAnsi="Cambria Math"/>
                  <w:sz w:val="20"/>
                  <w:szCs w:val="20"/>
                </w:rPr>
                <m:t>+1=3</m:t>
              </m:r>
            </m:oMath>
          </w:p>
          <w:p w:rsidR="00DF7B59" w:rsidRDefault="00DF7B59" w:rsidP="00DF7B59">
            <w:pPr>
              <w:tabs>
                <w:tab w:val="left" w:pos="2570"/>
              </w:tabs>
              <w:ind w:right="198"/>
              <w:jc w:val="right"/>
              <w:rPr>
                <w:rFonts w:ascii="Cambria" w:eastAsiaTheme="minorEastAsia" w:hAnsi="Cambria"/>
                <w:color w:val="FF0000"/>
                <w:sz w:val="20"/>
                <w:szCs w:val="20"/>
              </w:rPr>
            </w:pPr>
            <w:r w:rsidRPr="008E691E">
              <w:rPr>
                <w:rFonts w:ascii="Cambria" w:eastAsiaTheme="minorEastAsia" w:hAnsi="Cambria"/>
                <w:sz w:val="20"/>
                <w:szCs w:val="20"/>
              </w:rPr>
              <w:t xml:space="preserve">    </w:t>
            </w:r>
            <m:oMath>
              <m:r>
                <w:rPr>
                  <w:rFonts w:ascii="Cambria Math" w:eastAsiaTheme="minorEastAsia" w:hAnsi="Cambria Math"/>
                  <w:color w:val="FF0000"/>
                  <w:sz w:val="20"/>
                  <w:szCs w:val="20"/>
                </w:rPr>
                <m:t>1=3</m:t>
              </m:r>
            </m:oMath>
          </w:p>
          <w:p w:rsidR="00DF7B59" w:rsidRPr="008E691E" w:rsidRDefault="00DF7B59" w:rsidP="00DF7B59">
            <w:pPr>
              <w:tabs>
                <w:tab w:val="left" w:pos="2570"/>
              </w:tabs>
              <w:ind w:right="198"/>
              <w:jc w:val="right"/>
              <w:rPr>
                <w:rFonts w:ascii="Cambria" w:eastAsia="Times New Roman" w:hAnsi="Cambria"/>
                <w:sz w:val="20"/>
                <w:szCs w:val="20"/>
              </w:rPr>
            </w:pPr>
            <w:r>
              <w:rPr>
                <w:rFonts w:ascii="Cambria" w:eastAsia="Times New Roman" w:hAnsi="Cambria"/>
                <w:i/>
                <w:sz w:val="20"/>
                <w:szCs w:val="20"/>
              </w:rPr>
              <w:t>Lösningar</w:t>
            </w:r>
            <w:r w:rsidRPr="002034E7">
              <w:rPr>
                <w:rFonts w:ascii="Cambria" w:eastAsia="Times New Roman" w:hAnsi="Cambria"/>
                <w:i/>
                <w:sz w:val="20"/>
                <w:szCs w:val="20"/>
              </w:rPr>
              <w:t xml:space="preserve"> saknas i intervallet!</w:t>
            </w:r>
          </w:p>
        </w:tc>
        <w:tc>
          <w:tcPr>
            <w:tcW w:w="895"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m:rPr>
                    <m:sty m:val="p"/>
                  </m:rPr>
                  <w:rPr>
                    <w:rFonts w:ascii="Cambria Math" w:eastAsia="Times New Roman" w:hAnsi="Cambria Math"/>
                    <w:sz w:val="20"/>
                    <w:szCs w:val="20"/>
                  </w:rPr>
                  <m:t>-1≤</m:t>
                </m:r>
                <m:r>
                  <w:rPr>
                    <w:rFonts w:ascii="Cambria Math" w:eastAsia="Times New Roman" w:hAnsi="Cambria Math"/>
                    <w:sz w:val="20"/>
                    <w:szCs w:val="20"/>
                  </w:rPr>
                  <m:t>x</m:t>
                </m:r>
                <m:r>
                  <m:rPr>
                    <m:sty m:val="p"/>
                  </m:rPr>
                  <w:rPr>
                    <w:rFonts w:ascii="Cambria Math" w:eastAsia="Times New Roman" w:hAnsi="Cambria Math"/>
                    <w:sz w:val="20"/>
                    <w:szCs w:val="20"/>
                  </w:rPr>
                  <m:t>&lt;0</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center"/>
              <w:rPr>
                <w:rFonts w:ascii="Cambria" w:eastAsia="Times New Roman" w:hAnsi="Cambria"/>
                <w:sz w:val="20"/>
                <w:szCs w:val="20"/>
              </w:rPr>
            </w:pPr>
            <w:r>
              <w:rPr>
                <w:rFonts w:ascii="Cambria" w:eastAsia="Times New Roman" w:hAnsi="Cambria"/>
                <w:sz w:val="20"/>
                <w:szCs w:val="20"/>
              </w:rPr>
              <w:t xml:space="preserve">    </w:t>
            </w:r>
            <m:oMath>
              <m:r>
                <w:rPr>
                  <w:rFonts w:ascii="Cambria Math" w:eastAsiaTheme="minorEastAsia" w:hAnsi="Cambria Math"/>
                  <w:sz w:val="20"/>
                  <w:szCs w:val="20"/>
                </w:rPr>
                <m:t>x+2+x+1=3</m:t>
              </m:r>
            </m:oMath>
          </w:p>
          <w:p w:rsidR="00DF7B59" w:rsidRPr="007A4221" w:rsidRDefault="00DF7B59" w:rsidP="00DF7B59">
            <w:pPr>
              <w:tabs>
                <w:tab w:val="left" w:pos="2570"/>
              </w:tabs>
              <w:ind w:right="198"/>
              <w:jc w:val="right"/>
              <w:rPr>
                <w:rFonts w:ascii="Cambria" w:eastAsia="Times New Roman" w:hAnsi="Cambria"/>
                <w:color w:val="FF0000"/>
                <w:sz w:val="20"/>
                <w:szCs w:val="20"/>
              </w:rPr>
            </w:pPr>
            <m:oMathPara>
              <m:oMathParaPr>
                <m:jc m:val="right"/>
              </m:oMathParaPr>
              <m:oMath>
                <m:r>
                  <w:rPr>
                    <w:rFonts w:ascii="Cambria Math" w:eastAsia="Times New Roman" w:hAnsi="Cambria Math"/>
                    <w:color w:val="FF0000"/>
                    <w:sz w:val="20"/>
                    <w:szCs w:val="20"/>
                  </w:rPr>
                  <m:t>x=0</m:t>
                </m:r>
              </m:oMath>
            </m:oMathPara>
          </w:p>
          <w:p w:rsidR="00DF7B59" w:rsidRPr="002034E7" w:rsidRDefault="00DF7B59" w:rsidP="00DF7B59">
            <w:pPr>
              <w:tabs>
                <w:tab w:val="left" w:pos="2570"/>
              </w:tabs>
              <w:ind w:right="198"/>
              <w:jc w:val="right"/>
              <w:rPr>
                <w:rFonts w:ascii="Cambria" w:eastAsia="Times New Roman" w:hAnsi="Cambria"/>
                <w:i/>
                <w:sz w:val="20"/>
                <w:szCs w:val="20"/>
              </w:rPr>
            </w:pPr>
            <w:r>
              <w:rPr>
                <w:rFonts w:ascii="Cambria" w:eastAsia="Times New Roman" w:hAnsi="Cambria"/>
                <w:i/>
                <w:sz w:val="20"/>
                <w:szCs w:val="20"/>
              </w:rPr>
              <w:t>Ej i intervallet!</w:t>
            </w:r>
          </w:p>
        </w:tc>
        <w:tc>
          <w:tcPr>
            <w:tcW w:w="869"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m:rPr>
                    <m:sty m:val="p"/>
                  </m:rPr>
                  <w:rPr>
                    <w:rFonts w:ascii="Cambria Math" w:eastAsia="Times New Roman" w:hAnsi="Cambria Math"/>
                    <w:sz w:val="20"/>
                    <w:szCs w:val="20"/>
                  </w:rPr>
                  <m:t>0≤</m:t>
                </m:r>
                <m:r>
                  <w:rPr>
                    <w:rFonts w:ascii="Cambria Math" w:eastAsia="Times New Roman" w:hAnsi="Cambria Math"/>
                    <w:sz w:val="20"/>
                    <w:szCs w:val="20"/>
                  </w:rPr>
                  <m:t>x</m:t>
                </m:r>
                <m:r>
                  <m:rPr>
                    <m:sty m:val="p"/>
                  </m:rPr>
                  <w:rPr>
                    <w:rFonts w:ascii="Cambria Math" w:eastAsia="Times New Roman" w:hAnsi="Cambria Math"/>
                    <w:sz w:val="20"/>
                    <w:szCs w:val="20"/>
                  </w:rPr>
                  <m:t>&lt;2</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r w:rsidRPr="008E691E">
              <w:rPr>
                <w:rFonts w:ascii="Cambria" w:eastAsia="Times New Roman" w:hAnsi="Cambria"/>
                <w:sz w:val="20"/>
                <w:szCs w:val="20"/>
              </w:rPr>
              <w:t xml:space="preserve"> </w:t>
            </w:r>
            <m:oMath>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m:t>
              </m:r>
              <m:r>
                <w:rPr>
                  <w:rFonts w:ascii="Cambria Math" w:eastAsia="Times New Roman" w:hAnsi="Cambria Math"/>
                  <w:sz w:val="20"/>
                  <w:szCs w:val="20"/>
                </w:rPr>
                <m:t>x</m:t>
              </m:r>
              <m:r>
                <m:rPr>
                  <m:sty m:val="p"/>
                </m:rPr>
                <w:rPr>
                  <w:rFonts w:ascii="Cambria Math" w:eastAsia="Times New Roman" w:hAnsi="Cambria Math"/>
                  <w:sz w:val="20"/>
                  <w:szCs w:val="20"/>
                </w:rPr>
                <m:t>+1=3</m:t>
              </m:r>
            </m:oMath>
          </w:p>
          <w:p w:rsidR="00DF7B59" w:rsidRPr="00523635" w:rsidRDefault="00DF7B59" w:rsidP="00DF7B59">
            <w:pPr>
              <w:tabs>
                <w:tab w:val="left" w:pos="2570"/>
              </w:tabs>
              <w:ind w:right="198"/>
              <w:jc w:val="right"/>
              <w:rPr>
                <w:rFonts w:ascii="Cambria" w:eastAsia="Times New Roman" w:hAnsi="Cambria"/>
                <w:color w:val="006600"/>
                <w:sz w:val="20"/>
                <w:szCs w:val="20"/>
              </w:rPr>
            </w:pPr>
            <m:oMathPara>
              <m:oMathParaPr>
                <m:jc m:val="right"/>
              </m:oMathParaPr>
              <m:oMath>
                <m:r>
                  <w:rPr>
                    <w:rFonts w:ascii="Cambria Math" w:eastAsiaTheme="minorEastAsia" w:hAnsi="Cambria Math"/>
                    <w:color w:val="006600"/>
                    <w:sz w:val="20"/>
                    <w:szCs w:val="20"/>
                  </w:rPr>
                  <m:t>3=3</m:t>
                </m:r>
              </m:oMath>
            </m:oMathPara>
          </w:p>
          <w:p w:rsidR="00DF7B59" w:rsidRPr="002034E7" w:rsidRDefault="00DF7B59" w:rsidP="00DF7B59">
            <w:pPr>
              <w:tabs>
                <w:tab w:val="left" w:pos="2570"/>
              </w:tabs>
              <w:ind w:right="198"/>
              <w:jc w:val="right"/>
              <w:rPr>
                <w:rFonts w:ascii="Cambria" w:eastAsia="Times New Roman" w:hAnsi="Cambria"/>
                <w:sz w:val="20"/>
                <w:szCs w:val="20"/>
                <w:u w:val="single"/>
              </w:rPr>
            </w:pPr>
            <w:r w:rsidRPr="002034E7">
              <w:rPr>
                <w:rFonts w:ascii="Cambria" w:eastAsia="Times New Roman" w:hAnsi="Cambria"/>
                <w:i/>
                <w:sz w:val="20"/>
                <w:szCs w:val="20"/>
                <w:u w:val="single"/>
              </w:rPr>
              <w:t>Alla x-värden i intervallet</w:t>
            </w:r>
          </w:p>
        </w:tc>
        <w:tc>
          <w:tcPr>
            <w:tcW w:w="816"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m:rPr>
                    <m:sty m:val="p"/>
                  </m:rPr>
                  <w:rPr>
                    <w:rFonts w:ascii="Cambria Math" w:eastAsia="Times New Roman" w:hAnsi="Cambria Math"/>
                    <w:sz w:val="20"/>
                    <w:szCs w:val="20"/>
                  </w:rPr>
                  <m:t>2≤</m:t>
                </m:r>
                <m:r>
                  <w:rPr>
                    <w:rFonts w:ascii="Cambria Math" w:eastAsia="Times New Roman" w:hAnsi="Cambria Math"/>
                    <w:sz w:val="20"/>
                    <w:szCs w:val="20"/>
                  </w:rPr>
                  <m:t>x</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r w:rsidRPr="008E691E">
              <w:rPr>
                <w:rFonts w:ascii="Cambria" w:eastAsia="Times New Roman" w:hAnsi="Cambria"/>
                <w:sz w:val="20"/>
                <w:szCs w:val="20"/>
              </w:rPr>
              <w:t xml:space="preserve"> </w:t>
            </w:r>
            <m:oMath>
              <m:r>
                <w:rPr>
                  <w:rFonts w:ascii="Cambria Math" w:eastAsia="Times New Roman" w:hAnsi="Cambria Math"/>
                  <w:sz w:val="20"/>
                  <w:szCs w:val="20"/>
                </w:rPr>
                <m:t>x</m:t>
              </m:r>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+1=3</m:t>
              </m:r>
            </m:oMath>
          </w:p>
          <w:p w:rsidR="00DF7B59" w:rsidRPr="00523635" w:rsidRDefault="00CE4444" w:rsidP="00DF7B59">
            <w:pPr>
              <w:tabs>
                <w:tab w:val="left" w:pos="2570"/>
              </w:tabs>
              <w:ind w:right="198"/>
              <w:jc w:val="right"/>
              <w:rPr>
                <w:rFonts w:ascii="Cambria" w:eastAsia="Times New Roman" w:hAnsi="Cambria"/>
                <w:sz w:val="20"/>
                <w:szCs w:val="20"/>
              </w:rPr>
            </w:pPr>
            <m:oMathPara>
              <m:oMathParaPr>
                <m:jc m:val="right"/>
              </m:oMathParaPr>
              <m:oMath>
                <m:bar>
                  <m:barPr>
                    <m:ctrlPr>
                      <w:rPr>
                        <w:rFonts w:ascii="Cambria Math" w:eastAsiaTheme="minorEastAsia" w:hAnsi="Cambria Math"/>
                        <w:i/>
                        <w:sz w:val="20"/>
                        <w:szCs w:val="20"/>
                      </w:rPr>
                    </m:ctrlPr>
                  </m:barPr>
                  <m:e>
                    <m:r>
                      <w:rPr>
                        <w:rFonts w:ascii="Cambria Math" w:eastAsiaTheme="minorEastAsia" w:hAnsi="Cambria Math"/>
                        <w:sz w:val="20"/>
                        <w:szCs w:val="20"/>
                      </w:rPr>
                      <m:t>x=2</m:t>
                    </m:r>
                  </m:e>
                </m:bar>
              </m:oMath>
            </m:oMathPara>
          </w:p>
          <w:p w:rsidR="00DF7B59" w:rsidRPr="008E691E"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rPr>
                <w:rFonts w:ascii="Cambria" w:eastAsia="Times New Roman" w:hAnsi="Cambria"/>
                <w:sz w:val="20"/>
                <w:szCs w:val="20"/>
              </w:rPr>
            </w:pPr>
          </w:p>
        </w:tc>
      </w:tr>
    </w:tbl>
    <w:p w:rsidR="00DF7B59" w:rsidRPr="00E5385A" w:rsidRDefault="00DF7B59" w:rsidP="00DF7B59">
      <w:pPr>
        <w:pStyle w:val="KursbuntNormal"/>
        <w:ind w:left="0" w:firstLine="0"/>
      </w:pPr>
    </w:p>
    <w:p w:rsidR="00DF7B59" w:rsidRDefault="00DF7B59" w:rsidP="00DF7B59">
      <w:pPr>
        <w:pStyle w:val="KursbuntNormal"/>
      </w:pPr>
      <w:r w:rsidRPr="00E5385A">
        <w:tab/>
      </w:r>
      <w:r w:rsidR="00586C02">
        <w:tab/>
      </w:r>
      <w:r w:rsidR="00586C02">
        <w:tab/>
      </w:r>
      <w:r w:rsidRPr="00E5385A">
        <w:t>Svar:</w:t>
      </w:r>
      <w:r w:rsidRPr="00E5385A">
        <w:tab/>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rPr>
                  <m:t>x</m:t>
                </m:r>
                <m:r>
                  <m:rPr>
                    <m:sty m:val="p"/>
                  </m:rPr>
                  <w:rPr>
                    <w:rFonts w:ascii="Cambria Math" w:hAnsi="Cambria Math"/>
                  </w:rPr>
                  <m:t>=-3</m:t>
                </m:r>
              </m:e>
              <m:e>
                <m:r>
                  <m:rPr>
                    <m:sty m:val="p"/>
                  </m:rPr>
                  <w:rPr>
                    <w:rFonts w:ascii="Cambria Math" w:hAnsi="Cambria Math"/>
                  </w:rPr>
                  <m:t>0≤</m:t>
                </m:r>
                <m:r>
                  <w:rPr>
                    <w:rFonts w:ascii="Cambria Math" w:hAnsi="Cambria Math"/>
                  </w:rPr>
                  <m:t>x</m:t>
                </m:r>
                <m:r>
                  <m:rPr>
                    <m:sty m:val="p"/>
                  </m:rPr>
                  <w:rPr>
                    <w:rFonts w:ascii="Cambria Math" w:hAnsi="Cambria Math"/>
                  </w:rPr>
                  <m:t>≤2</m:t>
                </m:r>
              </m:e>
            </m:eqArr>
          </m:e>
        </m:d>
      </m:oMath>
    </w:p>
    <w:p w:rsidR="00DF7B59" w:rsidRDefault="000A70F2" w:rsidP="00C22748">
      <w:pPr>
        <w:pStyle w:val="KursbuntNormal"/>
      </w:pPr>
      <w:r>
        <w:rPr>
          <w:noProof/>
          <w:lang w:eastAsia="sv-SE"/>
        </w:rPr>
        <mc:AlternateContent>
          <mc:Choice Requires="wps">
            <w:drawing>
              <wp:anchor distT="0" distB="0" distL="114300" distR="114300" simplePos="0" relativeHeight="252465664" behindDoc="1" locked="0" layoutInCell="1" allowOverlap="1" wp14:anchorId="68BF3463" wp14:editId="0A49B201">
                <wp:simplePos x="0" y="0"/>
                <wp:positionH relativeFrom="column">
                  <wp:posOffset>3596640</wp:posOffset>
                </wp:positionH>
                <wp:positionV relativeFrom="paragraph">
                  <wp:posOffset>47625</wp:posOffset>
                </wp:positionV>
                <wp:extent cx="2735580" cy="1365885"/>
                <wp:effectExtent l="0" t="0" r="0" b="5715"/>
                <wp:wrapTight wrapText="bothSides">
                  <wp:wrapPolygon edited="0">
                    <wp:start x="451" y="0"/>
                    <wp:lineTo x="451" y="21389"/>
                    <wp:lineTo x="21058" y="21389"/>
                    <wp:lineTo x="21058" y="0"/>
                    <wp:lineTo x="451" y="0"/>
                  </wp:wrapPolygon>
                </wp:wrapTight>
                <wp:docPr id="6" name="Textruta 6"/>
                <wp:cNvGraphicFramePr/>
                <a:graphic xmlns:a="http://schemas.openxmlformats.org/drawingml/2006/main">
                  <a:graphicData uri="http://schemas.microsoft.com/office/word/2010/wordprocessingShape">
                    <wps:wsp>
                      <wps:cNvSpPr txBox="1"/>
                      <wps:spPr>
                        <a:xfrm>
                          <a:off x="0" y="0"/>
                          <a:ext cx="2735580" cy="13658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D4F" w:rsidRPr="00F95E34" w:rsidRDefault="00FD2D4F" w:rsidP="00D13F81">
                            <w:pPr>
                              <w:tabs>
                                <w:tab w:val="left" w:pos="567"/>
                              </w:tabs>
                              <w:rPr>
                                <w:rFonts w:ascii="Cambria" w:eastAsiaTheme="minorEastAs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F3463" id="Textruta 6" o:spid="_x0000_s1115" type="#_x0000_t202" style="position:absolute;left:0;text-align:left;margin-left:283.2pt;margin-top:3.75pt;width:215.4pt;height:107.55pt;z-index:-2508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" filled="f" stroked="f" strokeweight=".5pt">
                <v:textbox>
                  <w:txbxContent>
                    <w:p w:rsidR="00FD2D4F" w:rsidRPr="00F95E34" w:rsidRDefault="00FD2D4F" w:rsidP="00D13F81">
                      <w:pPr>
                        <w:tabs>
                          <w:tab w:val="left" w:pos="567"/>
                        </w:tabs>
                        <w:rPr>
                          <w:rFonts w:ascii="Cambria" w:eastAsiaTheme="minorEastAsia" w:hAnsi="Cambria"/>
                          <w:sz w:val="24"/>
                          <w:szCs w:val="24"/>
                        </w:rPr>
                      </w:pPr>
                    </w:p>
                  </w:txbxContent>
                </v:textbox>
                <w10:wrap type="tight"/>
              </v:shape>
            </w:pict>
          </mc:Fallback>
        </mc:AlternateContent>
      </w:r>
    </w:p>
    <w:p w:rsidR="00FF433A" w:rsidRPr="003C46F7" w:rsidRDefault="00C22748" w:rsidP="00D13F81">
      <w:pPr>
        <w:rPr>
          <w:rFonts w:ascii="Cambria" w:hAnsi="Cambria"/>
          <w:sz w:val="24"/>
          <w:szCs w:val="24"/>
        </w:rPr>
        <w:sectPr w:rsidR="00FF433A" w:rsidRPr="003C46F7" w:rsidSect="0076652D">
          <w:headerReference w:type="default" r:id="rId47"/>
          <w:footerReference w:type="default" r:id="rId48"/>
          <w:pgSz w:w="11906" w:h="16838"/>
          <w:pgMar w:top="1134" w:right="1418" w:bottom="1418" w:left="1418" w:header="709" w:footer="709" w:gutter="0"/>
          <w:cols w:space="2"/>
          <w:titlePg/>
          <w:docGrid w:linePitch="360"/>
        </w:sectPr>
      </w:pPr>
      <w:r>
        <w:rPr>
          <w:noProof/>
          <w:lang w:eastAsia="sv-SE"/>
        </w:rPr>
        <mc:AlternateContent>
          <mc:Choice Requires="wps">
            <w:drawing>
              <wp:anchor distT="0" distB="0" distL="114300" distR="114300" simplePos="0" relativeHeight="252488192" behindDoc="1" locked="0" layoutInCell="1" allowOverlap="1" wp14:anchorId="73E6548C" wp14:editId="66467F0F">
                <wp:simplePos x="0" y="0"/>
                <wp:positionH relativeFrom="margin">
                  <wp:align>left</wp:align>
                </wp:positionH>
                <wp:positionV relativeFrom="paragraph">
                  <wp:posOffset>127000</wp:posOffset>
                </wp:positionV>
                <wp:extent cx="2735580" cy="1495425"/>
                <wp:effectExtent l="0" t="0" r="0" b="0"/>
                <wp:wrapTight wrapText="bothSides">
                  <wp:wrapPolygon edited="0">
                    <wp:start x="451" y="0"/>
                    <wp:lineTo x="451" y="21187"/>
                    <wp:lineTo x="21058" y="21187"/>
                    <wp:lineTo x="21058" y="0"/>
                    <wp:lineTo x="451" y="0"/>
                  </wp:wrapPolygon>
                </wp:wrapTight>
                <wp:docPr id="1" name="Textruta 1"/>
                <wp:cNvGraphicFramePr/>
                <a:graphic xmlns:a="http://schemas.openxmlformats.org/drawingml/2006/main">
                  <a:graphicData uri="http://schemas.microsoft.com/office/word/2010/wordprocessingShape">
                    <wps:wsp>
                      <wps:cNvSpPr txBox="1"/>
                      <wps:spPr>
                        <a:xfrm>
                          <a:off x="0" y="0"/>
                          <a:ext cx="2735580" cy="1495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D3474" w:rsidRPr="00BD3474" w:rsidRDefault="00BD3474" w:rsidP="00CE0751">
                            <w:pPr>
                              <w:pStyle w:val="ListParagraph"/>
                              <w:numPr>
                                <w:ilvl w:val="0"/>
                                <w:numId w:val="71"/>
                              </w:numPr>
                              <w:ind w:left="567" w:hanging="567"/>
                              <w:rPr>
                                <w:rFonts w:ascii="Cambria Math" w:eastAsiaTheme="minorEastAsia" w:hAnsi="Cambria Math"/>
                              </w:rPr>
                            </w:pPr>
                            <w:r w:rsidRPr="00BD3474">
                              <w:rPr>
                                <w:rFonts w:ascii="Cambria" w:hAnsi="Cambria"/>
                              </w:rPr>
                              <w:t>Lös ekvationen</w:t>
                            </w:r>
                          </w:p>
                          <w:p w:rsidR="00BD3474" w:rsidRPr="00BD3474" w:rsidRDefault="00BD3474" w:rsidP="00BD3474">
                            <w:pPr>
                              <w:rPr>
                                <w:rFonts w:ascii="Cambria Math" w:eastAsiaTheme="minorEastAsia" w:hAnsi="Cambria Math"/>
                                <w:sz w:val="24"/>
                                <w:szCs w:val="24"/>
                                <w:lang w:eastAsia="sv-SE"/>
                              </w:rPr>
                            </w:pPr>
                            <m:oMathPara>
                              <m:oMathParaPr>
                                <m:jc m:val="center"/>
                              </m:oMathParaPr>
                              <m:oMath>
                                <m:d>
                                  <m:dPr>
                                    <m:begChr m:val="|"/>
                                    <m:endChr m:val="|"/>
                                    <m:ctrlPr>
                                      <w:rPr>
                                        <w:rFonts w:ascii="Cambria Math" w:eastAsiaTheme="minorEastAsia" w:hAnsi="Cambria Math"/>
                                      </w:rPr>
                                    </m:ctrlPr>
                                  </m:dPr>
                                  <m:e>
                                    <m:sSup>
                                      <m:sSupPr>
                                        <m:ctrlPr>
                                          <w:rPr>
                                            <w:rFonts w:ascii="Cambria Math" w:eastAsiaTheme="minorEastAsia" w:hAnsi="Cambria Math" w:cs="Times New Roman"/>
                                            <w:i/>
                                            <w:sz w:val="24"/>
                                            <w:szCs w:val="24"/>
                                            <w:lang w:eastAsia="sv-SE"/>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-5x+6</m:t>
                                    </m:r>
                                  </m:e>
                                </m:d>
                                <m:r>
                                  <m:rPr>
                                    <m:sty m:val="p"/>
                                  </m:rPr>
                                  <w:rPr>
                                    <w:rFonts w:ascii="Cambria Math" w:eastAsiaTheme="minorEastAsia" w:hAnsi="Cambria Math"/>
                                  </w:rPr>
                                  <m:t>=-2</m:t>
                                </m:r>
                                <m:r>
                                  <w:rPr>
                                    <w:rFonts w:ascii="Cambria Math" w:eastAsiaTheme="minorEastAsia" w:hAnsi="Cambria Math"/>
                                  </w:rPr>
                                  <m:t>x</m:t>
                                </m:r>
                                <m:r>
                                  <m:rPr>
                                    <m:sty m:val="p"/>
                                  </m:rPr>
                                  <w:rPr>
                                    <w:rFonts w:ascii="Cambria Math" w:eastAsiaTheme="minorEastAsia" w:hAnsi="Cambria Math"/>
                                  </w:rPr>
                                  <m:t>+</m:t>
                                </m:r>
                                <m:f>
                                  <m:fPr>
                                    <m:ctrlPr>
                                      <w:rPr>
                                        <w:rFonts w:ascii="Cambria Math" w:eastAsiaTheme="minorEastAsia" w:hAnsi="Cambria Math" w:cs="Times New Roman"/>
                                        <w:sz w:val="24"/>
                                        <w:szCs w:val="24"/>
                                        <w:lang w:eastAsia="sv-SE"/>
                                      </w:rPr>
                                    </m:ctrlPr>
                                  </m:fPr>
                                  <m:num>
                                    <m:r>
                                      <w:rPr>
                                        <w:rFonts w:ascii="Cambria Math" w:eastAsiaTheme="minorEastAsia" w:hAnsi="Cambria Math"/>
                                      </w:rPr>
                                      <m:t>19</m:t>
                                    </m:r>
                                  </m:num>
                                  <m:den>
                                    <m:r>
                                      <w:rPr>
                                        <w:rFonts w:ascii="Cambria Math" w:eastAsiaTheme="minorEastAsia" w:hAnsi="Cambria Math"/>
                                      </w:rPr>
                                      <m:t>4</m:t>
                                    </m:r>
                                  </m:den>
                                </m:f>
                              </m:oMath>
                            </m:oMathPara>
                          </w:p>
                          <w:p w:rsidR="00BD3474" w:rsidRPr="00680878" w:rsidRDefault="00BD3474" w:rsidP="00BD3474">
                            <w:pPr>
                              <w:rPr>
                                <w:rFonts w:ascii="Cambria Math" w:eastAsiaTheme="minorEastAsia" w:hAnsi="Cambria Math"/>
                                <w:sz w:val="24"/>
                                <w:szCs w:val="24"/>
                              </w:rPr>
                            </w:pPr>
                          </w:p>
                          <w:p w:rsidR="00390AC5" w:rsidRDefault="00BD3474" w:rsidP="00CE0751">
                            <w:pPr>
                              <w:pStyle w:val="ListParagraph"/>
                              <w:numPr>
                                <w:ilvl w:val="0"/>
                                <w:numId w:val="71"/>
                              </w:numPr>
                              <w:ind w:left="567" w:hanging="567"/>
                              <w:rPr>
                                <w:rFonts w:ascii="Cambria" w:eastAsiaTheme="minorEastAsia" w:hAnsi="Cambria"/>
                              </w:rPr>
                            </w:pPr>
                            <w:r w:rsidRPr="00BD3474">
                              <w:rPr>
                                <w:rFonts w:ascii="Cambria" w:eastAsiaTheme="minorEastAsia" w:hAnsi="Cambria"/>
                              </w:rPr>
                              <w:t>Lös ekvationen</w:t>
                            </w:r>
                          </w:p>
                          <w:p w:rsidR="00BD3474" w:rsidRDefault="00BD3474" w:rsidP="00CE0751">
                            <w:pPr>
                              <w:pStyle w:val="ListParagraph"/>
                              <w:numPr>
                                <w:ilvl w:val="1"/>
                                <w:numId w:val="71"/>
                              </w:numPr>
                              <w:ind w:left="1134" w:hanging="567"/>
                              <w:rPr>
                                <w:rFonts w:ascii="Cambria" w:eastAsiaTheme="minorEastAsia" w:hAnsi="Cambria"/>
                              </w:rPr>
                            </w:pPr>
                            <m:oMath>
                              <m:d>
                                <m:dPr>
                                  <m:begChr m:val="|"/>
                                  <m:endChr m:val="|"/>
                                  <m:ctrlPr>
                                    <w:rPr>
                                      <w:rFonts w:ascii="Cambria Math" w:eastAsiaTheme="minorEastAsia" w:hAnsi="Cambria Math"/>
                                    </w:rPr>
                                  </m:ctrlPr>
                                </m:dPr>
                                <m:e>
                                  <m:d>
                                    <m:dPr>
                                      <m:begChr m:val="|"/>
                                      <m:endChr m:val="|"/>
                                      <m:ctrlPr>
                                        <w:rPr>
                                          <w:rFonts w:ascii="Cambria Math" w:eastAsiaTheme="minorEastAsia" w:hAnsi="Cambria Math"/>
                                          <w:i/>
                                        </w:rPr>
                                      </m:ctrlPr>
                                    </m:dPr>
                                    <m:e>
                                      <m:r>
                                        <w:rPr>
                                          <w:rFonts w:ascii="Cambria Math" w:eastAsiaTheme="minorEastAsia" w:hAnsi="Cambria Math"/>
                                        </w:rPr>
                                        <m:t>x+1</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x</m:t>
                                      </m:r>
                                    </m:e>
                                  </m:d>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1-x</m:t>
                                  </m:r>
                                </m:e>
                              </m:d>
                            </m:oMath>
                          </w:p>
                          <w:p w:rsidR="00BD3474" w:rsidRPr="00390AC5" w:rsidRDefault="00BD3474" w:rsidP="00CE0751">
                            <w:pPr>
                              <w:pStyle w:val="ListParagraph"/>
                              <w:numPr>
                                <w:ilvl w:val="1"/>
                                <w:numId w:val="71"/>
                              </w:numPr>
                              <w:ind w:left="1134" w:hanging="567"/>
                              <w:rPr>
                                <w:rFonts w:ascii="Cambria" w:eastAsiaTheme="minorEastAsia" w:hAnsi="Cambria"/>
                              </w:rPr>
                            </w:pPr>
                            <m:oMath>
                              <m:d>
                                <m:dPr>
                                  <m:begChr m:val="|"/>
                                  <m:endChr m:val="|"/>
                                  <m:ctrlPr>
                                    <w:rPr>
                                      <w:rFonts w:ascii="Cambria Math" w:eastAsiaTheme="minorEastAsia" w:hAnsi="Cambria Math"/>
                                    </w:rPr>
                                  </m:ctrlPr>
                                </m:dPr>
                                <m:e>
                                  <m:d>
                                    <m:dPr>
                                      <m:begChr m:val="|"/>
                                      <m:endChr m:val="|"/>
                                      <m:ctrlPr>
                                        <w:rPr>
                                          <w:rFonts w:ascii="Cambria Math" w:eastAsiaTheme="minorEastAsia" w:hAnsi="Cambria Math"/>
                                        </w:rPr>
                                      </m:ctrlPr>
                                    </m:dPr>
                                    <m:e>
                                      <m:d>
                                        <m:dPr>
                                          <m:begChr m:val="|"/>
                                          <m:endChr m:val="|"/>
                                          <m:ctrlPr>
                                            <w:rPr>
                                              <w:rFonts w:ascii="Cambria Math" w:eastAsiaTheme="minorEastAsia" w:hAnsi="Cambria Math"/>
                                            </w:rPr>
                                          </m:ctrlPr>
                                        </m:dPr>
                                        <m:e>
                                          <m:r>
                                            <m:rPr>
                                              <m:sty m:val="p"/>
                                            </m:rPr>
                                            <w:rPr>
                                              <w:rFonts w:ascii="Cambria Math" w:eastAsiaTheme="minorEastAsia" w:hAnsi="Cambria Math"/>
                                            </w:rPr>
                                            <m:t>x+1</m:t>
                                          </m:r>
                                        </m:e>
                                      </m:d>
                                      <m:r>
                                        <m:rPr>
                                          <m:sty m:val="p"/>
                                        </m:rPr>
                                        <w:rPr>
                                          <w:rFonts w:ascii="Cambria Math" w:eastAsiaTheme="minorEastAsia" w:hAnsi="Cambria Math"/>
                                        </w:rPr>
                                        <m:t>-2</m:t>
                                      </m:r>
                                    </m:e>
                                  </m:d>
                                  <m:r>
                                    <m:rPr>
                                      <m:sty m:val="p"/>
                                    </m:rPr>
                                    <w:rPr>
                                      <w:rFonts w:ascii="Cambria Math" w:eastAsiaTheme="minorEastAsia" w:hAnsi="Cambria Math"/>
                                    </w:rPr>
                                    <m:t>+3</m:t>
                                  </m:r>
                                </m:e>
                              </m:d>
                              <m:r>
                                <m:rPr>
                                  <m:sty m:val="p"/>
                                </m:rPr>
                                <w:rPr>
                                  <w:rFonts w:ascii="Cambria Math" w:eastAsiaTheme="minorEastAsia" w:hAnsi="Cambria Math"/>
                                </w:rPr>
                                <m:t>=4</m:t>
                              </m:r>
                            </m:oMath>
                          </w:p>
                          <w:p w:rsidR="00FD2D4F" w:rsidRPr="00BD3474" w:rsidRDefault="00FD2D4F" w:rsidP="00BD3474">
                            <w:pPr>
                              <w:spacing w:line="360" w:lineRule="auto"/>
                              <w:rPr>
                                <w:rFonts w:ascii="Cambria Math" w:eastAsiaTheme="minorEastAsia" w:hAnsi="Cambria Math"/>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6548C" id="Textruta 1" o:spid="_x0000_s1116" type="#_x0000_t202" style="position:absolute;margin-left:0;margin-top:10pt;width:215.4pt;height:117.75pt;z-index:-250828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" filled="f" stroked="f" strokeweight=".5pt">
                <v:textbox>
                  <w:txbxContent>
                    <w:p w:rsidR="00BD3474" w:rsidRPr="00BD3474" w:rsidRDefault="00BD3474" w:rsidP="00CE0751">
                      <w:pPr>
                        <w:pStyle w:val="ListParagraph"/>
                        <w:numPr>
                          <w:ilvl w:val="0"/>
                          <w:numId w:val="71"/>
                        </w:numPr>
                        <w:ind w:left="567" w:hanging="567"/>
                        <w:rPr>
                          <w:rFonts w:ascii="Cambria Math" w:eastAsiaTheme="minorEastAsia" w:hAnsi="Cambria Math"/>
                        </w:rPr>
                      </w:pPr>
                      <w:r w:rsidRPr="00BD3474">
                        <w:rPr>
                          <w:rFonts w:ascii="Cambria" w:hAnsi="Cambria"/>
                        </w:rPr>
                        <w:t>Lös ekvationen</w:t>
                      </w:r>
                    </w:p>
                    <w:p w:rsidR="00BD3474" w:rsidRPr="00BD3474" w:rsidRDefault="00BD3474" w:rsidP="00BD3474">
                      <w:pPr>
                        <w:rPr>
                          <w:rFonts w:ascii="Cambria Math" w:eastAsiaTheme="minorEastAsia" w:hAnsi="Cambria Math"/>
                          <w:sz w:val="24"/>
                          <w:szCs w:val="24"/>
                          <w:lang w:eastAsia="sv-SE"/>
                        </w:rPr>
                      </w:pPr>
                      <m:oMathPara>
                        <m:oMathParaPr>
                          <m:jc m:val="center"/>
                        </m:oMathParaPr>
                        <m:oMath>
                          <m:d>
                            <m:dPr>
                              <m:begChr m:val="|"/>
                              <m:endChr m:val="|"/>
                              <m:ctrlPr>
                                <w:rPr>
                                  <w:rFonts w:ascii="Cambria Math" w:eastAsiaTheme="minorEastAsia" w:hAnsi="Cambria Math"/>
                                </w:rPr>
                              </m:ctrlPr>
                            </m:dPr>
                            <m:e>
                              <m:sSup>
                                <m:sSupPr>
                                  <m:ctrlPr>
                                    <w:rPr>
                                      <w:rFonts w:ascii="Cambria Math" w:eastAsiaTheme="minorEastAsia" w:hAnsi="Cambria Math" w:cs="Times New Roman"/>
                                      <w:i/>
                                      <w:sz w:val="24"/>
                                      <w:szCs w:val="24"/>
                                      <w:lang w:eastAsia="sv-SE"/>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-5x+6</m:t>
                              </m:r>
                            </m:e>
                          </m:d>
                          <m:r>
                            <m:rPr>
                              <m:sty m:val="p"/>
                            </m:rPr>
                            <w:rPr>
                              <w:rFonts w:ascii="Cambria Math" w:eastAsiaTheme="minorEastAsia" w:hAnsi="Cambria Math"/>
                            </w:rPr>
                            <m:t>=-2</m:t>
                          </m:r>
                          <m:r>
                            <w:rPr>
                              <w:rFonts w:ascii="Cambria Math" w:eastAsiaTheme="minorEastAsia" w:hAnsi="Cambria Math"/>
                            </w:rPr>
                            <m:t>x</m:t>
                          </m:r>
                          <m:r>
                            <m:rPr>
                              <m:sty m:val="p"/>
                            </m:rPr>
                            <w:rPr>
                              <w:rFonts w:ascii="Cambria Math" w:eastAsiaTheme="minorEastAsia" w:hAnsi="Cambria Math"/>
                            </w:rPr>
                            <m:t>+</m:t>
                          </m:r>
                          <m:f>
                            <m:fPr>
                              <m:ctrlPr>
                                <w:rPr>
                                  <w:rFonts w:ascii="Cambria Math" w:eastAsiaTheme="minorEastAsia" w:hAnsi="Cambria Math" w:cs="Times New Roman"/>
                                  <w:sz w:val="24"/>
                                  <w:szCs w:val="24"/>
                                  <w:lang w:eastAsia="sv-SE"/>
                                </w:rPr>
                              </m:ctrlPr>
                            </m:fPr>
                            <m:num>
                              <m:r>
                                <w:rPr>
                                  <w:rFonts w:ascii="Cambria Math" w:eastAsiaTheme="minorEastAsia" w:hAnsi="Cambria Math"/>
                                </w:rPr>
                                <m:t>19</m:t>
                              </m:r>
                            </m:num>
                            <m:den>
                              <m:r>
                                <w:rPr>
                                  <w:rFonts w:ascii="Cambria Math" w:eastAsiaTheme="minorEastAsia" w:hAnsi="Cambria Math"/>
                                </w:rPr>
                                <m:t>4</m:t>
                              </m:r>
                            </m:den>
                          </m:f>
                        </m:oMath>
                      </m:oMathPara>
                    </w:p>
                    <w:p w:rsidR="00BD3474" w:rsidRPr="00680878" w:rsidRDefault="00BD3474" w:rsidP="00BD3474">
                      <w:pPr>
                        <w:rPr>
                          <w:rFonts w:ascii="Cambria Math" w:eastAsiaTheme="minorEastAsia" w:hAnsi="Cambria Math"/>
                          <w:sz w:val="24"/>
                          <w:szCs w:val="24"/>
                        </w:rPr>
                      </w:pPr>
                    </w:p>
                    <w:p w:rsidR="00390AC5" w:rsidRDefault="00BD3474" w:rsidP="00CE0751">
                      <w:pPr>
                        <w:pStyle w:val="ListParagraph"/>
                        <w:numPr>
                          <w:ilvl w:val="0"/>
                          <w:numId w:val="71"/>
                        </w:numPr>
                        <w:ind w:left="567" w:hanging="567"/>
                        <w:rPr>
                          <w:rFonts w:ascii="Cambria" w:eastAsiaTheme="minorEastAsia" w:hAnsi="Cambria"/>
                        </w:rPr>
                      </w:pPr>
                      <w:r w:rsidRPr="00BD3474">
                        <w:rPr>
                          <w:rFonts w:ascii="Cambria" w:eastAsiaTheme="minorEastAsia" w:hAnsi="Cambria"/>
                        </w:rPr>
                        <w:t>Lös ekvationen</w:t>
                      </w:r>
                    </w:p>
                    <w:p w:rsidR="00BD3474" w:rsidRDefault="00BD3474" w:rsidP="00CE0751">
                      <w:pPr>
                        <w:pStyle w:val="ListParagraph"/>
                        <w:numPr>
                          <w:ilvl w:val="1"/>
                          <w:numId w:val="71"/>
                        </w:numPr>
                        <w:ind w:left="1134" w:hanging="567"/>
                        <w:rPr>
                          <w:rFonts w:ascii="Cambria" w:eastAsiaTheme="minorEastAsia" w:hAnsi="Cambria"/>
                        </w:rPr>
                      </w:pPr>
                      <m:oMath>
                        <m:d>
                          <m:dPr>
                            <m:begChr m:val="|"/>
                            <m:endChr m:val="|"/>
                            <m:ctrlPr>
                              <w:rPr>
                                <w:rFonts w:ascii="Cambria Math" w:eastAsiaTheme="minorEastAsia" w:hAnsi="Cambria Math"/>
                              </w:rPr>
                            </m:ctrlPr>
                          </m:dPr>
                          <m:e>
                            <m:d>
                              <m:dPr>
                                <m:begChr m:val="|"/>
                                <m:endChr m:val="|"/>
                                <m:ctrlPr>
                                  <w:rPr>
                                    <w:rFonts w:ascii="Cambria Math" w:eastAsiaTheme="minorEastAsia" w:hAnsi="Cambria Math"/>
                                    <w:i/>
                                  </w:rPr>
                                </m:ctrlPr>
                              </m:dPr>
                              <m:e>
                                <m:r>
                                  <w:rPr>
                                    <w:rFonts w:ascii="Cambria Math" w:eastAsiaTheme="minorEastAsia" w:hAnsi="Cambria Math"/>
                                  </w:rPr>
                                  <m:t>x+1</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x</m:t>
                                </m:r>
                              </m:e>
                            </m:d>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1-x</m:t>
                            </m:r>
                          </m:e>
                        </m:d>
                      </m:oMath>
                    </w:p>
                    <w:p w:rsidR="00BD3474" w:rsidRPr="00390AC5" w:rsidRDefault="00BD3474" w:rsidP="00CE0751">
                      <w:pPr>
                        <w:pStyle w:val="ListParagraph"/>
                        <w:numPr>
                          <w:ilvl w:val="1"/>
                          <w:numId w:val="71"/>
                        </w:numPr>
                        <w:ind w:left="1134" w:hanging="567"/>
                        <w:rPr>
                          <w:rFonts w:ascii="Cambria" w:eastAsiaTheme="minorEastAsia" w:hAnsi="Cambria"/>
                        </w:rPr>
                      </w:pPr>
                      <m:oMath>
                        <m:d>
                          <m:dPr>
                            <m:begChr m:val="|"/>
                            <m:endChr m:val="|"/>
                            <m:ctrlPr>
                              <w:rPr>
                                <w:rFonts w:ascii="Cambria Math" w:eastAsiaTheme="minorEastAsia" w:hAnsi="Cambria Math"/>
                              </w:rPr>
                            </m:ctrlPr>
                          </m:dPr>
                          <m:e>
                            <m:d>
                              <m:dPr>
                                <m:begChr m:val="|"/>
                                <m:endChr m:val="|"/>
                                <m:ctrlPr>
                                  <w:rPr>
                                    <w:rFonts w:ascii="Cambria Math" w:eastAsiaTheme="minorEastAsia" w:hAnsi="Cambria Math"/>
                                  </w:rPr>
                                </m:ctrlPr>
                              </m:dPr>
                              <m:e>
                                <m:d>
                                  <m:dPr>
                                    <m:begChr m:val="|"/>
                                    <m:endChr m:val="|"/>
                                    <m:ctrlPr>
                                      <w:rPr>
                                        <w:rFonts w:ascii="Cambria Math" w:eastAsiaTheme="minorEastAsia" w:hAnsi="Cambria Math"/>
                                      </w:rPr>
                                    </m:ctrlPr>
                                  </m:dPr>
                                  <m:e>
                                    <m:r>
                                      <m:rPr>
                                        <m:sty m:val="p"/>
                                      </m:rPr>
                                      <w:rPr>
                                        <w:rFonts w:ascii="Cambria Math" w:eastAsiaTheme="minorEastAsia" w:hAnsi="Cambria Math"/>
                                      </w:rPr>
                                      <m:t>x+1</m:t>
                                    </m:r>
                                  </m:e>
                                </m:d>
                                <m:r>
                                  <m:rPr>
                                    <m:sty m:val="p"/>
                                  </m:rPr>
                                  <w:rPr>
                                    <w:rFonts w:ascii="Cambria Math" w:eastAsiaTheme="minorEastAsia" w:hAnsi="Cambria Math"/>
                                  </w:rPr>
                                  <m:t>-2</m:t>
                                </m:r>
                              </m:e>
                            </m:d>
                            <m:r>
                              <m:rPr>
                                <m:sty m:val="p"/>
                              </m:rPr>
                              <w:rPr>
                                <w:rFonts w:ascii="Cambria Math" w:eastAsiaTheme="minorEastAsia" w:hAnsi="Cambria Math"/>
                              </w:rPr>
                              <m:t>+3</m:t>
                            </m:r>
                          </m:e>
                        </m:d>
                        <m:r>
                          <m:rPr>
                            <m:sty m:val="p"/>
                          </m:rPr>
                          <w:rPr>
                            <w:rFonts w:ascii="Cambria Math" w:eastAsiaTheme="minorEastAsia" w:hAnsi="Cambria Math"/>
                          </w:rPr>
                          <m:t>=4</m:t>
                        </m:r>
                      </m:oMath>
                    </w:p>
                    <w:p w:rsidR="00FD2D4F" w:rsidRPr="00BD3474" w:rsidRDefault="00FD2D4F" w:rsidP="00BD3474">
                      <w:pPr>
                        <w:spacing w:line="360" w:lineRule="auto"/>
                        <w:rPr>
                          <w:rFonts w:ascii="Cambria Math" w:eastAsiaTheme="minorEastAsia" w:hAnsi="Cambria Math"/>
                        </w:rPr>
                      </w:pPr>
                    </w:p>
                  </w:txbxContent>
                </v:textbox>
                <w10:wrap type="tight" anchorx="margin"/>
              </v:shape>
            </w:pict>
          </mc:Fallback>
        </mc:AlternateContent>
      </w:r>
    </w:p>
    <w:p w:rsidR="00ED4657" w:rsidRPr="00D058A2" w:rsidRDefault="007F7128" w:rsidP="00433A40">
      <w:pPr>
        <w:tabs>
          <w:tab w:val="left" w:pos="1701"/>
          <w:tab w:val="left" w:pos="2552"/>
          <w:tab w:val="left" w:pos="2835"/>
          <w:tab w:val="left" w:pos="3119"/>
        </w:tabs>
        <w:rPr>
          <w:rFonts w:ascii="Cambria" w:eastAsiaTheme="minorEastAsia" w:hAnsi="Cambria"/>
          <w:color w:val="0C2953" w:themeColor="accent1" w:themeShade="80"/>
          <w:sz w:val="52"/>
          <w:szCs w:val="52"/>
        </w:rPr>
        <w:sectPr w:rsidR="00ED4657" w:rsidRPr="00D058A2" w:rsidSect="002E7DCC">
          <w:headerReference w:type="default" r:id="rId49"/>
          <w:footerReference w:type="default" r:id="rId50"/>
          <w:pgSz w:w="11906" w:h="16838"/>
          <w:pgMar w:top="1134" w:right="1134" w:bottom="1134" w:left="1418" w:header="709" w:footer="709" w:gutter="0"/>
          <w:cols w:space="708"/>
          <w:titlePg/>
          <w:docGrid w:linePitch="360"/>
        </w:sectPr>
      </w:pPr>
      <w:r>
        <w:rPr>
          <w:rFonts w:ascii="Cambria" w:eastAsiaTheme="minorEastAsia" w:hAnsi="Cambria"/>
          <w:color w:val="0C2953" w:themeColor="accent1" w:themeShade="80"/>
          <w:sz w:val="52"/>
          <w:szCs w:val="52"/>
        </w:rPr>
        <w:lastRenderedPageBreak/>
        <w:t>FACIT</w:t>
      </w:r>
    </w:p>
    <w:p w:rsidR="00ED4657" w:rsidRPr="00B4388E" w:rsidRDefault="00ED4657" w:rsidP="00D058A2">
      <w:pPr>
        <w:pStyle w:val="ListParagraph"/>
        <w:tabs>
          <w:tab w:val="left" w:pos="1701"/>
          <w:tab w:val="left" w:pos="2552"/>
          <w:tab w:val="left" w:pos="2835"/>
          <w:tab w:val="left" w:pos="3119"/>
        </w:tabs>
        <w:rPr>
          <w:rFonts w:ascii="Cambria" w:eastAsiaTheme="minorEastAsia" w:hAnsi="Cambria"/>
        </w:rPr>
        <w:sectPr w:rsidR="00ED4657" w:rsidRPr="00B4388E" w:rsidSect="00ED4657">
          <w:type w:val="continuous"/>
          <w:pgSz w:w="11906" w:h="16838"/>
          <w:pgMar w:top="1134" w:right="1418" w:bottom="1418" w:left="1418" w:header="709" w:footer="709" w:gutter="0"/>
          <w:cols w:num="2" w:space="708"/>
          <w:titlePg/>
          <w:docGrid w:linePitch="360"/>
        </w:sectPr>
      </w:pPr>
    </w:p>
    <w:p w:rsidR="00D058A2" w:rsidRDefault="00D058A2" w:rsidP="00D058A2">
      <w:pPr>
        <w:tabs>
          <w:tab w:val="left" w:pos="1701"/>
          <w:tab w:val="left" w:pos="2552"/>
          <w:tab w:val="left" w:pos="2835"/>
          <w:tab w:val="left" w:pos="3119"/>
        </w:tabs>
        <w:rPr>
          <w:rFonts w:ascii="Cambria" w:eastAsiaTheme="minorEastAsia" w:hAnsi="Cambria"/>
          <w:sz w:val="18"/>
          <w:szCs w:val="18"/>
        </w:rPr>
      </w:pPr>
    </w:p>
    <w:p w:rsidR="00D6495F" w:rsidRPr="00BA18C2" w:rsidRDefault="00D058A2" w:rsidP="00D6495F">
      <w:pPr>
        <w:tabs>
          <w:tab w:val="left" w:pos="1701"/>
          <w:tab w:val="left" w:pos="2552"/>
          <w:tab w:val="left" w:pos="2835"/>
          <w:tab w:val="left" w:pos="3119"/>
        </w:tabs>
        <w:rPr>
          <w:rFonts w:ascii="Cambria" w:eastAsiaTheme="minorEastAsia" w:hAnsi="Cambria"/>
          <w:sz w:val="10"/>
          <w:szCs w:val="10"/>
        </w:rPr>
      </w:pPr>
      <w:r>
        <w:rPr>
          <w:rFonts w:ascii="Cambria" w:eastAsiaTheme="minorEastAsia" w:hAnsi="Cambria"/>
          <w:noProof/>
          <w:sz w:val="24"/>
          <w:szCs w:val="24"/>
          <w:lang w:eastAsia="sv-SE"/>
        </w:rPr>
        <w:drawing>
          <wp:inline distT="0" distB="0" distL="0" distR="0" wp14:anchorId="6CF6C9D2" wp14:editId="52A97BB1">
            <wp:extent cx="252000" cy="252000"/>
            <wp:effectExtent l="0" t="0" r="0" b="0"/>
            <wp:docPr id="1379" name="Bildobjekt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 name="kap1.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D058A2" w:rsidRDefault="00D058A2" w:rsidP="00D058A2">
      <w:pPr>
        <w:tabs>
          <w:tab w:val="left" w:pos="1701"/>
          <w:tab w:val="left" w:pos="2552"/>
          <w:tab w:val="left" w:pos="2835"/>
          <w:tab w:val="left" w:pos="3119"/>
        </w:tabs>
        <w:rPr>
          <w:rFonts w:ascii="Cambria" w:eastAsiaTheme="minorEastAsia" w:hAnsi="Cambria"/>
          <w:sz w:val="18"/>
          <w:szCs w:val="18"/>
        </w:rPr>
      </w:pPr>
    </w:p>
    <w:p w:rsidR="00D6495F" w:rsidRPr="00FF1FC2" w:rsidRDefault="00D6495F" w:rsidP="00CE0751">
      <w:pPr>
        <w:pStyle w:val="ListParagraph"/>
        <w:numPr>
          <w:ilvl w:val="0"/>
          <w:numId w:val="75"/>
        </w:numPr>
        <w:ind w:left="567" w:right="-639" w:hanging="567"/>
        <w:rPr>
          <w:rFonts w:ascii="Cambria" w:eastAsiaTheme="minorEastAsia" w:hAnsi="Cambria"/>
          <w:sz w:val="18"/>
          <w:szCs w:val="18"/>
        </w:rPr>
      </w:pPr>
    </w:p>
    <w:p w:rsidR="00DB3A90" w:rsidRPr="00D6495F" w:rsidRDefault="00D6495F" w:rsidP="00CE0751">
      <w:pPr>
        <w:pStyle w:val="ListParagraph"/>
        <w:numPr>
          <w:ilvl w:val="0"/>
          <w:numId w:val="28"/>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x</m:t>
        </m:r>
      </m:oMath>
      <w:r w:rsidRPr="00D6495F">
        <w:rPr>
          <w:rFonts w:ascii="Cambria" w:eastAsiaTheme="minorEastAsia" w:hAnsi="Cambria"/>
          <w:sz w:val="18"/>
          <w:szCs w:val="18"/>
        </w:rPr>
        <w:t xml:space="preserve">: bananpriset (kr) </w:t>
      </w:r>
      <w:r w:rsidRPr="00D6495F">
        <w:rPr>
          <w:rFonts w:ascii="Cambria" w:eastAsiaTheme="minorEastAsia" w:hAnsi="Cambria"/>
          <w:sz w:val="18"/>
          <w:szCs w:val="18"/>
        </w:rPr>
        <w:br/>
      </w:r>
      <m:oMath>
        <m:r>
          <w:rPr>
            <w:rFonts w:ascii="Cambria Math" w:eastAsiaTheme="minorEastAsia" w:hAnsi="Cambria Math"/>
            <w:sz w:val="18"/>
            <w:szCs w:val="18"/>
          </w:rPr>
          <m:t>y</m:t>
        </m:r>
      </m:oMath>
      <w:r w:rsidRPr="00D6495F">
        <w:rPr>
          <w:rFonts w:ascii="Cambria" w:eastAsiaTheme="minorEastAsia" w:hAnsi="Cambria"/>
          <w:sz w:val="18"/>
          <w:szCs w:val="18"/>
        </w:rPr>
        <w:t>: smörgåspriset</w:t>
      </w:r>
      <w:r>
        <w:rPr>
          <w:rFonts w:ascii="Cambria" w:eastAsiaTheme="minorEastAsia" w:hAnsi="Cambria"/>
          <w:sz w:val="18"/>
          <w:szCs w:val="18"/>
        </w:rPr>
        <w:t xml:space="preserve"> </w:t>
      </w:r>
      <w:r w:rsidRPr="00D6495F">
        <w:rPr>
          <w:rFonts w:ascii="Cambria" w:eastAsiaTheme="minorEastAsia" w:hAnsi="Cambria"/>
          <w:sz w:val="18"/>
          <w:szCs w:val="18"/>
        </w:rPr>
        <w:t>(kr)</w:t>
      </w:r>
      <w:r w:rsidRPr="00D6495F">
        <w:rPr>
          <w:rFonts w:ascii="Cambria" w:eastAsiaTheme="minorEastAsia" w:hAnsi="Cambria"/>
          <w:sz w:val="18"/>
          <w:szCs w:val="18"/>
        </w:rPr>
        <w:br/>
      </w: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4x+y=</m:t>
                  </m:r>
                  <m:r>
                    <w:rPr>
                      <w:rFonts w:ascii="Cambria Math" w:eastAsiaTheme="minorEastAsia" w:hAnsi="Cambria Math"/>
                      <w:sz w:val="18"/>
                      <w:szCs w:val="18"/>
                    </w:rPr>
                    <m:t>76</m:t>
                  </m:r>
                  <m:r>
                    <w:rPr>
                      <w:rFonts w:ascii="Cambria Math" w:eastAsiaTheme="minorEastAsia" w:hAnsi="Cambria Math"/>
                      <w:sz w:val="18"/>
                      <w:szCs w:val="18"/>
                    </w:rPr>
                    <m:t xml:space="preserve">  </m:t>
                  </m:r>
                </m:e>
                <m:e>
                  <m:r>
                    <w:rPr>
                      <w:rFonts w:ascii="Cambria Math" w:eastAsiaTheme="minorEastAsia" w:hAnsi="Cambria Math"/>
                      <w:sz w:val="18"/>
                      <w:szCs w:val="18"/>
                    </w:rPr>
                    <m:t>3x+2y=</m:t>
                  </m:r>
                  <m:r>
                    <w:rPr>
                      <w:rFonts w:ascii="Cambria Math" w:eastAsiaTheme="minorEastAsia" w:hAnsi="Cambria Math"/>
                      <w:sz w:val="18"/>
                      <w:szCs w:val="18"/>
                    </w:rPr>
                    <m:t>92</m:t>
                  </m:r>
                </m:e>
              </m:eqArr>
            </m:e>
          </m:d>
        </m:oMath>
      </m:oMathPara>
    </w:p>
    <w:p w:rsidR="00DB3A90" w:rsidRPr="00D6495F" w:rsidRDefault="00DB3A90" w:rsidP="00CE0751">
      <w:pPr>
        <w:pStyle w:val="ListParagraph"/>
        <w:numPr>
          <w:ilvl w:val="0"/>
          <w:numId w:val="28"/>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En banan kostar </w:t>
      </w:r>
      <w:r w:rsidR="004F1EB5">
        <w:rPr>
          <w:rFonts w:ascii="Cambria" w:eastAsiaTheme="minorEastAsia" w:hAnsi="Cambria"/>
          <w:sz w:val="18"/>
          <w:szCs w:val="18"/>
        </w:rPr>
        <w:t>12</w:t>
      </w:r>
      <w:r w:rsidR="00D6495F">
        <w:rPr>
          <w:rFonts w:ascii="Cambria" w:eastAsiaTheme="minorEastAsia" w:hAnsi="Cambria"/>
          <w:sz w:val="18"/>
          <w:szCs w:val="18"/>
        </w:rPr>
        <w:t xml:space="preserve"> kr och e</w:t>
      </w:r>
      <w:r w:rsidR="004F1EB5" w:rsidRPr="00D6495F">
        <w:rPr>
          <w:rFonts w:ascii="Cambria" w:eastAsiaTheme="minorEastAsia" w:hAnsi="Cambria"/>
          <w:sz w:val="18"/>
          <w:szCs w:val="18"/>
        </w:rPr>
        <w:t xml:space="preserve">n </w:t>
      </w:r>
      <w:r w:rsidR="00D6495F" w:rsidRPr="00D6495F">
        <w:rPr>
          <w:rFonts w:ascii="Cambria" w:eastAsiaTheme="minorEastAsia" w:hAnsi="Cambria"/>
          <w:sz w:val="18"/>
          <w:szCs w:val="18"/>
        </w:rPr>
        <w:t>ostmacka</w:t>
      </w:r>
      <w:r w:rsidR="004F1EB5" w:rsidRPr="00D6495F">
        <w:rPr>
          <w:rFonts w:ascii="Cambria" w:eastAsiaTheme="minorEastAsia" w:hAnsi="Cambria"/>
          <w:sz w:val="18"/>
          <w:szCs w:val="18"/>
        </w:rPr>
        <w:t xml:space="preserve"> kostar 28</w:t>
      </w:r>
      <w:r w:rsidRPr="00D6495F">
        <w:rPr>
          <w:rFonts w:ascii="Cambria" w:eastAsiaTheme="minorEastAsia" w:hAnsi="Cambria"/>
          <w:sz w:val="18"/>
          <w:szCs w:val="18"/>
        </w:rPr>
        <w:t xml:space="preserve"> kr.</w:t>
      </w:r>
    </w:p>
    <w:p w:rsidR="00DB3A90" w:rsidRPr="00FF1FC2" w:rsidRDefault="00DB3A90" w:rsidP="00DB3A90">
      <w:pPr>
        <w:ind w:right="-639"/>
        <w:rPr>
          <w:rFonts w:ascii="Cambria" w:eastAsiaTheme="minorEastAsia" w:hAnsi="Cambria"/>
          <w:sz w:val="10"/>
          <w:szCs w:val="10"/>
        </w:rPr>
      </w:pPr>
    </w:p>
    <w:p w:rsidR="00DB3A90" w:rsidRPr="00FF1FC2" w:rsidRDefault="00DB3A90" w:rsidP="00CE0751">
      <w:pPr>
        <w:pStyle w:val="ListParagraph"/>
        <w:numPr>
          <w:ilvl w:val="0"/>
          <w:numId w:val="75"/>
        </w:numPr>
        <w:ind w:left="567" w:right="-639" w:hanging="567"/>
        <w:rPr>
          <w:rFonts w:ascii="Cambria" w:eastAsiaTheme="minorEastAsia" w:hAnsi="Cambria"/>
          <w:sz w:val="18"/>
          <w:szCs w:val="18"/>
        </w:rPr>
      </w:pPr>
    </w:p>
    <w:p w:rsidR="00DB3A90" w:rsidRPr="00FF1FC2" w:rsidRDefault="00DB3A90" w:rsidP="00CE0751">
      <w:pPr>
        <w:pStyle w:val="ListParagraph"/>
        <w:numPr>
          <w:ilvl w:val="0"/>
          <w:numId w:val="29"/>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2x+4y=</m:t>
                </m:r>
                <m:r>
                  <w:rPr>
                    <w:rFonts w:ascii="Cambria Math" w:eastAsiaTheme="minorEastAsia" w:hAnsi="Cambria Math"/>
                    <w:sz w:val="18"/>
                    <w:szCs w:val="18"/>
                  </w:rPr>
                  <m:t>118</m:t>
                </m:r>
              </m:e>
              <m:e>
                <m:r>
                  <w:rPr>
                    <w:rFonts w:ascii="Cambria Math" w:eastAsiaTheme="minorEastAsia" w:hAnsi="Cambria Math"/>
                    <w:sz w:val="18"/>
                    <w:szCs w:val="18"/>
                  </w:rPr>
                  <m:t>3x+3y=</m:t>
                </m:r>
                <m:r>
                  <w:rPr>
                    <w:rFonts w:ascii="Cambria Math" w:eastAsiaTheme="minorEastAsia" w:hAnsi="Cambria Math"/>
                    <w:sz w:val="18"/>
                    <w:szCs w:val="18"/>
                  </w:rPr>
                  <m:t>126</m:t>
                </m:r>
              </m:e>
            </m:eqArr>
          </m:e>
        </m:d>
      </m:oMath>
    </w:p>
    <w:p w:rsidR="00DB3A90" w:rsidRDefault="00DB3A90" w:rsidP="00DB3A90">
      <w:pPr>
        <w:pStyle w:val="ListParagraph"/>
        <w:ind w:left="927" w:right="70"/>
        <w:rPr>
          <w:rFonts w:ascii="Cambria" w:eastAsiaTheme="minorEastAsia" w:hAnsi="Cambria"/>
          <w:sz w:val="18"/>
          <w:szCs w:val="18"/>
        </w:rPr>
      </w:pPr>
      <m:oMath>
        <m:r>
          <w:rPr>
            <w:rFonts w:ascii="Cambria Math" w:eastAsiaTheme="minorEastAsia" w:hAnsi="Cambria Math"/>
            <w:sz w:val="18"/>
            <w:szCs w:val="18"/>
          </w:rPr>
          <m:t>x</m:t>
        </m:r>
      </m:oMath>
      <w:r>
        <w:rPr>
          <w:rFonts w:ascii="Cambria" w:eastAsiaTheme="minorEastAsia" w:hAnsi="Cambria"/>
          <w:sz w:val="18"/>
          <w:szCs w:val="18"/>
        </w:rPr>
        <w:t xml:space="preserve"> är priset </w:t>
      </w:r>
      <w:r w:rsidR="004F1EB5">
        <w:rPr>
          <w:rFonts w:ascii="Cambria" w:eastAsiaTheme="minorEastAsia" w:hAnsi="Cambria"/>
          <w:sz w:val="18"/>
          <w:szCs w:val="18"/>
        </w:rPr>
        <w:t xml:space="preserve">i kronor </w:t>
      </w:r>
      <w:r>
        <w:rPr>
          <w:rFonts w:ascii="Cambria" w:eastAsiaTheme="minorEastAsia" w:hAnsi="Cambria"/>
          <w:sz w:val="18"/>
          <w:szCs w:val="18"/>
        </w:rPr>
        <w:t>på en kopp kaffe</w:t>
      </w:r>
      <w:r w:rsidR="004F1EB5">
        <w:rPr>
          <w:rFonts w:ascii="Cambria" w:eastAsiaTheme="minorEastAsia" w:hAnsi="Cambria"/>
          <w:sz w:val="18"/>
          <w:szCs w:val="18"/>
        </w:rPr>
        <w:t xml:space="preserve"> </w:t>
      </w:r>
      <w:r>
        <w:rPr>
          <w:rFonts w:ascii="Cambria" w:eastAsiaTheme="minorEastAsia" w:hAnsi="Cambria"/>
          <w:sz w:val="18"/>
          <w:szCs w:val="18"/>
        </w:rPr>
        <w:t xml:space="preserve">och </w:t>
      </w:r>
      <m:oMath>
        <m:r>
          <w:rPr>
            <w:rFonts w:ascii="Cambria Math" w:eastAsiaTheme="minorEastAsia" w:hAnsi="Cambria Math"/>
            <w:sz w:val="18"/>
            <w:szCs w:val="18"/>
          </w:rPr>
          <m:t>y</m:t>
        </m:r>
      </m:oMath>
      <w:r>
        <w:rPr>
          <w:rFonts w:ascii="Cambria" w:eastAsiaTheme="minorEastAsia" w:hAnsi="Cambria"/>
          <w:sz w:val="18"/>
          <w:szCs w:val="18"/>
        </w:rPr>
        <w:t xml:space="preserve"> är priset</w:t>
      </w:r>
      <w:r w:rsidR="004F1EB5">
        <w:rPr>
          <w:rFonts w:ascii="Cambria" w:eastAsiaTheme="minorEastAsia" w:hAnsi="Cambria"/>
          <w:sz w:val="18"/>
          <w:szCs w:val="18"/>
        </w:rPr>
        <w:t xml:space="preserve"> i kronor</w:t>
      </w:r>
      <w:r>
        <w:rPr>
          <w:rFonts w:ascii="Cambria" w:eastAsiaTheme="minorEastAsia" w:hAnsi="Cambria"/>
          <w:sz w:val="18"/>
          <w:szCs w:val="18"/>
        </w:rPr>
        <w:t xml:space="preserve"> på en bulle.</w:t>
      </w:r>
    </w:p>
    <w:p w:rsidR="00DB3A90" w:rsidRPr="00FF1FC2" w:rsidRDefault="00DB3A90" w:rsidP="00CE0751">
      <w:pPr>
        <w:pStyle w:val="ListParagraph"/>
        <w:numPr>
          <w:ilvl w:val="0"/>
          <w:numId w:val="29"/>
        </w:numPr>
        <w:ind w:right="-639"/>
        <w:rPr>
          <w:rFonts w:ascii="Cambria" w:eastAsiaTheme="minorEastAsia" w:hAnsi="Cambria"/>
          <w:sz w:val="18"/>
          <w:szCs w:val="18"/>
        </w:rPr>
      </w:pPr>
      <w:r>
        <w:rPr>
          <w:rFonts w:ascii="Cambria" w:eastAsiaTheme="minorEastAsia" w:hAnsi="Cambria"/>
          <w:sz w:val="18"/>
          <w:szCs w:val="18"/>
        </w:rPr>
        <w:t xml:space="preserve">En kopp kaffe kostar </w:t>
      </w:r>
      <w:r w:rsidR="004F1EB5">
        <w:rPr>
          <w:rFonts w:ascii="Cambria" w:eastAsiaTheme="minorEastAsia" w:hAnsi="Cambria"/>
          <w:sz w:val="18"/>
          <w:szCs w:val="18"/>
        </w:rPr>
        <w:t>25 kr</w:t>
      </w:r>
      <w:r>
        <w:rPr>
          <w:rFonts w:ascii="Cambria" w:eastAsiaTheme="minorEastAsia" w:hAnsi="Cambria"/>
          <w:sz w:val="18"/>
          <w:szCs w:val="18"/>
        </w:rPr>
        <w:t>.</w:t>
      </w:r>
    </w:p>
    <w:p w:rsidR="00DB3A90" w:rsidRDefault="00DB3A90" w:rsidP="004F1EB5">
      <w:pPr>
        <w:pStyle w:val="ListParagraph"/>
        <w:ind w:left="927" w:right="70"/>
        <w:rPr>
          <w:rFonts w:ascii="Cambria" w:eastAsiaTheme="minorEastAsia" w:hAnsi="Cambria"/>
          <w:sz w:val="18"/>
          <w:szCs w:val="18"/>
        </w:rPr>
      </w:pPr>
      <w:r>
        <w:rPr>
          <w:rFonts w:ascii="Cambria" w:eastAsiaTheme="minorEastAsia" w:hAnsi="Cambria"/>
          <w:sz w:val="18"/>
          <w:szCs w:val="18"/>
        </w:rPr>
        <w:t xml:space="preserve">En bulle kostar </w:t>
      </w:r>
      <w:r w:rsidR="004F1EB5">
        <w:rPr>
          <w:rFonts w:ascii="Cambria" w:eastAsiaTheme="minorEastAsia" w:hAnsi="Cambria"/>
          <w:sz w:val="18"/>
          <w:szCs w:val="18"/>
        </w:rPr>
        <w:t>17</w:t>
      </w:r>
      <w:r>
        <w:rPr>
          <w:rFonts w:ascii="Cambria" w:eastAsiaTheme="minorEastAsia" w:hAnsi="Cambria"/>
          <w:sz w:val="18"/>
          <w:szCs w:val="18"/>
        </w:rPr>
        <w:t xml:space="preserve"> kr.</w:t>
      </w:r>
    </w:p>
    <w:p w:rsidR="00D6495F" w:rsidRPr="004F1EB5" w:rsidRDefault="00D6495F" w:rsidP="004F1EB5">
      <w:pPr>
        <w:pStyle w:val="ListParagraph"/>
        <w:ind w:left="927" w:right="70"/>
        <w:rPr>
          <w:rFonts w:ascii="Cambria" w:eastAsiaTheme="minorEastAsia" w:hAnsi="Cambria"/>
          <w:i/>
          <w:sz w:val="18"/>
          <w:szCs w:val="18"/>
        </w:rPr>
      </w:pPr>
    </w:p>
    <w:p w:rsidR="00DB3A90" w:rsidRPr="00652E34" w:rsidRDefault="00DB3A90" w:rsidP="00DB3A90">
      <w:pPr>
        <w:ind w:right="70"/>
        <w:rPr>
          <w:rFonts w:ascii="Cambria" w:eastAsiaTheme="minorEastAsia" w:hAnsi="Cambria"/>
          <w:sz w:val="10"/>
          <w:szCs w:val="10"/>
        </w:rPr>
      </w:pPr>
    </w:p>
    <w:p w:rsidR="00C326DA" w:rsidRPr="00877560" w:rsidRDefault="00DB3A90" w:rsidP="00CE0751">
      <w:pPr>
        <w:pStyle w:val="ListParagraph"/>
        <w:numPr>
          <w:ilvl w:val="0"/>
          <w:numId w:val="75"/>
        </w:numPr>
        <w:ind w:left="567" w:right="70" w:hanging="567"/>
        <w:rPr>
          <w:rFonts w:ascii="Cambria" w:eastAsiaTheme="minorEastAsia" w:hAnsi="Cambria"/>
          <w:sz w:val="18"/>
          <w:szCs w:val="18"/>
        </w:rPr>
      </w:pPr>
      <w:r>
        <w:rPr>
          <w:rFonts w:ascii="Cambria" w:eastAsiaTheme="minorEastAsia" w:hAnsi="Cambria"/>
          <w:sz w:val="18"/>
          <w:szCs w:val="18"/>
        </w:rPr>
        <w:t>En back pantas för 21,4</w:t>
      </w:r>
      <w:r w:rsidR="00D6495F">
        <w:rPr>
          <w:rFonts w:ascii="Cambria" w:eastAsiaTheme="minorEastAsia" w:hAnsi="Cambria"/>
          <w:sz w:val="18"/>
          <w:szCs w:val="18"/>
        </w:rPr>
        <w:t>0</w:t>
      </w:r>
      <w:r>
        <w:rPr>
          <w:rFonts w:ascii="Cambria" w:eastAsiaTheme="minorEastAsia" w:hAnsi="Cambria"/>
          <w:sz w:val="18"/>
          <w:szCs w:val="18"/>
        </w:rPr>
        <w:t xml:space="preserve"> kr och ett tomglas för 0,70 kr.</w:t>
      </w:r>
    </w:p>
    <w:p w:rsidR="00DB3A90" w:rsidRPr="00B32F4A" w:rsidRDefault="00DB3A90" w:rsidP="00DB3A90">
      <w:pPr>
        <w:pStyle w:val="ListParagraph"/>
        <w:ind w:left="567" w:right="70"/>
        <w:rPr>
          <w:rFonts w:ascii="Cambria" w:eastAsiaTheme="minorEastAsia" w:hAnsi="Cambria"/>
          <w:i/>
          <w:sz w:val="18"/>
          <w:szCs w:val="18"/>
        </w:rPr>
      </w:pPr>
      <w:r w:rsidRPr="00B32F4A">
        <w:rPr>
          <w:rFonts w:ascii="Cambria" w:eastAsiaTheme="minorEastAsia" w:hAnsi="Cambria"/>
          <w:i/>
          <w:sz w:val="18"/>
          <w:szCs w:val="18"/>
        </w:rPr>
        <w:t>Ledtråd:</w:t>
      </w:r>
    </w:p>
    <w:p w:rsidR="00DB3A90" w:rsidRDefault="00DB3A90" w:rsidP="00DB3A90">
      <w:pPr>
        <w:pStyle w:val="ListParagraph"/>
        <w:ind w:left="567" w:right="70"/>
        <w:rPr>
          <w:rFonts w:ascii="Cambria" w:eastAsiaTheme="minorEastAsia" w:hAnsi="Cambria"/>
          <w:sz w:val="18"/>
          <w:szCs w:val="18"/>
        </w:rPr>
      </w:pPr>
      <w:r>
        <w:rPr>
          <w:rFonts w:ascii="Cambria" w:eastAsiaTheme="minorEastAsia" w:hAnsi="Cambria"/>
          <w:sz w:val="18"/>
          <w:szCs w:val="18"/>
        </w:rPr>
        <w:t>Lös ekvationssystemet</w:t>
      </w:r>
    </w:p>
    <w:p w:rsidR="00DB3A90" w:rsidRPr="00652E34" w:rsidRDefault="00DB3A90" w:rsidP="00DB3A90">
      <w:pPr>
        <w:pStyle w:val="ListParagraph"/>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3x+60y=106,20</m:t>
                  </m:r>
                </m:e>
                <m:e>
                  <m:r>
                    <w:rPr>
                      <w:rFonts w:ascii="Cambria Math" w:eastAsiaTheme="minorEastAsia" w:hAnsi="Cambria Math"/>
                      <w:sz w:val="18"/>
                      <w:szCs w:val="18"/>
                    </w:rPr>
                    <m:t>x+14y=31,20</m:t>
                  </m:r>
                </m:e>
              </m:eqArr>
            </m:e>
          </m:d>
        </m:oMath>
      </m:oMathPara>
    </w:p>
    <w:p w:rsidR="00DB3A90" w:rsidRPr="00E97AD7" w:rsidRDefault="00DB3A90" w:rsidP="00DB3A90">
      <w:pPr>
        <w:ind w:right="70"/>
        <w:rPr>
          <w:rFonts w:ascii="Cambria" w:eastAsiaTheme="minorEastAsia" w:hAnsi="Cambria"/>
          <w:sz w:val="10"/>
          <w:szCs w:val="10"/>
        </w:rPr>
      </w:pPr>
    </w:p>
    <w:p w:rsidR="00DB3A90" w:rsidRDefault="00DB3A90" w:rsidP="00CE0751">
      <w:pPr>
        <w:pStyle w:val="ListParagraph"/>
        <w:numPr>
          <w:ilvl w:val="0"/>
          <w:numId w:val="75"/>
        </w:numPr>
        <w:ind w:left="567" w:right="70" w:hanging="567"/>
        <w:rPr>
          <w:rFonts w:ascii="Cambria" w:eastAsiaTheme="minorEastAsia" w:hAnsi="Cambria"/>
          <w:sz w:val="18"/>
          <w:szCs w:val="18"/>
        </w:rPr>
      </w:pPr>
      <w:r>
        <w:rPr>
          <w:rFonts w:ascii="Cambria" w:eastAsiaTheme="minorEastAsia" w:hAnsi="Cambria"/>
          <w:sz w:val="18"/>
          <w:szCs w:val="18"/>
        </w:rPr>
        <w:t xml:space="preserve">Kaffe </w:t>
      </w:r>
      <w:r w:rsidR="00864A94">
        <w:rPr>
          <w:rFonts w:ascii="Cambria" w:eastAsiaTheme="minorEastAsia" w:hAnsi="Cambria"/>
          <w:sz w:val="18"/>
          <w:szCs w:val="18"/>
        </w:rPr>
        <w:t>kostade 41,20 kr/kg och socker priset var 8,60 kr/kg</w:t>
      </w:r>
    </w:p>
    <w:p w:rsidR="00DB3A90" w:rsidRPr="00DB3A90" w:rsidRDefault="00DB3A90" w:rsidP="00DB3A90">
      <w:pPr>
        <w:ind w:right="-639"/>
        <w:rPr>
          <w:rFonts w:ascii="Cambria" w:eastAsiaTheme="minorEastAsia" w:hAnsi="Cambria"/>
          <w:sz w:val="10"/>
          <w:szCs w:val="10"/>
        </w:rPr>
      </w:pPr>
    </w:p>
    <w:p w:rsidR="00DB3A90" w:rsidRPr="00B32F4A" w:rsidRDefault="00DB3A90" w:rsidP="00CE0751">
      <w:pPr>
        <w:pStyle w:val="ListParagraph"/>
        <w:numPr>
          <w:ilvl w:val="0"/>
          <w:numId w:val="75"/>
        </w:numPr>
        <w:ind w:left="567" w:right="70" w:hanging="567"/>
        <w:rPr>
          <w:rFonts w:ascii="Cambria" w:eastAsiaTheme="minorEastAsia" w:hAnsi="Cambria"/>
          <w:sz w:val="18"/>
          <w:szCs w:val="18"/>
        </w:rPr>
      </w:pPr>
      <w:r w:rsidRPr="00B32F4A">
        <w:rPr>
          <w:rFonts w:ascii="Cambria" w:eastAsiaTheme="minorEastAsia" w:hAnsi="Cambria"/>
          <w:sz w:val="18"/>
          <w:szCs w:val="18"/>
        </w:rPr>
        <w:t>Det tillverkas 10 traditionella bumeranger och 30 exklusiva bumeranger.</w:t>
      </w:r>
    </w:p>
    <w:p w:rsidR="00DB3A90" w:rsidRPr="00B32F4A" w:rsidRDefault="00DB3A90" w:rsidP="00DB3A90">
      <w:pPr>
        <w:pStyle w:val="ListParagraph"/>
        <w:ind w:left="567" w:right="70"/>
        <w:rPr>
          <w:rFonts w:ascii="Cambria" w:eastAsiaTheme="minorEastAsia" w:hAnsi="Cambria"/>
          <w:i/>
          <w:sz w:val="18"/>
          <w:szCs w:val="18"/>
        </w:rPr>
      </w:pPr>
      <w:r w:rsidRPr="00B32F4A">
        <w:rPr>
          <w:rFonts w:ascii="Cambria" w:eastAsiaTheme="minorEastAsia" w:hAnsi="Cambria"/>
          <w:i/>
          <w:sz w:val="18"/>
          <w:szCs w:val="18"/>
        </w:rPr>
        <w:t>Ledtråd:</w:t>
      </w:r>
    </w:p>
    <w:p w:rsidR="00DB3A90" w:rsidRPr="00B32F4A" w:rsidRDefault="00DB3A90" w:rsidP="00DB3A90">
      <w:pPr>
        <w:pStyle w:val="ListParagraph"/>
        <w:ind w:left="567" w:right="70"/>
        <w:rPr>
          <w:rFonts w:ascii="Cambria" w:eastAsiaTheme="minorEastAsia" w:hAnsi="Cambria"/>
          <w:sz w:val="18"/>
          <w:szCs w:val="18"/>
        </w:rPr>
      </w:pPr>
      <w:r w:rsidRPr="00B32F4A">
        <w:rPr>
          <w:rFonts w:ascii="Cambria" w:eastAsiaTheme="minorEastAsia" w:hAnsi="Cambria"/>
          <w:sz w:val="18"/>
          <w:szCs w:val="18"/>
        </w:rPr>
        <w:t>Lös ekvationssystemet</w:t>
      </w:r>
    </w:p>
    <w:p w:rsidR="00DB3A90" w:rsidRPr="00DB3A90" w:rsidRDefault="00DB3A90" w:rsidP="00DB3A90">
      <w:pPr>
        <w:pStyle w:val="ListParagraph"/>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3T+4E=150</m:t>
                  </m:r>
                </m:e>
                <m:e>
                  <m:r>
                    <w:rPr>
                      <w:rFonts w:ascii="Cambria Math" w:eastAsiaTheme="minorEastAsia" w:hAnsi="Cambria Math"/>
                      <w:sz w:val="18"/>
                      <w:szCs w:val="18"/>
                    </w:rPr>
                    <m:t xml:space="preserve">T+3E=100  </m:t>
                  </m:r>
                </m:e>
              </m:eqArr>
            </m:e>
          </m:d>
        </m:oMath>
      </m:oMathPara>
    </w:p>
    <w:p w:rsidR="00DB3A90" w:rsidRPr="00DB3A90" w:rsidRDefault="00DB3A90" w:rsidP="00DB3A90">
      <w:pPr>
        <w:pStyle w:val="ListParagraph"/>
        <w:ind w:left="2421" w:right="-639"/>
        <w:rPr>
          <w:rFonts w:ascii="Cambria" w:eastAsiaTheme="minorEastAsia" w:hAnsi="Cambria"/>
          <w:sz w:val="10"/>
          <w:szCs w:val="10"/>
        </w:rPr>
      </w:pPr>
    </w:p>
    <w:p w:rsidR="00DB3A90" w:rsidRDefault="00877560" w:rsidP="00CE0751">
      <w:pPr>
        <w:pStyle w:val="ListParagraph"/>
        <w:numPr>
          <w:ilvl w:val="0"/>
          <w:numId w:val="75"/>
        </w:numPr>
        <w:ind w:left="567" w:right="70" w:hanging="567"/>
        <w:rPr>
          <w:rFonts w:ascii="Cambria" w:eastAsiaTheme="minorEastAsia" w:hAnsi="Cambria"/>
          <w:sz w:val="18"/>
          <w:szCs w:val="18"/>
        </w:rPr>
      </w:pPr>
      <w:r>
        <w:rPr>
          <w:rFonts w:ascii="Cambria" w:eastAsiaTheme="minorEastAsia" w:hAnsi="Cambria"/>
          <w:sz w:val="18"/>
          <w:szCs w:val="18"/>
        </w:rPr>
        <w:t>Båtens fart var 9,0 km/h och vattnets strömningshastighet var 1,0 km/h.</w:t>
      </w:r>
    </w:p>
    <w:p w:rsidR="00FF1FC2" w:rsidRPr="00FF1FC2" w:rsidRDefault="00FF1FC2" w:rsidP="00FF1FC2">
      <w:pPr>
        <w:ind w:right="-639"/>
        <w:rPr>
          <w:rFonts w:ascii="Cambria" w:eastAsiaTheme="minorEastAsia" w:hAnsi="Cambria"/>
          <w:sz w:val="10"/>
          <w:szCs w:val="10"/>
        </w:rPr>
      </w:pPr>
    </w:p>
    <w:p w:rsidR="00FF1FC2" w:rsidRPr="00FF1FC2" w:rsidRDefault="00FF1FC2" w:rsidP="00CE0751">
      <w:pPr>
        <w:pStyle w:val="ListParagraph"/>
        <w:numPr>
          <w:ilvl w:val="0"/>
          <w:numId w:val="75"/>
        </w:numPr>
        <w:ind w:left="567" w:right="-639" w:hanging="567"/>
        <w:rPr>
          <w:rFonts w:ascii="Cambria" w:eastAsiaTheme="minorEastAsia" w:hAnsi="Cambria"/>
          <w:sz w:val="18"/>
          <w:szCs w:val="18"/>
        </w:rPr>
      </w:pPr>
    </w:p>
    <w:p w:rsidR="00FF1FC2" w:rsidRPr="00FF1FC2" w:rsidRDefault="00CE4444" w:rsidP="00CE0751">
      <w:pPr>
        <w:pStyle w:val="ListParagraph"/>
        <w:numPr>
          <w:ilvl w:val="0"/>
          <w:numId w:val="30"/>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x=3</m:t>
                </m:r>
              </m:e>
              <m:e>
                <m:r>
                  <w:rPr>
                    <w:rFonts w:ascii="Cambria Math" w:eastAsiaTheme="minorEastAsia" w:hAnsi="Cambria Math"/>
                    <w:sz w:val="18"/>
                    <w:szCs w:val="18"/>
                  </w:rPr>
                  <m:t>y=4</m:t>
                </m:r>
              </m:e>
            </m:eqArr>
          </m:e>
        </m:d>
      </m:oMath>
    </w:p>
    <w:p w:rsidR="00FF1FC2" w:rsidRPr="00FF1FC2" w:rsidRDefault="00CE4444" w:rsidP="00CE0751">
      <w:pPr>
        <w:pStyle w:val="ListParagraph"/>
        <w:numPr>
          <w:ilvl w:val="0"/>
          <w:numId w:val="30"/>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2</m:t>
                    </m:r>
                  </m:den>
                </m:f>
              </m:e>
              <m:e>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6</m:t>
                    </m:r>
                  </m:den>
                </m:f>
              </m:e>
            </m:eqArr>
          </m:e>
        </m:d>
      </m:oMath>
    </w:p>
    <w:p w:rsidR="00FF1FC2" w:rsidRPr="0049168D" w:rsidRDefault="00FF1FC2" w:rsidP="00FF1FC2">
      <w:pPr>
        <w:ind w:left="567" w:right="-639" w:hanging="567"/>
        <w:rPr>
          <w:rFonts w:ascii="Cambria" w:eastAsiaTheme="minorEastAsia" w:hAnsi="Cambria"/>
          <w:sz w:val="10"/>
          <w:szCs w:val="10"/>
        </w:rPr>
      </w:pPr>
    </w:p>
    <w:p w:rsidR="0049168D" w:rsidRPr="0049168D" w:rsidRDefault="00CE4444" w:rsidP="00CE0751">
      <w:pPr>
        <w:pStyle w:val="ListParagraph"/>
        <w:numPr>
          <w:ilvl w:val="0"/>
          <w:numId w:val="75"/>
        </w:numPr>
        <w:ind w:left="567" w:right="-639" w:hanging="567"/>
        <w:rPr>
          <w:rFonts w:ascii="Cambria" w:eastAsiaTheme="minorEastAsia" w:hAnsi="Cambria"/>
          <w:sz w:val="18"/>
          <w:szCs w:val="18"/>
        </w:rPr>
      </w:pPr>
      <m:oMath>
        <m:d>
          <m:dPr>
            <m:ctrlPr>
              <w:rPr>
                <w:rFonts w:ascii="Cambria Math" w:eastAsiaTheme="minorEastAsia" w:hAnsi="Cambria Math"/>
                <w:i/>
                <w:sz w:val="18"/>
                <w:szCs w:val="18"/>
              </w:rPr>
            </m:ctrlPr>
          </m:dPr>
          <m:e>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2, 2</m:t>
                </m:r>
              </m:den>
            </m:f>
          </m:e>
        </m:d>
        <m:r>
          <w:rPr>
            <w:rFonts w:ascii="Cambria Math" w:eastAsiaTheme="minorEastAsia" w:hAnsi="Cambria Math"/>
            <w:sz w:val="18"/>
            <w:szCs w:val="18"/>
          </w:rPr>
          <m:t xml:space="preserve">, </m:t>
        </m:r>
        <m:d>
          <m:dPr>
            <m:ctrlPr>
              <w:rPr>
                <w:rFonts w:ascii="Cambria Math" w:eastAsiaTheme="minorEastAsia" w:hAnsi="Cambria Math"/>
                <w:i/>
                <w:sz w:val="18"/>
                <w:szCs w:val="18"/>
              </w:rPr>
            </m:ctrlPr>
          </m:dPr>
          <m:e>
            <m:r>
              <w:rPr>
                <w:rFonts w:ascii="Cambria Math" w:eastAsiaTheme="minorEastAsia" w:hAnsi="Cambria Math"/>
                <w:sz w:val="18"/>
                <w:szCs w:val="18"/>
              </w:rPr>
              <m:t>-2, -3</m:t>
            </m:r>
          </m:e>
        </m:d>
        <m:r>
          <w:rPr>
            <w:rFonts w:ascii="Cambria Math" w:eastAsiaTheme="minorEastAsia" w:hAnsi="Cambria Math"/>
            <w:sz w:val="18"/>
            <w:szCs w:val="18"/>
          </w:rPr>
          <m:t xml:space="preserve">, </m:t>
        </m:r>
        <m:d>
          <m:dPr>
            <m:ctrlPr>
              <w:rPr>
                <w:rFonts w:ascii="Cambria Math" w:eastAsiaTheme="minorEastAsia" w:hAnsi="Cambria Math"/>
                <w:i/>
                <w:sz w:val="18"/>
                <w:szCs w:val="18"/>
              </w:rPr>
            </m:ctrlPr>
          </m:dPr>
          <m:e>
            <m:r>
              <w:rPr>
                <w:rFonts w:ascii="Cambria Math" w:eastAsiaTheme="minorEastAsia" w:hAnsi="Cambria Math"/>
                <w:sz w:val="18"/>
                <w:szCs w:val="18"/>
              </w:rPr>
              <m:t>2, -1</m:t>
            </m:r>
          </m:e>
        </m:d>
      </m:oMath>
    </w:p>
    <w:p w:rsidR="0049168D" w:rsidRPr="0049168D" w:rsidRDefault="0049168D" w:rsidP="0049168D">
      <w:pPr>
        <w:pStyle w:val="ListParagraph"/>
        <w:ind w:left="567" w:right="-639"/>
        <w:rPr>
          <w:rFonts w:ascii="Cambria" w:eastAsiaTheme="minorEastAsia" w:hAnsi="Cambria"/>
          <w:sz w:val="10"/>
          <w:szCs w:val="10"/>
        </w:rPr>
      </w:pPr>
    </w:p>
    <w:p w:rsidR="0049168D" w:rsidRPr="0049168D" w:rsidRDefault="0049168D" w:rsidP="00CE0751">
      <w:pPr>
        <w:pStyle w:val="ListParagraph"/>
        <w:numPr>
          <w:ilvl w:val="0"/>
          <w:numId w:val="75"/>
        </w:numPr>
        <w:ind w:left="567" w:right="-639" w:hanging="567"/>
        <w:rPr>
          <w:rFonts w:ascii="Cambria" w:eastAsiaTheme="minorEastAsia" w:hAnsi="Cambria"/>
          <w:sz w:val="18"/>
          <w:szCs w:val="18"/>
        </w:rPr>
      </w:pPr>
      <w:r>
        <w:rPr>
          <w:rFonts w:ascii="Cambria" w:eastAsiaTheme="minorEastAsia" w:hAnsi="Cambria"/>
          <w:sz w:val="18"/>
          <w:szCs w:val="18"/>
        </w:rPr>
        <w:t xml:space="preserve">Ja, alla linjer går genom punkten </w:t>
      </w:r>
      <m:oMath>
        <m:d>
          <m:dPr>
            <m:ctrlPr>
              <w:rPr>
                <w:rFonts w:ascii="Cambria Math" w:eastAsiaTheme="minorEastAsia" w:hAnsi="Cambria Math"/>
                <w:i/>
                <w:sz w:val="18"/>
                <w:szCs w:val="18"/>
              </w:rPr>
            </m:ctrlPr>
          </m:dPr>
          <m:e>
            <m:r>
              <w:rPr>
                <w:rFonts w:ascii="Cambria Math" w:eastAsiaTheme="minorEastAsia" w:hAnsi="Cambria Math"/>
                <w:sz w:val="18"/>
                <w:szCs w:val="18"/>
              </w:rPr>
              <m:t>14, 25</m:t>
            </m:r>
          </m:e>
        </m:d>
      </m:oMath>
      <w:r>
        <w:rPr>
          <w:rFonts w:ascii="Cambria" w:eastAsiaTheme="minorEastAsia" w:hAnsi="Cambria"/>
          <w:sz w:val="18"/>
          <w:szCs w:val="18"/>
        </w:rPr>
        <w:t>.</w:t>
      </w:r>
    </w:p>
    <w:p w:rsidR="0049168D" w:rsidRPr="0049168D" w:rsidRDefault="0049168D" w:rsidP="0049168D">
      <w:pPr>
        <w:pStyle w:val="ListParagraph"/>
        <w:rPr>
          <w:rFonts w:ascii="Cambria" w:eastAsiaTheme="minorEastAsia" w:hAnsi="Cambria"/>
          <w:sz w:val="10"/>
          <w:szCs w:val="10"/>
        </w:rPr>
      </w:pPr>
    </w:p>
    <w:p w:rsidR="0049168D" w:rsidRPr="0049168D" w:rsidRDefault="0049168D" w:rsidP="00CE0751">
      <w:pPr>
        <w:pStyle w:val="ListParagraph"/>
        <w:numPr>
          <w:ilvl w:val="0"/>
          <w:numId w:val="75"/>
        </w:numPr>
        <w:ind w:left="567" w:right="-639" w:hanging="567"/>
        <w:rPr>
          <w:rFonts w:ascii="Cambria" w:eastAsiaTheme="minorEastAsia" w:hAnsi="Cambria"/>
          <w:sz w:val="18"/>
          <w:szCs w:val="18"/>
        </w:rPr>
      </w:pPr>
      <m:oMath>
        <m:r>
          <w:rPr>
            <w:rFonts w:ascii="Cambria Math" w:eastAsiaTheme="minorEastAsia" w:hAnsi="Cambria Math"/>
            <w:sz w:val="18"/>
            <w:szCs w:val="18"/>
          </w:rPr>
          <m:t>a=3, b=1</m:t>
        </m:r>
      </m:oMath>
    </w:p>
    <w:p w:rsidR="0049168D" w:rsidRPr="0049168D" w:rsidRDefault="0049168D" w:rsidP="0049168D">
      <w:pPr>
        <w:ind w:left="567" w:right="-639"/>
        <w:rPr>
          <w:rFonts w:ascii="Cambria" w:eastAsiaTheme="minorEastAsia" w:hAnsi="Cambria" w:cs="Times New Roman"/>
          <w:i/>
          <w:sz w:val="18"/>
          <w:szCs w:val="18"/>
          <w:lang w:eastAsia="sv-SE"/>
        </w:rPr>
      </w:pPr>
      <w:r w:rsidRPr="0049168D">
        <w:rPr>
          <w:rFonts w:ascii="Cambria" w:eastAsiaTheme="minorEastAsia" w:hAnsi="Cambria" w:cs="Times New Roman"/>
          <w:i/>
          <w:sz w:val="18"/>
          <w:szCs w:val="18"/>
          <w:lang w:eastAsia="sv-SE"/>
        </w:rPr>
        <w:t>Ledtråd:</w:t>
      </w:r>
    </w:p>
    <w:p w:rsidR="0049168D" w:rsidRDefault="0049168D" w:rsidP="0049168D">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 xml:space="preserve">Sätt in </w:t>
      </w:r>
      <m:oMath>
        <m:r>
          <w:rPr>
            <w:rFonts w:ascii="Cambria Math" w:eastAsiaTheme="minorEastAsia" w:hAnsi="Cambria Math" w:cs="Times New Roman"/>
            <w:sz w:val="18"/>
            <w:szCs w:val="18"/>
            <w:lang w:eastAsia="sv-SE"/>
          </w:rPr>
          <m:t>x=7</m:t>
        </m:r>
      </m:oMath>
      <w:r>
        <w:rPr>
          <w:rFonts w:ascii="Cambria" w:eastAsiaTheme="minorEastAsia" w:hAnsi="Cambria" w:cs="Times New Roman"/>
          <w:sz w:val="18"/>
          <w:szCs w:val="18"/>
          <w:lang w:eastAsia="sv-SE"/>
        </w:rPr>
        <w:t xml:space="preserve"> och </w:t>
      </w:r>
      <m:oMath>
        <m:r>
          <w:rPr>
            <w:rFonts w:ascii="Cambria Math" w:eastAsiaTheme="minorEastAsia" w:hAnsi="Cambria Math" w:cs="Times New Roman"/>
            <w:sz w:val="18"/>
            <w:szCs w:val="18"/>
            <w:lang w:eastAsia="sv-SE"/>
          </w:rPr>
          <m:t>y=2</m:t>
        </m:r>
      </m:oMath>
      <w:r>
        <w:rPr>
          <w:rFonts w:ascii="Cambria" w:eastAsiaTheme="minorEastAsia" w:hAnsi="Cambria" w:cs="Times New Roman"/>
          <w:sz w:val="18"/>
          <w:szCs w:val="18"/>
          <w:lang w:eastAsia="sv-SE"/>
        </w:rPr>
        <w:t xml:space="preserve">. </w:t>
      </w:r>
    </w:p>
    <w:p w:rsidR="0049168D" w:rsidRPr="0049168D" w:rsidRDefault="0049168D" w:rsidP="0049168D">
      <w:pPr>
        <w:ind w:left="567" w:right="70"/>
        <w:rPr>
          <w:rFonts w:ascii="Cambria" w:eastAsiaTheme="minorEastAsia" w:hAnsi="Cambria"/>
          <w:sz w:val="18"/>
          <w:szCs w:val="18"/>
        </w:rPr>
      </w:pPr>
      <w:r>
        <w:rPr>
          <w:rFonts w:ascii="Cambria" w:eastAsiaTheme="minorEastAsia" w:hAnsi="Cambria" w:cs="Times New Roman"/>
          <w:sz w:val="18"/>
          <w:szCs w:val="18"/>
          <w:lang w:eastAsia="sv-SE"/>
        </w:rPr>
        <w:t xml:space="preserve">Lös ekvationssystemet i </w:t>
      </w:r>
      <m:oMath>
        <m:r>
          <w:rPr>
            <w:rFonts w:ascii="Cambria Math" w:eastAsiaTheme="minorEastAsia" w:hAnsi="Cambria Math" w:cs="Times New Roman"/>
            <w:sz w:val="18"/>
            <w:szCs w:val="18"/>
            <w:lang w:eastAsia="sv-SE"/>
          </w:rPr>
          <m:t>a</m:t>
        </m:r>
      </m:oMath>
      <w:r>
        <w:rPr>
          <w:rFonts w:ascii="Cambria" w:eastAsiaTheme="minorEastAsia" w:hAnsi="Cambria" w:cs="Times New Roman"/>
          <w:sz w:val="18"/>
          <w:szCs w:val="18"/>
          <w:lang w:eastAsia="sv-SE"/>
        </w:rPr>
        <w:t xml:space="preserve"> och </w:t>
      </w:r>
      <m:oMath>
        <m:r>
          <w:rPr>
            <w:rFonts w:ascii="Cambria Math" w:eastAsiaTheme="minorEastAsia" w:hAnsi="Cambria Math" w:cs="Times New Roman"/>
            <w:sz w:val="18"/>
            <w:szCs w:val="18"/>
            <w:lang w:eastAsia="sv-SE"/>
          </w:rPr>
          <m:t>b</m:t>
        </m:r>
      </m:oMath>
    </w:p>
    <w:p w:rsidR="00170D78" w:rsidRPr="0049168D" w:rsidRDefault="00170D78" w:rsidP="0049168D">
      <w:pPr>
        <w:tabs>
          <w:tab w:val="left" w:pos="1701"/>
          <w:tab w:val="left" w:pos="2552"/>
          <w:tab w:val="left" w:pos="2835"/>
          <w:tab w:val="left" w:pos="3119"/>
        </w:tabs>
        <w:rPr>
          <w:rFonts w:ascii="Cambria" w:eastAsiaTheme="minorEastAsia" w:hAnsi="Cambria"/>
          <w:sz w:val="10"/>
          <w:szCs w:val="10"/>
        </w:rPr>
      </w:pPr>
    </w:p>
    <w:p w:rsidR="000B5CCD" w:rsidRPr="000C3217" w:rsidRDefault="000B5CCD" w:rsidP="00CE0751">
      <w:pPr>
        <w:pStyle w:val="ListParagraph"/>
        <w:numPr>
          <w:ilvl w:val="0"/>
          <w:numId w:val="75"/>
        </w:numPr>
        <w:tabs>
          <w:tab w:val="left" w:pos="1701"/>
          <w:tab w:val="left" w:pos="2552"/>
          <w:tab w:val="left" w:pos="2835"/>
          <w:tab w:val="left" w:pos="3119"/>
        </w:tabs>
        <w:ind w:left="567" w:hanging="567"/>
        <w:rPr>
          <w:rFonts w:ascii="Cambria" w:eastAsiaTheme="minorEastAsia" w:hAnsi="Cambria"/>
          <w:sz w:val="18"/>
          <w:szCs w:val="18"/>
        </w:rPr>
      </w:pPr>
    </w:p>
    <w:p w:rsidR="000B5CCD" w:rsidRPr="000C3217" w:rsidRDefault="000B5CCD" w:rsidP="00CE0751">
      <w:pPr>
        <w:pStyle w:val="ListParagraph"/>
        <w:numPr>
          <w:ilvl w:val="0"/>
          <w:numId w:val="3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-3</m:t>
        </m:r>
      </m:oMath>
    </w:p>
    <w:p w:rsidR="000B5CCD" w:rsidRPr="000C3217" w:rsidRDefault="00CE4444" w:rsidP="00CE0751">
      <w:pPr>
        <w:pStyle w:val="ListParagraph"/>
        <w:numPr>
          <w:ilvl w:val="0"/>
          <w:numId w:val="32"/>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x=19</m:t>
                </m:r>
              </m:e>
              <m:e>
                <m:r>
                  <w:rPr>
                    <w:rFonts w:ascii="Cambria Math" w:eastAsiaTheme="minorEastAsia" w:hAnsi="Cambria Math"/>
                    <w:sz w:val="18"/>
                    <w:szCs w:val="18"/>
                  </w:rPr>
                  <m:t xml:space="preserve">y=4  </m:t>
                </m:r>
              </m:e>
            </m:eqArr>
          </m:e>
        </m:d>
      </m:oMath>
    </w:p>
    <w:p w:rsidR="000B5CCD" w:rsidRPr="000C3217" w:rsidRDefault="000B5CCD" w:rsidP="000B5CCD">
      <w:pPr>
        <w:pStyle w:val="ListParagraph"/>
        <w:tabs>
          <w:tab w:val="left" w:pos="1701"/>
          <w:tab w:val="left" w:pos="2552"/>
          <w:tab w:val="left" w:pos="2835"/>
          <w:tab w:val="left" w:pos="3119"/>
        </w:tabs>
        <w:ind w:left="927"/>
        <w:rPr>
          <w:rFonts w:ascii="Cambria" w:eastAsiaTheme="minorEastAsia" w:hAnsi="Cambria"/>
          <w:i/>
          <w:sz w:val="18"/>
          <w:szCs w:val="18"/>
        </w:rPr>
      </w:pPr>
      <w:r w:rsidRPr="000C3217">
        <w:rPr>
          <w:rFonts w:ascii="Cambria" w:eastAsiaTheme="minorEastAsia" w:hAnsi="Cambria"/>
          <w:i/>
          <w:sz w:val="18"/>
          <w:szCs w:val="18"/>
        </w:rPr>
        <w:t>Ledtråd:</w:t>
      </w:r>
    </w:p>
    <w:p w:rsidR="000C3217" w:rsidRDefault="000C3217" w:rsidP="000C3217">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Lös ekvationssystemet</w:t>
      </w:r>
    </w:p>
    <w:p w:rsidR="00D62199" w:rsidRPr="000C3217" w:rsidRDefault="00CE4444" w:rsidP="000C3217">
      <w:pPr>
        <w:pStyle w:val="ListParagraph"/>
        <w:tabs>
          <w:tab w:val="left" w:pos="1701"/>
          <w:tab w:val="left" w:pos="2552"/>
          <w:tab w:val="left" w:pos="2835"/>
          <w:tab w:val="left" w:pos="3119"/>
        </w:tabs>
        <w:ind w:left="927"/>
        <w:rPr>
          <w:rFonts w:ascii="Cambria" w:eastAsiaTheme="minorEastAsia" w:hAnsi="Cambria"/>
          <w:sz w:val="18"/>
          <w:szCs w:val="18"/>
          <w:lang w:eastAsia="en-US"/>
        </w:rPr>
      </w:pPr>
      <m:oMathPara>
        <m:oMathParaPr>
          <m:jc m:val="left"/>
        </m:oMathParaPr>
        <m:oMath>
          <m:d>
            <m:dPr>
              <m:begChr m:val="{"/>
              <m:endChr m:val=""/>
              <m:ctrlPr>
                <w:rPr>
                  <w:rFonts w:ascii="Cambria Math" w:eastAsiaTheme="minorEastAsia" w:hAnsi="Cambria Math" w:cstheme="minorBidi"/>
                  <w:i/>
                  <w:sz w:val="18"/>
                  <w:szCs w:val="18"/>
                  <w:lang w:eastAsia="en-US"/>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3x+2y=65</m:t>
                  </m:r>
                </m:e>
                <m:e>
                  <m:r>
                    <w:rPr>
                      <w:rFonts w:ascii="Cambria Math" w:eastAsiaTheme="minorEastAsia" w:hAnsi="Cambria Math"/>
                      <w:sz w:val="18"/>
                      <w:szCs w:val="18"/>
                    </w:rPr>
                    <m:t>-3x+15y=3</m:t>
                  </m:r>
                </m:e>
              </m:eqArr>
            </m:e>
          </m:d>
        </m:oMath>
      </m:oMathPara>
    </w:p>
    <w:p w:rsidR="000C3217" w:rsidRPr="000C3217" w:rsidRDefault="000C3217" w:rsidP="000C3217">
      <w:pPr>
        <w:tabs>
          <w:tab w:val="left" w:pos="1701"/>
          <w:tab w:val="left" w:pos="2552"/>
          <w:tab w:val="left" w:pos="2835"/>
          <w:tab w:val="left" w:pos="3119"/>
        </w:tabs>
        <w:rPr>
          <w:rFonts w:ascii="Cambria" w:eastAsiaTheme="minorEastAsia" w:hAnsi="Cambria"/>
          <w:sz w:val="10"/>
          <w:szCs w:val="10"/>
        </w:rPr>
      </w:pPr>
    </w:p>
    <w:p w:rsidR="000C3217" w:rsidRPr="000C3217" w:rsidRDefault="000C3217" w:rsidP="00CE0751">
      <w:pPr>
        <w:pStyle w:val="ListParagraph"/>
        <w:numPr>
          <w:ilvl w:val="0"/>
          <w:numId w:val="75"/>
        </w:numPr>
        <w:tabs>
          <w:tab w:val="left" w:pos="1701"/>
          <w:tab w:val="left" w:pos="2552"/>
          <w:tab w:val="left" w:pos="2835"/>
          <w:tab w:val="left" w:pos="3119"/>
        </w:tabs>
        <w:ind w:left="567" w:hanging="567"/>
        <w:rPr>
          <w:rFonts w:ascii="Cambria" w:eastAsiaTheme="minorEastAsia" w:hAnsi="Cambria"/>
          <w:sz w:val="18"/>
          <w:szCs w:val="18"/>
        </w:rPr>
      </w:pPr>
    </w:p>
    <w:p w:rsidR="000C3217" w:rsidRPr="000C3217" w:rsidRDefault="00CE4444" w:rsidP="00CE0751">
      <w:pPr>
        <w:pStyle w:val="ListParagraph"/>
        <w:numPr>
          <w:ilvl w:val="0"/>
          <w:numId w:val="33"/>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y=9</m:t>
                </m:r>
              </m:e>
            </m:eqArr>
          </m:e>
        </m:d>
      </m:oMath>
    </w:p>
    <w:p w:rsidR="000C3217" w:rsidRPr="000C3217" w:rsidRDefault="00CE4444" w:rsidP="00CE0751">
      <w:pPr>
        <w:pStyle w:val="ListParagraph"/>
        <w:numPr>
          <w:ilvl w:val="0"/>
          <w:numId w:val="33"/>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a=1</m:t>
                </m:r>
              </m:e>
              <m:e>
                <m:r>
                  <w:rPr>
                    <w:rFonts w:ascii="Cambria Math" w:eastAsiaTheme="minorEastAsia" w:hAnsi="Cambria Math"/>
                    <w:sz w:val="18"/>
                    <w:szCs w:val="18"/>
                  </w:rPr>
                  <m:t>b=1</m:t>
                </m:r>
              </m:e>
            </m:eqArr>
          </m:e>
        </m:d>
      </m:oMath>
    </w:p>
    <w:p w:rsidR="00D058A2" w:rsidRDefault="00D058A2" w:rsidP="00CE0751">
      <w:pPr>
        <w:pStyle w:val="ListParagraph"/>
        <w:numPr>
          <w:ilvl w:val="0"/>
          <w:numId w:val="75"/>
        </w:numPr>
        <w:tabs>
          <w:tab w:val="left" w:pos="1701"/>
          <w:tab w:val="left" w:pos="2552"/>
          <w:tab w:val="left" w:pos="2835"/>
          <w:tab w:val="left" w:pos="3119"/>
        </w:tabs>
        <w:ind w:left="567" w:hanging="567"/>
        <w:rPr>
          <w:rFonts w:ascii="Cambria" w:eastAsiaTheme="minorEastAsia" w:hAnsi="Cambria"/>
          <w:sz w:val="18"/>
          <w:szCs w:val="18"/>
        </w:rPr>
      </w:pPr>
    </w:p>
    <w:p w:rsidR="00D058A2" w:rsidRDefault="00D058A2" w:rsidP="00CE0751">
      <w:pPr>
        <w:pStyle w:val="ListParagraph"/>
        <w:numPr>
          <w:ilvl w:val="0"/>
          <w:numId w:val="3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a=4  </m:t>
                </m:r>
              </m:e>
              <m:e>
                <m:r>
                  <w:rPr>
                    <w:rFonts w:ascii="Cambria Math" w:eastAsiaTheme="minorEastAsia" w:hAnsi="Cambria Math"/>
                    <w:sz w:val="18"/>
                    <w:szCs w:val="18"/>
                  </w:rPr>
                  <m:t>b=17</m:t>
                </m:r>
              </m:e>
            </m:eqArr>
          </m:e>
        </m:d>
      </m:oMath>
    </w:p>
    <w:p w:rsidR="00D058A2" w:rsidRDefault="00D058A2" w:rsidP="00CE0751">
      <w:pPr>
        <w:pStyle w:val="ListParagraph"/>
        <w:numPr>
          <w:ilvl w:val="0"/>
          <w:numId w:val="3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y=4</m:t>
                </m:r>
              </m:e>
              <m:e>
                <m:r>
                  <w:rPr>
                    <w:rFonts w:ascii="Cambria Math" w:eastAsiaTheme="minorEastAsia" w:hAnsi="Cambria Math"/>
                    <w:sz w:val="18"/>
                    <w:szCs w:val="18"/>
                  </w:rPr>
                  <m:t>z=2</m:t>
                </m:r>
              </m:e>
            </m:eqArr>
          </m:e>
        </m:d>
      </m:oMath>
    </w:p>
    <w:p w:rsidR="00D058A2" w:rsidRDefault="00D058A2" w:rsidP="00D058A2">
      <w:pPr>
        <w:pStyle w:val="ListParagraph"/>
        <w:tabs>
          <w:tab w:val="left" w:pos="1701"/>
          <w:tab w:val="left" w:pos="2552"/>
          <w:tab w:val="left" w:pos="2835"/>
          <w:tab w:val="left" w:pos="3119"/>
        </w:tabs>
        <w:ind w:left="927"/>
        <w:rPr>
          <w:rFonts w:ascii="Cambria" w:eastAsiaTheme="minorEastAsia" w:hAnsi="Cambria"/>
          <w:sz w:val="18"/>
          <w:szCs w:val="18"/>
        </w:rPr>
      </w:pPr>
      <w:r w:rsidRPr="000B5CCD">
        <w:rPr>
          <w:rFonts w:ascii="Cambria" w:eastAsiaTheme="minorEastAsia" w:hAnsi="Cambria"/>
          <w:i/>
          <w:sz w:val="18"/>
          <w:szCs w:val="18"/>
        </w:rPr>
        <w:t>Ledtråd</w:t>
      </w:r>
      <w:r>
        <w:rPr>
          <w:rFonts w:ascii="Cambria" w:eastAsiaTheme="minorEastAsia" w:hAnsi="Cambria"/>
          <w:sz w:val="18"/>
          <w:szCs w:val="18"/>
        </w:rPr>
        <w:t>: Börja med att addera ledvis.</w:t>
      </w:r>
    </w:p>
    <w:p w:rsidR="0096441C" w:rsidRPr="007F7128" w:rsidRDefault="0096441C" w:rsidP="0096441C">
      <w:pPr>
        <w:pStyle w:val="ListParagraph"/>
        <w:tabs>
          <w:tab w:val="left" w:pos="1701"/>
          <w:tab w:val="left" w:pos="2552"/>
          <w:tab w:val="left" w:pos="2835"/>
          <w:tab w:val="left" w:pos="3119"/>
        </w:tabs>
        <w:ind w:left="927"/>
        <w:rPr>
          <w:rFonts w:ascii="Cambria" w:eastAsiaTheme="minorEastAsia" w:hAnsi="Cambria"/>
          <w:sz w:val="10"/>
          <w:szCs w:val="10"/>
        </w:rPr>
      </w:pPr>
    </w:p>
    <w:p w:rsidR="0096441C" w:rsidRPr="0096441C" w:rsidRDefault="00CE4444" w:rsidP="00CE0751">
      <w:pPr>
        <w:pStyle w:val="ListParagraph"/>
        <w:numPr>
          <w:ilvl w:val="0"/>
          <w:numId w:val="75"/>
        </w:numPr>
        <w:tabs>
          <w:tab w:val="left" w:pos="1701"/>
          <w:tab w:val="left" w:pos="2552"/>
          <w:tab w:val="left" w:pos="2835"/>
          <w:tab w:val="left" w:pos="3119"/>
        </w:tabs>
        <w:ind w:left="570" w:hanging="570"/>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s=8 </m:t>
                </m:r>
              </m:e>
              <m:e>
                <m:r>
                  <w:rPr>
                    <w:rFonts w:ascii="Cambria Math" w:eastAsiaTheme="minorEastAsia" w:hAnsi="Cambria Math"/>
                    <w:sz w:val="18"/>
                    <w:szCs w:val="18"/>
                  </w:rPr>
                  <m:t>t=2</m:t>
                </m:r>
              </m:e>
            </m:eqArr>
          </m:e>
        </m:d>
      </m:oMath>
      <w:r w:rsidR="00D6495F">
        <w:rPr>
          <w:rFonts w:ascii="Cambria" w:eastAsiaTheme="minorEastAsia" w:hAnsi="Cambria"/>
          <w:sz w:val="18"/>
          <w:szCs w:val="18"/>
        </w:rPr>
        <w:t xml:space="preserve"> </w:t>
      </w:r>
    </w:p>
    <w:p w:rsidR="0096441C" w:rsidRPr="00652E34" w:rsidRDefault="0096441C" w:rsidP="0096441C">
      <w:pPr>
        <w:ind w:left="567" w:right="70"/>
        <w:rPr>
          <w:rFonts w:ascii="Cambria" w:eastAsiaTheme="minorEastAsia" w:hAnsi="Cambria" w:cs="Times New Roman"/>
          <w:i/>
          <w:sz w:val="18"/>
          <w:szCs w:val="18"/>
          <w:lang w:eastAsia="sv-SE"/>
        </w:rPr>
      </w:pPr>
      <w:r w:rsidRPr="00652E34">
        <w:rPr>
          <w:rFonts w:ascii="Cambria" w:eastAsiaTheme="minorEastAsia" w:hAnsi="Cambria" w:cs="Times New Roman"/>
          <w:i/>
          <w:sz w:val="18"/>
          <w:szCs w:val="18"/>
          <w:lang w:eastAsia="sv-SE"/>
        </w:rPr>
        <w:t>Ledtråd:</w:t>
      </w:r>
    </w:p>
    <w:p w:rsidR="0096441C" w:rsidRDefault="0096441C" w:rsidP="0096441C">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Ekvationssystemet</w:t>
      </w:r>
    </w:p>
    <w:p w:rsidR="0096441C" w:rsidRPr="00652E34" w:rsidRDefault="00CE4444" w:rsidP="0096441C">
      <w:pPr>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8x+4y=3         </m:t>
                  </m:r>
                </m:e>
                <m:e>
                  <m:r>
                    <w:rPr>
                      <w:rFonts w:ascii="Cambria Math" w:eastAsiaTheme="minorEastAsia" w:hAnsi="Cambria Math"/>
                      <w:sz w:val="18"/>
                      <w:szCs w:val="18"/>
                    </w:rPr>
                    <m:t>2x-8y=-3,75</m:t>
                  </m:r>
                </m:e>
              </m:eqArr>
            </m:e>
          </m:d>
        </m:oMath>
      </m:oMathPara>
    </w:p>
    <w:p w:rsidR="0096441C" w:rsidRDefault="0096441C" w:rsidP="0096441C">
      <w:pPr>
        <w:ind w:left="567" w:right="70"/>
        <w:rPr>
          <w:rFonts w:ascii="Cambria" w:eastAsiaTheme="minorEastAsia" w:hAnsi="Cambria"/>
          <w:sz w:val="18"/>
          <w:szCs w:val="18"/>
        </w:rPr>
      </w:pPr>
      <w:r>
        <w:rPr>
          <w:rFonts w:ascii="Cambria" w:eastAsiaTheme="minorEastAsia" w:hAnsi="Cambria"/>
          <w:sz w:val="18"/>
          <w:szCs w:val="18"/>
        </w:rPr>
        <w:t xml:space="preserve">ger </w:t>
      </w: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8</m:t>
            </m:r>
          </m:den>
        </m:f>
      </m:oMath>
      <w:r>
        <w:rPr>
          <w:rFonts w:ascii="Cambria" w:eastAsiaTheme="minorEastAsia" w:hAnsi="Cambria"/>
          <w:sz w:val="18"/>
          <w:szCs w:val="18"/>
        </w:rPr>
        <w:t xml:space="preserve"> och </w:t>
      </w:r>
      <m:oMath>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oMath>
      <w:r>
        <w:rPr>
          <w:rFonts w:ascii="Cambria" w:eastAsiaTheme="minorEastAsia" w:hAnsi="Cambria"/>
          <w:sz w:val="18"/>
          <w:szCs w:val="18"/>
        </w:rPr>
        <w:t>.</w:t>
      </w:r>
    </w:p>
    <w:p w:rsidR="0096441C" w:rsidRPr="007F7128" w:rsidRDefault="0096441C" w:rsidP="0096441C">
      <w:pPr>
        <w:tabs>
          <w:tab w:val="left" w:pos="1701"/>
          <w:tab w:val="left" w:pos="2552"/>
          <w:tab w:val="left" w:pos="2835"/>
          <w:tab w:val="left" w:pos="3119"/>
        </w:tabs>
        <w:rPr>
          <w:rFonts w:ascii="Cambria" w:eastAsiaTheme="minorEastAsia" w:hAnsi="Cambria"/>
          <w:sz w:val="10"/>
          <w:szCs w:val="10"/>
        </w:rPr>
      </w:pPr>
    </w:p>
    <w:p w:rsidR="00E97AD7" w:rsidRPr="00C72A3E" w:rsidRDefault="00CE4444" w:rsidP="00CE0751">
      <w:pPr>
        <w:pStyle w:val="ListParagraph"/>
        <w:numPr>
          <w:ilvl w:val="0"/>
          <w:numId w:val="75"/>
        </w:numPr>
        <w:ind w:left="567" w:right="-922" w:hanging="567"/>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x=1   </m:t>
                </m:r>
              </m:e>
              <m:e>
                <m:r>
                  <w:rPr>
                    <w:rFonts w:ascii="Cambria Math" w:eastAsiaTheme="minorEastAsia" w:hAnsi="Cambria Math"/>
                    <w:sz w:val="18"/>
                    <w:szCs w:val="18"/>
                  </w:rPr>
                  <m:t>y=-1</m:t>
                </m:r>
              </m:e>
            </m:eqArr>
          </m:e>
        </m:d>
      </m:oMath>
    </w:p>
    <w:p w:rsidR="00E97AD7" w:rsidRPr="00C72A3E" w:rsidRDefault="00E97AD7" w:rsidP="00E97AD7">
      <w:pPr>
        <w:ind w:left="567" w:right="-922"/>
        <w:rPr>
          <w:rFonts w:ascii="Cambria" w:eastAsiaTheme="minorEastAsia" w:hAnsi="Cambria" w:cs="Times New Roman"/>
          <w:i/>
          <w:sz w:val="18"/>
          <w:szCs w:val="18"/>
          <w:lang w:eastAsia="sv-SE"/>
        </w:rPr>
      </w:pPr>
      <w:r w:rsidRPr="00C72A3E">
        <w:rPr>
          <w:rFonts w:ascii="Cambria" w:eastAsiaTheme="minorEastAsia" w:hAnsi="Cambria" w:cs="Times New Roman"/>
          <w:i/>
          <w:sz w:val="18"/>
          <w:szCs w:val="18"/>
          <w:lang w:eastAsia="sv-SE"/>
        </w:rPr>
        <w:t>Ledtråd:</w:t>
      </w:r>
    </w:p>
    <w:p w:rsidR="00E97AD7" w:rsidRDefault="00E97AD7" w:rsidP="00E97AD7">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Börja med att multiplicera ekvationerna med någon gemensam nämnare.</w:t>
      </w:r>
    </w:p>
    <w:p w:rsidR="000C3217" w:rsidRPr="000C3217" w:rsidRDefault="000C3217" w:rsidP="000C3217">
      <w:pPr>
        <w:pStyle w:val="ListParagraph"/>
        <w:tabs>
          <w:tab w:val="left" w:pos="1701"/>
          <w:tab w:val="left" w:pos="2552"/>
          <w:tab w:val="left" w:pos="2835"/>
          <w:tab w:val="left" w:pos="3119"/>
        </w:tabs>
        <w:ind w:left="927"/>
        <w:rPr>
          <w:rFonts w:ascii="Cambria" w:eastAsiaTheme="minorEastAsia" w:hAnsi="Cambria"/>
          <w:sz w:val="10"/>
          <w:szCs w:val="10"/>
        </w:rPr>
      </w:pPr>
    </w:p>
    <w:p w:rsidR="00ED634A" w:rsidRPr="00ED634A" w:rsidRDefault="00ED634A" w:rsidP="00ED634A">
      <w:pPr>
        <w:ind w:right="-922"/>
        <w:rPr>
          <w:rFonts w:ascii="Cambria" w:eastAsiaTheme="minorEastAsia" w:hAnsi="Cambria"/>
          <w:sz w:val="10"/>
          <w:szCs w:val="10"/>
        </w:rPr>
      </w:pPr>
    </w:p>
    <w:p w:rsidR="00ED634A" w:rsidRPr="00ED634A" w:rsidRDefault="00ED634A" w:rsidP="00CE0751">
      <w:pPr>
        <w:pStyle w:val="ListParagraph"/>
        <w:numPr>
          <w:ilvl w:val="0"/>
          <w:numId w:val="75"/>
        </w:numPr>
        <w:ind w:left="567" w:right="-922" w:hanging="567"/>
        <w:rPr>
          <w:rFonts w:ascii="Cambria" w:eastAsiaTheme="minorEastAsia" w:hAnsi="Cambria"/>
          <w:sz w:val="18"/>
          <w:szCs w:val="18"/>
        </w:rPr>
      </w:pPr>
    </w:p>
    <w:p w:rsidR="00ED634A" w:rsidRPr="00ED634A" w:rsidRDefault="00CE4444" w:rsidP="00CE0751">
      <w:pPr>
        <w:pStyle w:val="ListParagraph"/>
        <w:numPr>
          <w:ilvl w:val="0"/>
          <w:numId w:val="34"/>
        </w:numPr>
        <w:ind w:right="-922"/>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x=4,5</m:t>
                </m:r>
              </m:e>
              <m:e>
                <m:r>
                  <w:rPr>
                    <w:rFonts w:ascii="Cambria Math" w:eastAsiaTheme="minorEastAsia" w:hAnsi="Cambria Math"/>
                    <w:sz w:val="18"/>
                    <w:szCs w:val="18"/>
                  </w:rPr>
                  <m:t xml:space="preserve">y=3   </m:t>
                </m:r>
              </m:e>
            </m:eqArr>
          </m:e>
        </m:d>
      </m:oMath>
    </w:p>
    <w:p w:rsidR="00ED634A" w:rsidRPr="00ED634A" w:rsidRDefault="00CE4444" w:rsidP="00CE0751">
      <w:pPr>
        <w:pStyle w:val="ListParagraph"/>
        <w:numPr>
          <w:ilvl w:val="0"/>
          <w:numId w:val="34"/>
        </w:numPr>
        <w:ind w:right="-922"/>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a=-0,03</m:t>
                </m:r>
              </m:e>
              <m:e>
                <m:r>
                  <w:rPr>
                    <w:rFonts w:ascii="Cambria Math" w:eastAsiaTheme="minorEastAsia" w:hAnsi="Cambria Math"/>
                    <w:sz w:val="18"/>
                    <w:szCs w:val="18"/>
                  </w:rPr>
                  <m:t xml:space="preserve">b=30      </m:t>
                </m:r>
              </m:e>
            </m:eqArr>
          </m:e>
        </m:d>
      </m:oMath>
    </w:p>
    <w:p w:rsidR="00C72A3E" w:rsidRPr="00C72A3E" w:rsidRDefault="00C72A3E" w:rsidP="00C72A3E">
      <w:pPr>
        <w:pStyle w:val="ListParagraph"/>
        <w:ind w:left="567" w:right="-922"/>
        <w:rPr>
          <w:rFonts w:ascii="Cambria" w:eastAsiaTheme="minorEastAsia" w:hAnsi="Cambria"/>
          <w:sz w:val="10"/>
          <w:szCs w:val="10"/>
        </w:rPr>
      </w:pPr>
    </w:p>
    <w:p w:rsidR="00D62199" w:rsidRPr="0029257C"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29257C" w:rsidRDefault="0029257C" w:rsidP="00CE0751">
      <w:pPr>
        <w:pStyle w:val="ListParagraph"/>
        <w:numPr>
          <w:ilvl w:val="0"/>
          <w:numId w:val="75"/>
        </w:numPr>
        <w:tabs>
          <w:tab w:val="left" w:pos="1701"/>
          <w:tab w:val="left" w:pos="2552"/>
          <w:tab w:val="left" w:pos="2835"/>
          <w:tab w:val="left" w:pos="3119"/>
        </w:tabs>
        <w:ind w:left="567" w:hanging="567"/>
        <w:rPr>
          <w:rFonts w:ascii="Cambria" w:eastAsiaTheme="minorEastAsia" w:hAnsi="Cambria"/>
          <w:sz w:val="18"/>
          <w:szCs w:val="18"/>
        </w:rPr>
      </w:pPr>
    </w:p>
    <w:p w:rsidR="0029257C" w:rsidRDefault="0029257C" w:rsidP="00CE0751">
      <w:pPr>
        <w:pStyle w:val="ListParagraph"/>
        <w:numPr>
          <w:ilvl w:val="0"/>
          <w:numId w:val="35"/>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k=-0,5</m:t>
        </m:r>
      </m:oMath>
    </w:p>
    <w:p w:rsidR="0029257C" w:rsidRDefault="0029257C" w:rsidP="00CE0751">
      <w:pPr>
        <w:pStyle w:val="ListParagraph"/>
        <w:numPr>
          <w:ilvl w:val="0"/>
          <w:numId w:val="35"/>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k≠-0,5</m:t>
        </m:r>
      </m:oMath>
    </w:p>
    <w:p w:rsidR="0029257C" w:rsidRDefault="0029257C" w:rsidP="00CE0751">
      <w:pPr>
        <w:pStyle w:val="ListParagraph"/>
        <w:numPr>
          <w:ilvl w:val="0"/>
          <w:numId w:val="35"/>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k&gt;</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oMath>
    </w:p>
    <w:p w:rsidR="0029257C" w:rsidRPr="008E5224" w:rsidRDefault="0029257C" w:rsidP="0029257C">
      <w:pPr>
        <w:pStyle w:val="ListParagraph"/>
        <w:tabs>
          <w:tab w:val="left" w:pos="1701"/>
          <w:tab w:val="left" w:pos="2552"/>
          <w:tab w:val="left" w:pos="2835"/>
          <w:tab w:val="left" w:pos="3119"/>
        </w:tabs>
        <w:ind w:left="927"/>
        <w:rPr>
          <w:rFonts w:ascii="Cambria" w:eastAsiaTheme="minorEastAsia" w:hAnsi="Cambria"/>
          <w:i/>
          <w:sz w:val="18"/>
          <w:szCs w:val="18"/>
        </w:rPr>
      </w:pPr>
      <w:r w:rsidRPr="008E5224">
        <w:rPr>
          <w:rFonts w:ascii="Cambria" w:eastAsiaTheme="minorEastAsia" w:hAnsi="Cambria"/>
          <w:i/>
          <w:sz w:val="18"/>
          <w:szCs w:val="18"/>
        </w:rPr>
        <w:t>Ledtråd:</w:t>
      </w:r>
    </w:p>
    <w:p w:rsidR="0029257C" w:rsidRDefault="0029257C" w:rsidP="0029257C">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 xml:space="preserve">Då </w:t>
      </w:r>
      <m:oMath>
        <m:r>
          <w:rPr>
            <w:rFonts w:ascii="Cambria Math" w:eastAsiaTheme="minorEastAsia" w:hAnsi="Cambria Math"/>
            <w:sz w:val="18"/>
            <w:szCs w:val="18"/>
          </w:rPr>
          <m:t>k=</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oMath>
      <w:r w:rsidR="00C86AE5">
        <w:rPr>
          <w:rFonts w:ascii="Cambria" w:eastAsiaTheme="minorEastAsia" w:hAnsi="Cambria"/>
          <w:sz w:val="18"/>
          <w:szCs w:val="18"/>
        </w:rPr>
        <w:t xml:space="preserve"> hamnar skärningspunkten på </w:t>
      </w:r>
      <m:oMath>
        <m:r>
          <w:rPr>
            <w:rFonts w:ascii="Cambria Math" w:eastAsiaTheme="minorEastAsia" w:hAnsi="Cambria Math"/>
            <w:sz w:val="18"/>
            <w:szCs w:val="18"/>
          </w:rPr>
          <m:t>x</m:t>
        </m:r>
      </m:oMath>
      <w:r w:rsidR="00C86AE5">
        <w:rPr>
          <w:rFonts w:ascii="Cambria" w:eastAsiaTheme="minorEastAsia" w:hAnsi="Cambria"/>
          <w:sz w:val="18"/>
          <w:szCs w:val="18"/>
        </w:rPr>
        <w:t>-axeln.</w:t>
      </w:r>
    </w:p>
    <w:p w:rsidR="00C86AE5" w:rsidRDefault="007C4B50" w:rsidP="008E5224">
      <w:pPr>
        <w:pStyle w:val="ListParagraph"/>
        <w:tabs>
          <w:tab w:val="left" w:pos="1701"/>
          <w:tab w:val="left" w:pos="2552"/>
          <w:tab w:val="left" w:pos="2835"/>
          <w:tab w:val="left" w:pos="3119"/>
        </w:tabs>
        <w:ind w:left="567"/>
        <w:rPr>
          <w:rFonts w:ascii="Cambria" w:eastAsiaTheme="minorEastAsia" w:hAnsi="Cambria"/>
          <w:sz w:val="18"/>
          <w:szCs w:val="18"/>
        </w:rPr>
      </w:pPr>
      <w:r>
        <w:rPr>
          <w:noProof/>
        </w:rPr>
        <w:drawing>
          <wp:inline distT="0" distB="0" distL="0" distR="0" wp14:anchorId="0C883119" wp14:editId="700F5197">
            <wp:extent cx="1081815" cy="1080000"/>
            <wp:effectExtent l="0" t="0" r="4445" b="6350"/>
            <wp:docPr id="1376" name="Bildobjekt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1081815" cy="1080000"/>
                    </a:xfrm>
                    <a:prstGeom prst="rect">
                      <a:avLst/>
                    </a:prstGeom>
                  </pic:spPr>
                </pic:pic>
              </a:graphicData>
            </a:graphic>
          </wp:inline>
        </w:drawing>
      </w:r>
    </w:p>
    <w:p w:rsidR="008E5224" w:rsidRPr="008E5224" w:rsidRDefault="008E5224" w:rsidP="008E5224">
      <w:pPr>
        <w:pStyle w:val="ListParagraph"/>
        <w:tabs>
          <w:tab w:val="left" w:pos="1701"/>
          <w:tab w:val="left" w:pos="2552"/>
          <w:tab w:val="left" w:pos="2835"/>
          <w:tab w:val="left" w:pos="3119"/>
        </w:tabs>
        <w:ind w:left="567"/>
        <w:rPr>
          <w:rFonts w:ascii="Cambria" w:eastAsiaTheme="minorEastAsia" w:hAnsi="Cambria"/>
          <w:sz w:val="10"/>
          <w:szCs w:val="10"/>
        </w:rPr>
      </w:pPr>
    </w:p>
    <w:p w:rsidR="00211949" w:rsidRDefault="00211949" w:rsidP="00211949">
      <w:pPr>
        <w:tabs>
          <w:tab w:val="left" w:pos="1701"/>
          <w:tab w:val="left" w:pos="2552"/>
          <w:tab w:val="left" w:pos="2835"/>
          <w:tab w:val="left" w:pos="3119"/>
        </w:tabs>
        <w:rPr>
          <w:rFonts w:ascii="Cambria" w:eastAsiaTheme="minorEastAsia" w:hAnsi="Cambria"/>
          <w:sz w:val="18"/>
          <w:szCs w:val="18"/>
        </w:rPr>
      </w:pPr>
    </w:p>
    <w:p w:rsidR="00211949" w:rsidRDefault="00E33C49" w:rsidP="00211949">
      <w:pPr>
        <w:tabs>
          <w:tab w:val="left" w:pos="1701"/>
          <w:tab w:val="left" w:pos="2552"/>
          <w:tab w:val="left" w:pos="2835"/>
          <w:tab w:val="left" w:pos="3119"/>
        </w:tabs>
        <w:rPr>
          <w:rFonts w:ascii="Cambria" w:eastAsiaTheme="minorEastAsia" w:hAnsi="Cambria"/>
          <w:sz w:val="18"/>
          <w:szCs w:val="18"/>
        </w:rPr>
      </w:pPr>
      <w:r w:rsidRPr="0057680B">
        <w:rPr>
          <w:rFonts w:ascii="Cambria" w:eastAsiaTheme="minorEastAsia" w:hAnsi="Cambria"/>
          <w:noProof/>
          <w:sz w:val="18"/>
          <w:szCs w:val="18"/>
          <w:lang w:eastAsia="sv-SE"/>
        </w:rPr>
        <w:drawing>
          <wp:inline distT="0" distB="0" distL="0" distR="0" wp14:anchorId="51264FC1" wp14:editId="45CE9054">
            <wp:extent cx="252000" cy="252000"/>
            <wp:effectExtent l="0" t="0" r="0" b="0"/>
            <wp:docPr id="1412" name="Bildobjekt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kap2.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211949" w:rsidRDefault="00211949" w:rsidP="00211949">
      <w:pPr>
        <w:tabs>
          <w:tab w:val="left" w:pos="1701"/>
          <w:tab w:val="left" w:pos="2552"/>
          <w:tab w:val="left" w:pos="2835"/>
          <w:tab w:val="left" w:pos="3119"/>
        </w:tabs>
        <w:rPr>
          <w:rFonts w:ascii="Cambria" w:eastAsiaTheme="minorEastAsia" w:hAnsi="Cambria"/>
          <w:sz w:val="18"/>
          <w:szCs w:val="18"/>
        </w:rPr>
      </w:pPr>
    </w:p>
    <w:p w:rsidR="00211949" w:rsidRDefault="00211949"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w:p>
    <w:p w:rsidR="003E3BFF" w:rsidRPr="003E3BFF" w:rsidRDefault="00CE4444" w:rsidP="00CE0751">
      <w:pPr>
        <w:pStyle w:val="ListParagraph"/>
        <w:numPr>
          <w:ilvl w:val="0"/>
          <w:numId w:val="50"/>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3, 12</m:t>
            </m:r>
          </m:e>
        </m:d>
      </m:oMath>
    </w:p>
    <w:p w:rsidR="003E3BFF" w:rsidRPr="003E3BFF" w:rsidRDefault="00CE4444" w:rsidP="00CE0751">
      <w:pPr>
        <w:pStyle w:val="ListParagraph"/>
        <w:numPr>
          <w:ilvl w:val="0"/>
          <w:numId w:val="50"/>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-3, 8</m:t>
            </m:r>
          </m:e>
        </m:d>
      </m:oMath>
    </w:p>
    <w:p w:rsidR="003E3BFF" w:rsidRPr="003E3BFF" w:rsidRDefault="00CE4444" w:rsidP="00CE0751">
      <w:pPr>
        <w:pStyle w:val="ListParagraph"/>
        <w:numPr>
          <w:ilvl w:val="0"/>
          <w:numId w:val="50"/>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5, -10</m:t>
            </m:r>
          </m:e>
        </m:d>
      </m:oMath>
    </w:p>
    <w:p w:rsidR="003E3BFF" w:rsidRPr="0027461E" w:rsidRDefault="00CE4444" w:rsidP="00CE0751">
      <w:pPr>
        <w:pStyle w:val="ListParagraph"/>
        <w:numPr>
          <w:ilvl w:val="0"/>
          <w:numId w:val="50"/>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-2, 7</m:t>
            </m:r>
          </m:e>
        </m:d>
      </m:oMath>
    </w:p>
    <w:p w:rsidR="002A7573" w:rsidRPr="0057185A" w:rsidRDefault="002A7573"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w:p>
    <w:p w:rsidR="002A7573" w:rsidRDefault="002A7573" w:rsidP="002A7573">
      <w:p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               </w:t>
      </w:r>
      <w:r>
        <w:rPr>
          <w:rFonts w:ascii="Cambria" w:eastAsiaTheme="minorEastAsia" w:hAnsi="Cambria"/>
          <w:noProof/>
          <w:sz w:val="18"/>
          <w:szCs w:val="18"/>
          <w:lang w:eastAsia="sv-SE"/>
        </w:rPr>
        <w:drawing>
          <wp:inline distT="0" distB="0" distL="0" distR="0" wp14:anchorId="298D0D09" wp14:editId="2339DA5A">
            <wp:extent cx="1620000" cy="884588"/>
            <wp:effectExtent l="0" t="0" r="0" b="0"/>
            <wp:docPr id="1378" name="Bildobjekt 1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 name="304.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620000" cy="884588"/>
                    </a:xfrm>
                    <a:prstGeom prst="rect">
                      <a:avLst/>
                    </a:prstGeom>
                  </pic:spPr>
                </pic:pic>
              </a:graphicData>
            </a:graphic>
          </wp:inline>
        </w:drawing>
      </w:r>
    </w:p>
    <w:p w:rsidR="002A7573" w:rsidRPr="00F514E5" w:rsidRDefault="002A7573" w:rsidP="002A7573">
      <w:pPr>
        <w:tabs>
          <w:tab w:val="left" w:pos="1701"/>
          <w:tab w:val="left" w:pos="2552"/>
          <w:tab w:val="left" w:pos="2835"/>
          <w:tab w:val="left" w:pos="3119"/>
        </w:tabs>
        <w:rPr>
          <w:rFonts w:ascii="Cambria" w:eastAsiaTheme="minorEastAsia" w:hAnsi="Cambria"/>
          <w:sz w:val="10"/>
          <w:szCs w:val="10"/>
        </w:rPr>
      </w:pPr>
      <w:r w:rsidRPr="00F514E5">
        <w:rPr>
          <w:rFonts w:ascii="Cambria" w:eastAsiaTheme="minorEastAsia" w:hAnsi="Cambria"/>
          <w:sz w:val="10"/>
          <w:szCs w:val="10"/>
        </w:rPr>
        <w:tab/>
      </w:r>
    </w:p>
    <w:p w:rsidR="002A7573" w:rsidRPr="0057185A" w:rsidRDefault="002A7573" w:rsidP="002A7573">
      <w:pPr>
        <w:tabs>
          <w:tab w:val="left" w:pos="567"/>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ab/>
      </w:r>
      <w:r>
        <w:rPr>
          <w:rFonts w:ascii="Cambria" w:hAnsi="Cambria"/>
        </w:rPr>
        <w:t xml:space="preserve"> </w:t>
      </w:r>
      <m:oMath>
        <m:acc>
          <m:accPr>
            <m:chr m:val="⃗"/>
            <m:ctrlPr>
              <w:rPr>
                <w:rFonts w:ascii="Cambria Math" w:hAnsi="Cambria Math"/>
              </w:rPr>
            </m:ctrlPr>
          </m:accPr>
          <m:e>
            <m:r>
              <m:rPr>
                <m:sty m:val="p"/>
              </m:rPr>
              <w:rPr>
                <w:rFonts w:ascii="Cambria Math" w:hAnsi="Cambria Math"/>
              </w:rPr>
              <m:t>u</m:t>
            </m:r>
          </m:e>
        </m:acc>
        <m:r>
          <w:rPr>
            <w:rFonts w:ascii="Cambria Math" w:eastAsiaTheme="minorEastAsia" w:hAnsi="Cambria Math"/>
            <w:sz w:val="18"/>
            <w:szCs w:val="18"/>
          </w:rPr>
          <m:t>=6</m:t>
        </m:r>
        <m:acc>
          <m:accPr>
            <m:chr m:val="⃗"/>
            <m:ctrlPr>
              <w:rPr>
                <w:rFonts w:ascii="Cambria Math" w:eastAsiaTheme="minorEastAsia" w:hAnsi="Cambria Math"/>
                <w:i/>
                <w:sz w:val="18"/>
                <w:szCs w:val="18"/>
              </w:rPr>
            </m:ctrlPr>
          </m:accPr>
          <m:e>
            <m:sSub>
              <m:sSubPr>
                <m:ctrlPr>
                  <w:rPr>
                    <w:rFonts w:ascii="Cambria Math" w:eastAsiaTheme="minorEastAsia" w:hAnsi="Cambria Math"/>
                    <w:i/>
                    <w:sz w:val="18"/>
                    <w:szCs w:val="18"/>
                  </w:rPr>
                </m:ctrlPr>
              </m:sSubPr>
              <m:e>
                <m:r>
                  <w:rPr>
                    <w:rFonts w:ascii="Cambria Math" w:eastAsiaTheme="minorEastAsia" w:hAnsi="Cambria Math"/>
                    <w:sz w:val="18"/>
                    <w:szCs w:val="18"/>
                  </w:rPr>
                  <m:t>e</m:t>
                </m:r>
              </m:e>
              <m:sub>
                <m:r>
                  <w:rPr>
                    <w:rFonts w:ascii="Cambria Math" w:eastAsiaTheme="minorEastAsia" w:hAnsi="Cambria Math"/>
                    <w:sz w:val="18"/>
                    <w:szCs w:val="18"/>
                  </w:rPr>
                  <m:t>x</m:t>
                </m:r>
              </m:sub>
            </m:sSub>
          </m:e>
        </m:acc>
        <m:r>
          <w:rPr>
            <w:rFonts w:ascii="Cambria Math" w:eastAsiaTheme="minorEastAsia" w:hAnsi="Cambria Math"/>
            <w:sz w:val="18"/>
            <w:szCs w:val="18"/>
          </w:rPr>
          <m:t>-2</m:t>
        </m:r>
        <m:acc>
          <m:accPr>
            <m:chr m:val="⃗"/>
            <m:ctrlPr>
              <w:rPr>
                <w:rFonts w:ascii="Cambria Math" w:eastAsiaTheme="minorEastAsia" w:hAnsi="Cambria Math"/>
                <w:i/>
                <w:sz w:val="18"/>
                <w:szCs w:val="18"/>
              </w:rPr>
            </m:ctrlPr>
          </m:accPr>
          <m:e>
            <m:sSub>
              <m:sSubPr>
                <m:ctrlPr>
                  <w:rPr>
                    <w:rFonts w:ascii="Cambria Math" w:eastAsiaTheme="minorEastAsia" w:hAnsi="Cambria Math"/>
                    <w:i/>
                    <w:sz w:val="18"/>
                    <w:szCs w:val="18"/>
                  </w:rPr>
                </m:ctrlPr>
              </m:sSubPr>
              <m:e>
                <m:r>
                  <w:rPr>
                    <w:rFonts w:ascii="Cambria Math" w:eastAsiaTheme="minorEastAsia" w:hAnsi="Cambria Math"/>
                    <w:sz w:val="18"/>
                    <w:szCs w:val="18"/>
                  </w:rPr>
                  <m:t>e</m:t>
                </m:r>
              </m:e>
              <m:sub>
                <m:r>
                  <w:rPr>
                    <w:rFonts w:ascii="Cambria Math" w:eastAsiaTheme="minorEastAsia" w:hAnsi="Cambria Math"/>
                    <w:sz w:val="18"/>
                    <w:szCs w:val="18"/>
                  </w:rPr>
                  <m:t>x</m:t>
                </m:r>
              </m:sub>
            </m:sSub>
          </m:e>
        </m:acc>
      </m:oMath>
      <w:r>
        <w:rPr>
          <w:rFonts w:ascii="Cambria" w:eastAsiaTheme="minorEastAsia" w:hAnsi="Cambria"/>
          <w:sz w:val="18"/>
          <w:szCs w:val="18"/>
        </w:rPr>
        <w:t xml:space="preserve"> </w:t>
      </w:r>
    </w:p>
    <w:p w:rsidR="003E3BFF" w:rsidRDefault="003E3BFF"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w:p>
    <w:p w:rsidR="005A5EF4" w:rsidRDefault="00CE4444" w:rsidP="00CE0751">
      <w:pPr>
        <w:pStyle w:val="ListParagraph"/>
        <w:numPr>
          <w:ilvl w:val="0"/>
          <w:numId w:val="51"/>
        </w:numPr>
        <w:tabs>
          <w:tab w:val="left" w:pos="1701"/>
          <w:tab w:val="left" w:pos="2552"/>
          <w:tab w:val="left" w:pos="2835"/>
          <w:tab w:val="left" w:pos="3119"/>
        </w:tabs>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29</m:t>
            </m:r>
          </m:e>
        </m:rad>
      </m:oMath>
    </w:p>
    <w:p w:rsidR="005A5EF4" w:rsidRDefault="00CE4444" w:rsidP="00CE0751">
      <w:pPr>
        <w:pStyle w:val="ListParagraph"/>
        <w:numPr>
          <w:ilvl w:val="0"/>
          <w:numId w:val="51"/>
        </w:numPr>
        <w:tabs>
          <w:tab w:val="left" w:pos="1701"/>
          <w:tab w:val="left" w:pos="2552"/>
          <w:tab w:val="left" w:pos="2835"/>
          <w:tab w:val="left" w:pos="3119"/>
        </w:tabs>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53</m:t>
            </m:r>
          </m:e>
        </m:rad>
      </m:oMath>
    </w:p>
    <w:p w:rsidR="005A5EF4" w:rsidRPr="007F7128" w:rsidRDefault="005A5EF4" w:rsidP="005A5EF4">
      <w:pPr>
        <w:pStyle w:val="ListParagraph"/>
        <w:tabs>
          <w:tab w:val="left" w:pos="1701"/>
          <w:tab w:val="left" w:pos="2552"/>
          <w:tab w:val="left" w:pos="2835"/>
          <w:tab w:val="left" w:pos="3119"/>
        </w:tabs>
        <w:ind w:left="927"/>
        <w:rPr>
          <w:rFonts w:ascii="Cambria" w:eastAsiaTheme="minorEastAsia" w:hAnsi="Cambria"/>
          <w:sz w:val="10"/>
          <w:szCs w:val="10"/>
        </w:rPr>
      </w:pPr>
    </w:p>
    <w:p w:rsidR="003E3BFF" w:rsidRDefault="003E3BFF"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w:p>
    <w:p w:rsidR="00702826" w:rsidRDefault="00702826" w:rsidP="00CE0751">
      <w:pPr>
        <w:pStyle w:val="ListParagraph"/>
        <w:numPr>
          <w:ilvl w:val="0"/>
          <w:numId w:val="52"/>
        </w:numPr>
        <w:tabs>
          <w:tab w:val="left" w:pos="1701"/>
          <w:tab w:val="left" w:pos="2552"/>
          <w:tab w:val="left" w:pos="2835"/>
          <w:tab w:val="left" w:pos="3119"/>
        </w:tabs>
        <w:ind w:left="969" w:hanging="399"/>
        <w:jc w:val="both"/>
        <w:rPr>
          <w:rFonts w:ascii="Cambria" w:eastAsiaTheme="minorEastAsia" w:hAnsi="Cambria"/>
          <w:sz w:val="18"/>
          <w:szCs w:val="18"/>
        </w:rPr>
      </w:pPr>
      <w:r>
        <w:rPr>
          <w:rFonts w:ascii="Cambria" w:eastAsiaTheme="minorEastAsia" w:hAnsi="Cambria"/>
          <w:sz w:val="18"/>
          <w:szCs w:val="18"/>
        </w:rPr>
        <w:t>15</w:t>
      </w:r>
    </w:p>
    <w:p w:rsidR="00702826" w:rsidRPr="00702826" w:rsidRDefault="00CE4444" w:rsidP="00CE0751">
      <w:pPr>
        <w:pStyle w:val="ListParagraph"/>
        <w:numPr>
          <w:ilvl w:val="0"/>
          <w:numId w:val="52"/>
        </w:numPr>
        <w:tabs>
          <w:tab w:val="left" w:pos="1701"/>
          <w:tab w:val="left" w:pos="2552"/>
          <w:tab w:val="left" w:pos="2835"/>
          <w:tab w:val="left" w:pos="3119"/>
        </w:tabs>
        <w:ind w:left="969" w:hanging="399"/>
        <w:jc w:val="both"/>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145</m:t>
            </m:r>
          </m:e>
        </m:rad>
      </m:oMath>
    </w:p>
    <w:p w:rsidR="00702826" w:rsidRDefault="00702826" w:rsidP="00CE0751">
      <w:pPr>
        <w:pStyle w:val="ListParagraph"/>
        <w:numPr>
          <w:ilvl w:val="0"/>
          <w:numId w:val="52"/>
        </w:numPr>
        <w:tabs>
          <w:tab w:val="left" w:pos="1701"/>
          <w:tab w:val="left" w:pos="2552"/>
          <w:tab w:val="left" w:pos="2835"/>
          <w:tab w:val="left" w:pos="3119"/>
        </w:tabs>
        <w:ind w:left="969" w:hanging="399"/>
        <w:jc w:val="both"/>
        <w:rPr>
          <w:rFonts w:ascii="Cambria" w:eastAsiaTheme="minorEastAsia" w:hAnsi="Cambria"/>
          <w:sz w:val="18"/>
          <w:szCs w:val="18"/>
        </w:rPr>
      </w:pPr>
      <w:r>
        <w:rPr>
          <w:rFonts w:ascii="Cambria" w:eastAsiaTheme="minorEastAsia" w:hAnsi="Cambria"/>
          <w:sz w:val="18"/>
          <w:szCs w:val="18"/>
        </w:rPr>
        <w:t>9</w:t>
      </w:r>
    </w:p>
    <w:p w:rsidR="00702826" w:rsidRPr="00702826" w:rsidRDefault="00CE4444" w:rsidP="00CE0751">
      <w:pPr>
        <w:pStyle w:val="ListParagraph"/>
        <w:numPr>
          <w:ilvl w:val="0"/>
          <w:numId w:val="52"/>
        </w:numPr>
        <w:tabs>
          <w:tab w:val="left" w:pos="1701"/>
          <w:tab w:val="left" w:pos="2552"/>
          <w:tab w:val="left" w:pos="2835"/>
          <w:tab w:val="left" w:pos="3119"/>
        </w:tabs>
        <w:ind w:left="969" w:hanging="399"/>
        <w:jc w:val="both"/>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65</m:t>
            </m:r>
          </m:e>
        </m:rad>
      </m:oMath>
    </w:p>
    <w:p w:rsidR="00702826" w:rsidRPr="007F7128" w:rsidRDefault="00702826" w:rsidP="00702826">
      <w:pPr>
        <w:pStyle w:val="ListParagraph"/>
        <w:tabs>
          <w:tab w:val="left" w:pos="1701"/>
          <w:tab w:val="left" w:pos="2552"/>
          <w:tab w:val="left" w:pos="2835"/>
          <w:tab w:val="left" w:pos="3119"/>
        </w:tabs>
        <w:ind w:left="969"/>
        <w:jc w:val="both"/>
        <w:rPr>
          <w:rFonts w:ascii="Cambria" w:eastAsiaTheme="minorEastAsia" w:hAnsi="Cambria"/>
          <w:sz w:val="10"/>
          <w:szCs w:val="10"/>
        </w:rPr>
      </w:pPr>
    </w:p>
    <w:p w:rsidR="003E3BFF" w:rsidRDefault="003E3BFF"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w:p>
    <w:p w:rsidR="00211949" w:rsidRDefault="00CE4444" w:rsidP="00CE0751">
      <w:pPr>
        <w:pStyle w:val="ListParagraph"/>
        <w:numPr>
          <w:ilvl w:val="0"/>
          <w:numId w:val="36"/>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3, -2</m:t>
            </m:r>
          </m:e>
        </m:d>
      </m:oMath>
    </w:p>
    <w:p w:rsidR="00211949" w:rsidRDefault="00CE4444" w:rsidP="00CE0751">
      <w:pPr>
        <w:pStyle w:val="ListParagraph"/>
        <w:numPr>
          <w:ilvl w:val="0"/>
          <w:numId w:val="36"/>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-5, -1</m:t>
            </m:r>
          </m:e>
        </m:d>
      </m:oMath>
    </w:p>
    <w:p w:rsidR="008E5224" w:rsidRDefault="00CE4444" w:rsidP="00CE0751">
      <w:pPr>
        <w:pStyle w:val="ListParagraph"/>
        <w:numPr>
          <w:ilvl w:val="0"/>
          <w:numId w:val="36"/>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2, 3</m:t>
            </m:r>
          </m:e>
        </m:d>
      </m:oMath>
    </w:p>
    <w:p w:rsidR="002A7573" w:rsidRPr="007F7128" w:rsidRDefault="00CE4444" w:rsidP="00CE0751">
      <w:pPr>
        <w:pStyle w:val="ListParagraph"/>
        <w:numPr>
          <w:ilvl w:val="0"/>
          <w:numId w:val="36"/>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5, 1</m:t>
            </m:r>
          </m:e>
        </m:d>
      </m:oMath>
    </w:p>
    <w:p w:rsidR="00967F3A" w:rsidRPr="0057185A" w:rsidRDefault="00967F3A" w:rsidP="0057185A">
      <w:pPr>
        <w:tabs>
          <w:tab w:val="left" w:pos="1701"/>
          <w:tab w:val="left" w:pos="2552"/>
          <w:tab w:val="left" w:pos="2835"/>
          <w:tab w:val="left" w:pos="3119"/>
        </w:tabs>
        <w:rPr>
          <w:rFonts w:ascii="Cambria" w:eastAsiaTheme="minorEastAsia" w:hAnsi="Cambria"/>
          <w:sz w:val="10"/>
          <w:szCs w:val="10"/>
        </w:rPr>
      </w:pPr>
    </w:p>
    <w:p w:rsidR="002A7573" w:rsidRPr="00D25A1F" w:rsidRDefault="002A7573"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 xml:space="preserve"> </m:t>
        </m:r>
        <m:acc>
          <m:accPr>
            <m:chr m:val="⃗"/>
            <m:ctrlPr>
              <w:rPr>
                <w:rFonts w:ascii="Cambria Math" w:hAnsi="Cambria Math"/>
                <w:i/>
                <w:sz w:val="18"/>
                <w:szCs w:val="18"/>
              </w:rPr>
            </m:ctrlPr>
          </m:accPr>
          <m:e>
            <m:r>
              <w:rPr>
                <w:rFonts w:ascii="Cambria Math" w:hAnsi="Cambria Math"/>
                <w:sz w:val="18"/>
                <w:szCs w:val="18"/>
              </w:rPr>
              <m:t>w</m:t>
            </m:r>
          </m:e>
        </m:acc>
        <m:r>
          <w:rPr>
            <w:rFonts w:ascii="Cambria Math" w:hAnsi="Cambria Math"/>
            <w:sz w:val="18"/>
            <w:szCs w:val="18"/>
          </w:rPr>
          <m:t>=(-18,  6)</m:t>
        </m:r>
      </m:oMath>
      <w:r w:rsidRPr="00D25A1F">
        <w:rPr>
          <w:rFonts w:ascii="Cambria" w:eastAsiaTheme="minorEastAsia" w:hAnsi="Cambria"/>
          <w:sz w:val="18"/>
          <w:szCs w:val="18"/>
        </w:rPr>
        <w:t xml:space="preserve">          </w:t>
      </w:r>
      <m:oMath>
        <m:d>
          <m:dPr>
            <m:ctrlPr>
              <w:rPr>
                <w:rFonts w:ascii="Cambria Math" w:hAnsi="Cambria Math"/>
                <w:i/>
                <w:sz w:val="18"/>
                <w:szCs w:val="18"/>
              </w:rPr>
            </m:ctrlPr>
          </m:dPr>
          <m:e>
            <m:acc>
              <m:accPr>
                <m:chr m:val="⃗"/>
                <m:ctrlPr>
                  <w:rPr>
                    <w:rFonts w:ascii="Cambria Math" w:hAnsi="Cambria Math"/>
                    <w:i/>
                    <w:sz w:val="18"/>
                    <w:szCs w:val="18"/>
                  </w:rPr>
                </m:ctrlPr>
              </m:accPr>
              <m:e>
                <m:r>
                  <w:rPr>
                    <w:rFonts w:ascii="Cambria Math" w:hAnsi="Cambria Math"/>
                    <w:sz w:val="18"/>
                    <w:szCs w:val="18"/>
                  </w:rPr>
                  <m:t>w</m:t>
                </m:r>
              </m:e>
            </m:acc>
            <m:r>
              <w:rPr>
                <w:rFonts w:ascii="Cambria Math" w:hAnsi="Cambria Math"/>
                <w:sz w:val="18"/>
                <w:szCs w:val="18"/>
              </w:rPr>
              <m:t>=-3</m:t>
            </m:r>
            <m:r>
              <w:rPr>
                <w:rFonts w:ascii="Cambria Math" w:eastAsiaTheme="minorEastAsia" w:hAnsi="Cambria Math"/>
                <w:sz w:val="18"/>
                <w:szCs w:val="18"/>
              </w:rPr>
              <m:t xml:space="preserve"> </m:t>
            </m:r>
            <m:acc>
              <m:accPr>
                <m:chr m:val="⃗"/>
                <m:ctrlPr>
                  <w:rPr>
                    <w:rFonts w:ascii="Cambria Math" w:hAnsi="Cambria Math"/>
                    <w:i/>
                    <w:sz w:val="18"/>
                    <w:szCs w:val="18"/>
                  </w:rPr>
                </m:ctrlPr>
              </m:accPr>
              <m:e>
                <m:r>
                  <w:rPr>
                    <w:rFonts w:ascii="Cambria Math" w:hAnsi="Cambria Math"/>
                    <w:sz w:val="18"/>
                    <w:szCs w:val="18"/>
                  </w:rPr>
                  <m:t>u</m:t>
                </m:r>
              </m:e>
            </m:acc>
          </m:e>
        </m:d>
      </m:oMath>
    </w:p>
    <w:p w:rsidR="002A7573" w:rsidRPr="007F7128" w:rsidRDefault="002A7573" w:rsidP="002A7573">
      <w:pPr>
        <w:pStyle w:val="ListParagraph"/>
        <w:tabs>
          <w:tab w:val="left" w:pos="1701"/>
          <w:tab w:val="left" w:pos="2552"/>
          <w:tab w:val="left" w:pos="2835"/>
          <w:tab w:val="left" w:pos="3119"/>
        </w:tabs>
        <w:ind w:left="567"/>
        <w:rPr>
          <w:rFonts w:ascii="Cambria" w:eastAsiaTheme="minorEastAsia" w:hAnsi="Cambria"/>
          <w:sz w:val="10"/>
          <w:szCs w:val="10"/>
        </w:rPr>
      </w:pPr>
    </w:p>
    <w:p w:rsidR="0057185A" w:rsidRDefault="00CE4444"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m:oMath>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AB</m:t>
            </m:r>
          </m:e>
        </m:acc>
        <m:r>
          <w:rPr>
            <w:rFonts w:ascii="Cambria Math" w:eastAsiaTheme="minorEastAsia" w:hAnsi="Cambria Math"/>
            <w:sz w:val="18"/>
            <w:szCs w:val="18"/>
          </w:rPr>
          <m:t>=</m:t>
        </m:r>
        <m:d>
          <m:dPr>
            <m:ctrlPr>
              <w:rPr>
                <w:rFonts w:ascii="Cambria Math" w:eastAsiaTheme="minorEastAsia" w:hAnsi="Cambria Math"/>
                <w:i/>
                <w:sz w:val="18"/>
                <w:szCs w:val="18"/>
              </w:rPr>
            </m:ctrlPr>
          </m:dPr>
          <m:e>
            <m:r>
              <w:rPr>
                <w:rFonts w:ascii="Cambria Math" w:eastAsiaTheme="minorEastAsia" w:hAnsi="Cambria Math"/>
                <w:sz w:val="18"/>
                <w:szCs w:val="18"/>
              </w:rPr>
              <m:t>3, -2</m:t>
            </m:r>
          </m:e>
        </m:d>
        <m:r>
          <w:rPr>
            <w:rFonts w:ascii="Cambria Math" w:eastAsiaTheme="minorEastAsia" w:hAnsi="Cambria Math"/>
            <w:sz w:val="18"/>
            <w:szCs w:val="18"/>
          </w:rPr>
          <m:t xml:space="preserve">, </m:t>
        </m:r>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BC</m:t>
            </m:r>
          </m:e>
        </m:acc>
        <m:r>
          <w:rPr>
            <w:rFonts w:ascii="Cambria Math" w:eastAsiaTheme="minorEastAsia" w:hAnsi="Cambria Math"/>
            <w:sz w:val="18"/>
            <w:szCs w:val="18"/>
          </w:rPr>
          <m:t>=</m:t>
        </m:r>
        <m:d>
          <m:dPr>
            <m:ctrlPr>
              <w:rPr>
                <w:rFonts w:ascii="Cambria Math" w:eastAsiaTheme="minorEastAsia" w:hAnsi="Cambria Math"/>
                <w:i/>
                <w:sz w:val="18"/>
                <w:szCs w:val="18"/>
              </w:rPr>
            </m:ctrlPr>
          </m:dPr>
          <m:e>
            <m:r>
              <w:rPr>
                <w:rFonts w:ascii="Cambria Math" w:eastAsiaTheme="minorEastAsia" w:hAnsi="Cambria Math"/>
                <w:sz w:val="18"/>
                <w:szCs w:val="18"/>
              </w:rPr>
              <m:t xml:space="preserve">2, </m:t>
            </m:r>
            <m:f>
              <m:fPr>
                <m:type m:val="lin"/>
                <m:ctrlPr>
                  <w:rPr>
                    <w:rFonts w:ascii="Cambria Math" w:eastAsiaTheme="minorEastAsia" w:hAnsi="Cambria Math"/>
                    <w:i/>
                    <w:sz w:val="18"/>
                    <w:szCs w:val="18"/>
                  </w:rPr>
                </m:ctrlPr>
              </m:fPr>
              <m:num>
                <m:r>
                  <w:rPr>
                    <w:rFonts w:ascii="Cambria Math" w:eastAsiaTheme="minorEastAsia" w:hAnsi="Cambria Math"/>
                    <w:sz w:val="18"/>
                    <w:szCs w:val="18"/>
                  </w:rPr>
                  <m:t>-4</m:t>
                </m:r>
              </m:num>
              <m:den>
                <m:r>
                  <w:rPr>
                    <w:rFonts w:ascii="Cambria Math" w:eastAsiaTheme="minorEastAsia" w:hAnsi="Cambria Math"/>
                    <w:sz w:val="18"/>
                    <w:szCs w:val="18"/>
                  </w:rPr>
                  <m:t>3</m:t>
                </m:r>
              </m:den>
            </m:f>
          </m:e>
        </m:d>
      </m:oMath>
    </w:p>
    <w:p w:rsidR="0057185A" w:rsidRPr="0057185A" w:rsidRDefault="00CE4444" w:rsidP="0057185A">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AB</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BC</m:t>
              </m:r>
            </m:e>
          </m:acc>
        </m:oMath>
      </m:oMathPara>
    </w:p>
    <w:p w:rsidR="0057185A" w:rsidRDefault="0057185A" w:rsidP="0057185A">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Vilket innebär att </w:t>
      </w:r>
      <m:oMath>
        <m:r>
          <w:rPr>
            <w:rFonts w:ascii="Cambria Math" w:eastAsiaTheme="minorEastAsia" w:hAnsi="Cambria Math"/>
            <w:sz w:val="18"/>
            <w:szCs w:val="18"/>
          </w:rPr>
          <m:t>A</m:t>
        </m:r>
      </m:oMath>
      <w:r>
        <w:rPr>
          <w:rFonts w:ascii="Cambria" w:eastAsiaTheme="minorEastAsia" w:hAnsi="Cambria"/>
          <w:sz w:val="18"/>
          <w:szCs w:val="18"/>
        </w:rPr>
        <w:t xml:space="preserve">, </w:t>
      </w:r>
      <m:oMath>
        <m:r>
          <w:rPr>
            <w:rFonts w:ascii="Cambria Math" w:eastAsiaTheme="minorEastAsia" w:hAnsi="Cambria Math"/>
            <w:sz w:val="18"/>
            <w:szCs w:val="18"/>
          </w:rPr>
          <m:t>B</m:t>
        </m:r>
      </m:oMath>
      <w:r>
        <w:rPr>
          <w:rFonts w:ascii="Cambria" w:eastAsiaTheme="minorEastAsia" w:hAnsi="Cambria"/>
          <w:sz w:val="18"/>
          <w:szCs w:val="18"/>
        </w:rPr>
        <w:t xml:space="preserve"> och </w:t>
      </w:r>
      <m:oMath>
        <m:r>
          <w:rPr>
            <w:rFonts w:ascii="Cambria Math" w:eastAsiaTheme="minorEastAsia" w:hAnsi="Cambria Math"/>
            <w:sz w:val="18"/>
            <w:szCs w:val="18"/>
          </w:rPr>
          <m:t>C</m:t>
        </m:r>
      </m:oMath>
      <w:r>
        <w:rPr>
          <w:rFonts w:ascii="Cambria" w:eastAsiaTheme="minorEastAsia" w:hAnsi="Cambria"/>
          <w:sz w:val="18"/>
          <w:szCs w:val="18"/>
        </w:rPr>
        <w:t xml:space="preserve"> ligger på en rätt linje.</w:t>
      </w:r>
    </w:p>
    <w:p w:rsidR="0057185A" w:rsidRPr="0057185A" w:rsidRDefault="0057185A" w:rsidP="0057185A">
      <w:pPr>
        <w:tabs>
          <w:tab w:val="left" w:pos="1701"/>
          <w:tab w:val="left" w:pos="2552"/>
          <w:tab w:val="left" w:pos="2835"/>
          <w:tab w:val="left" w:pos="3119"/>
        </w:tabs>
        <w:rPr>
          <w:rFonts w:ascii="Cambria" w:eastAsiaTheme="minorEastAsia" w:hAnsi="Cambria"/>
          <w:sz w:val="10"/>
          <w:szCs w:val="10"/>
        </w:rPr>
      </w:pPr>
    </w:p>
    <w:p w:rsidR="0057185A" w:rsidRPr="0057185A" w:rsidRDefault="0057185A"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y=10</m:t>
        </m:r>
      </m:oMath>
    </w:p>
    <w:p w:rsidR="00D62199" w:rsidRPr="00F514E5"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F514E5" w:rsidRDefault="00F514E5"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t=2</m:t>
        </m:r>
      </m:oMath>
    </w:p>
    <w:p w:rsidR="00F514E5" w:rsidRPr="00F514E5" w:rsidRDefault="00F514E5" w:rsidP="00F514E5">
      <w:pPr>
        <w:tabs>
          <w:tab w:val="left" w:pos="1701"/>
          <w:tab w:val="left" w:pos="2552"/>
          <w:tab w:val="left" w:pos="2835"/>
          <w:tab w:val="left" w:pos="3119"/>
        </w:tabs>
        <w:rPr>
          <w:rFonts w:ascii="Cambria" w:eastAsiaTheme="minorEastAsia" w:hAnsi="Cambria"/>
          <w:sz w:val="10"/>
          <w:szCs w:val="10"/>
        </w:rPr>
      </w:pPr>
    </w:p>
    <w:p w:rsidR="00F514E5" w:rsidRPr="00F514E5" w:rsidRDefault="00F514E5" w:rsidP="00CE0751">
      <w:pPr>
        <w:pStyle w:val="ListParagraph"/>
        <w:numPr>
          <w:ilvl w:val="0"/>
          <w:numId w:val="74"/>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s=-2</m:t>
        </m:r>
      </m:oMath>
      <w:r>
        <w:rPr>
          <w:rFonts w:ascii="Cambria" w:eastAsiaTheme="minorEastAsia" w:hAnsi="Cambria"/>
          <w:sz w:val="18"/>
          <w:szCs w:val="18"/>
        </w:rPr>
        <w:t xml:space="preserve">, </w:t>
      </w:r>
      <m:oMath>
        <m:r>
          <w:rPr>
            <w:rFonts w:ascii="Cambria Math" w:eastAsiaTheme="minorEastAsia" w:hAnsi="Cambria Math"/>
            <w:sz w:val="18"/>
            <w:szCs w:val="18"/>
          </w:rPr>
          <m:t>t=3</m:t>
        </m:r>
      </m:oMath>
    </w:p>
    <w:p w:rsidR="00612D5D" w:rsidRDefault="00612D5D" w:rsidP="004572AF">
      <w:pPr>
        <w:tabs>
          <w:tab w:val="left" w:pos="567"/>
          <w:tab w:val="left" w:pos="2552"/>
          <w:tab w:val="left" w:pos="2835"/>
          <w:tab w:val="left" w:pos="3119"/>
        </w:tabs>
        <w:rPr>
          <w:rFonts w:ascii="Cambria" w:eastAsiaTheme="minorEastAsia" w:hAnsi="Cambria"/>
          <w:sz w:val="18"/>
          <w:szCs w:val="18"/>
        </w:rPr>
      </w:pPr>
    </w:p>
    <w:p w:rsidR="00612D5D" w:rsidRDefault="00612D5D" w:rsidP="004572AF">
      <w:pPr>
        <w:tabs>
          <w:tab w:val="left" w:pos="567"/>
          <w:tab w:val="left" w:pos="2552"/>
          <w:tab w:val="left" w:pos="2835"/>
          <w:tab w:val="left" w:pos="3119"/>
        </w:tabs>
        <w:rPr>
          <w:rFonts w:ascii="Cambria" w:eastAsiaTheme="minorEastAsia" w:hAnsi="Cambria"/>
          <w:sz w:val="18"/>
          <w:szCs w:val="18"/>
        </w:rPr>
      </w:pPr>
    </w:p>
    <w:p w:rsidR="004572AF" w:rsidRPr="004572AF" w:rsidRDefault="007F7128" w:rsidP="004572AF">
      <w:pPr>
        <w:tabs>
          <w:tab w:val="left" w:pos="567"/>
          <w:tab w:val="left" w:pos="2552"/>
          <w:tab w:val="left" w:pos="2835"/>
          <w:tab w:val="left" w:pos="3119"/>
        </w:tabs>
        <w:rPr>
          <w:rFonts w:ascii="Cambria" w:eastAsiaTheme="minorEastAsia" w:hAnsi="Cambria"/>
          <w:sz w:val="18"/>
          <w:szCs w:val="18"/>
        </w:rPr>
      </w:pPr>
      <w:r>
        <w:rPr>
          <w:rFonts w:ascii="Cambria" w:eastAsiaTheme="minorEastAsia" w:hAnsi="Cambria"/>
          <w:noProof/>
          <w:sz w:val="18"/>
          <w:szCs w:val="18"/>
          <w:lang w:eastAsia="sv-SE"/>
        </w:rPr>
        <w:drawing>
          <wp:inline distT="0" distB="0" distL="0" distR="0" wp14:anchorId="3B2414DB" wp14:editId="7240F577">
            <wp:extent cx="216000" cy="216000"/>
            <wp:effectExtent l="0" t="0" r="0" b="0"/>
            <wp:docPr id="1380" name="Bildobjekt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 name="kap3.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rsidR="00C3090E" w:rsidRPr="0027461E" w:rsidRDefault="00C3090E" w:rsidP="0027461E">
      <w:pPr>
        <w:tabs>
          <w:tab w:val="left" w:pos="1701"/>
          <w:tab w:val="left" w:pos="2552"/>
          <w:tab w:val="left" w:pos="2835"/>
          <w:tab w:val="left" w:pos="3119"/>
        </w:tabs>
        <w:rPr>
          <w:rFonts w:ascii="Cambria" w:eastAsiaTheme="minorEastAsia" w:hAnsi="Cambria"/>
          <w:sz w:val="18"/>
          <w:szCs w:val="18"/>
        </w:rPr>
      </w:pPr>
    </w:p>
    <w:p w:rsidR="005A3A1E" w:rsidRPr="005A3A1E" w:rsidRDefault="005A3A1E" w:rsidP="00CE0751">
      <w:pPr>
        <w:pStyle w:val="ListParagraph"/>
        <w:numPr>
          <w:ilvl w:val="0"/>
          <w:numId w:val="73"/>
        </w:numPr>
        <w:ind w:left="567" w:hanging="567"/>
        <w:rPr>
          <w:rFonts w:ascii="Cambria" w:hAnsi="Cambria"/>
          <w:sz w:val="18"/>
          <w:szCs w:val="18"/>
        </w:rPr>
      </w:pPr>
    </w:p>
    <w:p w:rsidR="005A3A1E" w:rsidRPr="005A3A1E" w:rsidRDefault="005A3A1E" w:rsidP="00CE0751">
      <w:pPr>
        <w:pStyle w:val="ListParagraph"/>
        <w:numPr>
          <w:ilvl w:val="0"/>
          <w:numId w:val="57"/>
        </w:numPr>
        <w:ind w:left="969" w:hanging="340"/>
        <w:rPr>
          <w:rFonts w:ascii="Cambria" w:hAnsi="Cambria"/>
          <w:sz w:val="18"/>
          <w:szCs w:val="18"/>
        </w:rPr>
      </w:pPr>
      <m:oMath>
        <m:r>
          <w:rPr>
            <w:rFonts w:ascii="Cambria Math" w:hAnsi="Cambria Math"/>
            <w:sz w:val="18"/>
            <w:szCs w:val="18"/>
          </w:rPr>
          <m:t>2</m:t>
        </m:r>
      </m:oMath>
    </w:p>
    <w:p w:rsidR="005A3A1E" w:rsidRPr="005A3A1E" w:rsidRDefault="005A3A1E" w:rsidP="00CE0751">
      <w:pPr>
        <w:pStyle w:val="ListParagraph"/>
        <w:numPr>
          <w:ilvl w:val="0"/>
          <w:numId w:val="57"/>
        </w:numPr>
        <w:spacing w:line="360" w:lineRule="auto"/>
        <w:ind w:left="969" w:hanging="340"/>
        <w:rPr>
          <w:rFonts w:ascii="Cambria" w:hAnsi="Cambria"/>
          <w:sz w:val="18"/>
          <w:szCs w:val="18"/>
        </w:rPr>
      </w:pPr>
      <m:oMath>
        <m:r>
          <w:rPr>
            <w:rFonts w:ascii="Cambria Math" w:hAnsi="Cambria Math"/>
            <w:sz w:val="18"/>
            <w:szCs w:val="18"/>
          </w:rPr>
          <m:t>2</m:t>
        </m:r>
      </m:oMath>
    </w:p>
    <w:p w:rsidR="005A3A1E" w:rsidRPr="005A3A1E" w:rsidRDefault="00CE4444" w:rsidP="00CE0751">
      <w:pPr>
        <w:pStyle w:val="ListParagraph"/>
        <w:numPr>
          <w:ilvl w:val="0"/>
          <w:numId w:val="57"/>
        </w:numPr>
        <w:spacing w:line="360" w:lineRule="auto"/>
        <w:ind w:left="969" w:hanging="340"/>
        <w:rPr>
          <w:rFonts w:ascii="Cambria" w:hAnsi="Cambria"/>
          <w:sz w:val="18"/>
          <w:szCs w:val="18"/>
        </w:rPr>
      </w:pPr>
      <m:oMath>
        <m:d>
          <m:dPr>
            <m:begChr m:val="{"/>
            <m:endChr m:val=""/>
            <m:ctrlPr>
              <w:rPr>
                <w:rFonts w:ascii="Cambria Math" w:hAnsi="Cambria Math"/>
                <w:i/>
                <w:sz w:val="18"/>
                <w:szCs w:val="18"/>
              </w:rPr>
            </m:ctrlPr>
          </m:dPr>
          <m:e>
            <m:eqArr>
              <m:eqArrPr>
                <m:ctrlPr>
                  <w:rPr>
                    <w:rFonts w:ascii="Cambria Math" w:hAnsi="Cambria Math"/>
                    <w:i/>
                    <w:sz w:val="18"/>
                    <w:szCs w:val="18"/>
                  </w:rPr>
                </m:ctrlPr>
              </m:eqArrPr>
              <m:e>
                <m:r>
                  <w:rPr>
                    <w:rFonts w:ascii="Cambria Math" w:hAnsi="Cambria Math"/>
                    <w:sz w:val="18"/>
                    <w:szCs w:val="18"/>
                  </w:rPr>
                  <m:t>4-a</m:t>
                </m:r>
                <m:r>
                  <m:rPr>
                    <m:nor/>
                  </m:rPr>
                  <w:rPr>
                    <w:rFonts w:ascii="Cambria Math" w:hAnsi="Cambria Math"/>
                    <w:sz w:val="18"/>
                    <w:szCs w:val="18"/>
                  </w:rPr>
                  <m:t xml:space="preserve">   om </m:t>
                </m:r>
                <m:r>
                  <w:rPr>
                    <w:rFonts w:ascii="Cambria Math" w:hAnsi="Cambria Math"/>
                    <w:sz w:val="18"/>
                    <w:szCs w:val="18"/>
                  </w:rPr>
                  <m:t>a≤4</m:t>
                </m:r>
              </m:e>
              <m:e>
                <m:r>
                  <w:rPr>
                    <w:rFonts w:ascii="Cambria Math" w:hAnsi="Cambria Math"/>
                    <w:sz w:val="18"/>
                    <w:szCs w:val="18"/>
                  </w:rPr>
                  <m:t>a-4</m:t>
                </m:r>
                <m:r>
                  <m:rPr>
                    <m:nor/>
                  </m:rPr>
                  <w:rPr>
                    <w:rFonts w:ascii="Cambria Math" w:hAnsi="Cambria Math"/>
                    <w:sz w:val="18"/>
                    <w:szCs w:val="18"/>
                  </w:rPr>
                  <m:t xml:space="preserve">   om </m:t>
                </m:r>
                <m:r>
                  <w:rPr>
                    <w:rFonts w:ascii="Cambria Math" w:hAnsi="Cambria Math"/>
                    <w:sz w:val="18"/>
                    <w:szCs w:val="18"/>
                  </w:rPr>
                  <m:t>a&gt;4</m:t>
                </m:r>
              </m:e>
            </m:eqArr>
          </m:e>
        </m:d>
      </m:oMath>
    </w:p>
    <w:p w:rsidR="005A3A1E" w:rsidRDefault="00CE4444" w:rsidP="00CE0751">
      <w:pPr>
        <w:pStyle w:val="ListParagraph"/>
        <w:numPr>
          <w:ilvl w:val="0"/>
          <w:numId w:val="57"/>
        </w:numPr>
        <w:spacing w:line="360" w:lineRule="auto"/>
        <w:ind w:left="969" w:hanging="340"/>
        <w:rPr>
          <w:rFonts w:ascii="Cambria" w:hAnsi="Cambria"/>
          <w:sz w:val="18"/>
          <w:szCs w:val="18"/>
        </w:rPr>
      </w:pPr>
      <m:oMath>
        <m:d>
          <m:dPr>
            <m:begChr m:val="{"/>
            <m:endChr m:val=""/>
            <m:ctrlPr>
              <w:rPr>
                <w:rFonts w:ascii="Cambria Math" w:hAnsi="Cambria Math"/>
                <w:i/>
                <w:sz w:val="18"/>
                <w:szCs w:val="18"/>
              </w:rPr>
            </m:ctrlPr>
          </m:dPr>
          <m:e>
            <m:eqArr>
              <m:eqArrPr>
                <m:ctrlPr>
                  <w:rPr>
                    <w:rFonts w:ascii="Cambria Math" w:hAnsi="Cambria Math"/>
                    <w:i/>
                    <w:sz w:val="18"/>
                    <w:szCs w:val="18"/>
                  </w:rPr>
                </m:ctrlPr>
              </m:eqArrPr>
              <m:e>
                <m:r>
                  <w:rPr>
                    <w:rFonts w:ascii="Cambria Math" w:hAnsi="Cambria Math"/>
                    <w:sz w:val="18"/>
                    <w:szCs w:val="18"/>
                  </w:rPr>
                  <m:t>2a-8</m:t>
                </m:r>
                <m:r>
                  <m:rPr>
                    <m:nor/>
                  </m:rPr>
                  <w:rPr>
                    <w:rFonts w:ascii="Cambria Math" w:hAnsi="Cambria Math"/>
                    <w:sz w:val="18"/>
                    <w:szCs w:val="18"/>
                  </w:rPr>
                  <m:t xml:space="preserve">  om </m:t>
                </m:r>
                <m:r>
                  <w:rPr>
                    <w:rFonts w:ascii="Cambria Math" w:hAnsi="Cambria Math"/>
                    <w:sz w:val="18"/>
                    <w:szCs w:val="18"/>
                  </w:rPr>
                  <m:t>a≥4</m:t>
                </m:r>
              </m:e>
              <m:e>
                <m:r>
                  <w:rPr>
                    <w:rFonts w:ascii="Cambria Math" w:hAnsi="Cambria Math"/>
                    <w:sz w:val="18"/>
                    <w:szCs w:val="18"/>
                  </w:rPr>
                  <m:t>8-2a</m:t>
                </m:r>
                <m:r>
                  <m:rPr>
                    <m:nor/>
                  </m:rPr>
                  <w:rPr>
                    <w:rFonts w:ascii="Cambria Math" w:hAnsi="Cambria Math"/>
                    <w:sz w:val="18"/>
                    <w:szCs w:val="18"/>
                  </w:rPr>
                  <m:t xml:space="preserve">  om </m:t>
                </m:r>
                <m:r>
                  <w:rPr>
                    <w:rFonts w:ascii="Cambria Math" w:hAnsi="Cambria Math"/>
                    <w:sz w:val="18"/>
                    <w:szCs w:val="18"/>
                  </w:rPr>
                  <m:t>a&lt;4</m:t>
                </m:r>
              </m:e>
            </m:eqArr>
          </m:e>
        </m:d>
      </m:oMath>
    </w:p>
    <w:p w:rsidR="006C5CAE" w:rsidRDefault="006C5CAE" w:rsidP="00CE0751">
      <w:pPr>
        <w:pStyle w:val="ListParagraph"/>
        <w:numPr>
          <w:ilvl w:val="0"/>
          <w:numId w:val="57"/>
        </w:numPr>
        <w:spacing w:line="360" w:lineRule="auto"/>
        <w:ind w:left="969" w:hanging="340"/>
        <w:rPr>
          <w:rFonts w:ascii="Cambria" w:hAnsi="Cambria"/>
          <w:sz w:val="18"/>
          <w:szCs w:val="18"/>
        </w:rPr>
      </w:pPr>
      <w:r>
        <w:rPr>
          <w:rFonts w:ascii="Cambria" w:hAnsi="Cambria"/>
          <w:sz w:val="18"/>
          <w:szCs w:val="18"/>
        </w:rPr>
        <w:t>12</w:t>
      </w:r>
    </w:p>
    <w:p w:rsidR="006C5CAE" w:rsidRDefault="006C5CAE" w:rsidP="00CE0751">
      <w:pPr>
        <w:pStyle w:val="ListParagraph"/>
        <w:numPr>
          <w:ilvl w:val="0"/>
          <w:numId w:val="57"/>
        </w:numPr>
        <w:spacing w:line="360" w:lineRule="auto"/>
        <w:ind w:left="969" w:hanging="340"/>
        <w:rPr>
          <w:rFonts w:ascii="Cambria" w:hAnsi="Cambria"/>
          <w:sz w:val="18"/>
          <w:szCs w:val="18"/>
        </w:rPr>
      </w:pPr>
      <m:oMath>
        <m:r>
          <w:rPr>
            <w:rFonts w:ascii="Cambria Math" w:hAnsi="Cambria Math"/>
            <w:sz w:val="18"/>
            <w:szCs w:val="18"/>
          </w:rPr>
          <m:t>-2</m:t>
        </m:r>
      </m:oMath>
    </w:p>
    <w:p w:rsidR="006C5CAE" w:rsidRDefault="00CE4444" w:rsidP="00CE0751">
      <w:pPr>
        <w:pStyle w:val="ListParagraph"/>
        <w:numPr>
          <w:ilvl w:val="0"/>
          <w:numId w:val="57"/>
        </w:numPr>
        <w:spacing w:line="360" w:lineRule="auto"/>
        <w:ind w:left="969" w:hanging="340"/>
        <w:rPr>
          <w:rFonts w:ascii="Cambria" w:hAnsi="Cambria"/>
          <w:sz w:val="18"/>
          <w:szCs w:val="18"/>
        </w:rPr>
      </w:pPr>
      <m:oMath>
        <m:d>
          <m:dPr>
            <m:begChr m:val="{"/>
            <m:endChr m:val=""/>
            <m:ctrlPr>
              <w:rPr>
                <w:rFonts w:ascii="Cambria Math" w:hAnsi="Cambria Math"/>
                <w:i/>
                <w:sz w:val="18"/>
                <w:szCs w:val="18"/>
              </w:rPr>
            </m:ctrlPr>
          </m:dPr>
          <m:e>
            <m:eqArr>
              <m:eqArrPr>
                <m:ctrlPr>
                  <w:rPr>
                    <w:rFonts w:ascii="Cambria Math" w:hAnsi="Cambria Math"/>
                    <w:i/>
                    <w:sz w:val="18"/>
                    <w:szCs w:val="18"/>
                  </w:rPr>
                </m:ctrlPr>
              </m:eqArrPr>
              <m:e>
                <m:r>
                  <w:rPr>
                    <w:rFonts w:ascii="Cambria Math" w:hAnsi="Cambria Math"/>
                    <w:sz w:val="18"/>
                    <w:szCs w:val="18"/>
                  </w:rPr>
                  <m:t>4+a</m:t>
                </m:r>
                <m:r>
                  <m:rPr>
                    <m:nor/>
                  </m:rPr>
                  <w:rPr>
                    <w:rFonts w:ascii="Cambria Math" w:hAnsi="Cambria Math"/>
                    <w:sz w:val="18"/>
                    <w:szCs w:val="18"/>
                  </w:rPr>
                  <m:t xml:space="preserve">   om </m:t>
                </m:r>
                <m:r>
                  <w:rPr>
                    <w:rFonts w:ascii="Cambria Math" w:hAnsi="Cambria Math"/>
                    <w:sz w:val="18"/>
                    <w:szCs w:val="18"/>
                  </w:rPr>
                  <m:t>a≥0</m:t>
                </m:r>
              </m:e>
              <m:e>
                <m:r>
                  <w:rPr>
                    <w:rFonts w:ascii="Cambria Math" w:hAnsi="Cambria Math"/>
                    <w:sz w:val="18"/>
                    <w:szCs w:val="18"/>
                  </w:rPr>
                  <m:t>4-a</m:t>
                </m:r>
                <m:r>
                  <m:rPr>
                    <m:nor/>
                  </m:rPr>
                  <w:rPr>
                    <w:rFonts w:ascii="Cambria Math" w:hAnsi="Cambria Math"/>
                    <w:sz w:val="18"/>
                    <w:szCs w:val="18"/>
                  </w:rPr>
                  <m:t xml:space="preserve">   om </m:t>
                </m:r>
                <m:r>
                  <w:rPr>
                    <w:rFonts w:ascii="Cambria Math" w:hAnsi="Cambria Math"/>
                    <w:sz w:val="18"/>
                    <w:szCs w:val="18"/>
                  </w:rPr>
                  <m:t>a&lt;0</m:t>
                </m:r>
              </m:e>
            </m:eqArr>
          </m:e>
        </m:d>
      </m:oMath>
    </w:p>
    <w:p w:rsidR="00B271D6" w:rsidRDefault="00CE4444" w:rsidP="00CE0751">
      <w:pPr>
        <w:pStyle w:val="ListParagraph"/>
        <w:numPr>
          <w:ilvl w:val="0"/>
          <w:numId w:val="57"/>
        </w:numPr>
        <w:ind w:left="969" w:hanging="340"/>
        <w:rPr>
          <w:rFonts w:ascii="Cambria" w:hAnsi="Cambria"/>
          <w:sz w:val="18"/>
          <w:szCs w:val="18"/>
        </w:rPr>
      </w:pPr>
      <m:oMath>
        <m:d>
          <m:dPr>
            <m:begChr m:val="{"/>
            <m:endChr m:val=""/>
            <m:ctrlPr>
              <w:rPr>
                <w:rFonts w:ascii="Cambria Math" w:hAnsi="Cambria Math"/>
                <w:i/>
                <w:sz w:val="18"/>
                <w:szCs w:val="18"/>
              </w:rPr>
            </m:ctrlPr>
          </m:dPr>
          <m:e>
            <m:eqArr>
              <m:eqArrPr>
                <m:ctrlPr>
                  <w:rPr>
                    <w:rFonts w:ascii="Cambria Math" w:hAnsi="Cambria Math"/>
                    <w:i/>
                    <w:sz w:val="18"/>
                    <w:szCs w:val="18"/>
                  </w:rPr>
                </m:ctrlPr>
              </m:eqArrPr>
              <m:e>
                <m:r>
                  <w:rPr>
                    <w:rFonts w:ascii="Cambria Math" w:hAnsi="Cambria Math"/>
                    <w:sz w:val="18"/>
                    <w:szCs w:val="18"/>
                  </w:rPr>
                  <m:t>8+a</m:t>
                </m:r>
                <m:r>
                  <m:rPr>
                    <m:nor/>
                  </m:rPr>
                  <w:rPr>
                    <w:rFonts w:ascii="Cambria Math" w:hAnsi="Cambria Math"/>
                    <w:sz w:val="18"/>
                    <w:szCs w:val="18"/>
                  </w:rPr>
                  <m:t xml:space="preserve">   om </m:t>
                </m:r>
                <m:r>
                  <w:rPr>
                    <w:rFonts w:ascii="Cambria Math" w:hAnsi="Cambria Math"/>
                    <w:sz w:val="18"/>
                    <w:szCs w:val="18"/>
                  </w:rPr>
                  <m:t>a≥0</m:t>
                </m:r>
              </m:e>
              <m:e>
                <m:r>
                  <w:rPr>
                    <w:rFonts w:ascii="Cambria Math" w:hAnsi="Cambria Math"/>
                    <w:sz w:val="18"/>
                    <w:szCs w:val="18"/>
                  </w:rPr>
                  <m:t>8-a</m:t>
                </m:r>
                <m:r>
                  <m:rPr>
                    <m:nor/>
                  </m:rPr>
                  <w:rPr>
                    <w:rFonts w:ascii="Cambria Math" w:hAnsi="Cambria Math"/>
                    <w:sz w:val="18"/>
                    <w:szCs w:val="18"/>
                  </w:rPr>
                  <m:t xml:space="preserve">   om </m:t>
                </m:r>
                <m:r>
                  <w:rPr>
                    <w:rFonts w:ascii="Cambria Math" w:hAnsi="Cambria Math"/>
                    <w:sz w:val="18"/>
                    <w:szCs w:val="18"/>
                  </w:rPr>
                  <m:t>a&lt;0</m:t>
                </m:r>
              </m:e>
            </m:eqArr>
          </m:e>
        </m:d>
      </m:oMath>
    </w:p>
    <w:p w:rsidR="003D29AF" w:rsidRPr="007F7128" w:rsidRDefault="003D29AF" w:rsidP="0080295D">
      <w:pPr>
        <w:spacing w:line="360" w:lineRule="auto"/>
        <w:rPr>
          <w:rFonts w:ascii="Cambria" w:hAnsi="Cambria"/>
          <w:sz w:val="10"/>
          <w:szCs w:val="10"/>
        </w:rPr>
      </w:pPr>
    </w:p>
    <w:p w:rsidR="003D29AF" w:rsidRPr="003D29AF" w:rsidRDefault="0080295D" w:rsidP="00CE0751">
      <w:pPr>
        <w:pStyle w:val="ListParagraph"/>
        <w:numPr>
          <w:ilvl w:val="0"/>
          <w:numId w:val="73"/>
        </w:numPr>
        <w:tabs>
          <w:tab w:val="left" w:pos="567"/>
          <w:tab w:val="left" w:pos="629"/>
        </w:tabs>
        <w:spacing w:line="360" w:lineRule="auto"/>
        <w:ind w:left="357" w:hanging="357"/>
        <w:rPr>
          <w:rFonts w:ascii="Cambria" w:hAnsi="Cambria"/>
          <w:sz w:val="18"/>
          <w:szCs w:val="18"/>
        </w:rPr>
      </w:pPr>
      <w:r>
        <w:rPr>
          <w:rFonts w:ascii="Cambria" w:hAnsi="Cambria"/>
          <w:sz w:val="18"/>
          <w:szCs w:val="18"/>
        </w:rPr>
        <w:t xml:space="preserve"> </w:t>
      </w:r>
      <w:r>
        <w:rPr>
          <w:rFonts w:ascii="Cambria" w:hAnsi="Cambria"/>
          <w:sz w:val="18"/>
          <w:szCs w:val="18"/>
        </w:rPr>
        <w:tab/>
      </w:r>
      <m:oMath>
        <m:r>
          <w:rPr>
            <w:rFonts w:ascii="Cambria Math" w:hAnsi="Cambria Math"/>
            <w:sz w:val="18"/>
            <w:szCs w:val="18"/>
          </w:rPr>
          <m:t>a=3</m:t>
        </m:r>
        <m:r>
          <m:rPr>
            <m:nor/>
          </m:rPr>
          <w:rPr>
            <w:rFonts w:ascii="Cambria Math" w:hAnsi="Cambria Math"/>
            <w:sz w:val="18"/>
            <w:szCs w:val="18"/>
          </w:rPr>
          <m:t xml:space="preserve"> och </m:t>
        </m:r>
        <m:r>
          <w:rPr>
            <w:rFonts w:ascii="Cambria Math" w:hAnsi="Cambria Math"/>
            <w:sz w:val="18"/>
            <w:szCs w:val="18"/>
          </w:rPr>
          <m:t>b=4</m:t>
        </m:r>
      </m:oMath>
    </w:p>
    <w:p w:rsidR="005A3A1E" w:rsidRPr="005A3A1E" w:rsidRDefault="005A3A1E" w:rsidP="00CE0751">
      <w:pPr>
        <w:pStyle w:val="ListParagraph"/>
        <w:numPr>
          <w:ilvl w:val="0"/>
          <w:numId w:val="73"/>
        </w:numPr>
        <w:ind w:left="567" w:hanging="567"/>
        <w:rPr>
          <w:rFonts w:ascii="Cambria" w:hAnsi="Cambria"/>
          <w:sz w:val="18"/>
          <w:szCs w:val="18"/>
        </w:rPr>
      </w:pPr>
    </w:p>
    <w:p w:rsidR="005A3A1E" w:rsidRPr="005A3A1E" w:rsidRDefault="005A3A1E" w:rsidP="00CE0751">
      <w:pPr>
        <w:pStyle w:val="ListParagraph"/>
        <w:numPr>
          <w:ilvl w:val="0"/>
          <w:numId w:val="58"/>
        </w:numPr>
        <w:spacing w:line="360" w:lineRule="auto"/>
        <w:ind w:left="969" w:hanging="340"/>
        <w:rPr>
          <w:rFonts w:ascii="Cambria" w:eastAsiaTheme="minorEastAsia" w:hAnsi="Cambria"/>
          <w:sz w:val="18"/>
          <w:szCs w:val="18"/>
        </w:rPr>
      </w:pPr>
      <m:oMath>
        <m:r>
          <w:rPr>
            <w:rFonts w:ascii="Cambria Math" w:eastAsiaTheme="minorEastAsia" w:hAnsi="Cambria Math"/>
            <w:sz w:val="18"/>
            <w:szCs w:val="18"/>
          </w:rPr>
          <m:t>x=±1</m:t>
        </m:r>
      </m:oMath>
    </w:p>
    <w:p w:rsidR="005A3A1E" w:rsidRPr="005A3A1E" w:rsidRDefault="005A3A1E" w:rsidP="00CE0751">
      <w:pPr>
        <w:pStyle w:val="ListParagraph"/>
        <w:numPr>
          <w:ilvl w:val="0"/>
          <w:numId w:val="58"/>
        </w:numPr>
        <w:spacing w:line="360" w:lineRule="auto"/>
        <w:ind w:left="969" w:hanging="340"/>
        <w:rPr>
          <w:rFonts w:ascii="Cambria" w:eastAsiaTheme="minorEastAsia" w:hAnsi="Cambria"/>
          <w:sz w:val="18"/>
          <w:szCs w:val="18"/>
        </w:rPr>
      </w:pPr>
      <w:r w:rsidRPr="005A3A1E">
        <w:rPr>
          <w:rFonts w:ascii="Cambria" w:eastAsiaTheme="minorEastAsia" w:hAnsi="Cambria"/>
          <w:sz w:val="18"/>
          <w:szCs w:val="18"/>
        </w:rPr>
        <w:t>Lösning saknas</w:t>
      </w:r>
    </w:p>
    <w:p w:rsidR="005A3A1E" w:rsidRPr="005A3A1E" w:rsidRDefault="005A3A1E" w:rsidP="00CE0751">
      <w:pPr>
        <w:pStyle w:val="ListParagraph"/>
        <w:numPr>
          <w:ilvl w:val="0"/>
          <w:numId w:val="58"/>
        </w:numPr>
        <w:spacing w:line="360" w:lineRule="auto"/>
        <w:ind w:left="969" w:hanging="340"/>
        <w:rPr>
          <w:rFonts w:ascii="Cambria" w:eastAsiaTheme="minorEastAsia" w:hAnsi="Cambria"/>
          <w:sz w:val="18"/>
          <w:szCs w:val="18"/>
        </w:rPr>
      </w:pPr>
      <m:oMath>
        <m:r>
          <w:rPr>
            <w:rFonts w:ascii="Cambria Math" w:eastAsiaTheme="minorEastAsia" w:hAnsi="Cambria Math"/>
            <w:sz w:val="18"/>
            <w:szCs w:val="18"/>
          </w:rPr>
          <m:t>x=2</m:t>
        </m:r>
      </m:oMath>
    </w:p>
    <w:p w:rsidR="005A3A1E" w:rsidRPr="005A3A1E" w:rsidRDefault="00CE4444" w:rsidP="00CE0751">
      <w:pPr>
        <w:pStyle w:val="ListParagraph"/>
        <w:numPr>
          <w:ilvl w:val="0"/>
          <w:numId w:val="58"/>
        </w:numPr>
        <w:spacing w:line="360" w:lineRule="auto"/>
        <w:ind w:left="969" w:hanging="340"/>
        <w:rPr>
          <w:rFonts w:ascii="Cambria" w:eastAsiaTheme="minorEastAsia" w:hAnsi="Cambria"/>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=3</m:t>
        </m:r>
      </m:oMath>
    </w:p>
    <w:p w:rsidR="005A3A1E" w:rsidRPr="005A3A1E" w:rsidRDefault="00CE4444" w:rsidP="00CE0751">
      <w:pPr>
        <w:pStyle w:val="ListParagraph"/>
        <w:numPr>
          <w:ilvl w:val="0"/>
          <w:numId w:val="58"/>
        </w:numPr>
        <w:spacing w:line="360" w:lineRule="auto"/>
        <w:ind w:left="969" w:hanging="340"/>
        <w:rPr>
          <w:rFonts w:ascii="Cambria" w:eastAsiaTheme="minorEastAsia" w:hAnsi="Cambria"/>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=3</m:t>
        </m:r>
      </m:oMath>
    </w:p>
    <w:p w:rsidR="005A3A1E" w:rsidRPr="0027461E" w:rsidRDefault="005A3A1E" w:rsidP="00CE0751">
      <w:pPr>
        <w:pStyle w:val="ListParagraph"/>
        <w:numPr>
          <w:ilvl w:val="0"/>
          <w:numId w:val="58"/>
        </w:numPr>
        <w:spacing w:line="360" w:lineRule="auto"/>
        <w:ind w:left="969" w:hanging="340"/>
        <w:rPr>
          <w:rFonts w:ascii="Cambria" w:eastAsiaTheme="minorEastAsia" w:hAnsi="Cambria"/>
          <w:sz w:val="18"/>
          <w:szCs w:val="18"/>
        </w:rPr>
      </w:pPr>
      <w:r w:rsidRPr="005A3A1E">
        <w:rPr>
          <w:rFonts w:ascii="Cambria" w:eastAsiaTheme="minorEastAsia" w:hAnsi="Cambria"/>
          <w:sz w:val="18"/>
          <w:szCs w:val="18"/>
        </w:rPr>
        <w:t>Lösning saknas</w:t>
      </w:r>
    </w:p>
    <w:p w:rsidR="005A3A1E" w:rsidRPr="005A3A1E" w:rsidRDefault="005A3A1E" w:rsidP="00CE0751">
      <w:pPr>
        <w:pStyle w:val="ListParagraph"/>
        <w:numPr>
          <w:ilvl w:val="0"/>
          <w:numId w:val="73"/>
        </w:numPr>
        <w:ind w:left="567" w:hanging="567"/>
        <w:rPr>
          <w:rFonts w:ascii="Cambria" w:hAnsi="Cambria"/>
          <w:sz w:val="18"/>
          <w:szCs w:val="18"/>
        </w:rPr>
      </w:pPr>
    </w:p>
    <w:p w:rsidR="005A3A1E" w:rsidRPr="005A3A1E" w:rsidRDefault="00CE4444" w:rsidP="00CE0751">
      <w:pPr>
        <w:pStyle w:val="ListParagraph"/>
        <w:numPr>
          <w:ilvl w:val="0"/>
          <w:numId w:val="5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7</m:t>
            </m:r>
          </m:num>
          <m:den>
            <m:r>
              <w:rPr>
                <w:rFonts w:ascii="Cambria Math" w:eastAsiaTheme="minorEastAsia" w:hAnsi="Cambria Math"/>
                <w:sz w:val="18"/>
                <w:szCs w:val="18"/>
              </w:rPr>
              <m:t>2</m:t>
            </m:r>
          </m:den>
        </m:f>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3</m:t>
            </m:r>
          </m:num>
          <m:den>
            <m:r>
              <w:rPr>
                <w:rFonts w:ascii="Cambria Math" w:eastAsiaTheme="minorEastAsia" w:hAnsi="Cambria Math"/>
                <w:sz w:val="18"/>
                <w:szCs w:val="18"/>
              </w:rPr>
              <m:t>2</m:t>
            </m:r>
          </m:den>
        </m:f>
      </m:oMath>
    </w:p>
    <w:p w:rsidR="005A3A1E" w:rsidRPr="005A3A1E" w:rsidRDefault="00CE4444" w:rsidP="00CE0751">
      <w:pPr>
        <w:pStyle w:val="ListParagraph"/>
        <w:numPr>
          <w:ilvl w:val="0"/>
          <w:numId w:val="5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=0</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=2</m:t>
        </m:r>
      </m:oMath>
    </w:p>
    <w:p w:rsidR="005A3A1E" w:rsidRDefault="00CE4444" w:rsidP="00CE0751">
      <w:pPr>
        <w:pStyle w:val="ListParagraph"/>
        <w:numPr>
          <w:ilvl w:val="0"/>
          <w:numId w:val="5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=5</m:t>
        </m:r>
      </m:oMath>
    </w:p>
    <w:p w:rsidR="0080295D" w:rsidRDefault="00CE4444" w:rsidP="00CE0751">
      <w:pPr>
        <w:pStyle w:val="ListParagraph"/>
        <w:numPr>
          <w:ilvl w:val="0"/>
          <w:numId w:val="5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=2</m:t>
        </m:r>
      </m:oMath>
    </w:p>
    <w:p w:rsidR="00DA1B83" w:rsidRDefault="00CE4444" w:rsidP="00CE0751">
      <w:pPr>
        <w:pStyle w:val="ListParagraph"/>
        <w:numPr>
          <w:ilvl w:val="0"/>
          <w:numId w:val="5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10</m:t>
            </m:r>
          </m:num>
          <m:den>
            <m:r>
              <w:rPr>
                <w:rFonts w:ascii="Cambria Math" w:eastAsiaTheme="minorEastAsia" w:hAnsi="Cambria Math"/>
                <w:sz w:val="18"/>
                <w:szCs w:val="18"/>
              </w:rPr>
              <m:t>3</m:t>
            </m:r>
          </m:den>
        </m:f>
      </m:oMath>
    </w:p>
    <w:p w:rsidR="005A3A1E" w:rsidRPr="0027461E" w:rsidRDefault="00CE4444" w:rsidP="00CE0751">
      <w:pPr>
        <w:pStyle w:val="ListParagraph"/>
        <w:numPr>
          <w:ilvl w:val="0"/>
          <w:numId w:val="5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=4</m:t>
        </m:r>
      </m:oMath>
    </w:p>
    <w:p w:rsidR="005A3A1E" w:rsidRPr="005A3A1E" w:rsidRDefault="005A3A1E" w:rsidP="00CE0751">
      <w:pPr>
        <w:pStyle w:val="ListParagraph"/>
        <w:numPr>
          <w:ilvl w:val="0"/>
          <w:numId w:val="73"/>
        </w:numPr>
        <w:ind w:left="567" w:hanging="567"/>
        <w:rPr>
          <w:rFonts w:ascii="Cambria Math" w:eastAsiaTheme="minorEastAsia" w:hAnsi="Cambria Math"/>
          <w:sz w:val="18"/>
          <w:szCs w:val="18"/>
        </w:rPr>
      </w:pPr>
    </w:p>
    <w:p w:rsidR="005A3A1E" w:rsidRPr="005A3A1E" w:rsidRDefault="00CE4444" w:rsidP="00CE0751">
      <w:pPr>
        <w:pStyle w:val="ListParagraph"/>
        <w:numPr>
          <w:ilvl w:val="0"/>
          <w:numId w:val="60"/>
        </w:numPr>
        <w:spacing w:line="360" w:lineRule="auto"/>
        <w:ind w:left="969" w:hanging="340"/>
        <w:rPr>
          <w:rFonts w:ascii="Cambria Math" w:eastAsiaTheme="minorEastAsia" w:hAnsi="Cambria Math"/>
          <w:sz w:val="18"/>
          <w:szCs w:val="18"/>
          <w:oMath/>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oMath>
    </w:p>
    <w:p w:rsidR="005A3A1E" w:rsidRPr="005A3A1E" w:rsidRDefault="005A3A1E" w:rsidP="00CE0751">
      <w:pPr>
        <w:pStyle w:val="ListParagraph"/>
        <w:numPr>
          <w:ilvl w:val="0"/>
          <w:numId w:val="60"/>
        </w:numPr>
        <w:spacing w:line="360" w:lineRule="auto"/>
        <w:ind w:left="969" w:hanging="340"/>
        <w:rPr>
          <w:rFonts w:ascii="Cambria Math" w:eastAsiaTheme="minorEastAsia" w:hAnsi="Cambria Math"/>
          <w:sz w:val="18"/>
          <w:szCs w:val="18"/>
          <w:oMath/>
        </w:rPr>
      </w:pPr>
      <m:oMath>
        <m:r>
          <w:rPr>
            <w:rFonts w:ascii="Cambria Math" w:eastAsiaTheme="minorEastAsia" w:hAnsi="Cambria Math"/>
            <w:sz w:val="18"/>
            <w:szCs w:val="18"/>
          </w:rPr>
          <m:t>x=-</m:t>
        </m:r>
        <m:f>
          <m:fPr>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oMath>
    </w:p>
    <w:p w:rsidR="005A3A1E" w:rsidRPr="005A3A1E" w:rsidRDefault="005A3A1E" w:rsidP="00CE0751">
      <w:pPr>
        <w:pStyle w:val="ListParagraph"/>
        <w:numPr>
          <w:ilvl w:val="0"/>
          <w:numId w:val="60"/>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x=1</m:t>
        </m:r>
      </m:oMath>
    </w:p>
    <w:p w:rsidR="005A3A1E" w:rsidRDefault="005A3A1E" w:rsidP="00CE0751">
      <w:pPr>
        <w:pStyle w:val="ListParagraph"/>
        <w:numPr>
          <w:ilvl w:val="0"/>
          <w:numId w:val="60"/>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x=4</m:t>
        </m:r>
      </m:oMath>
    </w:p>
    <w:p w:rsidR="00CB57AC" w:rsidRDefault="008125B4" w:rsidP="00CE0751">
      <w:pPr>
        <w:pStyle w:val="ListParagraph"/>
        <w:numPr>
          <w:ilvl w:val="0"/>
          <w:numId w:val="60"/>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x=-1</m:t>
        </m:r>
      </m:oMath>
    </w:p>
    <w:p w:rsidR="005A3A1E" w:rsidRPr="0027461E" w:rsidRDefault="008125B4" w:rsidP="00CE0751">
      <w:pPr>
        <w:pStyle w:val="ListParagraph"/>
        <w:numPr>
          <w:ilvl w:val="0"/>
          <w:numId w:val="60"/>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x=0</m:t>
        </m:r>
      </m:oMath>
    </w:p>
    <w:p w:rsidR="005A3A1E" w:rsidRPr="005A3A1E" w:rsidRDefault="005A3A1E" w:rsidP="00CE0751">
      <w:pPr>
        <w:pStyle w:val="ListParagraph"/>
        <w:numPr>
          <w:ilvl w:val="0"/>
          <w:numId w:val="73"/>
        </w:numPr>
        <w:ind w:left="567" w:hanging="567"/>
        <w:rPr>
          <w:rFonts w:ascii="Cambria Math" w:eastAsiaTheme="minorEastAsia" w:hAnsi="Cambria Math"/>
          <w:sz w:val="18"/>
          <w:szCs w:val="18"/>
        </w:rPr>
      </w:pPr>
    </w:p>
    <w:p w:rsidR="005A3A1E" w:rsidRPr="005A3A1E" w:rsidRDefault="005A3A1E" w:rsidP="00CE0751">
      <w:pPr>
        <w:pStyle w:val="ListParagraph"/>
        <w:numPr>
          <w:ilvl w:val="0"/>
          <w:numId w:val="61"/>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x=4</m:t>
        </m:r>
      </m:oMath>
    </w:p>
    <w:p w:rsidR="005A3A1E" w:rsidRDefault="00CE4444" w:rsidP="00CE0751">
      <w:pPr>
        <w:pStyle w:val="ListParagraph"/>
        <w:numPr>
          <w:ilvl w:val="0"/>
          <w:numId w:val="61"/>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=-3</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=2</m:t>
        </m:r>
      </m:oMath>
    </w:p>
    <w:p w:rsidR="005A3A1E" w:rsidRDefault="00CE4444" w:rsidP="00CE0751">
      <w:pPr>
        <w:pStyle w:val="ListParagraph"/>
        <w:numPr>
          <w:ilvl w:val="0"/>
          <w:numId w:val="61"/>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=-5</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=3</m:t>
        </m:r>
      </m:oMath>
    </w:p>
    <w:p w:rsidR="003A134F" w:rsidRPr="003A134F" w:rsidRDefault="00D13D15" w:rsidP="00CE0751">
      <w:pPr>
        <w:pStyle w:val="ListParagraph"/>
        <w:numPr>
          <w:ilvl w:val="0"/>
          <w:numId w:val="61"/>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x=-1</m:t>
        </m:r>
      </m:oMath>
    </w:p>
    <w:p w:rsidR="00B64F4C" w:rsidRDefault="00B64F4C" w:rsidP="00B64F4C">
      <w:pPr>
        <w:tabs>
          <w:tab w:val="left" w:pos="1701"/>
          <w:tab w:val="left" w:pos="2552"/>
          <w:tab w:val="left" w:pos="2835"/>
          <w:tab w:val="left" w:pos="3119"/>
        </w:tabs>
        <w:rPr>
          <w:rFonts w:ascii="Cambria" w:eastAsiaTheme="minorEastAsia" w:hAnsi="Cambria"/>
          <w:sz w:val="18"/>
          <w:szCs w:val="18"/>
        </w:rPr>
      </w:pPr>
      <w:bookmarkStart w:id="0" w:name="_GoBack"/>
      <w:bookmarkEnd w:id="0"/>
    </w:p>
    <w:p w:rsidR="007D3959" w:rsidRDefault="007F7128" w:rsidP="007D3959">
      <w:pPr>
        <w:tabs>
          <w:tab w:val="left" w:pos="1701"/>
          <w:tab w:val="left" w:pos="2552"/>
          <w:tab w:val="left" w:pos="2835"/>
          <w:tab w:val="left" w:pos="3119"/>
        </w:tabs>
        <w:rPr>
          <w:rFonts w:ascii="Cambria" w:eastAsiaTheme="minorEastAsia" w:hAnsi="Cambria" w:cs="Times New Roman"/>
          <w:sz w:val="18"/>
          <w:szCs w:val="18"/>
          <w:lang w:eastAsia="sv-SE"/>
        </w:rPr>
      </w:pPr>
      <w:r>
        <w:rPr>
          <w:rFonts w:ascii="Cambria" w:eastAsiaTheme="minorEastAsia" w:hAnsi="Cambria"/>
          <w:noProof/>
          <w:sz w:val="18"/>
          <w:szCs w:val="18"/>
          <w:lang w:eastAsia="sv-SE"/>
        </w:rPr>
        <w:drawing>
          <wp:inline distT="0" distB="0" distL="0" distR="0" wp14:anchorId="70B3D8E2" wp14:editId="3E9459E7">
            <wp:extent cx="252000" cy="252000"/>
            <wp:effectExtent l="0" t="0" r="0" b="0"/>
            <wp:docPr id="1381" name="Bildobjekt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 name="kap4.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7D3959" w:rsidRDefault="007D3959" w:rsidP="007D3959">
      <w:pPr>
        <w:tabs>
          <w:tab w:val="left" w:pos="1701"/>
          <w:tab w:val="left" w:pos="2552"/>
          <w:tab w:val="left" w:pos="2835"/>
          <w:tab w:val="left" w:pos="3119"/>
        </w:tabs>
        <w:rPr>
          <w:rFonts w:ascii="Cambria" w:eastAsiaTheme="minorEastAsia" w:hAnsi="Cambria" w:cs="Times New Roman"/>
          <w:sz w:val="18"/>
          <w:szCs w:val="18"/>
          <w:lang w:eastAsia="sv-SE"/>
        </w:rPr>
      </w:pPr>
    </w:p>
    <w:p w:rsidR="007D3959" w:rsidRDefault="007D3959"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p>
    <w:p w:rsidR="007D3959" w:rsidRDefault="00CE4444" w:rsidP="00CE0751">
      <w:pPr>
        <w:pStyle w:val="ListParagraph"/>
        <w:numPr>
          <w:ilvl w:val="0"/>
          <w:numId w:val="37"/>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oMath>
    </w:p>
    <w:p w:rsidR="007D3959" w:rsidRPr="00AE6740" w:rsidRDefault="007D3959" w:rsidP="007D3959">
      <w:pPr>
        <w:pStyle w:val="ListParagraph"/>
        <w:tabs>
          <w:tab w:val="left" w:pos="1701"/>
          <w:tab w:val="left" w:pos="2552"/>
          <w:tab w:val="left" w:pos="2835"/>
          <w:tab w:val="left" w:pos="3119"/>
        </w:tabs>
        <w:ind w:left="927"/>
        <w:rPr>
          <w:rFonts w:ascii="Cambria" w:eastAsiaTheme="minorEastAsia" w:hAnsi="Cambria"/>
          <w:i/>
          <w:sz w:val="18"/>
          <w:szCs w:val="18"/>
        </w:rPr>
      </w:pPr>
      <w:r w:rsidRPr="00AE6740">
        <w:rPr>
          <w:rFonts w:ascii="Cambria" w:eastAsiaTheme="minorEastAsia" w:hAnsi="Cambria"/>
          <w:i/>
          <w:sz w:val="18"/>
          <w:szCs w:val="18"/>
        </w:rPr>
        <w:t>Ledtråd:</w:t>
      </w:r>
    </w:p>
    <w:p w:rsidR="007D3959" w:rsidRPr="007D3959" w:rsidRDefault="00CE4444" w:rsidP="007D3959">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kopians längd</m:t>
              </m:r>
            </m:num>
            <m:den>
              <m:r>
                <w:rPr>
                  <w:rFonts w:ascii="Cambria Math" w:eastAsiaTheme="minorEastAsia" w:hAnsi="Cambria Math"/>
                  <w:sz w:val="18"/>
                  <w:szCs w:val="18"/>
                </w:rPr>
                <m:t>föremålets längd</m:t>
              </m:r>
            </m:den>
          </m:f>
        </m:oMath>
      </m:oMathPara>
    </w:p>
    <w:p w:rsidR="007D3959" w:rsidRPr="00AE6740" w:rsidRDefault="00CE4444" w:rsidP="00CE0751">
      <w:pPr>
        <w:pStyle w:val="ListParagraph"/>
        <w:numPr>
          <w:ilvl w:val="0"/>
          <w:numId w:val="37"/>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16</m:t>
            </m:r>
          </m:den>
        </m:f>
      </m:oMath>
    </w:p>
    <w:p w:rsidR="00AE6740" w:rsidRPr="00AE6740" w:rsidRDefault="00AE6740" w:rsidP="00AE6740">
      <w:pPr>
        <w:pStyle w:val="ListParagraph"/>
        <w:tabs>
          <w:tab w:val="left" w:pos="1701"/>
          <w:tab w:val="left" w:pos="2552"/>
          <w:tab w:val="left" w:pos="2835"/>
          <w:tab w:val="left" w:pos="3119"/>
        </w:tabs>
        <w:ind w:left="927"/>
        <w:rPr>
          <w:rFonts w:ascii="Cambria" w:eastAsiaTheme="minorEastAsia" w:hAnsi="Cambria"/>
          <w:i/>
          <w:sz w:val="18"/>
          <w:szCs w:val="18"/>
        </w:rPr>
      </w:pPr>
      <w:r w:rsidRPr="00AE6740">
        <w:rPr>
          <w:rFonts w:ascii="Cambria" w:eastAsiaTheme="minorEastAsia" w:hAnsi="Cambria"/>
          <w:i/>
          <w:sz w:val="18"/>
          <w:szCs w:val="18"/>
        </w:rPr>
        <w:t>Ledtråd:</w:t>
      </w:r>
      <w:r>
        <w:rPr>
          <w:rFonts w:ascii="Cambria" w:eastAsiaTheme="minorEastAsia" w:hAnsi="Cambria"/>
          <w:i/>
          <w:sz w:val="18"/>
          <w:szCs w:val="18"/>
        </w:rPr>
        <w:t xml:space="preserve"> </w:t>
      </w:r>
      <m:oMath>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e>
            </m:d>
          </m:e>
          <m:sup>
            <m:r>
              <w:rPr>
                <w:rFonts w:ascii="Cambria Math" w:eastAsiaTheme="minorEastAsia" w:hAnsi="Cambria Math"/>
                <w:sz w:val="18"/>
                <w:szCs w:val="18"/>
              </w:rPr>
              <m:t>2</m:t>
            </m:r>
          </m:sup>
        </m:sSup>
      </m:oMath>
    </w:p>
    <w:p w:rsidR="00AE6740" w:rsidRPr="00AE6740" w:rsidRDefault="00CE4444" w:rsidP="00CE0751">
      <w:pPr>
        <w:pStyle w:val="ListParagraph"/>
        <w:numPr>
          <w:ilvl w:val="0"/>
          <w:numId w:val="37"/>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64</m:t>
            </m:r>
          </m:den>
        </m:f>
      </m:oMath>
    </w:p>
    <w:p w:rsidR="00B64F4C" w:rsidRPr="0027461E" w:rsidRDefault="00AE6740" w:rsidP="0027461E">
      <w:pPr>
        <w:pStyle w:val="ListParagraph"/>
        <w:tabs>
          <w:tab w:val="left" w:pos="1701"/>
          <w:tab w:val="left" w:pos="2552"/>
          <w:tab w:val="left" w:pos="2835"/>
          <w:tab w:val="left" w:pos="3119"/>
        </w:tabs>
        <w:ind w:left="927"/>
        <w:rPr>
          <w:rFonts w:ascii="Cambria" w:eastAsiaTheme="minorEastAsia" w:hAnsi="Cambria"/>
          <w:i/>
          <w:sz w:val="18"/>
          <w:szCs w:val="18"/>
        </w:rPr>
      </w:pPr>
      <w:r>
        <w:rPr>
          <w:rFonts w:ascii="Cambria" w:eastAsiaTheme="minorEastAsia" w:hAnsi="Cambria"/>
          <w:i/>
          <w:sz w:val="18"/>
          <w:szCs w:val="18"/>
        </w:rPr>
        <w:t xml:space="preserve">Ledtråd: </w:t>
      </w:r>
      <m:oMath>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e>
            </m:d>
          </m:e>
          <m:sup>
            <m:r>
              <w:rPr>
                <w:rFonts w:ascii="Cambria Math" w:eastAsiaTheme="minorEastAsia" w:hAnsi="Cambria Math"/>
                <w:sz w:val="18"/>
                <w:szCs w:val="18"/>
              </w:rPr>
              <m:t>3</m:t>
            </m:r>
          </m:sup>
        </m:sSup>
      </m:oMath>
    </w:p>
    <w:p w:rsidR="00AE6740" w:rsidRDefault="00AE6740"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p>
    <w:p w:rsidR="00AE6740" w:rsidRDefault="00CE4444" w:rsidP="00CE0751">
      <w:pPr>
        <w:pStyle w:val="ListParagraph"/>
        <w:numPr>
          <w:ilvl w:val="0"/>
          <w:numId w:val="38"/>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3</m:t>
            </m:r>
          </m:num>
          <m:den>
            <m:r>
              <w:rPr>
                <w:rFonts w:ascii="Cambria Math" w:eastAsiaTheme="minorEastAsia" w:hAnsi="Cambria Math"/>
                <w:sz w:val="18"/>
                <w:szCs w:val="18"/>
              </w:rPr>
              <m:t>4</m:t>
            </m:r>
          </m:den>
        </m:f>
      </m:oMath>
    </w:p>
    <w:p w:rsidR="00AE6740" w:rsidRDefault="00AE6740" w:rsidP="00AE6740">
      <w:pPr>
        <w:pStyle w:val="ListParagraph"/>
        <w:tabs>
          <w:tab w:val="left" w:pos="1701"/>
          <w:tab w:val="left" w:pos="2552"/>
          <w:tab w:val="left" w:pos="2835"/>
          <w:tab w:val="left" w:pos="3119"/>
        </w:tabs>
        <w:ind w:left="927"/>
        <w:rPr>
          <w:rFonts w:ascii="Cambria" w:eastAsiaTheme="minorEastAsia" w:hAnsi="Cambria"/>
          <w:sz w:val="18"/>
          <w:szCs w:val="18"/>
        </w:rPr>
      </w:pPr>
      <w:r w:rsidRPr="00AE6740">
        <w:rPr>
          <w:rFonts w:ascii="Cambria" w:eastAsiaTheme="minorEastAsia" w:hAnsi="Cambria"/>
          <w:i/>
          <w:sz w:val="18"/>
          <w:szCs w:val="18"/>
        </w:rPr>
        <w:t>Ledtråd</w:t>
      </w:r>
      <w:r>
        <w:rPr>
          <w:rFonts w:ascii="Cambria" w:eastAsiaTheme="minorEastAsia" w:hAnsi="Cambria"/>
          <w:sz w:val="18"/>
          <w:szCs w:val="18"/>
        </w:rPr>
        <w:t>: Skalan brukar anges med heltal.</w:t>
      </w:r>
    </w:p>
    <w:p w:rsidR="00AE6740" w:rsidRDefault="00CE4444" w:rsidP="00CE0751">
      <w:pPr>
        <w:pStyle w:val="ListParagraph"/>
        <w:numPr>
          <w:ilvl w:val="0"/>
          <w:numId w:val="38"/>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9</m:t>
            </m:r>
          </m:num>
          <m:den>
            <m:r>
              <w:rPr>
                <w:rFonts w:ascii="Cambria Math" w:eastAsiaTheme="minorEastAsia" w:hAnsi="Cambria Math"/>
                <w:sz w:val="18"/>
                <w:szCs w:val="18"/>
              </w:rPr>
              <m:t>4</m:t>
            </m:r>
          </m:den>
        </m:f>
      </m:oMath>
    </w:p>
    <w:p w:rsidR="00AE6740" w:rsidRDefault="00AE6740" w:rsidP="00CE0751">
      <w:pPr>
        <w:pStyle w:val="ListParagraph"/>
        <w:numPr>
          <w:ilvl w:val="0"/>
          <w:numId w:val="38"/>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 xml:space="preserve">6,8 </m:t>
        </m:r>
        <m:sSup>
          <m:sSupPr>
            <m:ctrlPr>
              <w:rPr>
                <w:rFonts w:ascii="Cambria Math" w:eastAsiaTheme="minorEastAsia" w:hAnsi="Cambria Math"/>
                <w:i/>
                <w:sz w:val="18"/>
                <w:szCs w:val="18"/>
              </w:rPr>
            </m:ctrlPr>
          </m:sSupPr>
          <m:e>
            <m:r>
              <w:rPr>
                <w:rFonts w:ascii="Cambria Math" w:eastAsiaTheme="minorEastAsia" w:hAnsi="Cambria Math"/>
                <w:sz w:val="18"/>
                <w:szCs w:val="18"/>
              </w:rPr>
              <m:t>cm</m:t>
            </m:r>
          </m:e>
          <m:sup>
            <m:r>
              <w:rPr>
                <w:rFonts w:ascii="Cambria Math" w:eastAsiaTheme="minorEastAsia" w:hAnsi="Cambria Math"/>
                <w:sz w:val="18"/>
                <w:szCs w:val="18"/>
              </w:rPr>
              <m:t>2</m:t>
            </m:r>
          </m:sup>
        </m:sSup>
      </m:oMath>
      <w:r>
        <w:rPr>
          <w:rFonts w:ascii="Cambria" w:eastAsiaTheme="minorEastAsia" w:hAnsi="Cambria"/>
          <w:sz w:val="18"/>
          <w:szCs w:val="18"/>
        </w:rPr>
        <w:tab/>
        <w:t>(6,75)</w:t>
      </w:r>
    </w:p>
    <w:p w:rsidR="00AE6740" w:rsidRPr="00AE6740" w:rsidRDefault="00AE6740" w:rsidP="00AE6740">
      <w:pPr>
        <w:tabs>
          <w:tab w:val="left" w:pos="1701"/>
          <w:tab w:val="left" w:pos="2552"/>
          <w:tab w:val="left" w:pos="2835"/>
          <w:tab w:val="left" w:pos="3119"/>
        </w:tabs>
        <w:rPr>
          <w:rFonts w:ascii="Cambria" w:eastAsiaTheme="minorEastAsia" w:hAnsi="Cambria"/>
          <w:sz w:val="10"/>
          <w:szCs w:val="10"/>
        </w:rPr>
      </w:pPr>
    </w:p>
    <w:p w:rsidR="00AE6740" w:rsidRDefault="00AE6740"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 xml:space="preserve">160 </m:t>
        </m:r>
        <m:sSup>
          <m:sSupPr>
            <m:ctrlPr>
              <w:rPr>
                <w:rFonts w:ascii="Cambria Math" w:eastAsiaTheme="minorEastAsia" w:hAnsi="Cambria Math"/>
                <w:i/>
                <w:sz w:val="18"/>
                <w:szCs w:val="18"/>
              </w:rPr>
            </m:ctrlPr>
          </m:sSupPr>
          <m:e>
            <m:r>
              <w:rPr>
                <w:rFonts w:ascii="Cambria Math" w:eastAsiaTheme="minorEastAsia" w:hAnsi="Cambria Math"/>
                <w:sz w:val="18"/>
                <w:szCs w:val="18"/>
              </w:rPr>
              <m:t>cm</m:t>
            </m:r>
          </m:e>
          <m:sup>
            <m:r>
              <w:rPr>
                <w:rFonts w:ascii="Cambria Math" w:eastAsiaTheme="minorEastAsia" w:hAnsi="Cambria Math"/>
                <w:sz w:val="18"/>
                <w:szCs w:val="18"/>
              </w:rPr>
              <m:t>3</m:t>
            </m:r>
          </m:sup>
        </m:sSup>
      </m:oMath>
    </w:p>
    <w:p w:rsidR="00AE6740" w:rsidRPr="00AE6740" w:rsidRDefault="00AE6740" w:rsidP="00AE6740">
      <w:pPr>
        <w:tabs>
          <w:tab w:val="left" w:pos="1701"/>
          <w:tab w:val="left" w:pos="2552"/>
          <w:tab w:val="left" w:pos="2835"/>
          <w:tab w:val="left" w:pos="3119"/>
        </w:tabs>
        <w:rPr>
          <w:rFonts w:ascii="Cambria" w:eastAsiaTheme="minorEastAsia" w:hAnsi="Cambria"/>
          <w:sz w:val="10"/>
          <w:szCs w:val="10"/>
        </w:rPr>
      </w:pPr>
    </w:p>
    <w:p w:rsidR="00AE6740" w:rsidRDefault="00AE6740"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 xml:space="preserve">Förhållandet är </w:t>
      </w: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16</m:t>
            </m:r>
          </m:num>
          <m:den>
            <m:r>
              <w:rPr>
                <w:rFonts w:ascii="Cambria Math" w:eastAsiaTheme="minorEastAsia" w:hAnsi="Cambria Math"/>
                <w:sz w:val="18"/>
                <w:szCs w:val="18"/>
              </w:rPr>
              <m:t>25</m:t>
            </m:r>
          </m:den>
        </m:f>
      </m:oMath>
      <w:r>
        <w:rPr>
          <w:rFonts w:ascii="Cambria" w:eastAsiaTheme="minorEastAsia" w:hAnsi="Cambria"/>
          <w:sz w:val="18"/>
          <w:szCs w:val="18"/>
        </w:rPr>
        <w:t xml:space="preserve"> eller </w:t>
      </w:r>
      <w:r w:rsidR="00BC120A">
        <w:rPr>
          <w:rFonts w:ascii="Cambria" w:eastAsiaTheme="minorEastAsia" w:hAnsi="Cambria"/>
          <w:sz w:val="18"/>
          <w:szCs w:val="18"/>
        </w:rPr>
        <w:t>den mindre arean är 64 % av den större arean.</w:t>
      </w:r>
    </w:p>
    <w:p w:rsidR="00BC120A" w:rsidRDefault="00BC120A" w:rsidP="00BC120A">
      <w:pPr>
        <w:tabs>
          <w:tab w:val="left" w:pos="1701"/>
          <w:tab w:val="left" w:pos="2552"/>
          <w:tab w:val="left" w:pos="2835"/>
          <w:tab w:val="left" w:pos="3119"/>
        </w:tabs>
        <w:ind w:left="567"/>
        <w:rPr>
          <w:rFonts w:ascii="Cambria" w:eastAsiaTheme="minorEastAsia" w:hAnsi="Cambria"/>
          <w:sz w:val="18"/>
          <w:szCs w:val="18"/>
        </w:rPr>
      </w:pPr>
      <w:r w:rsidRPr="00BC120A">
        <w:rPr>
          <w:rFonts w:ascii="Cambria" w:eastAsiaTheme="minorEastAsia" w:hAnsi="Cambria"/>
          <w:i/>
          <w:sz w:val="18"/>
          <w:szCs w:val="18"/>
        </w:rPr>
        <w:t>Ledtråd</w:t>
      </w:r>
      <w:r>
        <w:rPr>
          <w:rFonts w:ascii="Cambria" w:eastAsiaTheme="minorEastAsia" w:hAnsi="Cambria"/>
          <w:sz w:val="18"/>
          <w:szCs w:val="18"/>
        </w:rPr>
        <w:t xml:space="preserve">: 80 % kan skrivas </w:t>
      </w: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4</m:t>
            </m:r>
          </m:num>
          <m:den>
            <m:r>
              <w:rPr>
                <w:rFonts w:ascii="Cambria Math" w:eastAsiaTheme="minorEastAsia" w:hAnsi="Cambria Math"/>
                <w:sz w:val="18"/>
                <w:szCs w:val="18"/>
              </w:rPr>
              <m:t>5</m:t>
            </m:r>
          </m:den>
        </m:f>
      </m:oMath>
      <w:r>
        <w:rPr>
          <w:rFonts w:ascii="Cambria" w:eastAsiaTheme="minorEastAsia" w:hAnsi="Cambria"/>
          <w:sz w:val="18"/>
          <w:szCs w:val="18"/>
        </w:rPr>
        <w:t>.</w:t>
      </w:r>
    </w:p>
    <w:p w:rsidR="00BC120A" w:rsidRDefault="00BC120A" w:rsidP="00BC120A">
      <w:pPr>
        <w:tabs>
          <w:tab w:val="left" w:pos="1701"/>
          <w:tab w:val="left" w:pos="2552"/>
          <w:tab w:val="left" w:pos="2835"/>
          <w:tab w:val="left" w:pos="3119"/>
        </w:tabs>
        <w:ind w:left="567"/>
        <w:rPr>
          <w:rFonts w:ascii="Cambria" w:eastAsiaTheme="minorEastAsia" w:hAnsi="Cambria"/>
          <w:sz w:val="18"/>
          <w:szCs w:val="18"/>
        </w:rPr>
      </w:pPr>
    </w:p>
    <w:p w:rsidR="00BC120A" w:rsidRDefault="006F4D5B"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13 hektar</w:t>
      </w:r>
      <w:r>
        <w:rPr>
          <w:rFonts w:ascii="Cambria" w:eastAsiaTheme="minorEastAsia" w:hAnsi="Cambria"/>
          <w:sz w:val="18"/>
          <w:szCs w:val="18"/>
        </w:rPr>
        <w:tab/>
        <w:t>(12,8)</w:t>
      </w:r>
    </w:p>
    <w:p w:rsidR="006F4D5B" w:rsidRPr="006F4D5B" w:rsidRDefault="006F4D5B" w:rsidP="006F4D5B">
      <w:pPr>
        <w:pStyle w:val="ListParagraph"/>
        <w:tabs>
          <w:tab w:val="left" w:pos="1701"/>
          <w:tab w:val="left" w:pos="2552"/>
          <w:tab w:val="left" w:pos="2835"/>
          <w:tab w:val="left" w:pos="3119"/>
        </w:tabs>
        <w:ind w:left="567"/>
        <w:rPr>
          <w:rFonts w:ascii="Cambria" w:eastAsiaTheme="minorEastAsia" w:hAnsi="Cambria"/>
          <w:sz w:val="10"/>
          <w:szCs w:val="10"/>
        </w:rPr>
      </w:pPr>
    </w:p>
    <w:p w:rsidR="006F4D5B" w:rsidRDefault="006F4D5B"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p>
    <w:p w:rsidR="006F4D5B" w:rsidRDefault="0098774D" w:rsidP="00CE0751">
      <w:pPr>
        <w:pStyle w:val="ListParagraph"/>
        <w:numPr>
          <w:ilvl w:val="0"/>
          <w:numId w:val="39"/>
        </w:numPr>
        <w:tabs>
          <w:tab w:val="left" w:pos="1701"/>
          <w:tab w:val="left" w:pos="2552"/>
          <w:tab w:val="left" w:pos="2835"/>
          <w:tab w:val="left" w:pos="3119"/>
        </w:tabs>
        <w:ind w:left="851" w:hanging="284"/>
        <w:rPr>
          <w:rFonts w:ascii="Cambria" w:eastAsiaTheme="minorEastAsia" w:hAnsi="Cambria"/>
          <w:sz w:val="18"/>
          <w:szCs w:val="18"/>
        </w:rPr>
      </w:pPr>
      <w:r>
        <w:rPr>
          <w:rFonts w:ascii="Cambria" w:eastAsiaTheme="minorEastAsia" w:hAnsi="Cambria"/>
          <w:sz w:val="18"/>
          <w:szCs w:val="18"/>
        </w:rPr>
        <w:t>Längdskala=</w:t>
      </w: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m:t>
            </m:r>
          </m:e>
        </m:rad>
      </m:oMath>
    </w:p>
    <w:p w:rsidR="006F4D5B" w:rsidRDefault="0098774D" w:rsidP="00CE0751">
      <w:pPr>
        <w:pStyle w:val="ListParagraph"/>
        <w:numPr>
          <w:ilvl w:val="0"/>
          <w:numId w:val="39"/>
        </w:numPr>
        <w:tabs>
          <w:tab w:val="left" w:pos="1701"/>
          <w:tab w:val="left" w:pos="2552"/>
          <w:tab w:val="left" w:pos="2835"/>
          <w:tab w:val="left" w:pos="3119"/>
        </w:tabs>
        <w:ind w:left="851" w:hanging="284"/>
        <w:rPr>
          <w:rFonts w:ascii="Cambria" w:eastAsiaTheme="minorEastAsia" w:hAnsi="Cambria"/>
          <w:sz w:val="18"/>
          <w:szCs w:val="18"/>
        </w:rPr>
      </w:pPr>
      <w:r>
        <w:rPr>
          <w:rFonts w:ascii="Cambria" w:eastAsiaTheme="minorEastAsia" w:hAnsi="Cambria"/>
          <w:sz w:val="18"/>
          <w:szCs w:val="18"/>
        </w:rPr>
        <w:t>Längdskala=</w:t>
      </w:r>
      <m:oMath>
        <m:rad>
          <m:radPr>
            <m:ctrlPr>
              <w:rPr>
                <w:rFonts w:ascii="Cambria Math" w:eastAsiaTheme="minorEastAsia" w:hAnsi="Cambria Math"/>
                <w:i/>
                <w:sz w:val="18"/>
                <w:szCs w:val="18"/>
              </w:rPr>
            </m:ctrlPr>
          </m:radPr>
          <m:deg>
            <m:r>
              <w:rPr>
                <w:rFonts w:ascii="Cambria Math" w:eastAsiaTheme="minorEastAsia" w:hAnsi="Cambria Math"/>
                <w:sz w:val="18"/>
                <w:szCs w:val="18"/>
              </w:rPr>
              <m:t>3</m:t>
            </m:r>
          </m:deg>
          <m:e>
            <m:r>
              <w:rPr>
                <w:rFonts w:ascii="Cambria Math" w:eastAsiaTheme="minorEastAsia" w:hAnsi="Cambria Math"/>
                <w:sz w:val="18"/>
                <w:szCs w:val="18"/>
              </w:rPr>
              <m:t>2</m:t>
            </m:r>
          </m:e>
        </m:rad>
      </m:oMath>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p>
    <w:p w:rsidR="006F4D5B" w:rsidRDefault="006F4D5B" w:rsidP="00CE0751">
      <w:pPr>
        <w:pStyle w:val="ListParagraph"/>
        <w:numPr>
          <w:ilvl w:val="0"/>
          <w:numId w:val="40"/>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105 mm</m:t>
        </m:r>
      </m:oMath>
    </w:p>
    <w:p w:rsidR="006F4D5B" w:rsidRDefault="006F4D5B" w:rsidP="00CE0751">
      <w:pPr>
        <w:pStyle w:val="ListParagraph"/>
        <w:numPr>
          <w:ilvl w:val="0"/>
          <w:numId w:val="40"/>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 xml:space="preserve">0,250 </m:t>
        </m:r>
        <m:sSup>
          <m:sSupPr>
            <m:ctrlPr>
              <w:rPr>
                <w:rFonts w:ascii="Cambria Math" w:eastAsiaTheme="minorEastAsia" w:hAnsi="Cambria Math"/>
                <w:i/>
                <w:sz w:val="18"/>
                <w:szCs w:val="18"/>
              </w:rPr>
            </m:ctrlPr>
          </m:sSupPr>
          <m:e>
            <m:r>
              <w:rPr>
                <w:rFonts w:ascii="Cambria Math" w:eastAsiaTheme="minorEastAsia" w:hAnsi="Cambria Math"/>
                <w:sz w:val="18"/>
                <w:szCs w:val="18"/>
              </w:rPr>
              <m:t>m</m:t>
            </m:r>
          </m:e>
          <m:sup>
            <m:r>
              <w:rPr>
                <w:rFonts w:ascii="Cambria Math" w:eastAsiaTheme="minorEastAsia" w:hAnsi="Cambria Math"/>
                <w:sz w:val="18"/>
                <w:szCs w:val="18"/>
              </w:rPr>
              <m:t>2</m:t>
            </m:r>
          </m:sup>
        </m:sSup>
      </m:oMath>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p>
    <w:p w:rsidR="006F4D5B" w:rsidRDefault="006F4D5B" w:rsidP="00CE0751">
      <w:pPr>
        <w:pStyle w:val="ListParagraph"/>
        <w:numPr>
          <w:ilvl w:val="0"/>
          <w:numId w:val="41"/>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4</w:t>
      </w:r>
    </w:p>
    <w:p w:rsidR="006F4D5B" w:rsidRDefault="006F4D5B" w:rsidP="00CE0751">
      <w:pPr>
        <w:pStyle w:val="ListParagraph"/>
        <w:numPr>
          <w:ilvl w:val="0"/>
          <w:numId w:val="41"/>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9</w:t>
      </w:r>
    </w:p>
    <w:p w:rsidR="006F4D5B" w:rsidRDefault="006F4D5B" w:rsidP="00CE0751">
      <w:pPr>
        <w:pStyle w:val="ListParagraph"/>
        <w:numPr>
          <w:ilvl w:val="0"/>
          <w:numId w:val="41"/>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16</w:t>
      </w:r>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Nej.</w:t>
      </w:r>
    </w:p>
    <w:p w:rsidR="006F4D5B" w:rsidRDefault="006F4D5B" w:rsidP="006F4D5B">
      <w:pPr>
        <w:pStyle w:val="ListParagraph"/>
        <w:tabs>
          <w:tab w:val="left" w:pos="1701"/>
          <w:tab w:val="left" w:pos="2552"/>
          <w:tab w:val="left" w:pos="2835"/>
          <w:tab w:val="left" w:pos="3119"/>
        </w:tabs>
        <w:ind w:left="567"/>
        <w:rPr>
          <w:rFonts w:ascii="Cambria" w:eastAsiaTheme="minorEastAsia" w:hAnsi="Cambria"/>
          <w:sz w:val="18"/>
          <w:szCs w:val="18"/>
        </w:rPr>
      </w:pPr>
      <w:r w:rsidRPr="006F4D5B">
        <w:rPr>
          <w:rFonts w:ascii="Cambria" w:eastAsiaTheme="minorEastAsia" w:hAnsi="Cambria"/>
          <w:i/>
          <w:sz w:val="18"/>
          <w:szCs w:val="18"/>
        </w:rPr>
        <w:t>Motivering</w:t>
      </w:r>
      <w:r>
        <w:rPr>
          <w:rFonts w:ascii="Cambria" w:eastAsiaTheme="minorEastAsia" w:hAnsi="Cambria"/>
          <w:sz w:val="18"/>
          <w:szCs w:val="18"/>
        </w:rPr>
        <w:t>:</w:t>
      </w:r>
    </w:p>
    <w:p w:rsidR="006F4D5B" w:rsidRDefault="006F4D5B" w:rsidP="006F4D5B">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Kartbilden av Sverige är 157 </w:t>
      </w:r>
      <w:r w:rsidRPr="006F4D5B">
        <w:rPr>
          <w:rFonts w:ascii="Cambria" w:eastAsiaTheme="minorEastAsia" w:hAnsi="Cambria"/>
          <w:i/>
          <w:sz w:val="18"/>
          <w:szCs w:val="18"/>
        </w:rPr>
        <w:t>cm</w:t>
      </w:r>
      <w:r>
        <w:rPr>
          <w:rFonts w:ascii="Cambria" w:eastAsiaTheme="minorEastAsia" w:hAnsi="Cambria"/>
          <w:sz w:val="18"/>
          <w:szCs w:val="18"/>
        </w:rPr>
        <w:t xml:space="preserve"> lång.</w:t>
      </w:r>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8F36C8"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21 %</w:t>
      </w:r>
    </w:p>
    <w:p w:rsidR="008F36C8" w:rsidRPr="008F36C8" w:rsidRDefault="008F36C8" w:rsidP="008F36C8">
      <w:pPr>
        <w:pStyle w:val="ListParagraph"/>
        <w:tabs>
          <w:tab w:val="left" w:pos="1701"/>
          <w:tab w:val="left" w:pos="2552"/>
          <w:tab w:val="left" w:pos="2835"/>
          <w:tab w:val="left" w:pos="3119"/>
        </w:tabs>
        <w:ind w:left="567"/>
        <w:rPr>
          <w:rFonts w:ascii="Cambria" w:eastAsiaTheme="minorEastAsia" w:hAnsi="Cambria"/>
          <w:i/>
          <w:sz w:val="18"/>
          <w:szCs w:val="18"/>
        </w:rPr>
      </w:pPr>
      <w:r w:rsidRPr="008F36C8">
        <w:rPr>
          <w:rFonts w:ascii="Cambria" w:eastAsiaTheme="minorEastAsia" w:hAnsi="Cambria"/>
          <w:i/>
          <w:sz w:val="18"/>
          <w:szCs w:val="18"/>
        </w:rPr>
        <w:t>Ledtråd:</w:t>
      </w:r>
    </w:p>
    <w:p w:rsidR="008F36C8" w:rsidRDefault="008F36C8" w:rsidP="008F36C8">
      <w:pPr>
        <w:pStyle w:val="ListParagraph"/>
        <w:tabs>
          <w:tab w:val="left" w:pos="1701"/>
          <w:tab w:val="left" w:pos="2552"/>
          <w:tab w:val="left" w:pos="2835"/>
          <w:tab w:val="left" w:pos="3119"/>
        </w:tabs>
        <w:ind w:left="567"/>
        <w:rPr>
          <w:rFonts w:ascii="Cambria" w:eastAsiaTheme="minorEastAsia" w:hAnsi="Cambria"/>
          <w:sz w:val="18"/>
          <w:szCs w:val="18"/>
        </w:rPr>
      </w:pPr>
      <w:r w:rsidRPr="008F36C8">
        <w:rPr>
          <w:rFonts w:ascii="Cambria" w:eastAsiaTheme="minorEastAsia" w:hAnsi="Cambria"/>
          <w:sz w:val="18"/>
          <w:szCs w:val="18"/>
        </w:rPr>
        <w:t>Längdskalan</w:t>
      </w:r>
      <m:oMath>
        <m:r>
          <w:rPr>
            <w:rFonts w:ascii="Cambria Math" w:eastAsiaTheme="minorEastAsia" w:hAnsi="Cambria Math"/>
            <w:sz w:val="18"/>
            <w:szCs w:val="18"/>
          </w:rPr>
          <m:t>=1,1</m:t>
        </m:r>
      </m:oMath>
    </w:p>
    <w:p w:rsidR="008F36C8" w:rsidRPr="008F36C8" w:rsidRDefault="008F36C8" w:rsidP="008F36C8">
      <w:pPr>
        <w:tabs>
          <w:tab w:val="left" w:pos="1701"/>
          <w:tab w:val="left" w:pos="2552"/>
          <w:tab w:val="left" w:pos="2835"/>
          <w:tab w:val="left" w:pos="3119"/>
        </w:tabs>
        <w:rPr>
          <w:rFonts w:ascii="Cambria" w:eastAsiaTheme="minorEastAsia" w:hAnsi="Cambria"/>
          <w:sz w:val="10"/>
          <w:szCs w:val="10"/>
        </w:rPr>
      </w:pPr>
    </w:p>
    <w:p w:rsidR="008F36C8" w:rsidRDefault="008F36C8"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7,0 cl</m:t>
        </m:r>
      </m:oMath>
      <w:r>
        <w:rPr>
          <w:rFonts w:ascii="Cambria" w:eastAsiaTheme="minorEastAsia" w:hAnsi="Cambria"/>
          <w:sz w:val="18"/>
          <w:szCs w:val="18"/>
        </w:rPr>
        <w:t xml:space="preserve"> </w:t>
      </w:r>
    </w:p>
    <w:p w:rsidR="008F36C8" w:rsidRDefault="008F36C8" w:rsidP="008F36C8">
      <w:pPr>
        <w:pStyle w:val="ListParagraph"/>
        <w:tabs>
          <w:tab w:val="left" w:pos="1701"/>
          <w:tab w:val="left" w:pos="2552"/>
          <w:tab w:val="left" w:pos="2835"/>
          <w:tab w:val="left" w:pos="3119"/>
        </w:tabs>
        <w:ind w:left="567"/>
        <w:rPr>
          <w:rFonts w:ascii="Cambria" w:eastAsiaTheme="minorEastAsia" w:hAnsi="Cambria"/>
          <w:sz w:val="18"/>
          <w:szCs w:val="18"/>
        </w:rPr>
      </w:pPr>
      <w:r w:rsidRPr="008F36C8">
        <w:rPr>
          <w:rFonts w:ascii="Cambria" w:eastAsiaTheme="minorEastAsia" w:hAnsi="Cambria"/>
          <w:i/>
          <w:sz w:val="18"/>
          <w:szCs w:val="18"/>
        </w:rPr>
        <w:t>Ledtråd</w:t>
      </w:r>
      <w:r w:rsidRPr="008F36C8">
        <w:rPr>
          <w:rFonts w:ascii="Cambria" w:eastAsiaTheme="minorEastAsia" w:hAnsi="Cambria"/>
          <w:sz w:val="18"/>
          <w:szCs w:val="18"/>
        </w:rPr>
        <w:t>: Volymskalan</w:t>
      </w:r>
      <m:oMath>
        <m:r>
          <w:rPr>
            <w:rFonts w:ascii="Cambria Math" w:eastAsiaTheme="minorEastAsia" w:hAnsi="Cambria Math"/>
            <w:sz w:val="18"/>
            <w:szCs w:val="18"/>
          </w:rPr>
          <m:t>=</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e>
            </m:d>
          </m:e>
          <m:sup>
            <m:r>
              <w:rPr>
                <w:rFonts w:ascii="Cambria Math" w:eastAsiaTheme="minorEastAsia" w:hAnsi="Cambria Math"/>
                <w:sz w:val="18"/>
                <w:szCs w:val="18"/>
              </w:rPr>
              <m:t>3</m:t>
            </m:r>
          </m:sup>
        </m:sSup>
      </m:oMath>
    </w:p>
    <w:p w:rsidR="008F36C8" w:rsidRPr="008F36C8" w:rsidRDefault="008F36C8" w:rsidP="008F36C8">
      <w:pPr>
        <w:tabs>
          <w:tab w:val="left" w:pos="1701"/>
          <w:tab w:val="left" w:pos="2552"/>
          <w:tab w:val="left" w:pos="2835"/>
          <w:tab w:val="left" w:pos="3119"/>
        </w:tabs>
        <w:rPr>
          <w:rFonts w:ascii="Cambria" w:eastAsiaTheme="minorEastAsia" w:hAnsi="Cambria"/>
          <w:sz w:val="10"/>
          <w:szCs w:val="10"/>
        </w:rPr>
      </w:pPr>
    </w:p>
    <w:p w:rsidR="008F36C8" w:rsidRDefault="008F36C8"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w:p>
    <w:p w:rsidR="008F36C8" w:rsidRDefault="008F36C8" w:rsidP="00CE0751">
      <w:pPr>
        <w:pStyle w:val="ListParagraph"/>
        <w:numPr>
          <w:ilvl w:val="0"/>
          <w:numId w:val="42"/>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Rätblockens area</w:t>
      </w:r>
    </w:p>
    <w:p w:rsidR="008F36C8" w:rsidRPr="008F36C8" w:rsidRDefault="00CE4444" w:rsidP="008F36C8">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1</m:t>
              </m:r>
            </m:sub>
          </m:sSub>
          <m:r>
            <w:rPr>
              <w:rFonts w:ascii="Cambria Math" w:eastAsiaTheme="minorEastAsia" w:hAnsi="Cambria Math"/>
              <w:sz w:val="18"/>
              <w:szCs w:val="18"/>
            </w:rPr>
            <m:t>=2ab+2ac+2bc</m:t>
          </m:r>
        </m:oMath>
      </m:oMathPara>
    </w:p>
    <w:p w:rsidR="008F36C8" w:rsidRDefault="008F36C8" w:rsidP="008F36C8">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Bildens area:</w:t>
      </w:r>
    </w:p>
    <w:p w:rsidR="008F36C8" w:rsidRPr="0086381F" w:rsidRDefault="00CE4444" w:rsidP="008F36C8">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2</m:t>
              </m:r>
            </m:sub>
          </m:sSub>
          <m:r>
            <w:rPr>
              <w:rFonts w:ascii="Cambria Math" w:eastAsiaTheme="minorEastAsia" w:hAnsi="Cambria Math"/>
              <w:sz w:val="18"/>
              <w:szCs w:val="18"/>
            </w:rPr>
            <m:t>=2∙as∙bs+2∙as∙cs+2∙bs∙cs=</m:t>
          </m:r>
        </m:oMath>
      </m:oMathPara>
    </w:p>
    <w:p w:rsidR="0086381F" w:rsidRPr="0086381F" w:rsidRDefault="0086381F" w:rsidP="008F36C8">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2</m:t>
              </m:r>
            </m:sup>
          </m:sSup>
          <m:d>
            <m:dPr>
              <m:ctrlPr>
                <w:rPr>
                  <w:rFonts w:ascii="Cambria Math" w:eastAsiaTheme="minorEastAsia" w:hAnsi="Cambria Math"/>
                  <w:i/>
                  <w:sz w:val="18"/>
                  <w:szCs w:val="18"/>
                </w:rPr>
              </m:ctrlPr>
            </m:dPr>
            <m:e>
              <m:r>
                <w:rPr>
                  <w:rFonts w:ascii="Cambria Math" w:eastAsiaTheme="minorEastAsia" w:hAnsi="Cambria Math"/>
                  <w:sz w:val="18"/>
                  <w:szCs w:val="18"/>
                </w:rPr>
                <m:t>2ab+2ac+2bc</m:t>
              </m:r>
            </m:e>
          </m:d>
        </m:oMath>
      </m:oMathPara>
    </w:p>
    <w:p w:rsidR="0086381F" w:rsidRPr="0086381F" w:rsidRDefault="00CE4444" w:rsidP="008F36C8">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2</m:t>
              </m:r>
            </m:sub>
          </m:sSub>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2</m:t>
              </m:r>
            </m:sup>
          </m:sSup>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1</m:t>
              </m:r>
            </m:sub>
          </m:sSub>
        </m:oMath>
      </m:oMathPara>
    </w:p>
    <w:p w:rsidR="0086381F" w:rsidRPr="0086381F" w:rsidRDefault="0086381F" w:rsidP="00CE0751">
      <w:pPr>
        <w:pStyle w:val="ListParagraph"/>
        <w:numPr>
          <w:ilvl w:val="0"/>
          <w:numId w:val="42"/>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Rätblockens volym:</w:t>
      </w:r>
    </w:p>
    <w:p w:rsidR="0086381F" w:rsidRPr="0086381F" w:rsidRDefault="00CE4444" w:rsidP="0086381F">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1</m:t>
              </m:r>
            </m:sub>
          </m:sSub>
          <m:r>
            <w:rPr>
              <w:rFonts w:ascii="Cambria Math" w:eastAsiaTheme="minorEastAsia" w:hAnsi="Cambria Math"/>
              <w:sz w:val="18"/>
              <w:szCs w:val="18"/>
            </w:rPr>
            <m:t>=abc</m:t>
          </m:r>
        </m:oMath>
      </m:oMathPara>
    </w:p>
    <w:p w:rsidR="0086381F" w:rsidRDefault="0086381F" w:rsidP="0086381F">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Bildens volym:</w:t>
      </w:r>
    </w:p>
    <w:p w:rsidR="0086381F" w:rsidRPr="0086381F" w:rsidRDefault="00CE4444" w:rsidP="0086381F">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2</m:t>
              </m:r>
            </m:sub>
          </m:sSub>
          <m:r>
            <w:rPr>
              <w:rFonts w:ascii="Cambria Math" w:eastAsiaTheme="minorEastAsia" w:hAnsi="Cambria Math"/>
              <w:sz w:val="18"/>
              <w:szCs w:val="18"/>
            </w:rPr>
            <m:t>=as∙bs∙cs=</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3</m:t>
              </m:r>
            </m:sup>
          </m:sSup>
          <m:r>
            <w:rPr>
              <w:rFonts w:ascii="Cambria Math" w:eastAsiaTheme="minorEastAsia" w:hAnsi="Cambria Math"/>
              <w:sz w:val="18"/>
              <w:szCs w:val="18"/>
            </w:rPr>
            <m:t>∙abc</m:t>
          </m:r>
        </m:oMath>
      </m:oMathPara>
    </w:p>
    <w:p w:rsidR="0086381F" w:rsidRPr="0086381F" w:rsidRDefault="0086381F" w:rsidP="0086381F">
      <w:pPr>
        <w:tabs>
          <w:tab w:val="left" w:pos="1701"/>
          <w:tab w:val="left" w:pos="2552"/>
          <w:tab w:val="left" w:pos="2835"/>
          <w:tab w:val="left" w:pos="3119"/>
        </w:tabs>
        <w:rPr>
          <w:rFonts w:ascii="Cambria" w:eastAsiaTheme="minorEastAsia" w:hAnsi="Cambria"/>
          <w:sz w:val="10"/>
          <w:szCs w:val="10"/>
        </w:rPr>
      </w:pPr>
    </w:p>
    <w:p w:rsidR="0086381F" w:rsidRDefault="00CE4444" w:rsidP="00CE0751">
      <w:pPr>
        <w:pStyle w:val="ListParagraph"/>
        <w:numPr>
          <w:ilvl w:val="0"/>
          <w:numId w:val="72"/>
        </w:numPr>
        <w:tabs>
          <w:tab w:val="left" w:pos="1701"/>
          <w:tab w:val="left" w:pos="2552"/>
          <w:tab w:val="left" w:pos="2835"/>
          <w:tab w:val="left" w:pos="3119"/>
        </w:tabs>
        <w:ind w:left="567" w:hanging="567"/>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b</m:t>
            </m:r>
          </m:num>
          <m:den>
            <m:r>
              <w:rPr>
                <w:rFonts w:ascii="Cambria Math" w:eastAsiaTheme="minorEastAsia" w:hAnsi="Cambria Math"/>
                <w:sz w:val="18"/>
                <w:szCs w:val="18"/>
              </w:rPr>
              <m:t>a</m:t>
            </m:r>
          </m:den>
        </m:f>
        <m:r>
          <w:rPr>
            <w:rFonts w:ascii="Cambria Math" w:eastAsiaTheme="minorEastAsia" w:hAnsi="Cambria Math"/>
            <w:sz w:val="18"/>
            <w:szCs w:val="18"/>
          </w:rPr>
          <m:t>=</m:t>
        </m:r>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m:t>
            </m:r>
          </m:e>
        </m:rad>
        <m:r>
          <w:rPr>
            <w:rFonts w:ascii="Cambria Math" w:eastAsiaTheme="minorEastAsia" w:hAnsi="Cambria Math"/>
            <w:sz w:val="18"/>
            <w:szCs w:val="18"/>
          </w:rPr>
          <m:t>-1</m:t>
        </m:r>
      </m:oMath>
    </w:p>
    <w:p w:rsidR="008F327B" w:rsidRPr="006825BE" w:rsidRDefault="008F327B" w:rsidP="006825BE">
      <w:pPr>
        <w:tabs>
          <w:tab w:val="left" w:pos="1701"/>
          <w:tab w:val="left" w:pos="2552"/>
          <w:tab w:val="left" w:pos="2835"/>
          <w:tab w:val="left" w:pos="3119"/>
        </w:tabs>
        <w:rPr>
          <w:rFonts w:ascii="Cambria" w:eastAsiaTheme="minorEastAsia" w:hAnsi="Cambria"/>
          <w:sz w:val="18"/>
          <w:szCs w:val="18"/>
        </w:rPr>
      </w:pPr>
    </w:p>
    <w:p w:rsidR="006825BE" w:rsidRDefault="008F327B" w:rsidP="006825BE">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noProof/>
          <w:sz w:val="18"/>
          <w:szCs w:val="18"/>
        </w:rPr>
        <mc:AlternateContent>
          <mc:Choice Requires="wps">
            <w:drawing>
              <wp:anchor distT="0" distB="0" distL="114300" distR="114300" simplePos="0" relativeHeight="252468736" behindDoc="0" locked="0" layoutInCell="1" allowOverlap="1">
                <wp:simplePos x="0" y="0"/>
                <wp:positionH relativeFrom="column">
                  <wp:posOffset>109220</wp:posOffset>
                </wp:positionH>
                <wp:positionV relativeFrom="paragraph">
                  <wp:posOffset>95250</wp:posOffset>
                </wp:positionV>
                <wp:extent cx="1157605" cy="253365"/>
                <wp:effectExtent l="0" t="0" r="23495" b="13335"/>
                <wp:wrapNone/>
                <wp:docPr id="24" name="Textruta 24"/>
                <wp:cNvGraphicFramePr/>
                <a:graphic xmlns:a="http://schemas.openxmlformats.org/drawingml/2006/main">
                  <a:graphicData uri="http://schemas.microsoft.com/office/word/2010/wordprocessingShape">
                    <wps:wsp>
                      <wps:cNvSpPr txBox="1"/>
                      <wps:spPr>
                        <a:xfrm>
                          <a:off x="0" y="0"/>
                          <a:ext cx="1157605" cy="253365"/>
                        </a:xfrm>
                        <a:prstGeom prst="rect">
                          <a:avLst/>
                        </a:prstGeom>
                        <a:solidFill>
                          <a:schemeClr val="tx2">
                            <a:lumMod val="7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D2D4F" w:rsidRDefault="00FD2D4F" w:rsidP="008F327B">
                            <w:pPr>
                              <w:shd w:val="clear" w:color="auto" w:fill="0C2953" w:themeFill="text2" w:themeFillShade="80"/>
                            </w:pPr>
                            <w:r>
                              <w:t xml:space="preserve">   ÖVERKURS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ruta 24" o:spid="_x0000_s1117" type="#_x0000_t202" style="position:absolute;left:0;text-align:left;margin-left:8.6pt;margin-top:7.5pt;width:91.15pt;height:19.95pt;z-index:252468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" fillcolor="#123e7c [2415]" strokeweight=".5pt">
                <v:textbox>
                  <w:txbxContent>
                    <w:p w:rsidR="00FD2D4F" w:rsidRDefault="00FD2D4F" w:rsidP="008F327B">
                      <w:pPr>
                        <w:shd w:val="clear" w:color="auto" w:fill="0C2953" w:themeFill="text2" w:themeFillShade="80"/>
                      </w:pPr>
                      <w:r>
                        <w:t xml:space="preserve">   ÖVERKURS</w:t>
                      </w:r>
                    </w:p>
                  </w:txbxContent>
                </v:textbox>
              </v:shape>
            </w:pict>
          </mc:Fallback>
        </mc:AlternateContent>
      </w:r>
    </w:p>
    <w:p w:rsidR="008F327B" w:rsidRDefault="008F327B" w:rsidP="006825BE">
      <w:pPr>
        <w:pStyle w:val="ListParagraph"/>
        <w:tabs>
          <w:tab w:val="left" w:pos="1701"/>
          <w:tab w:val="left" w:pos="2552"/>
          <w:tab w:val="left" w:pos="2835"/>
          <w:tab w:val="left" w:pos="3119"/>
        </w:tabs>
        <w:ind w:left="567"/>
        <w:rPr>
          <w:rFonts w:ascii="Cambria" w:eastAsiaTheme="minorEastAsia" w:hAnsi="Cambria"/>
          <w:sz w:val="18"/>
          <w:szCs w:val="18"/>
        </w:rPr>
      </w:pPr>
    </w:p>
    <w:p w:rsidR="008F327B" w:rsidRPr="008F327B" w:rsidRDefault="008F327B" w:rsidP="008F327B">
      <w:pPr>
        <w:tabs>
          <w:tab w:val="left" w:pos="1701"/>
          <w:tab w:val="left" w:pos="2552"/>
          <w:tab w:val="left" w:pos="2835"/>
          <w:tab w:val="left" w:pos="3119"/>
        </w:tabs>
        <w:rPr>
          <w:rFonts w:ascii="Cambria" w:eastAsiaTheme="minorEastAsia" w:hAnsi="Cambria"/>
          <w:sz w:val="18"/>
          <w:szCs w:val="18"/>
        </w:rPr>
      </w:pPr>
    </w:p>
    <w:p w:rsidR="006825BE" w:rsidRPr="006825BE" w:rsidRDefault="006825BE" w:rsidP="00CE0751">
      <w:pPr>
        <w:pStyle w:val="ListParagraph"/>
        <w:numPr>
          <w:ilvl w:val="0"/>
          <w:numId w:val="63"/>
        </w:numPr>
        <w:spacing w:line="360" w:lineRule="auto"/>
        <w:rPr>
          <w:rFonts w:ascii="Cambria Math" w:eastAsiaTheme="minorEastAsia" w:hAnsi="Cambria Math"/>
          <w:sz w:val="18"/>
          <w:szCs w:val="18"/>
        </w:rPr>
      </w:pPr>
    </w:p>
    <w:p w:rsidR="006825BE" w:rsidRPr="006825BE" w:rsidRDefault="00CE4444" w:rsidP="00CE0751">
      <w:pPr>
        <w:pStyle w:val="ListParagraph"/>
        <w:numPr>
          <w:ilvl w:val="1"/>
          <w:numId w:val="63"/>
        </w:numPr>
        <w:spacing w:line="360" w:lineRule="auto"/>
        <w:rPr>
          <w:rFonts w:ascii="Cambria Math" w:eastAsiaTheme="minorEastAsia" w:hAnsi="Cambria Math"/>
          <w:sz w:val="18"/>
          <w:szCs w:val="18"/>
        </w:rPr>
      </w:pPr>
      <m:oMath>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1</m:t>
            </m:r>
          </m:sub>
        </m:sSub>
        <m:r>
          <m:rPr>
            <m:sty m:val="p"/>
          </m:rPr>
          <w:rPr>
            <w:rFonts w:ascii="Cambria Math" w:eastAsiaTheme="minorEastAsia" w:hAnsi="Cambria Math"/>
            <w:sz w:val="18"/>
            <w:szCs w:val="18"/>
          </w:rPr>
          <m:t>=0</m:t>
        </m:r>
        <m:r>
          <m:rPr>
            <m:nor/>
          </m:rPr>
          <w:rPr>
            <w:rFonts w:ascii="Cambria Math" w:eastAsiaTheme="minorEastAsia" w:hAnsi="Cambria Math"/>
            <w:sz w:val="18"/>
            <w:szCs w:val="18"/>
          </w:rPr>
          <m:t xml:space="preserve"> och </m:t>
        </m:r>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2</m:t>
            </m:r>
          </m:sub>
        </m:sSub>
        <m:r>
          <m:rPr>
            <m:sty m:val="p"/>
          </m:rPr>
          <w:rPr>
            <w:rFonts w:ascii="Cambria Math" w:eastAsiaTheme="minorEastAsia" w:hAnsi="Cambria Math"/>
            <w:sz w:val="18"/>
            <w:szCs w:val="18"/>
          </w:rPr>
          <m:t>=2</m:t>
        </m:r>
      </m:oMath>
    </w:p>
    <w:p w:rsidR="006825BE" w:rsidRPr="006825BE" w:rsidRDefault="00CE4444" w:rsidP="00CE0751">
      <w:pPr>
        <w:pStyle w:val="ListParagraph"/>
        <w:numPr>
          <w:ilvl w:val="1"/>
          <w:numId w:val="63"/>
        </w:numPr>
        <w:spacing w:line="360" w:lineRule="auto"/>
        <w:rPr>
          <w:rFonts w:ascii="Cambria Math" w:eastAsiaTheme="minorEastAsia" w:hAnsi="Cambria Math"/>
          <w:sz w:val="18"/>
          <w:szCs w:val="18"/>
        </w:rPr>
      </w:pPr>
      <m:oMath>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1</m:t>
            </m:r>
          </m:sub>
        </m:sSub>
        <m:r>
          <m:rPr>
            <m:sty m:val="p"/>
          </m:rPr>
          <w:rPr>
            <w:rFonts w:ascii="Cambria Math" w:eastAsiaTheme="minorEastAsia" w:hAnsi="Cambria Math"/>
            <w:sz w:val="18"/>
            <w:szCs w:val="18"/>
          </w:rPr>
          <m:t>=-4</m:t>
        </m:r>
        <m:r>
          <m:rPr>
            <m:nor/>
          </m:rPr>
          <w:rPr>
            <w:rFonts w:ascii="Cambria Math" w:eastAsiaTheme="minorEastAsia" w:hAnsi="Cambria Math"/>
            <w:sz w:val="18"/>
            <w:szCs w:val="18"/>
          </w:rPr>
          <m:t xml:space="preserve">  ,</m:t>
        </m:r>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 xml:space="preserve">    x</m:t>
            </m:r>
          </m:e>
          <m:sub>
            <m:r>
              <m:rPr>
                <m:sty m:val="p"/>
              </m:rPr>
              <w:rPr>
                <w:rFonts w:ascii="Cambria Math" w:eastAsiaTheme="minorEastAsia" w:hAnsi="Cambria Math"/>
                <w:sz w:val="18"/>
                <w:szCs w:val="18"/>
              </w:rPr>
              <m:t>2</m:t>
            </m:r>
          </m:sub>
        </m:sSub>
        <m:r>
          <m:rPr>
            <m:sty m:val="p"/>
          </m:rPr>
          <w:rPr>
            <w:rFonts w:ascii="Cambria Math" w:eastAsiaTheme="minorEastAsia" w:hAnsi="Cambria Math"/>
            <w:sz w:val="18"/>
            <w:szCs w:val="18"/>
          </w:rPr>
          <m:t>=-2,</m:t>
        </m:r>
        <m:r>
          <m:rPr>
            <m:sty m:val="p"/>
          </m:rPr>
          <w:rPr>
            <w:rFonts w:ascii="Cambria Math" w:eastAsiaTheme="minorEastAsia" w:hAnsi="Cambria Math"/>
            <w:sz w:val="18"/>
            <w:szCs w:val="18"/>
          </w:rPr>
          <w:br/>
        </m:r>
      </m:oMath>
      <m:oMathPara>
        <m:oMathParaPr>
          <m:jc m:val="left"/>
        </m:oMathParaPr>
        <m:oMath>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3</m:t>
              </m:r>
            </m:sub>
          </m:sSub>
          <m:r>
            <m:rPr>
              <m:sty m:val="p"/>
            </m:rPr>
            <w:rPr>
              <w:rFonts w:ascii="Cambria Math" w:eastAsiaTheme="minorEastAsia" w:hAnsi="Cambria Math"/>
              <w:sz w:val="18"/>
              <w:szCs w:val="18"/>
            </w:rPr>
            <m:t>=0</m:t>
          </m:r>
          <m:r>
            <m:rPr>
              <m:nor/>
            </m:rPr>
            <w:rPr>
              <w:rFonts w:ascii="Cambria Math" w:eastAsiaTheme="minorEastAsia" w:hAnsi="Cambria Math"/>
              <w:sz w:val="18"/>
              <w:szCs w:val="18"/>
            </w:rPr>
            <m:t xml:space="preserve"> och   </m:t>
          </m:r>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4</m:t>
              </m:r>
            </m:sub>
          </m:sSub>
          <m:r>
            <m:rPr>
              <m:sty m:val="p"/>
            </m:rPr>
            <w:rPr>
              <w:rFonts w:ascii="Cambria Math" w:eastAsiaTheme="minorEastAsia" w:hAnsi="Cambria Math"/>
              <w:sz w:val="18"/>
              <w:szCs w:val="18"/>
            </w:rPr>
            <m:t>=2</m:t>
          </m:r>
        </m:oMath>
      </m:oMathPara>
    </w:p>
    <w:p w:rsidR="006825BE" w:rsidRPr="006825BE" w:rsidRDefault="006825BE" w:rsidP="006825BE">
      <w:pPr>
        <w:pStyle w:val="ListParagraph"/>
        <w:spacing w:line="360" w:lineRule="auto"/>
        <w:ind w:left="1440"/>
        <w:rPr>
          <w:rFonts w:ascii="Cambria Math" w:eastAsiaTheme="minorEastAsia" w:hAnsi="Cambria Math"/>
          <w:sz w:val="18"/>
          <w:szCs w:val="18"/>
        </w:rPr>
      </w:pPr>
    </w:p>
    <w:p w:rsidR="006825BE" w:rsidRPr="00D36E39" w:rsidRDefault="006825BE" w:rsidP="00CE0751">
      <w:pPr>
        <w:pStyle w:val="ListParagraph"/>
        <w:numPr>
          <w:ilvl w:val="0"/>
          <w:numId w:val="63"/>
        </w:numPr>
        <w:spacing w:line="360" w:lineRule="auto"/>
        <w:rPr>
          <w:rFonts w:ascii="Cambria Math" w:eastAsiaTheme="minorEastAsia" w:hAnsi="Cambria Math"/>
          <w:sz w:val="18"/>
          <w:szCs w:val="18"/>
        </w:rPr>
      </w:pPr>
      <w:r>
        <w:rPr>
          <w:rFonts w:ascii="Cambria Math" w:eastAsiaTheme="minorEastAsia" w:hAnsi="Cambria Math" w:cstheme="minorBidi"/>
          <w:sz w:val="18"/>
          <w:szCs w:val="18"/>
        </w:rPr>
        <w:t xml:space="preserve">              </w:t>
      </w:r>
      <m:oMath>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1</m:t>
            </m:r>
          </m:sub>
        </m:sSub>
        <m:r>
          <m:rPr>
            <m:sty m:val="p"/>
          </m:rPr>
          <w:rPr>
            <w:rFonts w:ascii="Cambria Math" w:eastAsiaTheme="minorEastAsia" w:hAnsi="Cambria Math"/>
            <w:sz w:val="18"/>
            <w:szCs w:val="18"/>
          </w:rPr>
          <m:t>=</m:t>
        </m:r>
        <m:f>
          <m:fPr>
            <m:ctrlPr>
              <w:rPr>
                <w:rFonts w:ascii="Cambria Math" w:eastAsiaTheme="minorEastAsia" w:hAnsi="Cambria Math"/>
                <w:sz w:val="18"/>
                <w:szCs w:val="18"/>
              </w:rPr>
            </m:ctrlPr>
          </m:fPr>
          <m:num>
            <m:r>
              <m:rPr>
                <m:sty m:val="p"/>
              </m:rPr>
              <w:rPr>
                <w:rFonts w:ascii="Cambria Math" w:eastAsiaTheme="minorEastAsia" w:hAnsi="Cambria Math"/>
                <w:sz w:val="18"/>
                <w:szCs w:val="18"/>
              </w:rPr>
              <m:t>1</m:t>
            </m:r>
          </m:num>
          <m:den>
            <m:r>
              <m:rPr>
                <m:sty m:val="p"/>
              </m:rPr>
              <w:rPr>
                <w:rFonts w:ascii="Cambria Math" w:eastAsiaTheme="minorEastAsia" w:hAnsi="Cambria Math"/>
                <w:sz w:val="18"/>
                <w:szCs w:val="18"/>
              </w:rPr>
              <m:t>2</m:t>
            </m:r>
          </m:den>
        </m:f>
        <m:r>
          <m:rPr>
            <m:nor/>
          </m:rPr>
          <w:rPr>
            <w:rFonts w:ascii="Cambria Math" w:eastAsiaTheme="minorEastAsia" w:hAnsi="Cambria Math"/>
            <w:sz w:val="18"/>
            <w:szCs w:val="18"/>
          </w:rPr>
          <m:t xml:space="preserve"> och </m:t>
        </m:r>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2</m:t>
            </m:r>
          </m:sub>
        </m:sSub>
        <m:r>
          <m:rPr>
            <m:sty m:val="p"/>
          </m:rPr>
          <w:rPr>
            <w:rFonts w:ascii="Cambria Math" w:eastAsiaTheme="minorEastAsia" w:hAnsi="Cambria Math"/>
            <w:sz w:val="18"/>
            <w:szCs w:val="18"/>
          </w:rPr>
          <m:t>=</m:t>
        </m:r>
        <m:f>
          <m:fPr>
            <m:ctrlPr>
              <w:rPr>
                <w:rFonts w:ascii="Cambria Math" w:eastAsiaTheme="minorEastAsia" w:hAnsi="Cambria Math"/>
                <w:sz w:val="18"/>
                <w:szCs w:val="18"/>
              </w:rPr>
            </m:ctrlPr>
          </m:fPr>
          <m:num>
            <m:r>
              <m:rPr>
                <m:sty m:val="p"/>
              </m:rPr>
              <w:rPr>
                <w:rFonts w:ascii="Cambria Math" w:eastAsiaTheme="minorEastAsia" w:hAnsi="Cambria Math"/>
                <w:sz w:val="18"/>
                <w:szCs w:val="18"/>
              </w:rPr>
              <m:t>7-</m:t>
            </m:r>
            <m:rad>
              <m:radPr>
                <m:degHide m:val="1"/>
                <m:ctrlPr>
                  <w:rPr>
                    <w:rFonts w:ascii="Cambria Math" w:eastAsiaTheme="minorEastAsia" w:hAnsi="Cambria Math"/>
                    <w:sz w:val="18"/>
                    <w:szCs w:val="18"/>
                  </w:rPr>
                </m:ctrlPr>
              </m:radPr>
              <m:deg/>
              <m:e>
                <m:r>
                  <m:rPr>
                    <m:sty m:val="p"/>
                  </m:rPr>
                  <w:rPr>
                    <w:rFonts w:ascii="Cambria Math" w:eastAsiaTheme="minorEastAsia" w:hAnsi="Cambria Math"/>
                    <w:sz w:val="18"/>
                    <w:szCs w:val="18"/>
                  </w:rPr>
                  <m:t>6</m:t>
                </m:r>
              </m:e>
            </m:rad>
          </m:num>
          <m:den>
            <m:r>
              <m:rPr>
                <m:sty m:val="p"/>
              </m:rPr>
              <w:rPr>
                <w:rFonts w:ascii="Cambria Math" w:eastAsiaTheme="minorEastAsia" w:hAnsi="Cambria Math"/>
                <w:sz w:val="18"/>
                <w:szCs w:val="18"/>
              </w:rPr>
              <m:t>2</m:t>
            </m:r>
          </m:den>
        </m:f>
      </m:oMath>
    </w:p>
    <w:sectPr w:rsidR="006825BE" w:rsidRPr="00D36E39" w:rsidSect="00ED4657">
      <w:type w:val="continuous"/>
      <w:pgSz w:w="11906" w:h="16838"/>
      <w:pgMar w:top="1134" w:right="1418" w:bottom="1418" w:left="1418" w:header="709" w:footer="709" w:gutter="0"/>
      <w:cols w:num="2"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751" w:rsidRDefault="00CE0751" w:rsidP="00AB37AC">
      <w:r>
        <w:separator/>
      </w:r>
    </w:p>
  </w:endnote>
  <w:endnote w:type="continuationSeparator" w:id="0">
    <w:p w:rsidR="00CE0751" w:rsidRDefault="00CE0751"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9377292"/>
      <w:docPartObj>
        <w:docPartGallery w:val="Page Numbers (Bottom of Page)"/>
        <w:docPartUnique/>
      </w:docPartObj>
    </w:sdtPr>
    <w:sdtEndPr>
      <w:rPr>
        <w:rFonts w:ascii="Cambria" w:hAnsi="Cambria"/>
        <w:sz w:val="24"/>
        <w:szCs w:val="24"/>
      </w:rPr>
    </w:sdtEndPr>
    <w:sdtContent>
      <w:p w:rsidR="00FD2D4F" w:rsidRPr="00E10EB6" w:rsidRDefault="00FD2D4F">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sidR="00D13D15">
          <w:rPr>
            <w:rFonts w:ascii="Cambria" w:hAnsi="Cambria"/>
            <w:noProof/>
            <w:sz w:val="24"/>
            <w:szCs w:val="24"/>
          </w:rPr>
          <w:t>7</w:t>
        </w:r>
        <w:r w:rsidRPr="00E10EB6">
          <w:rPr>
            <w:rFonts w:ascii="Cambria" w:hAnsi="Cambria"/>
            <w:sz w:val="24"/>
            <w:szCs w:val="24"/>
          </w:rPr>
          <w:fldChar w:fldCharType="end"/>
        </w:r>
      </w:p>
    </w:sdtContent>
  </w:sdt>
  <w:p w:rsidR="00FD2D4F" w:rsidRDefault="00FD2D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D4F" w:rsidRPr="00636E87" w:rsidRDefault="00FD2D4F">
    <w:pPr>
      <w:pStyle w:val="Footer"/>
      <w:jc w:val="center"/>
      <w:rPr>
        <w:rFonts w:ascii="Cambria" w:hAnsi="Cambria"/>
        <w:sz w:val="24"/>
        <w:szCs w:val="24"/>
      </w:rPr>
    </w:pPr>
  </w:p>
  <w:sdt>
    <w:sdtPr>
      <w:id w:val="-95183075"/>
      <w:docPartObj>
        <w:docPartGallery w:val="Page Numbers (Bottom of Page)"/>
        <w:docPartUnique/>
      </w:docPartObj>
    </w:sdtPr>
    <w:sdtEndPr>
      <w:rPr>
        <w:rFonts w:ascii="Cambria" w:hAnsi="Cambria"/>
        <w:sz w:val="24"/>
        <w:szCs w:val="24"/>
      </w:rPr>
    </w:sdtEndPr>
    <w:sdtContent>
      <w:p w:rsidR="00FF53C3" w:rsidRPr="00E10EB6" w:rsidRDefault="00FF53C3" w:rsidP="00FF53C3">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sidR="00D13D15">
          <w:rPr>
            <w:rFonts w:ascii="Cambria" w:hAnsi="Cambria"/>
            <w:noProof/>
            <w:sz w:val="24"/>
            <w:szCs w:val="24"/>
          </w:rPr>
          <w:t>21</w:t>
        </w:r>
        <w:r w:rsidRPr="00E10EB6">
          <w:rPr>
            <w:rFonts w:ascii="Cambria" w:hAnsi="Cambria"/>
            <w:sz w:val="24"/>
            <w:szCs w:val="24"/>
          </w:rPr>
          <w:fldChar w:fldCharType="end"/>
        </w:r>
      </w:p>
    </w:sdtContent>
  </w:sdt>
  <w:p w:rsidR="00FD2D4F" w:rsidRDefault="00FD2D4F" w:rsidP="00FF53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1105368"/>
      <w:docPartObj>
        <w:docPartGallery w:val="Page Numbers (Bottom of Page)"/>
        <w:docPartUnique/>
      </w:docPartObj>
    </w:sdtPr>
    <w:sdtEndPr>
      <w:rPr>
        <w:rFonts w:ascii="Cambria" w:hAnsi="Cambria"/>
        <w:sz w:val="24"/>
        <w:szCs w:val="24"/>
      </w:rPr>
    </w:sdtEndPr>
    <w:sdtContent>
      <w:p w:rsidR="00FD2D4F" w:rsidRPr="00E10EB6" w:rsidRDefault="00FD2D4F">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Pr>
            <w:rFonts w:ascii="Cambria" w:hAnsi="Cambria"/>
            <w:noProof/>
            <w:sz w:val="24"/>
            <w:szCs w:val="24"/>
          </w:rPr>
          <w:t>19</w:t>
        </w:r>
        <w:r w:rsidRPr="00E10EB6">
          <w:rPr>
            <w:rFonts w:ascii="Cambria" w:hAnsi="Cambria"/>
            <w:sz w:val="24"/>
            <w:szCs w:val="24"/>
          </w:rPr>
          <w:fldChar w:fldCharType="end"/>
        </w:r>
      </w:p>
    </w:sdtContent>
  </w:sdt>
  <w:p w:rsidR="00FD2D4F" w:rsidRDefault="00FD2D4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5041221"/>
      <w:docPartObj>
        <w:docPartGallery w:val="Page Numbers (Bottom of Page)"/>
        <w:docPartUnique/>
      </w:docPartObj>
    </w:sdtPr>
    <w:sdtEndPr>
      <w:rPr>
        <w:rFonts w:ascii="Cambria" w:hAnsi="Cambria"/>
        <w:sz w:val="24"/>
        <w:szCs w:val="24"/>
      </w:rPr>
    </w:sdtEndPr>
    <w:sdtContent>
      <w:p w:rsidR="00FD2D4F" w:rsidRPr="00E10EB6" w:rsidRDefault="00FD2D4F">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sidR="00D13D15">
          <w:rPr>
            <w:rFonts w:ascii="Cambria" w:hAnsi="Cambria"/>
            <w:noProof/>
            <w:sz w:val="24"/>
            <w:szCs w:val="24"/>
          </w:rPr>
          <w:t>20</w:t>
        </w:r>
        <w:r w:rsidRPr="00E10EB6">
          <w:rPr>
            <w:rFonts w:ascii="Cambria" w:hAnsi="Cambria"/>
            <w:sz w:val="24"/>
            <w:szCs w:val="24"/>
          </w:rPr>
          <w:fldChar w:fldCharType="end"/>
        </w:r>
      </w:p>
    </w:sdtContent>
  </w:sdt>
  <w:p w:rsidR="00FD2D4F" w:rsidRDefault="00FD2D4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331037"/>
      <w:docPartObj>
        <w:docPartGallery w:val="Page Numbers (Bottom of Page)"/>
        <w:docPartUnique/>
      </w:docPartObj>
    </w:sdtPr>
    <w:sdtEndPr>
      <w:rPr>
        <w:rFonts w:ascii="Cambria" w:hAnsi="Cambria"/>
        <w:sz w:val="24"/>
        <w:szCs w:val="24"/>
      </w:rPr>
    </w:sdtEndPr>
    <w:sdtContent>
      <w:p w:rsidR="00FD2D4F" w:rsidRPr="00E10EB6" w:rsidRDefault="00FD2D4F">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sidR="00D13D15">
          <w:rPr>
            <w:rFonts w:ascii="Cambria" w:hAnsi="Cambria"/>
            <w:noProof/>
            <w:sz w:val="24"/>
            <w:szCs w:val="24"/>
          </w:rPr>
          <w:t>22</w:t>
        </w:r>
        <w:r w:rsidRPr="00E10EB6">
          <w:rPr>
            <w:rFonts w:ascii="Cambria" w:hAnsi="Cambria"/>
            <w:sz w:val="24"/>
            <w:szCs w:val="24"/>
          </w:rPr>
          <w:fldChar w:fldCharType="end"/>
        </w:r>
      </w:p>
    </w:sdtContent>
  </w:sdt>
  <w:p w:rsidR="00FD2D4F" w:rsidRDefault="00FD2D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751" w:rsidRDefault="00CE0751" w:rsidP="00AB37AC">
      <w:r>
        <w:separator/>
      </w:r>
    </w:p>
  </w:footnote>
  <w:footnote w:type="continuationSeparator" w:id="0">
    <w:p w:rsidR="00CE0751" w:rsidRDefault="00CE0751" w:rsidP="00AB37AC">
      <w:r>
        <w:continuationSeparator/>
      </w:r>
    </w:p>
  </w:footnote>
  <w:footnote w:id="1">
    <w:p w:rsidR="00FD2D4F" w:rsidRPr="002809B0" w:rsidRDefault="00FD2D4F">
      <w:pPr>
        <w:pStyle w:val="FootnoteText"/>
        <w:rPr>
          <w:rFonts w:ascii="Cambria" w:hAnsi="Cambria"/>
        </w:rPr>
      </w:pPr>
      <w:r w:rsidRPr="002809B0">
        <w:rPr>
          <w:rStyle w:val="FootnoteReference"/>
          <w:rFonts w:ascii="Cambria" w:hAnsi="Cambria"/>
        </w:rPr>
        <w:footnoteRef/>
      </w:r>
      <w:r>
        <w:rPr>
          <w:rFonts w:ascii="Cambria" w:hAnsi="Cambria"/>
        </w:rPr>
        <w:t xml:space="preserve">Sid 3-5 rejält </w:t>
      </w:r>
      <w:r w:rsidRPr="00582024">
        <w:rPr>
          <w:rFonts w:ascii="Cambria" w:hAnsi="Cambria"/>
        </w:rPr>
        <w:t>omarbetat från</w:t>
      </w:r>
      <w:r>
        <w:rPr>
          <w:rFonts w:ascii="Cambria" w:hAnsi="Cambria"/>
        </w:rPr>
        <w:t xml:space="preserve">: L. Alfredsson, K. </w:t>
      </w:r>
      <w:proofErr w:type="spellStart"/>
      <w:r>
        <w:rPr>
          <w:rFonts w:ascii="Cambria" w:hAnsi="Cambria"/>
        </w:rPr>
        <w:t>Bråting</w:t>
      </w:r>
      <w:proofErr w:type="spellEnd"/>
      <w:r>
        <w:rPr>
          <w:rFonts w:ascii="Cambria" w:hAnsi="Cambria"/>
        </w:rPr>
        <w:t xml:space="preserve"> m.fl. (2012), </w:t>
      </w:r>
      <w:r w:rsidRPr="00AB1E21">
        <w:rPr>
          <w:rFonts w:ascii="Cambria" w:hAnsi="Cambria"/>
          <w:i/>
        </w:rPr>
        <w:t>Matematik 5000 kurs 2c</w:t>
      </w:r>
      <w:r>
        <w:rPr>
          <w:rFonts w:ascii="Cambria" w:hAnsi="Cambria"/>
        </w:rPr>
        <w:t>, Natur &amp; Kultur läromedel, ISBN 978-91-27-42253-7</w:t>
      </w:r>
    </w:p>
  </w:footnote>
  <w:footnote w:id="2">
    <w:p w:rsidR="00FD2D4F" w:rsidRPr="00A17397" w:rsidRDefault="00FD2D4F">
      <w:pPr>
        <w:pStyle w:val="FootnoteText"/>
        <w:rPr>
          <w:rFonts w:ascii="Cambria" w:hAnsi="Cambria"/>
        </w:rPr>
      </w:pPr>
      <w:r w:rsidRPr="00A17397">
        <w:rPr>
          <w:rStyle w:val="FootnoteReference"/>
          <w:rFonts w:ascii="Cambria" w:hAnsi="Cambria"/>
        </w:rPr>
        <w:footnoteRef/>
      </w:r>
      <w:r w:rsidRPr="00A17397">
        <w:rPr>
          <w:rFonts w:ascii="Cambria" w:hAnsi="Cambria"/>
        </w:rPr>
        <w:t xml:space="preserve"> </w:t>
      </w:r>
      <w:r>
        <w:rPr>
          <w:rFonts w:ascii="Cambria" w:hAnsi="Cambria"/>
        </w:rPr>
        <w:t>Sid 6-9 nå</w:t>
      </w:r>
      <w:r w:rsidRPr="00582024">
        <w:rPr>
          <w:rFonts w:ascii="Cambria" w:hAnsi="Cambria"/>
        </w:rPr>
        <w:t>got omarbetat från</w:t>
      </w:r>
      <w:r>
        <w:rPr>
          <w:rFonts w:ascii="Cambria" w:hAnsi="Cambria"/>
        </w:rPr>
        <w:t xml:space="preserve">: </w:t>
      </w:r>
      <w:r w:rsidRPr="00A17397">
        <w:rPr>
          <w:rFonts w:ascii="Cambria" w:hAnsi="Cambria"/>
        </w:rPr>
        <w:t xml:space="preserve">L. A. Callenberg (2006), </w:t>
      </w:r>
      <w:r w:rsidRPr="00A17397">
        <w:rPr>
          <w:rFonts w:ascii="Cambria" w:hAnsi="Cambria"/>
          <w:i/>
        </w:rPr>
        <w:t>Matematik Breddning</w:t>
      </w:r>
      <w:r w:rsidRPr="00A17397">
        <w:rPr>
          <w:rFonts w:ascii="Cambria" w:hAnsi="Cambria"/>
        </w:rPr>
        <w:t>, Studentlitteratur</w:t>
      </w:r>
      <w:r>
        <w:rPr>
          <w:rFonts w:ascii="Cambria" w:hAnsi="Cambria"/>
        </w:rPr>
        <w:t xml:space="preserve"> AB</w:t>
      </w:r>
      <w:r w:rsidRPr="00A17397">
        <w:rPr>
          <w:rFonts w:ascii="Cambria" w:hAnsi="Cambria"/>
        </w:rPr>
        <w:t>, ISBN 91-44-04635-9</w:t>
      </w:r>
    </w:p>
  </w:footnote>
  <w:footnote w:id="3">
    <w:p w:rsidR="00FD2D4F" w:rsidRPr="00E854D9" w:rsidRDefault="00FD2D4F">
      <w:pPr>
        <w:pStyle w:val="FootnoteText"/>
        <w:rPr>
          <w:rFonts w:ascii="Cambria" w:hAnsi="Cambria"/>
        </w:rPr>
      </w:pPr>
      <w:r w:rsidRPr="00E854D9">
        <w:rPr>
          <w:rStyle w:val="FootnoteReference"/>
          <w:rFonts w:ascii="Cambria" w:hAnsi="Cambria"/>
        </w:rPr>
        <w:footnoteRef/>
      </w:r>
      <w:r>
        <w:rPr>
          <w:rFonts w:ascii="Cambria" w:hAnsi="Cambria"/>
        </w:rPr>
        <w:t xml:space="preserve"> Sid 15-19 nå</w:t>
      </w:r>
      <w:r w:rsidRPr="00582024">
        <w:rPr>
          <w:rFonts w:ascii="Cambria" w:hAnsi="Cambria"/>
        </w:rPr>
        <w:t>got omarbetat från</w:t>
      </w:r>
      <w:r>
        <w:rPr>
          <w:rFonts w:ascii="Cambria" w:hAnsi="Cambria"/>
        </w:rPr>
        <w:t xml:space="preserve">: L. Alfredsson, K. </w:t>
      </w:r>
      <w:proofErr w:type="spellStart"/>
      <w:r>
        <w:rPr>
          <w:rFonts w:ascii="Cambria" w:hAnsi="Cambria"/>
        </w:rPr>
        <w:t>Bråting</w:t>
      </w:r>
      <w:proofErr w:type="spellEnd"/>
      <w:r>
        <w:rPr>
          <w:rFonts w:ascii="Cambria" w:hAnsi="Cambria"/>
        </w:rPr>
        <w:t xml:space="preserve"> m.fl. (2012), </w:t>
      </w:r>
      <w:r w:rsidRPr="00AB1E21">
        <w:rPr>
          <w:rFonts w:ascii="Cambria" w:hAnsi="Cambria"/>
          <w:i/>
        </w:rPr>
        <w:t>Matematik 5000 kurs 2c</w:t>
      </w:r>
      <w:r>
        <w:rPr>
          <w:rFonts w:ascii="Cambria" w:hAnsi="Cambria"/>
        </w:rPr>
        <w:t>, Natur &amp; Kultur läromedel, ISBN 978-91-27-42253-7</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D4F" w:rsidRPr="00884069" w:rsidRDefault="00FD2D4F">
    <w:pPr>
      <w:pStyle w:val="Header"/>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D4F" w:rsidRPr="00884069" w:rsidRDefault="00FD2D4F">
    <w:pPr>
      <w:pStyle w:val="Header"/>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D4F" w:rsidRPr="00884069" w:rsidRDefault="00FD2D4F">
    <w:pPr>
      <w:pStyle w:val="Header"/>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D4F" w:rsidRPr="00884069" w:rsidRDefault="00FD2D4F">
    <w:pPr>
      <w:pStyle w:val="Header"/>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2110564"/>
    <w:multiLevelType w:val="hybridMultilevel"/>
    <w:tmpl w:val="C52E09A4"/>
    <w:lvl w:ilvl="0" w:tplc="7660A540">
      <w:start w:val="1"/>
      <w:numFmt w:val="decimal"/>
      <w:lvlText w:val="%1."/>
      <w:lvlJc w:val="left"/>
      <w:pPr>
        <w:ind w:left="2342" w:hanging="360"/>
      </w:pPr>
      <w:rPr>
        <w:rFonts w:hint="default"/>
      </w:rPr>
    </w:lvl>
    <w:lvl w:ilvl="1" w:tplc="041D0019" w:tentative="1">
      <w:start w:val="1"/>
      <w:numFmt w:val="lowerLetter"/>
      <w:lvlText w:val="%2."/>
      <w:lvlJc w:val="left"/>
      <w:pPr>
        <w:ind w:left="3062" w:hanging="360"/>
      </w:pPr>
    </w:lvl>
    <w:lvl w:ilvl="2" w:tplc="041D001B" w:tentative="1">
      <w:start w:val="1"/>
      <w:numFmt w:val="lowerRoman"/>
      <w:lvlText w:val="%3."/>
      <w:lvlJc w:val="right"/>
      <w:pPr>
        <w:ind w:left="3782" w:hanging="180"/>
      </w:pPr>
    </w:lvl>
    <w:lvl w:ilvl="3" w:tplc="041D000F" w:tentative="1">
      <w:start w:val="1"/>
      <w:numFmt w:val="decimal"/>
      <w:lvlText w:val="%4."/>
      <w:lvlJc w:val="left"/>
      <w:pPr>
        <w:ind w:left="4502" w:hanging="360"/>
      </w:pPr>
    </w:lvl>
    <w:lvl w:ilvl="4" w:tplc="041D0019" w:tentative="1">
      <w:start w:val="1"/>
      <w:numFmt w:val="lowerLetter"/>
      <w:lvlText w:val="%5."/>
      <w:lvlJc w:val="left"/>
      <w:pPr>
        <w:ind w:left="5222" w:hanging="360"/>
      </w:pPr>
    </w:lvl>
    <w:lvl w:ilvl="5" w:tplc="041D001B" w:tentative="1">
      <w:start w:val="1"/>
      <w:numFmt w:val="lowerRoman"/>
      <w:lvlText w:val="%6."/>
      <w:lvlJc w:val="right"/>
      <w:pPr>
        <w:ind w:left="5942" w:hanging="180"/>
      </w:pPr>
    </w:lvl>
    <w:lvl w:ilvl="6" w:tplc="041D000F" w:tentative="1">
      <w:start w:val="1"/>
      <w:numFmt w:val="decimal"/>
      <w:lvlText w:val="%7."/>
      <w:lvlJc w:val="left"/>
      <w:pPr>
        <w:ind w:left="6662" w:hanging="360"/>
      </w:pPr>
    </w:lvl>
    <w:lvl w:ilvl="7" w:tplc="041D0019" w:tentative="1">
      <w:start w:val="1"/>
      <w:numFmt w:val="lowerLetter"/>
      <w:lvlText w:val="%8."/>
      <w:lvlJc w:val="left"/>
      <w:pPr>
        <w:ind w:left="7382" w:hanging="360"/>
      </w:pPr>
    </w:lvl>
    <w:lvl w:ilvl="8" w:tplc="041D001B" w:tentative="1">
      <w:start w:val="1"/>
      <w:numFmt w:val="lowerRoman"/>
      <w:lvlText w:val="%9."/>
      <w:lvlJc w:val="right"/>
      <w:pPr>
        <w:ind w:left="8102" w:hanging="180"/>
      </w:pPr>
    </w:lvl>
  </w:abstractNum>
  <w:abstractNum w:abstractNumId="2" w15:restartNumberingAfterBreak="0">
    <w:nsid w:val="08513007"/>
    <w:multiLevelType w:val="hybridMultilevel"/>
    <w:tmpl w:val="7AB880E0"/>
    <w:lvl w:ilvl="0" w:tplc="64CA0878">
      <w:start w:val="1"/>
      <w:numFmt w:val="decimal"/>
      <w:lvlText w:val="Ö%1."/>
      <w:lvlJc w:val="left"/>
      <w:pPr>
        <w:ind w:left="360" w:hanging="360"/>
      </w:pPr>
      <w:rPr>
        <w:rFonts w:hint="default"/>
      </w:rPr>
    </w:lvl>
    <w:lvl w:ilvl="1" w:tplc="041D0017">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0AA62F11"/>
    <w:multiLevelType w:val="hybridMultilevel"/>
    <w:tmpl w:val="31AAB19E"/>
    <w:lvl w:ilvl="0" w:tplc="F8FA2070">
      <w:start w:val="1"/>
      <w:numFmt w:val="decimal"/>
      <w:lvlText w:val="Ö.%1"/>
      <w:lvlJc w:val="left"/>
      <w:pPr>
        <w:ind w:left="720" w:hanging="360"/>
      </w:pPr>
      <w:rPr>
        <w:rFonts w:ascii="Cambria" w:hAnsi="Cambria" w:hint="default"/>
      </w:rPr>
    </w:lvl>
    <w:lvl w:ilvl="1" w:tplc="041D0017">
      <w:start w:val="1"/>
      <w:numFmt w:val="lowerLetter"/>
      <w:lvlText w:val="%2)"/>
      <w:lvlJc w:val="left"/>
      <w:pPr>
        <w:ind w:left="1440" w:hanging="360"/>
      </w:pPr>
      <w:rPr>
        <w:rFonts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0BBF45C6"/>
    <w:multiLevelType w:val="hybridMultilevel"/>
    <w:tmpl w:val="B6569A1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0EBA3698"/>
    <w:multiLevelType w:val="hybridMultilevel"/>
    <w:tmpl w:val="B6569A12"/>
    <w:lvl w:ilvl="0" w:tplc="041D0017">
      <w:start w:val="1"/>
      <w:numFmt w:val="lowerLetter"/>
      <w:lvlText w:val="%1)"/>
      <w:lvlJc w:val="left"/>
      <w:pPr>
        <w:ind w:left="987" w:hanging="360"/>
      </w:pPr>
      <w:rPr>
        <w:rFonts w:hint="default"/>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6" w15:restartNumberingAfterBreak="0">
    <w:nsid w:val="105542B5"/>
    <w:multiLevelType w:val="hybridMultilevel"/>
    <w:tmpl w:val="A87E7B2C"/>
    <w:lvl w:ilvl="0" w:tplc="B45EFDF4">
      <w:start w:val="1"/>
      <w:numFmt w:val="lowerLetter"/>
      <w:lvlText w:val="%1)"/>
      <w:lvlJc w:val="left"/>
      <w:pPr>
        <w:ind w:left="987" w:hanging="360"/>
      </w:pPr>
      <w:rPr>
        <w:rFonts w:ascii="Cambria Math" w:eastAsiaTheme="minorEastAsia" w:hAnsi="Cambria Math" w:cs="Times New Roman" w:hint="default"/>
        <w:i w:val="0"/>
        <w:noProof w:val="0"/>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7" w15:restartNumberingAfterBreak="0">
    <w:nsid w:val="105D7A4C"/>
    <w:multiLevelType w:val="hybridMultilevel"/>
    <w:tmpl w:val="4C06DE7C"/>
    <w:lvl w:ilvl="0" w:tplc="CD8C29AE">
      <w:start w:val="1"/>
      <w:numFmt w:val="lowerLetter"/>
      <w:lvlText w:val="%1)"/>
      <w:lvlJc w:val="left"/>
      <w:pPr>
        <w:ind w:left="2055" w:hanging="360"/>
      </w:pPr>
      <w:rPr>
        <w:rFonts w:hint="default"/>
      </w:rPr>
    </w:lvl>
    <w:lvl w:ilvl="1" w:tplc="041D0019" w:tentative="1">
      <w:start w:val="1"/>
      <w:numFmt w:val="lowerLetter"/>
      <w:lvlText w:val="%2."/>
      <w:lvlJc w:val="left"/>
      <w:pPr>
        <w:ind w:left="2775" w:hanging="360"/>
      </w:pPr>
    </w:lvl>
    <w:lvl w:ilvl="2" w:tplc="041D001B" w:tentative="1">
      <w:start w:val="1"/>
      <w:numFmt w:val="lowerRoman"/>
      <w:lvlText w:val="%3."/>
      <w:lvlJc w:val="right"/>
      <w:pPr>
        <w:ind w:left="3495" w:hanging="180"/>
      </w:pPr>
    </w:lvl>
    <w:lvl w:ilvl="3" w:tplc="041D000F" w:tentative="1">
      <w:start w:val="1"/>
      <w:numFmt w:val="decimal"/>
      <w:lvlText w:val="%4."/>
      <w:lvlJc w:val="left"/>
      <w:pPr>
        <w:ind w:left="4215" w:hanging="360"/>
      </w:pPr>
    </w:lvl>
    <w:lvl w:ilvl="4" w:tplc="041D0019" w:tentative="1">
      <w:start w:val="1"/>
      <w:numFmt w:val="lowerLetter"/>
      <w:lvlText w:val="%5."/>
      <w:lvlJc w:val="left"/>
      <w:pPr>
        <w:ind w:left="4935" w:hanging="360"/>
      </w:pPr>
    </w:lvl>
    <w:lvl w:ilvl="5" w:tplc="041D001B" w:tentative="1">
      <w:start w:val="1"/>
      <w:numFmt w:val="lowerRoman"/>
      <w:lvlText w:val="%6."/>
      <w:lvlJc w:val="right"/>
      <w:pPr>
        <w:ind w:left="5655" w:hanging="180"/>
      </w:pPr>
    </w:lvl>
    <w:lvl w:ilvl="6" w:tplc="041D000F" w:tentative="1">
      <w:start w:val="1"/>
      <w:numFmt w:val="decimal"/>
      <w:lvlText w:val="%7."/>
      <w:lvlJc w:val="left"/>
      <w:pPr>
        <w:ind w:left="6375" w:hanging="360"/>
      </w:pPr>
    </w:lvl>
    <w:lvl w:ilvl="7" w:tplc="041D0019" w:tentative="1">
      <w:start w:val="1"/>
      <w:numFmt w:val="lowerLetter"/>
      <w:lvlText w:val="%8."/>
      <w:lvlJc w:val="left"/>
      <w:pPr>
        <w:ind w:left="7095" w:hanging="360"/>
      </w:pPr>
    </w:lvl>
    <w:lvl w:ilvl="8" w:tplc="041D001B" w:tentative="1">
      <w:start w:val="1"/>
      <w:numFmt w:val="lowerRoman"/>
      <w:lvlText w:val="%9."/>
      <w:lvlJc w:val="right"/>
      <w:pPr>
        <w:ind w:left="7815" w:hanging="180"/>
      </w:pPr>
    </w:lvl>
  </w:abstractNum>
  <w:abstractNum w:abstractNumId="8" w15:restartNumberingAfterBreak="0">
    <w:nsid w:val="14356898"/>
    <w:multiLevelType w:val="hybridMultilevel"/>
    <w:tmpl w:val="9692E2E4"/>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9" w15:restartNumberingAfterBreak="0">
    <w:nsid w:val="158F3613"/>
    <w:multiLevelType w:val="hybridMultilevel"/>
    <w:tmpl w:val="E1783518"/>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15DF4802"/>
    <w:multiLevelType w:val="hybridMultilevel"/>
    <w:tmpl w:val="5D4C9172"/>
    <w:lvl w:ilvl="0" w:tplc="BF7C79B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1" w15:restartNumberingAfterBreak="0">
    <w:nsid w:val="162C43E3"/>
    <w:multiLevelType w:val="hybridMultilevel"/>
    <w:tmpl w:val="6F161282"/>
    <w:lvl w:ilvl="0" w:tplc="041D0017">
      <w:start w:val="1"/>
      <w:numFmt w:val="lowerLetter"/>
      <w:lvlText w:val="%1)"/>
      <w:lvlJc w:val="left"/>
      <w:pPr>
        <w:ind w:left="720" w:hanging="360"/>
      </w:pPr>
    </w:lvl>
    <w:lvl w:ilvl="1" w:tplc="74B4B524">
      <w:start w:val="1"/>
      <w:numFmt w:val="decimal"/>
      <w:lvlText w:val="%2."/>
      <w:lvlJc w:val="left"/>
      <w:pPr>
        <w:ind w:left="1440" w:hanging="360"/>
      </w:pPr>
      <w:rPr>
        <w:rFonts w:hint="default"/>
      </w:rPr>
    </w:lvl>
    <w:lvl w:ilvl="2" w:tplc="041D0017">
      <w:start w:val="1"/>
      <w:numFmt w:val="lowerLetter"/>
      <w:lvlText w:val="%3)"/>
      <w:lvlJc w:val="lef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175E2E21"/>
    <w:multiLevelType w:val="hybridMultilevel"/>
    <w:tmpl w:val="C1008FD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3" w15:restartNumberingAfterBreak="0">
    <w:nsid w:val="1CBF75B2"/>
    <w:multiLevelType w:val="hybridMultilevel"/>
    <w:tmpl w:val="E11440D6"/>
    <w:lvl w:ilvl="0" w:tplc="180863EC">
      <w:start w:val="407"/>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1EC35CAB"/>
    <w:multiLevelType w:val="hybridMultilevel"/>
    <w:tmpl w:val="9A86AEEA"/>
    <w:lvl w:ilvl="0" w:tplc="041D0017">
      <w:start w:val="1"/>
      <w:numFmt w:val="lowerLetter"/>
      <w:lvlText w:val="%1)"/>
      <w:lvlJc w:val="left"/>
      <w:pPr>
        <w:ind w:left="1429" w:hanging="360"/>
      </w:pPr>
    </w:lvl>
    <w:lvl w:ilvl="1" w:tplc="041D0019" w:tentative="1">
      <w:start w:val="1"/>
      <w:numFmt w:val="lowerLetter"/>
      <w:lvlText w:val="%2."/>
      <w:lvlJc w:val="left"/>
      <w:pPr>
        <w:ind w:left="2149" w:hanging="360"/>
      </w:pPr>
    </w:lvl>
    <w:lvl w:ilvl="2" w:tplc="041D001B" w:tentative="1">
      <w:start w:val="1"/>
      <w:numFmt w:val="lowerRoman"/>
      <w:lvlText w:val="%3."/>
      <w:lvlJc w:val="right"/>
      <w:pPr>
        <w:ind w:left="2869" w:hanging="180"/>
      </w:pPr>
    </w:lvl>
    <w:lvl w:ilvl="3" w:tplc="041D000F" w:tentative="1">
      <w:start w:val="1"/>
      <w:numFmt w:val="decimal"/>
      <w:lvlText w:val="%4."/>
      <w:lvlJc w:val="left"/>
      <w:pPr>
        <w:ind w:left="3589" w:hanging="360"/>
      </w:pPr>
    </w:lvl>
    <w:lvl w:ilvl="4" w:tplc="041D0019" w:tentative="1">
      <w:start w:val="1"/>
      <w:numFmt w:val="lowerLetter"/>
      <w:lvlText w:val="%5."/>
      <w:lvlJc w:val="left"/>
      <w:pPr>
        <w:ind w:left="4309" w:hanging="360"/>
      </w:pPr>
    </w:lvl>
    <w:lvl w:ilvl="5" w:tplc="041D001B" w:tentative="1">
      <w:start w:val="1"/>
      <w:numFmt w:val="lowerRoman"/>
      <w:lvlText w:val="%6."/>
      <w:lvlJc w:val="right"/>
      <w:pPr>
        <w:ind w:left="5029" w:hanging="180"/>
      </w:pPr>
    </w:lvl>
    <w:lvl w:ilvl="6" w:tplc="041D000F" w:tentative="1">
      <w:start w:val="1"/>
      <w:numFmt w:val="decimal"/>
      <w:lvlText w:val="%7."/>
      <w:lvlJc w:val="left"/>
      <w:pPr>
        <w:ind w:left="5749" w:hanging="360"/>
      </w:pPr>
    </w:lvl>
    <w:lvl w:ilvl="7" w:tplc="041D0019" w:tentative="1">
      <w:start w:val="1"/>
      <w:numFmt w:val="lowerLetter"/>
      <w:lvlText w:val="%8."/>
      <w:lvlJc w:val="left"/>
      <w:pPr>
        <w:ind w:left="6469" w:hanging="360"/>
      </w:pPr>
    </w:lvl>
    <w:lvl w:ilvl="8" w:tplc="041D001B" w:tentative="1">
      <w:start w:val="1"/>
      <w:numFmt w:val="lowerRoman"/>
      <w:lvlText w:val="%9."/>
      <w:lvlJc w:val="right"/>
      <w:pPr>
        <w:ind w:left="7189" w:hanging="180"/>
      </w:pPr>
    </w:lvl>
  </w:abstractNum>
  <w:abstractNum w:abstractNumId="15" w15:restartNumberingAfterBreak="0">
    <w:nsid w:val="1F6D4E77"/>
    <w:multiLevelType w:val="hybridMultilevel"/>
    <w:tmpl w:val="12E05770"/>
    <w:lvl w:ilvl="0" w:tplc="635AF51E">
      <w:start w:val="4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1F8E333D"/>
    <w:multiLevelType w:val="hybridMultilevel"/>
    <w:tmpl w:val="AED25194"/>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15:restartNumberingAfterBreak="0">
    <w:nsid w:val="220719E3"/>
    <w:multiLevelType w:val="hybridMultilevel"/>
    <w:tmpl w:val="9A345FAE"/>
    <w:lvl w:ilvl="0" w:tplc="E56C0814">
      <w:start w:val="301"/>
      <w:numFmt w:val="decimal"/>
      <w:lvlText w:val="%1."/>
      <w:lvlJc w:val="left"/>
      <w:pPr>
        <w:ind w:left="1287"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15:restartNumberingAfterBreak="0">
    <w:nsid w:val="22346A1F"/>
    <w:multiLevelType w:val="hybridMultilevel"/>
    <w:tmpl w:val="CBBEAE9A"/>
    <w:lvl w:ilvl="0" w:tplc="ED0C87B2">
      <w:start w:val="4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9" w15:restartNumberingAfterBreak="0">
    <w:nsid w:val="22FF4067"/>
    <w:multiLevelType w:val="hybridMultilevel"/>
    <w:tmpl w:val="A58C8140"/>
    <w:lvl w:ilvl="0" w:tplc="8A8E1472">
      <w:start w:val="113"/>
      <w:numFmt w:val="decimal"/>
      <w:lvlText w:val="%1."/>
      <w:lvlJc w:val="left"/>
      <w:pPr>
        <w:ind w:left="200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15:restartNumberingAfterBreak="0">
    <w:nsid w:val="23552772"/>
    <w:multiLevelType w:val="hybridMultilevel"/>
    <w:tmpl w:val="2A349B94"/>
    <w:lvl w:ilvl="0" w:tplc="AFE2216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21" w15:restartNumberingAfterBreak="0">
    <w:nsid w:val="24A3393D"/>
    <w:multiLevelType w:val="hybridMultilevel"/>
    <w:tmpl w:val="2BC8253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22" w15:restartNumberingAfterBreak="0">
    <w:nsid w:val="25031401"/>
    <w:multiLevelType w:val="hybridMultilevel"/>
    <w:tmpl w:val="081A4D16"/>
    <w:lvl w:ilvl="0" w:tplc="94C4B5C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23" w15:restartNumberingAfterBreak="0">
    <w:nsid w:val="26BF2CF8"/>
    <w:multiLevelType w:val="hybridMultilevel"/>
    <w:tmpl w:val="3B14B718"/>
    <w:lvl w:ilvl="0" w:tplc="AE568EC8">
      <w:start w:val="206"/>
      <w:numFmt w:val="decimal"/>
      <w:lvlText w:val="%1."/>
      <w:lvlJc w:val="left"/>
      <w:pPr>
        <w:ind w:left="360" w:hanging="360"/>
      </w:pPr>
      <w:rPr>
        <w:rFonts w:hint="default"/>
      </w:rPr>
    </w:lvl>
    <w:lvl w:ilvl="1" w:tplc="041D0019" w:tentative="1">
      <w:start w:val="1"/>
      <w:numFmt w:val="lowerLetter"/>
      <w:lvlText w:val="%2."/>
      <w:lvlJc w:val="left"/>
      <w:pPr>
        <w:ind w:left="-2436" w:hanging="360"/>
      </w:pPr>
    </w:lvl>
    <w:lvl w:ilvl="2" w:tplc="041D001B" w:tentative="1">
      <w:start w:val="1"/>
      <w:numFmt w:val="lowerRoman"/>
      <w:lvlText w:val="%3."/>
      <w:lvlJc w:val="right"/>
      <w:pPr>
        <w:ind w:left="-1716" w:hanging="180"/>
      </w:pPr>
    </w:lvl>
    <w:lvl w:ilvl="3" w:tplc="041D000F" w:tentative="1">
      <w:start w:val="1"/>
      <w:numFmt w:val="decimal"/>
      <w:lvlText w:val="%4."/>
      <w:lvlJc w:val="left"/>
      <w:pPr>
        <w:ind w:left="-996" w:hanging="360"/>
      </w:pPr>
    </w:lvl>
    <w:lvl w:ilvl="4" w:tplc="041D0019" w:tentative="1">
      <w:start w:val="1"/>
      <w:numFmt w:val="lowerLetter"/>
      <w:lvlText w:val="%5."/>
      <w:lvlJc w:val="left"/>
      <w:pPr>
        <w:ind w:left="-276" w:hanging="360"/>
      </w:pPr>
    </w:lvl>
    <w:lvl w:ilvl="5" w:tplc="041D001B" w:tentative="1">
      <w:start w:val="1"/>
      <w:numFmt w:val="lowerRoman"/>
      <w:lvlText w:val="%6."/>
      <w:lvlJc w:val="right"/>
      <w:pPr>
        <w:ind w:left="444" w:hanging="180"/>
      </w:pPr>
    </w:lvl>
    <w:lvl w:ilvl="6" w:tplc="041D000F" w:tentative="1">
      <w:start w:val="1"/>
      <w:numFmt w:val="decimal"/>
      <w:lvlText w:val="%7."/>
      <w:lvlJc w:val="left"/>
      <w:pPr>
        <w:ind w:left="1164" w:hanging="360"/>
      </w:pPr>
    </w:lvl>
    <w:lvl w:ilvl="7" w:tplc="041D0019" w:tentative="1">
      <w:start w:val="1"/>
      <w:numFmt w:val="lowerLetter"/>
      <w:lvlText w:val="%8."/>
      <w:lvlJc w:val="left"/>
      <w:pPr>
        <w:ind w:left="1884" w:hanging="360"/>
      </w:pPr>
    </w:lvl>
    <w:lvl w:ilvl="8" w:tplc="041D001B" w:tentative="1">
      <w:start w:val="1"/>
      <w:numFmt w:val="lowerRoman"/>
      <w:lvlText w:val="%9."/>
      <w:lvlJc w:val="right"/>
      <w:pPr>
        <w:ind w:left="2604" w:hanging="180"/>
      </w:pPr>
    </w:lvl>
  </w:abstractNum>
  <w:abstractNum w:abstractNumId="24" w15:restartNumberingAfterBreak="0">
    <w:nsid w:val="27801028"/>
    <w:multiLevelType w:val="hybridMultilevel"/>
    <w:tmpl w:val="590A4382"/>
    <w:lvl w:ilvl="0" w:tplc="97DC399A">
      <w:start w:val="1"/>
      <w:numFmt w:val="upperLetter"/>
      <w:lvlText w:val="%1."/>
      <w:lvlJc w:val="left"/>
      <w:pPr>
        <w:ind w:left="2341" w:hanging="360"/>
      </w:pPr>
      <w:rPr>
        <w:rFonts w:eastAsiaTheme="minorHAnsi" w:hint="default"/>
        <w:b/>
      </w:rPr>
    </w:lvl>
    <w:lvl w:ilvl="1" w:tplc="041D0019" w:tentative="1">
      <w:start w:val="1"/>
      <w:numFmt w:val="lowerLetter"/>
      <w:lvlText w:val="%2."/>
      <w:lvlJc w:val="left"/>
      <w:pPr>
        <w:ind w:left="3061" w:hanging="360"/>
      </w:pPr>
    </w:lvl>
    <w:lvl w:ilvl="2" w:tplc="041D001B" w:tentative="1">
      <w:start w:val="1"/>
      <w:numFmt w:val="lowerRoman"/>
      <w:lvlText w:val="%3."/>
      <w:lvlJc w:val="right"/>
      <w:pPr>
        <w:ind w:left="3781" w:hanging="180"/>
      </w:pPr>
    </w:lvl>
    <w:lvl w:ilvl="3" w:tplc="041D000F" w:tentative="1">
      <w:start w:val="1"/>
      <w:numFmt w:val="decimal"/>
      <w:lvlText w:val="%4."/>
      <w:lvlJc w:val="left"/>
      <w:pPr>
        <w:ind w:left="4501" w:hanging="360"/>
      </w:pPr>
    </w:lvl>
    <w:lvl w:ilvl="4" w:tplc="041D0019" w:tentative="1">
      <w:start w:val="1"/>
      <w:numFmt w:val="lowerLetter"/>
      <w:lvlText w:val="%5."/>
      <w:lvlJc w:val="left"/>
      <w:pPr>
        <w:ind w:left="5221" w:hanging="360"/>
      </w:pPr>
    </w:lvl>
    <w:lvl w:ilvl="5" w:tplc="041D001B" w:tentative="1">
      <w:start w:val="1"/>
      <w:numFmt w:val="lowerRoman"/>
      <w:lvlText w:val="%6."/>
      <w:lvlJc w:val="right"/>
      <w:pPr>
        <w:ind w:left="5941" w:hanging="180"/>
      </w:pPr>
    </w:lvl>
    <w:lvl w:ilvl="6" w:tplc="041D000F" w:tentative="1">
      <w:start w:val="1"/>
      <w:numFmt w:val="decimal"/>
      <w:lvlText w:val="%7."/>
      <w:lvlJc w:val="left"/>
      <w:pPr>
        <w:ind w:left="6661" w:hanging="360"/>
      </w:pPr>
    </w:lvl>
    <w:lvl w:ilvl="7" w:tplc="041D0019" w:tentative="1">
      <w:start w:val="1"/>
      <w:numFmt w:val="lowerLetter"/>
      <w:lvlText w:val="%8."/>
      <w:lvlJc w:val="left"/>
      <w:pPr>
        <w:ind w:left="7381" w:hanging="360"/>
      </w:pPr>
    </w:lvl>
    <w:lvl w:ilvl="8" w:tplc="041D001B" w:tentative="1">
      <w:start w:val="1"/>
      <w:numFmt w:val="lowerRoman"/>
      <w:lvlText w:val="%9."/>
      <w:lvlJc w:val="right"/>
      <w:pPr>
        <w:ind w:left="8101" w:hanging="180"/>
      </w:pPr>
    </w:lvl>
  </w:abstractNum>
  <w:abstractNum w:abstractNumId="25" w15:restartNumberingAfterBreak="0">
    <w:nsid w:val="28212350"/>
    <w:multiLevelType w:val="hybridMultilevel"/>
    <w:tmpl w:val="B6569A12"/>
    <w:lvl w:ilvl="0" w:tplc="041D0017">
      <w:start w:val="1"/>
      <w:numFmt w:val="lowerLetter"/>
      <w:lvlText w:val="%1)"/>
      <w:lvlJc w:val="left"/>
      <w:pPr>
        <w:ind w:left="987" w:hanging="360"/>
      </w:pPr>
      <w:rPr>
        <w:rFonts w:hint="default"/>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26"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27" w15:restartNumberingAfterBreak="0">
    <w:nsid w:val="28753D17"/>
    <w:multiLevelType w:val="hybridMultilevel"/>
    <w:tmpl w:val="C3C60C28"/>
    <w:lvl w:ilvl="0" w:tplc="D738011E">
      <w:start w:val="2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8" w15:restartNumberingAfterBreak="0">
    <w:nsid w:val="28865918"/>
    <w:multiLevelType w:val="hybridMultilevel"/>
    <w:tmpl w:val="8D462468"/>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29" w15:restartNumberingAfterBreak="0">
    <w:nsid w:val="2B2F6292"/>
    <w:multiLevelType w:val="hybridMultilevel"/>
    <w:tmpl w:val="C6043F66"/>
    <w:lvl w:ilvl="0" w:tplc="16E6BB38">
      <w:start w:val="301"/>
      <w:numFmt w:val="decimal"/>
      <w:lvlText w:val="%1."/>
      <w:lvlJc w:val="left"/>
      <w:pPr>
        <w:ind w:left="360" w:hanging="360"/>
      </w:pPr>
      <w:rPr>
        <w:rFonts w:ascii="Cambria" w:hAnsi="Cambria"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30" w15:restartNumberingAfterBreak="0">
    <w:nsid w:val="2C8D603F"/>
    <w:multiLevelType w:val="hybridMultilevel"/>
    <w:tmpl w:val="A0A2F0D0"/>
    <w:lvl w:ilvl="0" w:tplc="041D0013">
      <w:start w:val="1"/>
      <w:numFmt w:val="upperRoman"/>
      <w:lvlText w:val="%1."/>
      <w:lvlJc w:val="right"/>
      <w:pPr>
        <w:ind w:left="720" w:hanging="360"/>
      </w:pPr>
    </w:lvl>
    <w:lvl w:ilvl="1" w:tplc="041D0019">
      <w:start w:val="1"/>
      <w:numFmt w:val="lowerLetter"/>
      <w:lvlText w:val="%2."/>
      <w:lvlJc w:val="left"/>
      <w:pPr>
        <w:ind w:left="1440" w:hanging="360"/>
      </w:pPr>
    </w:lvl>
    <w:lvl w:ilvl="2" w:tplc="1BA02978">
      <w:start w:val="1"/>
      <w:numFmt w:val="upperLetter"/>
      <w:lvlText w:val="%3."/>
      <w:lvlJc w:val="left"/>
      <w:pPr>
        <w:ind w:left="2160" w:hanging="180"/>
      </w:pPr>
      <w:rPr>
        <w:b/>
      </w:r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354138B3"/>
    <w:multiLevelType w:val="hybridMultilevel"/>
    <w:tmpl w:val="7696DCE8"/>
    <w:lvl w:ilvl="0" w:tplc="64769576">
      <w:start w:val="411"/>
      <w:numFmt w:val="decimal"/>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4" w15:restartNumberingAfterBreak="0">
    <w:nsid w:val="35AB155E"/>
    <w:multiLevelType w:val="hybridMultilevel"/>
    <w:tmpl w:val="B6569A12"/>
    <w:lvl w:ilvl="0" w:tplc="041D0017">
      <w:start w:val="1"/>
      <w:numFmt w:val="lowerLetter"/>
      <w:lvlText w:val="%1)"/>
      <w:lvlJc w:val="left"/>
      <w:pPr>
        <w:ind w:left="987" w:hanging="360"/>
      </w:pPr>
      <w:rPr>
        <w:rFonts w:hint="default"/>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35" w15:restartNumberingAfterBreak="0">
    <w:nsid w:val="35CC18CD"/>
    <w:multiLevelType w:val="hybridMultilevel"/>
    <w:tmpl w:val="53369E7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15:restartNumberingAfterBreak="0">
    <w:nsid w:val="36E37377"/>
    <w:multiLevelType w:val="hybridMultilevel"/>
    <w:tmpl w:val="8C122FCA"/>
    <w:lvl w:ilvl="0" w:tplc="A2808BBE">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37" w15:restartNumberingAfterBreak="0">
    <w:nsid w:val="36FC2C16"/>
    <w:multiLevelType w:val="hybridMultilevel"/>
    <w:tmpl w:val="1C0E8EA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8" w15:restartNumberingAfterBreak="0">
    <w:nsid w:val="386A0137"/>
    <w:multiLevelType w:val="hybridMultilevel"/>
    <w:tmpl w:val="B25E6DBE"/>
    <w:lvl w:ilvl="0" w:tplc="D2AE18B0">
      <w:start w:val="101"/>
      <w:numFmt w:val="decimal"/>
      <w:lvlText w:val="%1."/>
      <w:lvlJc w:val="left"/>
      <w:pPr>
        <w:ind w:left="2421"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9" w15:restartNumberingAfterBreak="0">
    <w:nsid w:val="38D50B9A"/>
    <w:multiLevelType w:val="hybridMultilevel"/>
    <w:tmpl w:val="A926BD78"/>
    <w:lvl w:ilvl="0" w:tplc="041D0017">
      <w:start w:val="1"/>
      <w:numFmt w:val="lowerLetter"/>
      <w:lvlText w:val="%1)"/>
      <w:lvlJc w:val="left"/>
      <w:pPr>
        <w:ind w:left="2007" w:hanging="360"/>
      </w:pPr>
    </w:lvl>
    <w:lvl w:ilvl="1" w:tplc="041D0019" w:tentative="1">
      <w:start w:val="1"/>
      <w:numFmt w:val="lowerLetter"/>
      <w:lvlText w:val="%2."/>
      <w:lvlJc w:val="left"/>
      <w:pPr>
        <w:ind w:left="2727" w:hanging="360"/>
      </w:pPr>
    </w:lvl>
    <w:lvl w:ilvl="2" w:tplc="041D001B" w:tentative="1">
      <w:start w:val="1"/>
      <w:numFmt w:val="lowerRoman"/>
      <w:lvlText w:val="%3."/>
      <w:lvlJc w:val="right"/>
      <w:pPr>
        <w:ind w:left="3447" w:hanging="180"/>
      </w:pPr>
    </w:lvl>
    <w:lvl w:ilvl="3" w:tplc="041D000F" w:tentative="1">
      <w:start w:val="1"/>
      <w:numFmt w:val="decimal"/>
      <w:lvlText w:val="%4."/>
      <w:lvlJc w:val="left"/>
      <w:pPr>
        <w:ind w:left="4167" w:hanging="360"/>
      </w:pPr>
    </w:lvl>
    <w:lvl w:ilvl="4" w:tplc="041D0019" w:tentative="1">
      <w:start w:val="1"/>
      <w:numFmt w:val="lowerLetter"/>
      <w:lvlText w:val="%5."/>
      <w:lvlJc w:val="left"/>
      <w:pPr>
        <w:ind w:left="4887" w:hanging="360"/>
      </w:pPr>
    </w:lvl>
    <w:lvl w:ilvl="5" w:tplc="041D001B" w:tentative="1">
      <w:start w:val="1"/>
      <w:numFmt w:val="lowerRoman"/>
      <w:lvlText w:val="%6."/>
      <w:lvlJc w:val="right"/>
      <w:pPr>
        <w:ind w:left="5607" w:hanging="180"/>
      </w:pPr>
    </w:lvl>
    <w:lvl w:ilvl="6" w:tplc="041D000F" w:tentative="1">
      <w:start w:val="1"/>
      <w:numFmt w:val="decimal"/>
      <w:lvlText w:val="%7."/>
      <w:lvlJc w:val="left"/>
      <w:pPr>
        <w:ind w:left="6327" w:hanging="360"/>
      </w:pPr>
    </w:lvl>
    <w:lvl w:ilvl="7" w:tplc="041D0019" w:tentative="1">
      <w:start w:val="1"/>
      <w:numFmt w:val="lowerLetter"/>
      <w:lvlText w:val="%8."/>
      <w:lvlJc w:val="left"/>
      <w:pPr>
        <w:ind w:left="7047" w:hanging="360"/>
      </w:pPr>
    </w:lvl>
    <w:lvl w:ilvl="8" w:tplc="041D001B" w:tentative="1">
      <w:start w:val="1"/>
      <w:numFmt w:val="lowerRoman"/>
      <w:lvlText w:val="%9."/>
      <w:lvlJc w:val="right"/>
      <w:pPr>
        <w:ind w:left="7767" w:hanging="180"/>
      </w:pPr>
    </w:lvl>
  </w:abstractNum>
  <w:abstractNum w:abstractNumId="40"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1" w15:restartNumberingAfterBreak="0">
    <w:nsid w:val="39BB7500"/>
    <w:multiLevelType w:val="hybridMultilevel"/>
    <w:tmpl w:val="9EA6F1A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42" w15:restartNumberingAfterBreak="0">
    <w:nsid w:val="3A406674"/>
    <w:multiLevelType w:val="hybridMultilevel"/>
    <w:tmpl w:val="7E98114C"/>
    <w:lvl w:ilvl="0" w:tplc="041D0017">
      <w:start w:val="1"/>
      <w:numFmt w:val="lowerLetter"/>
      <w:lvlText w:val="%1)"/>
      <w:lvlJc w:val="left"/>
      <w:pPr>
        <w:ind w:left="1575" w:hanging="360"/>
      </w:pPr>
    </w:lvl>
    <w:lvl w:ilvl="1" w:tplc="041D0019" w:tentative="1">
      <w:start w:val="1"/>
      <w:numFmt w:val="lowerLetter"/>
      <w:lvlText w:val="%2."/>
      <w:lvlJc w:val="left"/>
      <w:pPr>
        <w:ind w:left="2295" w:hanging="360"/>
      </w:pPr>
    </w:lvl>
    <w:lvl w:ilvl="2" w:tplc="041D001B" w:tentative="1">
      <w:start w:val="1"/>
      <w:numFmt w:val="lowerRoman"/>
      <w:lvlText w:val="%3."/>
      <w:lvlJc w:val="right"/>
      <w:pPr>
        <w:ind w:left="3015" w:hanging="180"/>
      </w:pPr>
    </w:lvl>
    <w:lvl w:ilvl="3" w:tplc="041D000F" w:tentative="1">
      <w:start w:val="1"/>
      <w:numFmt w:val="decimal"/>
      <w:lvlText w:val="%4."/>
      <w:lvlJc w:val="left"/>
      <w:pPr>
        <w:ind w:left="3735" w:hanging="360"/>
      </w:pPr>
    </w:lvl>
    <w:lvl w:ilvl="4" w:tplc="041D0019" w:tentative="1">
      <w:start w:val="1"/>
      <w:numFmt w:val="lowerLetter"/>
      <w:lvlText w:val="%5."/>
      <w:lvlJc w:val="left"/>
      <w:pPr>
        <w:ind w:left="4455" w:hanging="360"/>
      </w:pPr>
    </w:lvl>
    <w:lvl w:ilvl="5" w:tplc="041D001B" w:tentative="1">
      <w:start w:val="1"/>
      <w:numFmt w:val="lowerRoman"/>
      <w:lvlText w:val="%6."/>
      <w:lvlJc w:val="right"/>
      <w:pPr>
        <w:ind w:left="5175" w:hanging="180"/>
      </w:pPr>
    </w:lvl>
    <w:lvl w:ilvl="6" w:tplc="041D000F" w:tentative="1">
      <w:start w:val="1"/>
      <w:numFmt w:val="decimal"/>
      <w:lvlText w:val="%7."/>
      <w:lvlJc w:val="left"/>
      <w:pPr>
        <w:ind w:left="5895" w:hanging="360"/>
      </w:pPr>
    </w:lvl>
    <w:lvl w:ilvl="7" w:tplc="041D0019" w:tentative="1">
      <w:start w:val="1"/>
      <w:numFmt w:val="lowerLetter"/>
      <w:lvlText w:val="%8."/>
      <w:lvlJc w:val="left"/>
      <w:pPr>
        <w:ind w:left="6615" w:hanging="360"/>
      </w:pPr>
    </w:lvl>
    <w:lvl w:ilvl="8" w:tplc="041D001B" w:tentative="1">
      <w:start w:val="1"/>
      <w:numFmt w:val="lowerRoman"/>
      <w:lvlText w:val="%9."/>
      <w:lvlJc w:val="right"/>
      <w:pPr>
        <w:ind w:left="7335" w:hanging="180"/>
      </w:pPr>
    </w:lvl>
  </w:abstractNum>
  <w:abstractNum w:abstractNumId="43" w15:restartNumberingAfterBreak="0">
    <w:nsid w:val="3CAE2D63"/>
    <w:multiLevelType w:val="hybridMultilevel"/>
    <w:tmpl w:val="60CE315C"/>
    <w:lvl w:ilvl="0" w:tplc="81C6173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44" w15:restartNumberingAfterBreak="0">
    <w:nsid w:val="3EC54316"/>
    <w:multiLevelType w:val="hybridMultilevel"/>
    <w:tmpl w:val="D18CA44E"/>
    <w:lvl w:ilvl="0" w:tplc="0F82352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45" w15:restartNumberingAfterBreak="0">
    <w:nsid w:val="41330D78"/>
    <w:multiLevelType w:val="hybridMultilevel"/>
    <w:tmpl w:val="B6569A1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6" w15:restartNumberingAfterBreak="0">
    <w:nsid w:val="42E16CD2"/>
    <w:multiLevelType w:val="hybridMultilevel"/>
    <w:tmpl w:val="A39893C8"/>
    <w:lvl w:ilvl="0" w:tplc="EF1A6E5E">
      <w:start w:val="1"/>
      <w:numFmt w:val="lowerLetter"/>
      <w:lvlText w:val="%1)"/>
      <w:lvlJc w:val="left"/>
      <w:pPr>
        <w:ind w:left="1069" w:hanging="360"/>
      </w:pPr>
      <w:rPr>
        <w:rFonts w:ascii="Cambria Math" w:eastAsiaTheme="minorEastAsia" w:hAnsi="Cambria Math" w:cs="Times New Roman" w:hint="default"/>
        <w:i w:val="0"/>
        <w:noProof w:val="0"/>
      </w:rPr>
    </w:lvl>
    <w:lvl w:ilvl="1" w:tplc="041D0019" w:tentative="1">
      <w:start w:val="1"/>
      <w:numFmt w:val="lowerLetter"/>
      <w:lvlText w:val="%2."/>
      <w:lvlJc w:val="left"/>
      <w:pPr>
        <w:ind w:left="1789" w:hanging="360"/>
      </w:pPr>
    </w:lvl>
    <w:lvl w:ilvl="2" w:tplc="041D001B" w:tentative="1">
      <w:start w:val="1"/>
      <w:numFmt w:val="lowerRoman"/>
      <w:lvlText w:val="%3."/>
      <w:lvlJc w:val="right"/>
      <w:pPr>
        <w:ind w:left="2509" w:hanging="180"/>
      </w:pPr>
    </w:lvl>
    <w:lvl w:ilvl="3" w:tplc="041D000F" w:tentative="1">
      <w:start w:val="1"/>
      <w:numFmt w:val="decimal"/>
      <w:lvlText w:val="%4."/>
      <w:lvlJc w:val="left"/>
      <w:pPr>
        <w:ind w:left="3229" w:hanging="360"/>
      </w:pPr>
    </w:lvl>
    <w:lvl w:ilvl="4" w:tplc="041D0019" w:tentative="1">
      <w:start w:val="1"/>
      <w:numFmt w:val="lowerLetter"/>
      <w:lvlText w:val="%5."/>
      <w:lvlJc w:val="left"/>
      <w:pPr>
        <w:ind w:left="3949" w:hanging="360"/>
      </w:pPr>
    </w:lvl>
    <w:lvl w:ilvl="5" w:tplc="041D001B" w:tentative="1">
      <w:start w:val="1"/>
      <w:numFmt w:val="lowerRoman"/>
      <w:lvlText w:val="%6."/>
      <w:lvlJc w:val="right"/>
      <w:pPr>
        <w:ind w:left="4669" w:hanging="180"/>
      </w:pPr>
    </w:lvl>
    <w:lvl w:ilvl="6" w:tplc="041D000F" w:tentative="1">
      <w:start w:val="1"/>
      <w:numFmt w:val="decimal"/>
      <w:lvlText w:val="%7."/>
      <w:lvlJc w:val="left"/>
      <w:pPr>
        <w:ind w:left="5389" w:hanging="360"/>
      </w:pPr>
    </w:lvl>
    <w:lvl w:ilvl="7" w:tplc="041D0019" w:tentative="1">
      <w:start w:val="1"/>
      <w:numFmt w:val="lowerLetter"/>
      <w:lvlText w:val="%8."/>
      <w:lvlJc w:val="left"/>
      <w:pPr>
        <w:ind w:left="6109" w:hanging="360"/>
      </w:pPr>
    </w:lvl>
    <w:lvl w:ilvl="8" w:tplc="041D001B" w:tentative="1">
      <w:start w:val="1"/>
      <w:numFmt w:val="lowerRoman"/>
      <w:lvlText w:val="%9."/>
      <w:lvlJc w:val="right"/>
      <w:pPr>
        <w:ind w:left="6829" w:hanging="180"/>
      </w:pPr>
    </w:lvl>
  </w:abstractNum>
  <w:abstractNum w:abstractNumId="47" w15:restartNumberingAfterBreak="0">
    <w:nsid w:val="478D2DE9"/>
    <w:multiLevelType w:val="hybridMultilevel"/>
    <w:tmpl w:val="167CD306"/>
    <w:lvl w:ilvl="0" w:tplc="29E8301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48" w15:restartNumberingAfterBreak="0">
    <w:nsid w:val="4CA17481"/>
    <w:multiLevelType w:val="hybridMultilevel"/>
    <w:tmpl w:val="987C4B14"/>
    <w:lvl w:ilvl="0" w:tplc="930493F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49" w15:restartNumberingAfterBreak="0">
    <w:nsid w:val="4D4D5B45"/>
    <w:multiLevelType w:val="hybridMultilevel"/>
    <w:tmpl w:val="7F54622A"/>
    <w:lvl w:ilvl="0" w:tplc="5DB09EA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50" w15:restartNumberingAfterBreak="0">
    <w:nsid w:val="514A3852"/>
    <w:multiLevelType w:val="hybridMultilevel"/>
    <w:tmpl w:val="AA66BF9A"/>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51" w15:restartNumberingAfterBreak="0">
    <w:nsid w:val="52026D4C"/>
    <w:multiLevelType w:val="hybridMultilevel"/>
    <w:tmpl w:val="9E5EF54E"/>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52" w15:restartNumberingAfterBreak="0">
    <w:nsid w:val="564969EE"/>
    <w:multiLevelType w:val="hybridMultilevel"/>
    <w:tmpl w:val="01266F12"/>
    <w:lvl w:ilvl="0" w:tplc="0E66A2B2">
      <w:start w:val="107"/>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53" w15:restartNumberingAfterBreak="0">
    <w:nsid w:val="57D96589"/>
    <w:multiLevelType w:val="hybridMultilevel"/>
    <w:tmpl w:val="0EAE87B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4" w15:restartNumberingAfterBreak="0">
    <w:nsid w:val="5AD4466D"/>
    <w:multiLevelType w:val="hybridMultilevel"/>
    <w:tmpl w:val="FBA6A372"/>
    <w:lvl w:ilvl="0" w:tplc="041D0017">
      <w:start w:val="1"/>
      <w:numFmt w:val="lowerLetter"/>
      <w:lvlText w:val="%1)"/>
      <w:lvlJc w:val="left"/>
      <w:pPr>
        <w:ind w:left="3479" w:hanging="360"/>
      </w:pPr>
    </w:lvl>
    <w:lvl w:ilvl="1" w:tplc="041D0019" w:tentative="1">
      <w:start w:val="1"/>
      <w:numFmt w:val="lowerLetter"/>
      <w:lvlText w:val="%2."/>
      <w:lvlJc w:val="left"/>
      <w:pPr>
        <w:ind w:left="4199" w:hanging="360"/>
      </w:pPr>
    </w:lvl>
    <w:lvl w:ilvl="2" w:tplc="041D001B" w:tentative="1">
      <w:start w:val="1"/>
      <w:numFmt w:val="lowerRoman"/>
      <w:lvlText w:val="%3."/>
      <w:lvlJc w:val="right"/>
      <w:pPr>
        <w:ind w:left="4919" w:hanging="180"/>
      </w:pPr>
    </w:lvl>
    <w:lvl w:ilvl="3" w:tplc="041D000F" w:tentative="1">
      <w:start w:val="1"/>
      <w:numFmt w:val="decimal"/>
      <w:lvlText w:val="%4."/>
      <w:lvlJc w:val="left"/>
      <w:pPr>
        <w:ind w:left="5639" w:hanging="360"/>
      </w:pPr>
    </w:lvl>
    <w:lvl w:ilvl="4" w:tplc="041D0019" w:tentative="1">
      <w:start w:val="1"/>
      <w:numFmt w:val="lowerLetter"/>
      <w:lvlText w:val="%5."/>
      <w:lvlJc w:val="left"/>
      <w:pPr>
        <w:ind w:left="6359" w:hanging="360"/>
      </w:pPr>
    </w:lvl>
    <w:lvl w:ilvl="5" w:tplc="041D001B" w:tentative="1">
      <w:start w:val="1"/>
      <w:numFmt w:val="lowerRoman"/>
      <w:lvlText w:val="%6."/>
      <w:lvlJc w:val="right"/>
      <w:pPr>
        <w:ind w:left="7079" w:hanging="180"/>
      </w:pPr>
    </w:lvl>
    <w:lvl w:ilvl="6" w:tplc="041D000F" w:tentative="1">
      <w:start w:val="1"/>
      <w:numFmt w:val="decimal"/>
      <w:lvlText w:val="%7."/>
      <w:lvlJc w:val="left"/>
      <w:pPr>
        <w:ind w:left="7799" w:hanging="360"/>
      </w:pPr>
    </w:lvl>
    <w:lvl w:ilvl="7" w:tplc="041D0019" w:tentative="1">
      <w:start w:val="1"/>
      <w:numFmt w:val="lowerLetter"/>
      <w:lvlText w:val="%8."/>
      <w:lvlJc w:val="left"/>
      <w:pPr>
        <w:ind w:left="8519" w:hanging="360"/>
      </w:pPr>
    </w:lvl>
    <w:lvl w:ilvl="8" w:tplc="041D001B" w:tentative="1">
      <w:start w:val="1"/>
      <w:numFmt w:val="lowerRoman"/>
      <w:lvlText w:val="%9."/>
      <w:lvlJc w:val="right"/>
      <w:pPr>
        <w:ind w:left="9239" w:hanging="180"/>
      </w:pPr>
    </w:lvl>
  </w:abstractNum>
  <w:abstractNum w:abstractNumId="55" w15:restartNumberingAfterBreak="0">
    <w:nsid w:val="5BF92665"/>
    <w:multiLevelType w:val="hybridMultilevel"/>
    <w:tmpl w:val="EF5C377A"/>
    <w:lvl w:ilvl="0" w:tplc="57C0C764">
      <w:start w:val="304"/>
      <w:numFmt w:val="decimal"/>
      <w:lvlText w:val="%1."/>
      <w:lvlJc w:val="left"/>
      <w:pPr>
        <w:ind w:left="360" w:hanging="360"/>
      </w:pPr>
      <w:rPr>
        <w:rFonts w:ascii="Cambria" w:hAnsi="Cambria"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56" w15:restartNumberingAfterBreak="0">
    <w:nsid w:val="5D892AF3"/>
    <w:multiLevelType w:val="hybridMultilevel"/>
    <w:tmpl w:val="0CCA1820"/>
    <w:lvl w:ilvl="0" w:tplc="3BA6DAB6">
      <w:start w:val="101"/>
      <w:numFmt w:val="decimal"/>
      <w:lvlText w:val="%1."/>
      <w:lvlJc w:val="left"/>
      <w:pPr>
        <w:ind w:left="360" w:hanging="360"/>
      </w:pPr>
      <w:rPr>
        <w:rFonts w:ascii="Cambria" w:hAnsi="Cambria" w:hint="default"/>
      </w:rPr>
    </w:lvl>
    <w:lvl w:ilvl="1" w:tplc="041D0019">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57" w15:restartNumberingAfterBreak="0">
    <w:nsid w:val="62837EF9"/>
    <w:multiLevelType w:val="hybridMultilevel"/>
    <w:tmpl w:val="CAFE1FAA"/>
    <w:lvl w:ilvl="0" w:tplc="0E867558">
      <w:start w:val="1"/>
      <w:numFmt w:val="lowerLetter"/>
      <w:lvlText w:val="%1)"/>
      <w:lvlJc w:val="left"/>
      <w:pPr>
        <w:ind w:left="2421" w:hanging="360"/>
      </w:pPr>
      <w:rPr>
        <w:sz w:val="24"/>
        <w:szCs w:val="24"/>
      </w:rPr>
    </w:lvl>
    <w:lvl w:ilvl="1" w:tplc="041D0019" w:tentative="1">
      <w:start w:val="1"/>
      <w:numFmt w:val="lowerLetter"/>
      <w:lvlText w:val="%2."/>
      <w:lvlJc w:val="left"/>
      <w:pPr>
        <w:ind w:left="3141" w:hanging="360"/>
      </w:pPr>
    </w:lvl>
    <w:lvl w:ilvl="2" w:tplc="041D001B" w:tentative="1">
      <w:start w:val="1"/>
      <w:numFmt w:val="lowerRoman"/>
      <w:lvlText w:val="%3."/>
      <w:lvlJc w:val="right"/>
      <w:pPr>
        <w:ind w:left="3861" w:hanging="180"/>
      </w:pPr>
    </w:lvl>
    <w:lvl w:ilvl="3" w:tplc="041D000F" w:tentative="1">
      <w:start w:val="1"/>
      <w:numFmt w:val="decimal"/>
      <w:lvlText w:val="%4."/>
      <w:lvlJc w:val="left"/>
      <w:pPr>
        <w:ind w:left="4581" w:hanging="360"/>
      </w:pPr>
    </w:lvl>
    <w:lvl w:ilvl="4" w:tplc="041D0019" w:tentative="1">
      <w:start w:val="1"/>
      <w:numFmt w:val="lowerLetter"/>
      <w:lvlText w:val="%5."/>
      <w:lvlJc w:val="left"/>
      <w:pPr>
        <w:ind w:left="5301" w:hanging="360"/>
      </w:pPr>
    </w:lvl>
    <w:lvl w:ilvl="5" w:tplc="041D001B" w:tentative="1">
      <w:start w:val="1"/>
      <w:numFmt w:val="lowerRoman"/>
      <w:lvlText w:val="%6."/>
      <w:lvlJc w:val="right"/>
      <w:pPr>
        <w:ind w:left="6021" w:hanging="180"/>
      </w:pPr>
    </w:lvl>
    <w:lvl w:ilvl="6" w:tplc="041D000F" w:tentative="1">
      <w:start w:val="1"/>
      <w:numFmt w:val="decimal"/>
      <w:lvlText w:val="%7."/>
      <w:lvlJc w:val="left"/>
      <w:pPr>
        <w:ind w:left="6741" w:hanging="360"/>
      </w:pPr>
    </w:lvl>
    <w:lvl w:ilvl="7" w:tplc="041D0019" w:tentative="1">
      <w:start w:val="1"/>
      <w:numFmt w:val="lowerLetter"/>
      <w:lvlText w:val="%8."/>
      <w:lvlJc w:val="left"/>
      <w:pPr>
        <w:ind w:left="7461" w:hanging="360"/>
      </w:pPr>
    </w:lvl>
    <w:lvl w:ilvl="8" w:tplc="041D001B" w:tentative="1">
      <w:start w:val="1"/>
      <w:numFmt w:val="lowerRoman"/>
      <w:lvlText w:val="%9."/>
      <w:lvlJc w:val="right"/>
      <w:pPr>
        <w:ind w:left="8181" w:hanging="180"/>
      </w:pPr>
    </w:lvl>
  </w:abstractNum>
  <w:abstractNum w:abstractNumId="58" w15:restartNumberingAfterBreak="0">
    <w:nsid w:val="64DE58BF"/>
    <w:multiLevelType w:val="hybridMultilevel"/>
    <w:tmpl w:val="A016EA4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59" w15:restartNumberingAfterBreak="0">
    <w:nsid w:val="669C4610"/>
    <w:multiLevelType w:val="hybridMultilevel"/>
    <w:tmpl w:val="0D26EECA"/>
    <w:lvl w:ilvl="0" w:tplc="96CA395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0" w15:restartNumberingAfterBreak="0">
    <w:nsid w:val="67C53624"/>
    <w:multiLevelType w:val="hybridMultilevel"/>
    <w:tmpl w:val="8EDAD2F4"/>
    <w:lvl w:ilvl="0" w:tplc="041D0017">
      <w:start w:val="1"/>
      <w:numFmt w:val="lowerLetter"/>
      <w:lvlText w:val="%1)"/>
      <w:lvlJc w:val="left"/>
      <w:pPr>
        <w:ind w:left="1575" w:hanging="360"/>
      </w:pPr>
    </w:lvl>
    <w:lvl w:ilvl="1" w:tplc="041D0019" w:tentative="1">
      <w:start w:val="1"/>
      <w:numFmt w:val="lowerLetter"/>
      <w:lvlText w:val="%2."/>
      <w:lvlJc w:val="left"/>
      <w:pPr>
        <w:ind w:left="2295" w:hanging="360"/>
      </w:pPr>
    </w:lvl>
    <w:lvl w:ilvl="2" w:tplc="041D001B" w:tentative="1">
      <w:start w:val="1"/>
      <w:numFmt w:val="lowerRoman"/>
      <w:lvlText w:val="%3."/>
      <w:lvlJc w:val="right"/>
      <w:pPr>
        <w:ind w:left="3015" w:hanging="180"/>
      </w:pPr>
    </w:lvl>
    <w:lvl w:ilvl="3" w:tplc="041D000F" w:tentative="1">
      <w:start w:val="1"/>
      <w:numFmt w:val="decimal"/>
      <w:lvlText w:val="%4."/>
      <w:lvlJc w:val="left"/>
      <w:pPr>
        <w:ind w:left="3735" w:hanging="360"/>
      </w:pPr>
    </w:lvl>
    <w:lvl w:ilvl="4" w:tplc="041D0019" w:tentative="1">
      <w:start w:val="1"/>
      <w:numFmt w:val="lowerLetter"/>
      <w:lvlText w:val="%5."/>
      <w:lvlJc w:val="left"/>
      <w:pPr>
        <w:ind w:left="4455" w:hanging="360"/>
      </w:pPr>
    </w:lvl>
    <w:lvl w:ilvl="5" w:tplc="041D001B" w:tentative="1">
      <w:start w:val="1"/>
      <w:numFmt w:val="lowerRoman"/>
      <w:lvlText w:val="%6."/>
      <w:lvlJc w:val="right"/>
      <w:pPr>
        <w:ind w:left="5175" w:hanging="180"/>
      </w:pPr>
    </w:lvl>
    <w:lvl w:ilvl="6" w:tplc="041D000F" w:tentative="1">
      <w:start w:val="1"/>
      <w:numFmt w:val="decimal"/>
      <w:lvlText w:val="%7."/>
      <w:lvlJc w:val="left"/>
      <w:pPr>
        <w:ind w:left="5895" w:hanging="360"/>
      </w:pPr>
    </w:lvl>
    <w:lvl w:ilvl="7" w:tplc="041D0019" w:tentative="1">
      <w:start w:val="1"/>
      <w:numFmt w:val="lowerLetter"/>
      <w:lvlText w:val="%8."/>
      <w:lvlJc w:val="left"/>
      <w:pPr>
        <w:ind w:left="6615" w:hanging="360"/>
      </w:pPr>
    </w:lvl>
    <w:lvl w:ilvl="8" w:tplc="041D001B" w:tentative="1">
      <w:start w:val="1"/>
      <w:numFmt w:val="lowerRoman"/>
      <w:lvlText w:val="%9."/>
      <w:lvlJc w:val="right"/>
      <w:pPr>
        <w:ind w:left="7335" w:hanging="180"/>
      </w:pPr>
    </w:lvl>
  </w:abstractNum>
  <w:abstractNum w:abstractNumId="61" w15:restartNumberingAfterBreak="0">
    <w:nsid w:val="68990639"/>
    <w:multiLevelType w:val="hybridMultilevel"/>
    <w:tmpl w:val="73366B24"/>
    <w:lvl w:ilvl="0" w:tplc="D1AEB0CE">
      <w:start w:val="1"/>
      <w:numFmt w:val="lowerLetter"/>
      <w:lvlText w:val="%1)"/>
      <w:lvlJc w:val="left"/>
      <w:pPr>
        <w:ind w:left="1287" w:hanging="360"/>
      </w:pPr>
      <w:rPr>
        <w:rFonts w:hint="default"/>
      </w:r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62" w15:restartNumberingAfterBreak="0">
    <w:nsid w:val="697E559E"/>
    <w:multiLevelType w:val="hybridMultilevel"/>
    <w:tmpl w:val="A6E64EE2"/>
    <w:lvl w:ilvl="0" w:tplc="E402A83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3" w15:restartNumberingAfterBreak="0">
    <w:nsid w:val="6C803389"/>
    <w:multiLevelType w:val="hybridMultilevel"/>
    <w:tmpl w:val="4D88DEB0"/>
    <w:lvl w:ilvl="0" w:tplc="041D0017">
      <w:start w:val="1"/>
      <w:numFmt w:val="lowerLetter"/>
      <w:lvlText w:val="%1)"/>
      <w:lvlJc w:val="left"/>
      <w:pPr>
        <w:ind w:left="720" w:hanging="360"/>
      </w:pPr>
      <w:rPr>
        <w:rFonts w:cs="Times New Roman"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4" w15:restartNumberingAfterBreak="0">
    <w:nsid w:val="6E062F52"/>
    <w:multiLevelType w:val="hybridMultilevel"/>
    <w:tmpl w:val="B6569A1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5" w15:restartNumberingAfterBreak="0">
    <w:nsid w:val="6F914E43"/>
    <w:multiLevelType w:val="hybridMultilevel"/>
    <w:tmpl w:val="952A0AFE"/>
    <w:lvl w:ilvl="0" w:tplc="F9B094A2">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6" w15:restartNumberingAfterBreak="0">
    <w:nsid w:val="708906E2"/>
    <w:multiLevelType w:val="hybridMultilevel"/>
    <w:tmpl w:val="E1783518"/>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7" w15:restartNumberingAfterBreak="0">
    <w:nsid w:val="72F16601"/>
    <w:multiLevelType w:val="hybridMultilevel"/>
    <w:tmpl w:val="FBA6A37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68" w15:restartNumberingAfterBreak="0">
    <w:nsid w:val="73210449"/>
    <w:multiLevelType w:val="hybridMultilevel"/>
    <w:tmpl w:val="A84AC0BE"/>
    <w:lvl w:ilvl="0" w:tplc="B52E21D8">
      <w:start w:val="201"/>
      <w:numFmt w:val="decimal"/>
      <w:lvlText w:val="%1."/>
      <w:lvlJc w:val="left"/>
      <w:pPr>
        <w:ind w:left="2968" w:hanging="360"/>
      </w:pPr>
      <w:rPr>
        <w:rFonts w:hint="default"/>
      </w:rPr>
    </w:lvl>
    <w:lvl w:ilvl="1" w:tplc="041D0019" w:tentative="1">
      <w:start w:val="1"/>
      <w:numFmt w:val="lowerLetter"/>
      <w:lvlText w:val="%2."/>
      <w:lvlJc w:val="left"/>
      <w:pPr>
        <w:ind w:left="172" w:hanging="360"/>
      </w:pPr>
    </w:lvl>
    <w:lvl w:ilvl="2" w:tplc="041D001B" w:tentative="1">
      <w:start w:val="1"/>
      <w:numFmt w:val="lowerRoman"/>
      <w:lvlText w:val="%3."/>
      <w:lvlJc w:val="right"/>
      <w:pPr>
        <w:ind w:left="892" w:hanging="180"/>
      </w:pPr>
    </w:lvl>
    <w:lvl w:ilvl="3" w:tplc="041D000F" w:tentative="1">
      <w:start w:val="1"/>
      <w:numFmt w:val="decimal"/>
      <w:lvlText w:val="%4."/>
      <w:lvlJc w:val="left"/>
      <w:pPr>
        <w:ind w:left="1612" w:hanging="360"/>
      </w:pPr>
    </w:lvl>
    <w:lvl w:ilvl="4" w:tplc="041D0019" w:tentative="1">
      <w:start w:val="1"/>
      <w:numFmt w:val="lowerLetter"/>
      <w:lvlText w:val="%5."/>
      <w:lvlJc w:val="left"/>
      <w:pPr>
        <w:ind w:left="2332" w:hanging="360"/>
      </w:pPr>
    </w:lvl>
    <w:lvl w:ilvl="5" w:tplc="041D001B" w:tentative="1">
      <w:start w:val="1"/>
      <w:numFmt w:val="lowerRoman"/>
      <w:lvlText w:val="%6."/>
      <w:lvlJc w:val="right"/>
      <w:pPr>
        <w:ind w:left="3052" w:hanging="180"/>
      </w:pPr>
    </w:lvl>
    <w:lvl w:ilvl="6" w:tplc="041D000F" w:tentative="1">
      <w:start w:val="1"/>
      <w:numFmt w:val="decimal"/>
      <w:lvlText w:val="%7."/>
      <w:lvlJc w:val="left"/>
      <w:pPr>
        <w:ind w:left="3772" w:hanging="360"/>
      </w:pPr>
    </w:lvl>
    <w:lvl w:ilvl="7" w:tplc="041D0019" w:tentative="1">
      <w:start w:val="1"/>
      <w:numFmt w:val="lowerLetter"/>
      <w:lvlText w:val="%8."/>
      <w:lvlJc w:val="left"/>
      <w:pPr>
        <w:ind w:left="4492" w:hanging="360"/>
      </w:pPr>
    </w:lvl>
    <w:lvl w:ilvl="8" w:tplc="041D001B" w:tentative="1">
      <w:start w:val="1"/>
      <w:numFmt w:val="lowerRoman"/>
      <w:lvlText w:val="%9."/>
      <w:lvlJc w:val="right"/>
      <w:pPr>
        <w:ind w:left="5212" w:hanging="180"/>
      </w:pPr>
    </w:lvl>
  </w:abstractNum>
  <w:abstractNum w:abstractNumId="69" w15:restartNumberingAfterBreak="0">
    <w:nsid w:val="74AA6DC5"/>
    <w:multiLevelType w:val="hybridMultilevel"/>
    <w:tmpl w:val="1304EA20"/>
    <w:lvl w:ilvl="0" w:tplc="C0621B7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0" w15:restartNumberingAfterBreak="0">
    <w:nsid w:val="76CE16E4"/>
    <w:multiLevelType w:val="hybridMultilevel"/>
    <w:tmpl w:val="C7F2246C"/>
    <w:lvl w:ilvl="0" w:tplc="FB62714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1" w15:restartNumberingAfterBreak="0">
    <w:nsid w:val="77E0116F"/>
    <w:multiLevelType w:val="hybridMultilevel"/>
    <w:tmpl w:val="8A7E971A"/>
    <w:lvl w:ilvl="0" w:tplc="CE5AED3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2" w15:restartNumberingAfterBreak="0">
    <w:nsid w:val="78F51EF2"/>
    <w:multiLevelType w:val="hybridMultilevel"/>
    <w:tmpl w:val="1C3A4F44"/>
    <w:lvl w:ilvl="0" w:tplc="97E823C2">
      <w:start w:val="104"/>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73"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74" w15:restartNumberingAfterBreak="0">
    <w:nsid w:val="7D980649"/>
    <w:multiLevelType w:val="hybridMultilevel"/>
    <w:tmpl w:val="3140DE6C"/>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31"/>
  </w:num>
  <w:num w:numId="2">
    <w:abstractNumId w:val="32"/>
  </w:num>
  <w:num w:numId="3">
    <w:abstractNumId w:val="0"/>
  </w:num>
  <w:num w:numId="4">
    <w:abstractNumId w:val="26"/>
  </w:num>
  <w:num w:numId="5">
    <w:abstractNumId w:val="73"/>
  </w:num>
  <w:num w:numId="6">
    <w:abstractNumId w:val="40"/>
  </w:num>
  <w:num w:numId="7">
    <w:abstractNumId w:val="66"/>
  </w:num>
  <w:num w:numId="8">
    <w:abstractNumId w:val="9"/>
  </w:num>
  <w:num w:numId="9">
    <w:abstractNumId w:val="74"/>
  </w:num>
  <w:num w:numId="10">
    <w:abstractNumId w:val="61"/>
  </w:num>
  <w:num w:numId="11">
    <w:abstractNumId w:val="39"/>
  </w:num>
  <w:num w:numId="12">
    <w:abstractNumId w:val="53"/>
  </w:num>
  <w:num w:numId="13">
    <w:abstractNumId w:val="21"/>
  </w:num>
  <w:num w:numId="14">
    <w:abstractNumId w:val="50"/>
  </w:num>
  <w:num w:numId="15">
    <w:abstractNumId w:val="11"/>
  </w:num>
  <w:num w:numId="16">
    <w:abstractNumId w:val="57"/>
  </w:num>
  <w:num w:numId="17">
    <w:abstractNumId w:val="15"/>
  </w:num>
  <w:num w:numId="18">
    <w:abstractNumId w:val="41"/>
  </w:num>
  <w:num w:numId="19">
    <w:abstractNumId w:val="16"/>
  </w:num>
  <w:num w:numId="20">
    <w:abstractNumId w:val="13"/>
  </w:num>
  <w:num w:numId="21">
    <w:abstractNumId w:val="51"/>
  </w:num>
  <w:num w:numId="22">
    <w:abstractNumId w:val="12"/>
  </w:num>
  <w:num w:numId="23">
    <w:abstractNumId w:val="28"/>
  </w:num>
  <w:num w:numId="24">
    <w:abstractNumId w:val="33"/>
  </w:num>
  <w:num w:numId="25">
    <w:abstractNumId w:val="14"/>
  </w:num>
  <w:num w:numId="26">
    <w:abstractNumId w:val="55"/>
  </w:num>
  <w:num w:numId="27">
    <w:abstractNumId w:val="58"/>
  </w:num>
  <w:num w:numId="28">
    <w:abstractNumId w:val="43"/>
  </w:num>
  <w:num w:numId="29">
    <w:abstractNumId w:val="62"/>
  </w:num>
  <w:num w:numId="30">
    <w:abstractNumId w:val="70"/>
  </w:num>
  <w:num w:numId="31">
    <w:abstractNumId w:val="47"/>
  </w:num>
  <w:num w:numId="32">
    <w:abstractNumId w:val="22"/>
  </w:num>
  <w:num w:numId="33">
    <w:abstractNumId w:val="71"/>
  </w:num>
  <w:num w:numId="34">
    <w:abstractNumId w:val="36"/>
  </w:num>
  <w:num w:numId="35">
    <w:abstractNumId w:val="49"/>
  </w:num>
  <w:num w:numId="36">
    <w:abstractNumId w:val="10"/>
  </w:num>
  <w:num w:numId="37">
    <w:abstractNumId w:val="69"/>
  </w:num>
  <w:num w:numId="38">
    <w:abstractNumId w:val="59"/>
  </w:num>
  <w:num w:numId="39">
    <w:abstractNumId w:val="63"/>
  </w:num>
  <w:num w:numId="40">
    <w:abstractNumId w:val="44"/>
  </w:num>
  <w:num w:numId="41">
    <w:abstractNumId w:val="20"/>
  </w:num>
  <w:num w:numId="42">
    <w:abstractNumId w:val="65"/>
  </w:num>
  <w:num w:numId="43">
    <w:abstractNumId w:val="23"/>
  </w:num>
  <w:num w:numId="44">
    <w:abstractNumId w:val="60"/>
  </w:num>
  <w:num w:numId="45">
    <w:abstractNumId w:val="42"/>
  </w:num>
  <w:num w:numId="46">
    <w:abstractNumId w:val="35"/>
  </w:num>
  <w:num w:numId="47">
    <w:abstractNumId w:val="67"/>
  </w:num>
  <w:num w:numId="48">
    <w:abstractNumId w:val="45"/>
  </w:num>
  <w:num w:numId="49">
    <w:abstractNumId w:val="19"/>
  </w:num>
  <w:num w:numId="50">
    <w:abstractNumId w:val="37"/>
  </w:num>
  <w:num w:numId="51">
    <w:abstractNumId w:val="48"/>
  </w:num>
  <w:num w:numId="52">
    <w:abstractNumId w:val="8"/>
  </w:num>
  <w:num w:numId="53">
    <w:abstractNumId w:val="68"/>
  </w:num>
  <w:num w:numId="54">
    <w:abstractNumId w:val="1"/>
  </w:num>
  <w:num w:numId="55">
    <w:abstractNumId w:val="30"/>
  </w:num>
  <w:num w:numId="56">
    <w:abstractNumId w:val="24"/>
  </w:num>
  <w:num w:numId="57">
    <w:abstractNumId w:val="54"/>
  </w:num>
  <w:num w:numId="58">
    <w:abstractNumId w:val="64"/>
  </w:num>
  <w:num w:numId="59">
    <w:abstractNumId w:val="4"/>
  </w:num>
  <w:num w:numId="60">
    <w:abstractNumId w:val="46"/>
  </w:num>
  <w:num w:numId="61">
    <w:abstractNumId w:val="5"/>
  </w:num>
  <w:num w:numId="62">
    <w:abstractNumId w:val="56"/>
  </w:num>
  <w:num w:numId="63">
    <w:abstractNumId w:val="3"/>
  </w:num>
  <w:num w:numId="64">
    <w:abstractNumId w:val="7"/>
  </w:num>
  <w:num w:numId="65">
    <w:abstractNumId w:val="25"/>
  </w:num>
  <w:num w:numId="66">
    <w:abstractNumId w:val="6"/>
  </w:num>
  <w:num w:numId="67">
    <w:abstractNumId w:val="34"/>
  </w:num>
  <w:num w:numId="68">
    <w:abstractNumId w:val="29"/>
  </w:num>
  <w:num w:numId="69">
    <w:abstractNumId w:val="52"/>
  </w:num>
  <w:num w:numId="70">
    <w:abstractNumId w:val="72"/>
  </w:num>
  <w:num w:numId="71">
    <w:abstractNumId w:val="2"/>
  </w:num>
  <w:num w:numId="72">
    <w:abstractNumId w:val="18"/>
  </w:num>
  <w:num w:numId="73">
    <w:abstractNumId w:val="17"/>
  </w:num>
  <w:num w:numId="74">
    <w:abstractNumId w:val="27"/>
  </w:num>
  <w:num w:numId="75">
    <w:abstractNumId w:val="3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624"/>
    <w:rsid w:val="000015F6"/>
    <w:rsid w:val="000037FB"/>
    <w:rsid w:val="0001044F"/>
    <w:rsid w:val="0001146B"/>
    <w:rsid w:val="00015990"/>
    <w:rsid w:val="000206CD"/>
    <w:rsid w:val="00020718"/>
    <w:rsid w:val="000355BF"/>
    <w:rsid w:val="00035ED7"/>
    <w:rsid w:val="00037A26"/>
    <w:rsid w:val="00052688"/>
    <w:rsid w:val="00070A1D"/>
    <w:rsid w:val="00074051"/>
    <w:rsid w:val="00077D1C"/>
    <w:rsid w:val="000806DF"/>
    <w:rsid w:val="00084737"/>
    <w:rsid w:val="00092500"/>
    <w:rsid w:val="0009263A"/>
    <w:rsid w:val="00095908"/>
    <w:rsid w:val="000A2DCB"/>
    <w:rsid w:val="000A504D"/>
    <w:rsid w:val="000A55BC"/>
    <w:rsid w:val="000A6840"/>
    <w:rsid w:val="000A70F2"/>
    <w:rsid w:val="000A760A"/>
    <w:rsid w:val="000A78BB"/>
    <w:rsid w:val="000B07DA"/>
    <w:rsid w:val="000B0A0A"/>
    <w:rsid w:val="000B3B0F"/>
    <w:rsid w:val="000B4D37"/>
    <w:rsid w:val="000B5695"/>
    <w:rsid w:val="000B5CCD"/>
    <w:rsid w:val="000C1791"/>
    <w:rsid w:val="000C3217"/>
    <w:rsid w:val="000C5465"/>
    <w:rsid w:val="000C5780"/>
    <w:rsid w:val="000E0B56"/>
    <w:rsid w:val="000E63FF"/>
    <w:rsid w:val="000F066E"/>
    <w:rsid w:val="000F0D78"/>
    <w:rsid w:val="000F2840"/>
    <w:rsid w:val="000F49CE"/>
    <w:rsid w:val="000F4E29"/>
    <w:rsid w:val="000F4E9A"/>
    <w:rsid w:val="000F743D"/>
    <w:rsid w:val="00122960"/>
    <w:rsid w:val="001233CC"/>
    <w:rsid w:val="00126ACD"/>
    <w:rsid w:val="00127E10"/>
    <w:rsid w:val="001304C4"/>
    <w:rsid w:val="00135ED4"/>
    <w:rsid w:val="00136437"/>
    <w:rsid w:val="001369F0"/>
    <w:rsid w:val="00141DEB"/>
    <w:rsid w:val="00143EE4"/>
    <w:rsid w:val="001455CE"/>
    <w:rsid w:val="001506D8"/>
    <w:rsid w:val="001621F9"/>
    <w:rsid w:val="00162349"/>
    <w:rsid w:val="0016447A"/>
    <w:rsid w:val="001705B3"/>
    <w:rsid w:val="00170D78"/>
    <w:rsid w:val="00170EFE"/>
    <w:rsid w:val="00171DDB"/>
    <w:rsid w:val="001741B3"/>
    <w:rsid w:val="0017538B"/>
    <w:rsid w:val="00181C6F"/>
    <w:rsid w:val="001835E9"/>
    <w:rsid w:val="00185918"/>
    <w:rsid w:val="0018642A"/>
    <w:rsid w:val="00186912"/>
    <w:rsid w:val="00187A37"/>
    <w:rsid w:val="00190B23"/>
    <w:rsid w:val="00191640"/>
    <w:rsid w:val="00193FB8"/>
    <w:rsid w:val="00197F1E"/>
    <w:rsid w:val="001A0357"/>
    <w:rsid w:val="001B2A46"/>
    <w:rsid w:val="001B2B15"/>
    <w:rsid w:val="001B312A"/>
    <w:rsid w:val="001B5ED7"/>
    <w:rsid w:val="001B6040"/>
    <w:rsid w:val="001B7DD1"/>
    <w:rsid w:val="001C049F"/>
    <w:rsid w:val="001C183A"/>
    <w:rsid w:val="001C1CBB"/>
    <w:rsid w:val="001C5DB3"/>
    <w:rsid w:val="001C7646"/>
    <w:rsid w:val="001D292D"/>
    <w:rsid w:val="001D6AAE"/>
    <w:rsid w:val="001E1001"/>
    <w:rsid w:val="001E25AB"/>
    <w:rsid w:val="001E4231"/>
    <w:rsid w:val="001E5E1C"/>
    <w:rsid w:val="001F3547"/>
    <w:rsid w:val="001F37D3"/>
    <w:rsid w:val="001F4F69"/>
    <w:rsid w:val="00211949"/>
    <w:rsid w:val="00213269"/>
    <w:rsid w:val="00214491"/>
    <w:rsid w:val="00214DDC"/>
    <w:rsid w:val="00225E32"/>
    <w:rsid w:val="00227498"/>
    <w:rsid w:val="00233540"/>
    <w:rsid w:val="00236624"/>
    <w:rsid w:val="00237B86"/>
    <w:rsid w:val="00241E0E"/>
    <w:rsid w:val="0024561A"/>
    <w:rsid w:val="00253D99"/>
    <w:rsid w:val="00264D92"/>
    <w:rsid w:val="0027461E"/>
    <w:rsid w:val="002809B0"/>
    <w:rsid w:val="00281526"/>
    <w:rsid w:val="002821A5"/>
    <w:rsid w:val="00290B21"/>
    <w:rsid w:val="00290DBA"/>
    <w:rsid w:val="002921ED"/>
    <w:rsid w:val="0029257C"/>
    <w:rsid w:val="0029459E"/>
    <w:rsid w:val="00295BBC"/>
    <w:rsid w:val="002967BB"/>
    <w:rsid w:val="002A032C"/>
    <w:rsid w:val="002A115A"/>
    <w:rsid w:val="002A1E14"/>
    <w:rsid w:val="002A45F7"/>
    <w:rsid w:val="002A4E98"/>
    <w:rsid w:val="002A5AFB"/>
    <w:rsid w:val="002A7573"/>
    <w:rsid w:val="002B1C9C"/>
    <w:rsid w:val="002B2D38"/>
    <w:rsid w:val="002B350F"/>
    <w:rsid w:val="002B4289"/>
    <w:rsid w:val="002C1A17"/>
    <w:rsid w:val="002D0861"/>
    <w:rsid w:val="002D3D07"/>
    <w:rsid w:val="002D4A3C"/>
    <w:rsid w:val="002E47D4"/>
    <w:rsid w:val="002E7DCC"/>
    <w:rsid w:val="00307360"/>
    <w:rsid w:val="00310604"/>
    <w:rsid w:val="00311F3A"/>
    <w:rsid w:val="0031286A"/>
    <w:rsid w:val="00313DDA"/>
    <w:rsid w:val="0031764D"/>
    <w:rsid w:val="00322A64"/>
    <w:rsid w:val="00333239"/>
    <w:rsid w:val="0034229D"/>
    <w:rsid w:val="0034763B"/>
    <w:rsid w:val="003513E4"/>
    <w:rsid w:val="00352B46"/>
    <w:rsid w:val="00353C4D"/>
    <w:rsid w:val="00354EB1"/>
    <w:rsid w:val="0035521E"/>
    <w:rsid w:val="00356CAF"/>
    <w:rsid w:val="00362118"/>
    <w:rsid w:val="003625DD"/>
    <w:rsid w:val="00364425"/>
    <w:rsid w:val="003676EA"/>
    <w:rsid w:val="00374280"/>
    <w:rsid w:val="00382EBF"/>
    <w:rsid w:val="00383258"/>
    <w:rsid w:val="0038631A"/>
    <w:rsid w:val="00390AC5"/>
    <w:rsid w:val="00391735"/>
    <w:rsid w:val="003A134F"/>
    <w:rsid w:val="003A187D"/>
    <w:rsid w:val="003A221F"/>
    <w:rsid w:val="003A691C"/>
    <w:rsid w:val="003A6F77"/>
    <w:rsid w:val="003B17A8"/>
    <w:rsid w:val="003B41AD"/>
    <w:rsid w:val="003B4A56"/>
    <w:rsid w:val="003B4A99"/>
    <w:rsid w:val="003B55F6"/>
    <w:rsid w:val="003C3E50"/>
    <w:rsid w:val="003C46F7"/>
    <w:rsid w:val="003D29AF"/>
    <w:rsid w:val="003D38CB"/>
    <w:rsid w:val="003D5E50"/>
    <w:rsid w:val="003E16A8"/>
    <w:rsid w:val="003E1E92"/>
    <w:rsid w:val="003E3BFF"/>
    <w:rsid w:val="003E4B24"/>
    <w:rsid w:val="003E4D6A"/>
    <w:rsid w:val="003E4F98"/>
    <w:rsid w:val="003F5CA5"/>
    <w:rsid w:val="003F6465"/>
    <w:rsid w:val="0040606D"/>
    <w:rsid w:val="004142D7"/>
    <w:rsid w:val="00414D2B"/>
    <w:rsid w:val="00420B76"/>
    <w:rsid w:val="0042103F"/>
    <w:rsid w:val="00423C2A"/>
    <w:rsid w:val="004262A8"/>
    <w:rsid w:val="00430E73"/>
    <w:rsid w:val="0043208B"/>
    <w:rsid w:val="00432812"/>
    <w:rsid w:val="00433A40"/>
    <w:rsid w:val="00435852"/>
    <w:rsid w:val="0044023E"/>
    <w:rsid w:val="00441508"/>
    <w:rsid w:val="004569E8"/>
    <w:rsid w:val="004572AF"/>
    <w:rsid w:val="00463109"/>
    <w:rsid w:val="00474F02"/>
    <w:rsid w:val="00476145"/>
    <w:rsid w:val="00477542"/>
    <w:rsid w:val="00477703"/>
    <w:rsid w:val="00481872"/>
    <w:rsid w:val="00484AB4"/>
    <w:rsid w:val="00486F52"/>
    <w:rsid w:val="00491317"/>
    <w:rsid w:val="0049168D"/>
    <w:rsid w:val="004924A1"/>
    <w:rsid w:val="00495A2B"/>
    <w:rsid w:val="004970CF"/>
    <w:rsid w:val="004A108B"/>
    <w:rsid w:val="004A1222"/>
    <w:rsid w:val="004A3440"/>
    <w:rsid w:val="004A7E81"/>
    <w:rsid w:val="004B21BA"/>
    <w:rsid w:val="004B3394"/>
    <w:rsid w:val="004B4CC8"/>
    <w:rsid w:val="004B56CE"/>
    <w:rsid w:val="004C052A"/>
    <w:rsid w:val="004C1A5E"/>
    <w:rsid w:val="004C2DB7"/>
    <w:rsid w:val="004C3B1B"/>
    <w:rsid w:val="004C49E9"/>
    <w:rsid w:val="004C6409"/>
    <w:rsid w:val="004D056E"/>
    <w:rsid w:val="004D05EB"/>
    <w:rsid w:val="004D75DE"/>
    <w:rsid w:val="004E2E29"/>
    <w:rsid w:val="004E38EC"/>
    <w:rsid w:val="004E41B4"/>
    <w:rsid w:val="004E6633"/>
    <w:rsid w:val="004E6ADC"/>
    <w:rsid w:val="004F0924"/>
    <w:rsid w:val="004F1EB5"/>
    <w:rsid w:val="004F684C"/>
    <w:rsid w:val="004F705D"/>
    <w:rsid w:val="005020A1"/>
    <w:rsid w:val="00505940"/>
    <w:rsid w:val="005153A0"/>
    <w:rsid w:val="00516880"/>
    <w:rsid w:val="00516DE4"/>
    <w:rsid w:val="0052048B"/>
    <w:rsid w:val="0052363D"/>
    <w:rsid w:val="00523FF5"/>
    <w:rsid w:val="00525D1C"/>
    <w:rsid w:val="00527447"/>
    <w:rsid w:val="005279E5"/>
    <w:rsid w:val="005341DD"/>
    <w:rsid w:val="00536233"/>
    <w:rsid w:val="0054428F"/>
    <w:rsid w:val="00547786"/>
    <w:rsid w:val="00547E65"/>
    <w:rsid w:val="00552EE8"/>
    <w:rsid w:val="00552FF4"/>
    <w:rsid w:val="00554A84"/>
    <w:rsid w:val="00562EE4"/>
    <w:rsid w:val="005645F1"/>
    <w:rsid w:val="0057185A"/>
    <w:rsid w:val="00572825"/>
    <w:rsid w:val="0057553D"/>
    <w:rsid w:val="0057601F"/>
    <w:rsid w:val="00576341"/>
    <w:rsid w:val="0057680B"/>
    <w:rsid w:val="00580A06"/>
    <w:rsid w:val="0058101E"/>
    <w:rsid w:val="00584047"/>
    <w:rsid w:val="00585669"/>
    <w:rsid w:val="00586C02"/>
    <w:rsid w:val="00587366"/>
    <w:rsid w:val="00590E60"/>
    <w:rsid w:val="00592A4A"/>
    <w:rsid w:val="005A30AF"/>
    <w:rsid w:val="005A3A1E"/>
    <w:rsid w:val="005A5326"/>
    <w:rsid w:val="005A539F"/>
    <w:rsid w:val="005A5EF4"/>
    <w:rsid w:val="005A77E7"/>
    <w:rsid w:val="005B2EE0"/>
    <w:rsid w:val="005B5B1E"/>
    <w:rsid w:val="005C0152"/>
    <w:rsid w:val="005C2ADB"/>
    <w:rsid w:val="005C35BF"/>
    <w:rsid w:val="005C3CBA"/>
    <w:rsid w:val="005C4320"/>
    <w:rsid w:val="005C6958"/>
    <w:rsid w:val="005D0390"/>
    <w:rsid w:val="005D1134"/>
    <w:rsid w:val="005D566E"/>
    <w:rsid w:val="005F1FB8"/>
    <w:rsid w:val="00602203"/>
    <w:rsid w:val="00603D6C"/>
    <w:rsid w:val="00605252"/>
    <w:rsid w:val="006075E2"/>
    <w:rsid w:val="00611C51"/>
    <w:rsid w:val="00611DEC"/>
    <w:rsid w:val="00612D5D"/>
    <w:rsid w:val="00622870"/>
    <w:rsid w:val="00622EB8"/>
    <w:rsid w:val="00625090"/>
    <w:rsid w:val="006278B9"/>
    <w:rsid w:val="00627CC6"/>
    <w:rsid w:val="00630117"/>
    <w:rsid w:val="00634C60"/>
    <w:rsid w:val="00636E87"/>
    <w:rsid w:val="00642D4B"/>
    <w:rsid w:val="00645CDF"/>
    <w:rsid w:val="006528E2"/>
    <w:rsid w:val="00652E34"/>
    <w:rsid w:val="006545FA"/>
    <w:rsid w:val="0065637F"/>
    <w:rsid w:val="006574CC"/>
    <w:rsid w:val="00657D07"/>
    <w:rsid w:val="00657DA3"/>
    <w:rsid w:val="00660F45"/>
    <w:rsid w:val="00661078"/>
    <w:rsid w:val="00662A0A"/>
    <w:rsid w:val="0066591E"/>
    <w:rsid w:val="00666231"/>
    <w:rsid w:val="0066693F"/>
    <w:rsid w:val="006720DA"/>
    <w:rsid w:val="006825BE"/>
    <w:rsid w:val="00682AD7"/>
    <w:rsid w:val="00690FFB"/>
    <w:rsid w:val="00694442"/>
    <w:rsid w:val="00694515"/>
    <w:rsid w:val="006949CE"/>
    <w:rsid w:val="006A325B"/>
    <w:rsid w:val="006A7E81"/>
    <w:rsid w:val="006B6CB6"/>
    <w:rsid w:val="006B700B"/>
    <w:rsid w:val="006C08A0"/>
    <w:rsid w:val="006C0D98"/>
    <w:rsid w:val="006C3154"/>
    <w:rsid w:val="006C35EA"/>
    <w:rsid w:val="006C5CAE"/>
    <w:rsid w:val="006C63DF"/>
    <w:rsid w:val="006D01E5"/>
    <w:rsid w:val="006D25D7"/>
    <w:rsid w:val="006E1143"/>
    <w:rsid w:val="006E433C"/>
    <w:rsid w:val="006F4D5B"/>
    <w:rsid w:val="00702826"/>
    <w:rsid w:val="00707437"/>
    <w:rsid w:val="00710C8E"/>
    <w:rsid w:val="0072121D"/>
    <w:rsid w:val="00724AE2"/>
    <w:rsid w:val="007311CA"/>
    <w:rsid w:val="00732495"/>
    <w:rsid w:val="00732982"/>
    <w:rsid w:val="00733562"/>
    <w:rsid w:val="0074223D"/>
    <w:rsid w:val="0074310B"/>
    <w:rsid w:val="00743498"/>
    <w:rsid w:val="00746C35"/>
    <w:rsid w:val="00747EE7"/>
    <w:rsid w:val="00757A56"/>
    <w:rsid w:val="0076603C"/>
    <w:rsid w:val="0076652D"/>
    <w:rsid w:val="00775573"/>
    <w:rsid w:val="00775AC0"/>
    <w:rsid w:val="007835A7"/>
    <w:rsid w:val="0078389D"/>
    <w:rsid w:val="007852E0"/>
    <w:rsid w:val="00792464"/>
    <w:rsid w:val="00795E6B"/>
    <w:rsid w:val="007B0910"/>
    <w:rsid w:val="007B7E82"/>
    <w:rsid w:val="007C1A1D"/>
    <w:rsid w:val="007C4B50"/>
    <w:rsid w:val="007D0976"/>
    <w:rsid w:val="007D3959"/>
    <w:rsid w:val="007D3BDA"/>
    <w:rsid w:val="007E612B"/>
    <w:rsid w:val="007F2D57"/>
    <w:rsid w:val="007F3C19"/>
    <w:rsid w:val="007F64B6"/>
    <w:rsid w:val="007F7128"/>
    <w:rsid w:val="00801FB5"/>
    <w:rsid w:val="00802289"/>
    <w:rsid w:val="0080295D"/>
    <w:rsid w:val="008125B4"/>
    <w:rsid w:val="00813D84"/>
    <w:rsid w:val="00815001"/>
    <w:rsid w:val="00816D11"/>
    <w:rsid w:val="00825507"/>
    <w:rsid w:val="00827C71"/>
    <w:rsid w:val="00844EE7"/>
    <w:rsid w:val="00846A24"/>
    <w:rsid w:val="00846DA6"/>
    <w:rsid w:val="00846DF6"/>
    <w:rsid w:val="0085073B"/>
    <w:rsid w:val="00851CCA"/>
    <w:rsid w:val="00851EA7"/>
    <w:rsid w:val="00851F6C"/>
    <w:rsid w:val="00855ED2"/>
    <w:rsid w:val="00856E81"/>
    <w:rsid w:val="008612F4"/>
    <w:rsid w:val="00863257"/>
    <w:rsid w:val="0086381F"/>
    <w:rsid w:val="00864A94"/>
    <w:rsid w:val="008652B7"/>
    <w:rsid w:val="00873303"/>
    <w:rsid w:val="00877560"/>
    <w:rsid w:val="00880177"/>
    <w:rsid w:val="008815CA"/>
    <w:rsid w:val="008822FA"/>
    <w:rsid w:val="00884069"/>
    <w:rsid w:val="00885724"/>
    <w:rsid w:val="00892535"/>
    <w:rsid w:val="008945C2"/>
    <w:rsid w:val="00894791"/>
    <w:rsid w:val="008A374C"/>
    <w:rsid w:val="008B300E"/>
    <w:rsid w:val="008B45B8"/>
    <w:rsid w:val="008B60EC"/>
    <w:rsid w:val="008C04F6"/>
    <w:rsid w:val="008C14D3"/>
    <w:rsid w:val="008D0DC0"/>
    <w:rsid w:val="008E3987"/>
    <w:rsid w:val="008E4593"/>
    <w:rsid w:val="008E502A"/>
    <w:rsid w:val="008E5224"/>
    <w:rsid w:val="008F2352"/>
    <w:rsid w:val="008F327B"/>
    <w:rsid w:val="008F36C8"/>
    <w:rsid w:val="0090193A"/>
    <w:rsid w:val="00905D13"/>
    <w:rsid w:val="009078E2"/>
    <w:rsid w:val="0091055F"/>
    <w:rsid w:val="0091215E"/>
    <w:rsid w:val="00914B59"/>
    <w:rsid w:val="00915091"/>
    <w:rsid w:val="00915F9D"/>
    <w:rsid w:val="00917AA1"/>
    <w:rsid w:val="00920255"/>
    <w:rsid w:val="00922FFA"/>
    <w:rsid w:val="009230C1"/>
    <w:rsid w:val="00923193"/>
    <w:rsid w:val="009243DC"/>
    <w:rsid w:val="009268D2"/>
    <w:rsid w:val="00926B4A"/>
    <w:rsid w:val="009353AD"/>
    <w:rsid w:val="009361E7"/>
    <w:rsid w:val="00942F30"/>
    <w:rsid w:val="00956CCB"/>
    <w:rsid w:val="00957494"/>
    <w:rsid w:val="0096441C"/>
    <w:rsid w:val="009648D1"/>
    <w:rsid w:val="00967CB0"/>
    <w:rsid w:val="00967F3A"/>
    <w:rsid w:val="009708E3"/>
    <w:rsid w:val="00977E19"/>
    <w:rsid w:val="00981197"/>
    <w:rsid w:val="0098774D"/>
    <w:rsid w:val="00990F80"/>
    <w:rsid w:val="00991CCF"/>
    <w:rsid w:val="009A3428"/>
    <w:rsid w:val="009A59C3"/>
    <w:rsid w:val="009B2815"/>
    <w:rsid w:val="009C4531"/>
    <w:rsid w:val="009C6049"/>
    <w:rsid w:val="009D4E3A"/>
    <w:rsid w:val="009E243C"/>
    <w:rsid w:val="009E52DE"/>
    <w:rsid w:val="009E572A"/>
    <w:rsid w:val="009E5B0F"/>
    <w:rsid w:val="009E6D41"/>
    <w:rsid w:val="009E760F"/>
    <w:rsid w:val="009E7D75"/>
    <w:rsid w:val="009F28E5"/>
    <w:rsid w:val="00A00C84"/>
    <w:rsid w:val="00A03D86"/>
    <w:rsid w:val="00A04936"/>
    <w:rsid w:val="00A06140"/>
    <w:rsid w:val="00A07A94"/>
    <w:rsid w:val="00A107D8"/>
    <w:rsid w:val="00A12106"/>
    <w:rsid w:val="00A15BE1"/>
    <w:rsid w:val="00A169DF"/>
    <w:rsid w:val="00A17397"/>
    <w:rsid w:val="00A17E07"/>
    <w:rsid w:val="00A222CD"/>
    <w:rsid w:val="00A22FB0"/>
    <w:rsid w:val="00A255BE"/>
    <w:rsid w:val="00A26783"/>
    <w:rsid w:val="00A32CE2"/>
    <w:rsid w:val="00A33425"/>
    <w:rsid w:val="00A37248"/>
    <w:rsid w:val="00A3724A"/>
    <w:rsid w:val="00A40362"/>
    <w:rsid w:val="00A42EDD"/>
    <w:rsid w:val="00A506FD"/>
    <w:rsid w:val="00A5397A"/>
    <w:rsid w:val="00A5553C"/>
    <w:rsid w:val="00A6486B"/>
    <w:rsid w:val="00A666FC"/>
    <w:rsid w:val="00A7018E"/>
    <w:rsid w:val="00A70540"/>
    <w:rsid w:val="00A70FF6"/>
    <w:rsid w:val="00A72DFB"/>
    <w:rsid w:val="00A74DEB"/>
    <w:rsid w:val="00A77340"/>
    <w:rsid w:val="00A833EA"/>
    <w:rsid w:val="00A838A5"/>
    <w:rsid w:val="00A94048"/>
    <w:rsid w:val="00A9706A"/>
    <w:rsid w:val="00A971BA"/>
    <w:rsid w:val="00AA00F5"/>
    <w:rsid w:val="00AA2CC7"/>
    <w:rsid w:val="00AA2DD1"/>
    <w:rsid w:val="00AA3124"/>
    <w:rsid w:val="00AA3946"/>
    <w:rsid w:val="00AA679E"/>
    <w:rsid w:val="00AB1E21"/>
    <w:rsid w:val="00AB2323"/>
    <w:rsid w:val="00AB2B1A"/>
    <w:rsid w:val="00AB3204"/>
    <w:rsid w:val="00AB37AC"/>
    <w:rsid w:val="00AB4E03"/>
    <w:rsid w:val="00AC3B2C"/>
    <w:rsid w:val="00AC627C"/>
    <w:rsid w:val="00AD1FB4"/>
    <w:rsid w:val="00AD5243"/>
    <w:rsid w:val="00AD5B1E"/>
    <w:rsid w:val="00AD63CF"/>
    <w:rsid w:val="00AE1546"/>
    <w:rsid w:val="00AE1F6F"/>
    <w:rsid w:val="00AE6740"/>
    <w:rsid w:val="00AF0141"/>
    <w:rsid w:val="00AF0371"/>
    <w:rsid w:val="00AF18E5"/>
    <w:rsid w:val="00AF235F"/>
    <w:rsid w:val="00AF5CBE"/>
    <w:rsid w:val="00B02309"/>
    <w:rsid w:val="00B0608C"/>
    <w:rsid w:val="00B1528F"/>
    <w:rsid w:val="00B20F10"/>
    <w:rsid w:val="00B21F0A"/>
    <w:rsid w:val="00B271D6"/>
    <w:rsid w:val="00B32F4A"/>
    <w:rsid w:val="00B334C0"/>
    <w:rsid w:val="00B40600"/>
    <w:rsid w:val="00B411DA"/>
    <w:rsid w:val="00B4388E"/>
    <w:rsid w:val="00B47811"/>
    <w:rsid w:val="00B5121A"/>
    <w:rsid w:val="00B574AC"/>
    <w:rsid w:val="00B6052A"/>
    <w:rsid w:val="00B61D5A"/>
    <w:rsid w:val="00B64F4C"/>
    <w:rsid w:val="00B654C6"/>
    <w:rsid w:val="00B66ECA"/>
    <w:rsid w:val="00B70771"/>
    <w:rsid w:val="00B74C7F"/>
    <w:rsid w:val="00B758F9"/>
    <w:rsid w:val="00B76E2D"/>
    <w:rsid w:val="00B77FAC"/>
    <w:rsid w:val="00B83DDF"/>
    <w:rsid w:val="00B856AD"/>
    <w:rsid w:val="00B86B63"/>
    <w:rsid w:val="00B90528"/>
    <w:rsid w:val="00B91E1D"/>
    <w:rsid w:val="00B94225"/>
    <w:rsid w:val="00B95190"/>
    <w:rsid w:val="00B96C5D"/>
    <w:rsid w:val="00B977EA"/>
    <w:rsid w:val="00BA01E7"/>
    <w:rsid w:val="00BA105C"/>
    <w:rsid w:val="00BA18C2"/>
    <w:rsid w:val="00BB1F86"/>
    <w:rsid w:val="00BB2B3D"/>
    <w:rsid w:val="00BC120A"/>
    <w:rsid w:val="00BC17D7"/>
    <w:rsid w:val="00BC64D7"/>
    <w:rsid w:val="00BC7DF3"/>
    <w:rsid w:val="00BC7F5D"/>
    <w:rsid w:val="00BD0342"/>
    <w:rsid w:val="00BD0C72"/>
    <w:rsid w:val="00BD10EE"/>
    <w:rsid w:val="00BD3474"/>
    <w:rsid w:val="00BD427A"/>
    <w:rsid w:val="00BD4C40"/>
    <w:rsid w:val="00BD6A00"/>
    <w:rsid w:val="00BF1007"/>
    <w:rsid w:val="00BF1F41"/>
    <w:rsid w:val="00BF38FC"/>
    <w:rsid w:val="00C00EFE"/>
    <w:rsid w:val="00C012C2"/>
    <w:rsid w:val="00C05254"/>
    <w:rsid w:val="00C05E2F"/>
    <w:rsid w:val="00C06690"/>
    <w:rsid w:val="00C12F02"/>
    <w:rsid w:val="00C22748"/>
    <w:rsid w:val="00C2414A"/>
    <w:rsid w:val="00C3090E"/>
    <w:rsid w:val="00C311A9"/>
    <w:rsid w:val="00C31241"/>
    <w:rsid w:val="00C326DA"/>
    <w:rsid w:val="00C32EB8"/>
    <w:rsid w:val="00C33F81"/>
    <w:rsid w:val="00C34181"/>
    <w:rsid w:val="00C34C77"/>
    <w:rsid w:val="00C40359"/>
    <w:rsid w:val="00C46B7C"/>
    <w:rsid w:val="00C540B7"/>
    <w:rsid w:val="00C57C05"/>
    <w:rsid w:val="00C62210"/>
    <w:rsid w:val="00C65034"/>
    <w:rsid w:val="00C72A3E"/>
    <w:rsid w:val="00C770D6"/>
    <w:rsid w:val="00C775C6"/>
    <w:rsid w:val="00C8180F"/>
    <w:rsid w:val="00C86AE5"/>
    <w:rsid w:val="00C87FA2"/>
    <w:rsid w:val="00C93241"/>
    <w:rsid w:val="00C9541B"/>
    <w:rsid w:val="00CA0279"/>
    <w:rsid w:val="00CA35BF"/>
    <w:rsid w:val="00CB1169"/>
    <w:rsid w:val="00CB57AC"/>
    <w:rsid w:val="00CB6AE0"/>
    <w:rsid w:val="00CC01AD"/>
    <w:rsid w:val="00CC2885"/>
    <w:rsid w:val="00CD030B"/>
    <w:rsid w:val="00CD146F"/>
    <w:rsid w:val="00CD27EC"/>
    <w:rsid w:val="00CD3D59"/>
    <w:rsid w:val="00CE0751"/>
    <w:rsid w:val="00CE28AF"/>
    <w:rsid w:val="00CE4444"/>
    <w:rsid w:val="00D02F21"/>
    <w:rsid w:val="00D04B1D"/>
    <w:rsid w:val="00D058A2"/>
    <w:rsid w:val="00D12FD4"/>
    <w:rsid w:val="00D13D15"/>
    <w:rsid w:val="00D13F81"/>
    <w:rsid w:val="00D16595"/>
    <w:rsid w:val="00D17C67"/>
    <w:rsid w:val="00D2245B"/>
    <w:rsid w:val="00D22EFA"/>
    <w:rsid w:val="00D2427E"/>
    <w:rsid w:val="00D25A1F"/>
    <w:rsid w:val="00D324BB"/>
    <w:rsid w:val="00D36E39"/>
    <w:rsid w:val="00D46BA3"/>
    <w:rsid w:val="00D50B64"/>
    <w:rsid w:val="00D5575A"/>
    <w:rsid w:val="00D62199"/>
    <w:rsid w:val="00D6495F"/>
    <w:rsid w:val="00D6560F"/>
    <w:rsid w:val="00D70048"/>
    <w:rsid w:val="00D7711E"/>
    <w:rsid w:val="00D95258"/>
    <w:rsid w:val="00DA04D9"/>
    <w:rsid w:val="00DA1B83"/>
    <w:rsid w:val="00DA269F"/>
    <w:rsid w:val="00DA286A"/>
    <w:rsid w:val="00DA759F"/>
    <w:rsid w:val="00DB24BF"/>
    <w:rsid w:val="00DB366D"/>
    <w:rsid w:val="00DB3A90"/>
    <w:rsid w:val="00DB3D25"/>
    <w:rsid w:val="00DC1694"/>
    <w:rsid w:val="00DC4823"/>
    <w:rsid w:val="00DC6F8D"/>
    <w:rsid w:val="00DC7C8D"/>
    <w:rsid w:val="00DD26AF"/>
    <w:rsid w:val="00DD5733"/>
    <w:rsid w:val="00DD5FB8"/>
    <w:rsid w:val="00DE3065"/>
    <w:rsid w:val="00DF153B"/>
    <w:rsid w:val="00DF1CAA"/>
    <w:rsid w:val="00DF379D"/>
    <w:rsid w:val="00DF3EFE"/>
    <w:rsid w:val="00DF48F2"/>
    <w:rsid w:val="00DF7263"/>
    <w:rsid w:val="00DF7B59"/>
    <w:rsid w:val="00E01358"/>
    <w:rsid w:val="00E065AF"/>
    <w:rsid w:val="00E10EB6"/>
    <w:rsid w:val="00E11444"/>
    <w:rsid w:val="00E119A3"/>
    <w:rsid w:val="00E13DEA"/>
    <w:rsid w:val="00E1409F"/>
    <w:rsid w:val="00E27C76"/>
    <w:rsid w:val="00E30640"/>
    <w:rsid w:val="00E30AF9"/>
    <w:rsid w:val="00E31159"/>
    <w:rsid w:val="00E31405"/>
    <w:rsid w:val="00E33C49"/>
    <w:rsid w:val="00E3573B"/>
    <w:rsid w:val="00E42161"/>
    <w:rsid w:val="00E42C6C"/>
    <w:rsid w:val="00E5042E"/>
    <w:rsid w:val="00E51DB7"/>
    <w:rsid w:val="00E5212F"/>
    <w:rsid w:val="00E5233D"/>
    <w:rsid w:val="00E552A0"/>
    <w:rsid w:val="00E56E75"/>
    <w:rsid w:val="00E643F9"/>
    <w:rsid w:val="00E6677E"/>
    <w:rsid w:val="00E82D9E"/>
    <w:rsid w:val="00E83446"/>
    <w:rsid w:val="00E849C5"/>
    <w:rsid w:val="00E84DF3"/>
    <w:rsid w:val="00E854D9"/>
    <w:rsid w:val="00E912C2"/>
    <w:rsid w:val="00E97AD7"/>
    <w:rsid w:val="00EA50B8"/>
    <w:rsid w:val="00EA7ACE"/>
    <w:rsid w:val="00EB07F4"/>
    <w:rsid w:val="00EB0FEB"/>
    <w:rsid w:val="00EB30CC"/>
    <w:rsid w:val="00EB7CF6"/>
    <w:rsid w:val="00EC21BC"/>
    <w:rsid w:val="00EC4316"/>
    <w:rsid w:val="00ED1657"/>
    <w:rsid w:val="00ED2D7A"/>
    <w:rsid w:val="00ED4657"/>
    <w:rsid w:val="00ED634A"/>
    <w:rsid w:val="00EE0E6F"/>
    <w:rsid w:val="00EE64F0"/>
    <w:rsid w:val="00EF08C2"/>
    <w:rsid w:val="00EF1D64"/>
    <w:rsid w:val="00EF2A38"/>
    <w:rsid w:val="00EF5D3A"/>
    <w:rsid w:val="00EF621A"/>
    <w:rsid w:val="00EF78A7"/>
    <w:rsid w:val="00F00611"/>
    <w:rsid w:val="00F10079"/>
    <w:rsid w:val="00F15776"/>
    <w:rsid w:val="00F31368"/>
    <w:rsid w:val="00F31483"/>
    <w:rsid w:val="00F321FE"/>
    <w:rsid w:val="00F32E96"/>
    <w:rsid w:val="00F33C0A"/>
    <w:rsid w:val="00F36CC8"/>
    <w:rsid w:val="00F4092D"/>
    <w:rsid w:val="00F411CC"/>
    <w:rsid w:val="00F438FC"/>
    <w:rsid w:val="00F43F7B"/>
    <w:rsid w:val="00F44532"/>
    <w:rsid w:val="00F462E5"/>
    <w:rsid w:val="00F514E5"/>
    <w:rsid w:val="00F559F5"/>
    <w:rsid w:val="00F56617"/>
    <w:rsid w:val="00F57388"/>
    <w:rsid w:val="00F60DCE"/>
    <w:rsid w:val="00F6587B"/>
    <w:rsid w:val="00F65B4D"/>
    <w:rsid w:val="00F7203E"/>
    <w:rsid w:val="00F768BF"/>
    <w:rsid w:val="00F76B8A"/>
    <w:rsid w:val="00F83CEC"/>
    <w:rsid w:val="00F911F2"/>
    <w:rsid w:val="00F913AE"/>
    <w:rsid w:val="00F94E56"/>
    <w:rsid w:val="00F95400"/>
    <w:rsid w:val="00F95E34"/>
    <w:rsid w:val="00FA2711"/>
    <w:rsid w:val="00FA4C34"/>
    <w:rsid w:val="00FB1C10"/>
    <w:rsid w:val="00FC28CC"/>
    <w:rsid w:val="00FC5FBC"/>
    <w:rsid w:val="00FD2D4F"/>
    <w:rsid w:val="00FD7082"/>
    <w:rsid w:val="00FD7548"/>
    <w:rsid w:val="00FE3A70"/>
    <w:rsid w:val="00FE60E7"/>
    <w:rsid w:val="00FF1382"/>
    <w:rsid w:val="00FF1FC2"/>
    <w:rsid w:val="00FF337B"/>
    <w:rsid w:val="00FF3D3A"/>
    <w:rsid w:val="00FF433A"/>
    <w:rsid w:val="00FF53C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DB6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41B3"/>
  </w:style>
  <w:style w:type="paragraph" w:styleId="Heading1">
    <w:name w:val="heading 1"/>
    <w:aliases w:val="KTH Rubrik 1"/>
    <w:basedOn w:val="Normal"/>
    <w:next w:val="BodyText"/>
    <w:link w:val="Heading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5"/>
      </w:numPr>
      <w:contextualSpacing/>
    </w:pPr>
  </w:style>
  <w:style w:type="paragraph" w:styleId="ListBullet2">
    <w:name w:val="List Bullet 2"/>
    <w:aliases w:val="KTH Punktlista 2"/>
    <w:basedOn w:val="Normal"/>
    <w:uiPriority w:val="99"/>
    <w:semiHidden/>
    <w:rsid w:val="003D5E50"/>
    <w:pPr>
      <w:numPr>
        <w:numId w:val="3"/>
      </w:numPr>
      <w:contextualSpacing/>
    </w:p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6"/>
      </w:numPr>
      <w:ind w:left="431" w:hanging="431"/>
    </w:pPr>
  </w:style>
  <w:style w:type="paragraph" w:customStyle="1" w:styleId="KTHnRubrik2">
    <w:name w:val="KTH nRubrik 2"/>
    <w:basedOn w:val="Heading2"/>
    <w:next w:val="BodyText"/>
    <w:uiPriority w:val="6"/>
    <w:qFormat/>
    <w:rsid w:val="00BC7DF3"/>
    <w:pPr>
      <w:numPr>
        <w:ilvl w:val="1"/>
        <w:numId w:val="6"/>
      </w:numPr>
      <w:ind w:left="578" w:hanging="578"/>
    </w:pPr>
  </w:style>
  <w:style w:type="paragraph" w:customStyle="1" w:styleId="KTHnRubrik3">
    <w:name w:val="KTH nRubrik 3"/>
    <w:basedOn w:val="Heading3"/>
    <w:next w:val="BodyText"/>
    <w:uiPriority w:val="6"/>
    <w:qFormat/>
    <w:rsid w:val="00BC7DF3"/>
    <w:pPr>
      <w:numPr>
        <w:ilvl w:val="2"/>
        <w:numId w:val="6"/>
      </w:numPr>
    </w:pPr>
  </w:style>
  <w:style w:type="paragraph" w:customStyle="1" w:styleId="KTHnRubrik4">
    <w:name w:val="KTH nRubrik 4"/>
    <w:basedOn w:val="Heading4"/>
    <w:next w:val="BodyText"/>
    <w:uiPriority w:val="6"/>
    <w:qFormat/>
    <w:rsid w:val="00BC7DF3"/>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99"/>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99"/>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99"/>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99"/>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BalloonText">
    <w:name w:val="Balloon Text"/>
    <w:basedOn w:val="Normal"/>
    <w:link w:val="BalloonTextChar"/>
    <w:uiPriority w:val="99"/>
    <w:semiHidden/>
    <w:unhideWhenUsed/>
    <w:rsid w:val="00236624"/>
    <w:rPr>
      <w:rFonts w:ascii="Tahoma" w:hAnsi="Tahoma" w:cs="Tahoma"/>
      <w:sz w:val="16"/>
      <w:szCs w:val="16"/>
    </w:rPr>
  </w:style>
  <w:style w:type="character" w:customStyle="1" w:styleId="BalloonTextChar">
    <w:name w:val="Balloon Text Char"/>
    <w:basedOn w:val="DefaultParagraphFont"/>
    <w:link w:val="BalloonText"/>
    <w:uiPriority w:val="99"/>
    <w:semiHidden/>
    <w:rsid w:val="00236624"/>
    <w:rPr>
      <w:rFonts w:ascii="Tahoma" w:hAnsi="Tahoma" w:cs="Tahoma"/>
      <w:sz w:val="16"/>
      <w:szCs w:val="16"/>
    </w:rPr>
  </w:style>
  <w:style w:type="paragraph" w:styleId="ListParagraph">
    <w:name w:val="List Paragraph"/>
    <w:basedOn w:val="Normal"/>
    <w:uiPriority w:val="34"/>
    <w:qFormat/>
    <w:rsid w:val="00D22EFA"/>
    <w:pPr>
      <w:ind w:left="720"/>
      <w:contextualSpacing/>
    </w:pPr>
    <w:rPr>
      <w:rFonts w:ascii="Times New Roman" w:eastAsia="Times New Roman" w:hAnsi="Times New Roman" w:cs="Times New Roman"/>
      <w:sz w:val="24"/>
      <w:szCs w:val="24"/>
      <w:lang w:eastAsia="sv-SE"/>
    </w:rPr>
  </w:style>
  <w:style w:type="character" w:styleId="PlaceholderText">
    <w:name w:val="Placeholder Text"/>
    <w:basedOn w:val="DefaultParagraphFont"/>
    <w:uiPriority w:val="99"/>
    <w:semiHidden/>
    <w:rsid w:val="008E502A"/>
    <w:rPr>
      <w:color w:val="808080"/>
    </w:rPr>
  </w:style>
  <w:style w:type="paragraph" w:styleId="FootnoteText">
    <w:name w:val="footnote text"/>
    <w:basedOn w:val="Normal"/>
    <w:link w:val="FootnoteTextChar"/>
    <w:uiPriority w:val="99"/>
    <w:semiHidden/>
    <w:unhideWhenUsed/>
    <w:rsid w:val="00DA04D9"/>
  </w:style>
  <w:style w:type="character" w:customStyle="1" w:styleId="FootnoteTextChar">
    <w:name w:val="Footnote Text Char"/>
    <w:basedOn w:val="DefaultParagraphFont"/>
    <w:link w:val="FootnoteText"/>
    <w:uiPriority w:val="99"/>
    <w:semiHidden/>
    <w:rsid w:val="00DA04D9"/>
  </w:style>
  <w:style w:type="character" w:styleId="FootnoteReference">
    <w:name w:val="footnote reference"/>
    <w:basedOn w:val="DefaultParagraphFont"/>
    <w:uiPriority w:val="99"/>
    <w:semiHidden/>
    <w:unhideWhenUsed/>
    <w:rsid w:val="00DA04D9"/>
    <w:rPr>
      <w:vertAlign w:val="superscript"/>
    </w:rPr>
  </w:style>
  <w:style w:type="paragraph" w:styleId="NormalWeb">
    <w:name w:val="Normal (Web)"/>
    <w:basedOn w:val="Normal"/>
    <w:uiPriority w:val="99"/>
    <w:semiHidden/>
    <w:unhideWhenUsed/>
    <w:rsid w:val="00C05E2F"/>
    <w:pPr>
      <w:spacing w:before="100" w:beforeAutospacing="1" w:after="100" w:afterAutospacing="1"/>
    </w:pPr>
    <w:rPr>
      <w:rFonts w:ascii="Times New Roman" w:eastAsia="Times New Roman" w:hAnsi="Times New Roman" w:cs="Times New Roman"/>
      <w:sz w:val="24"/>
      <w:szCs w:val="24"/>
      <w:lang w:eastAsia="sv-SE"/>
    </w:rPr>
  </w:style>
  <w:style w:type="character" w:styleId="Emphasis">
    <w:name w:val="Emphasis"/>
    <w:basedOn w:val="DefaultParagraphFont"/>
    <w:uiPriority w:val="20"/>
    <w:qFormat/>
    <w:rsid w:val="00C05E2F"/>
    <w:rPr>
      <w:i/>
      <w:iCs/>
    </w:rPr>
  </w:style>
  <w:style w:type="paragraph" w:customStyle="1" w:styleId="KursbuntNormal">
    <w:name w:val="Kursbunt Normal"/>
    <w:basedOn w:val="Normal"/>
    <w:link w:val="KursbuntNormalChar"/>
    <w:qFormat/>
    <w:rsid w:val="005C35BF"/>
    <w:pPr>
      <w:tabs>
        <w:tab w:val="left" w:pos="1985"/>
      </w:tabs>
      <w:ind w:left="1985" w:hanging="2268"/>
    </w:pPr>
    <w:rPr>
      <w:rFonts w:ascii="Cambria" w:eastAsiaTheme="minorEastAsia" w:hAnsi="Cambria"/>
      <w:sz w:val="24"/>
      <w:szCs w:val="24"/>
    </w:rPr>
  </w:style>
  <w:style w:type="character" w:customStyle="1" w:styleId="KursbuntNormalChar">
    <w:name w:val="Kursbunt Normal Char"/>
    <w:basedOn w:val="DefaultParagraphFont"/>
    <w:link w:val="KursbuntNormal"/>
    <w:rsid w:val="005C35BF"/>
    <w:rPr>
      <w:rFonts w:ascii="Cambria" w:eastAsiaTheme="minorEastAsia" w:hAnsi="Cambria"/>
      <w:sz w:val="24"/>
      <w:szCs w:val="24"/>
    </w:rPr>
  </w:style>
  <w:style w:type="table" w:styleId="TableGrid">
    <w:name w:val="Table Grid"/>
    <w:basedOn w:val="TableNormal"/>
    <w:uiPriority w:val="59"/>
    <w:rsid w:val="00D25A1F"/>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25A1F"/>
    <w:pPr>
      <w:spacing w:after="200"/>
    </w:pPr>
    <w:rPr>
      <w:b/>
      <w:bCs/>
      <w:color w:val="1954A6" w:themeColor="accent1"/>
      <w:sz w:val="18"/>
      <w:szCs w:val="18"/>
    </w:rPr>
  </w:style>
  <w:style w:type="paragraph" w:customStyle="1" w:styleId="Kursbuntbrdtext">
    <w:name w:val="Kursbunt brödtext"/>
    <w:basedOn w:val="Normal"/>
    <w:rsid w:val="00D25A1F"/>
    <w:pPr>
      <w:tabs>
        <w:tab w:val="left" w:pos="1710"/>
        <w:tab w:val="left" w:pos="2835"/>
        <w:tab w:val="left" w:pos="3119"/>
      </w:tabs>
      <w:ind w:left="1710" w:hanging="1710"/>
    </w:pPr>
    <w:rPr>
      <w:rFonts w:ascii="Cambria" w:eastAsiaTheme="minorEastAsia" w:hAnsi="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5399417">
      <w:bodyDiv w:val="1"/>
      <w:marLeft w:val="0"/>
      <w:marRight w:val="0"/>
      <w:marTop w:val="0"/>
      <w:marBottom w:val="0"/>
      <w:divBdr>
        <w:top w:val="none" w:sz="0" w:space="0" w:color="auto"/>
        <w:left w:val="none" w:sz="0" w:space="0" w:color="auto"/>
        <w:bottom w:val="none" w:sz="0" w:space="0" w:color="auto"/>
        <w:right w:val="none" w:sz="0" w:space="0" w:color="auto"/>
      </w:divBdr>
    </w:div>
    <w:div w:id="1999923875">
      <w:bodyDiv w:val="1"/>
      <w:marLeft w:val="0"/>
      <w:marRight w:val="0"/>
      <w:marTop w:val="0"/>
      <w:marBottom w:val="0"/>
      <w:divBdr>
        <w:top w:val="none" w:sz="0" w:space="0" w:color="auto"/>
        <w:left w:val="none" w:sz="0" w:space="0" w:color="auto"/>
        <w:bottom w:val="none" w:sz="0" w:space="0" w:color="auto"/>
        <w:right w:val="none" w:sz="0" w:space="0" w:color="auto"/>
      </w:divBdr>
      <w:divsChild>
        <w:div w:id="698624840">
          <w:marLeft w:val="0"/>
          <w:marRight w:val="0"/>
          <w:marTop w:val="0"/>
          <w:marBottom w:val="0"/>
          <w:divBdr>
            <w:top w:val="none" w:sz="0" w:space="0" w:color="auto"/>
            <w:left w:val="none" w:sz="0" w:space="0" w:color="auto"/>
            <w:bottom w:val="none" w:sz="0" w:space="0" w:color="auto"/>
            <w:right w:val="none" w:sz="0" w:space="0" w:color="auto"/>
          </w:divBdr>
          <w:divsChild>
            <w:div w:id="1701468357">
              <w:marLeft w:val="0"/>
              <w:marRight w:val="0"/>
              <w:marTop w:val="0"/>
              <w:marBottom w:val="0"/>
              <w:divBdr>
                <w:top w:val="none" w:sz="0" w:space="0" w:color="auto"/>
                <w:left w:val="none" w:sz="0" w:space="0" w:color="auto"/>
                <w:bottom w:val="none" w:sz="0" w:space="0" w:color="auto"/>
                <w:right w:val="none" w:sz="0" w:space="0" w:color="auto"/>
              </w:divBdr>
              <w:divsChild>
                <w:div w:id="909269524">
                  <w:marLeft w:val="0"/>
                  <w:marRight w:val="0"/>
                  <w:marTop w:val="0"/>
                  <w:marBottom w:val="0"/>
                  <w:divBdr>
                    <w:top w:val="none" w:sz="0" w:space="0" w:color="auto"/>
                    <w:left w:val="none" w:sz="0" w:space="0" w:color="auto"/>
                    <w:bottom w:val="none" w:sz="0" w:space="0" w:color="auto"/>
                    <w:right w:val="none" w:sz="0" w:space="0" w:color="auto"/>
                  </w:divBdr>
                  <w:divsChild>
                    <w:div w:id="1272321684">
                      <w:marLeft w:val="0"/>
                      <w:marRight w:val="0"/>
                      <w:marTop w:val="0"/>
                      <w:marBottom w:val="0"/>
                      <w:divBdr>
                        <w:top w:val="none" w:sz="0" w:space="0" w:color="auto"/>
                        <w:left w:val="none" w:sz="0" w:space="0" w:color="auto"/>
                        <w:bottom w:val="none" w:sz="0" w:space="0" w:color="auto"/>
                        <w:right w:val="none" w:sz="0" w:space="0" w:color="auto"/>
                      </w:divBdr>
                      <w:divsChild>
                        <w:div w:id="803545059">
                          <w:marLeft w:val="0"/>
                          <w:marRight w:val="0"/>
                          <w:marTop w:val="0"/>
                          <w:marBottom w:val="0"/>
                          <w:divBdr>
                            <w:top w:val="none" w:sz="0" w:space="0" w:color="auto"/>
                            <w:left w:val="none" w:sz="0" w:space="0" w:color="auto"/>
                            <w:bottom w:val="none" w:sz="0" w:space="0" w:color="auto"/>
                            <w:right w:val="none" w:sz="0" w:space="0" w:color="auto"/>
                          </w:divBdr>
                          <w:divsChild>
                            <w:div w:id="12339817">
                              <w:marLeft w:val="0"/>
                              <w:marRight w:val="0"/>
                              <w:marTop w:val="0"/>
                              <w:marBottom w:val="0"/>
                              <w:divBdr>
                                <w:top w:val="none" w:sz="0" w:space="0" w:color="auto"/>
                                <w:left w:val="none" w:sz="0" w:space="0" w:color="auto"/>
                                <w:bottom w:val="none" w:sz="0" w:space="0" w:color="auto"/>
                                <w:right w:val="none" w:sz="0" w:space="0" w:color="auto"/>
                              </w:divBdr>
                              <w:divsChild>
                                <w:div w:id="45544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6.png"/><Relationship Id="rId21" Type="http://schemas.openxmlformats.org/officeDocument/2006/relationships/image" Target="media/image13.png"/><Relationship Id="rId34" Type="http://schemas.openxmlformats.org/officeDocument/2006/relationships/footer" Target="footer1.xml"/><Relationship Id="rId42" Type="http://schemas.openxmlformats.org/officeDocument/2006/relationships/image" Target="media/image29.png"/><Relationship Id="rId47" Type="http://schemas.openxmlformats.org/officeDocument/2006/relationships/header" Target="header3.xml"/><Relationship Id="rId50" Type="http://schemas.openxmlformats.org/officeDocument/2006/relationships/footer" Target="footer5.xml"/><Relationship Id="rId55" Type="http://schemas.openxmlformats.org/officeDocument/2006/relationships/image" Target="media/image38.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eader" Target="header1.xml"/><Relationship Id="rId38" Type="http://schemas.openxmlformats.org/officeDocument/2006/relationships/image" Target="media/image25.PNG"/><Relationship Id="rId46" Type="http://schemas.openxmlformats.org/officeDocument/2006/relationships/image" Target="media/image33.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gif"/><Relationship Id="rId41" Type="http://schemas.openxmlformats.org/officeDocument/2006/relationships/image" Target="media/image28.png"/><Relationship Id="rId54" Type="http://schemas.openxmlformats.org/officeDocument/2006/relationships/image" Target="media/image3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oter" Target="footer3.xml"/><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36.png"/><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eader" Target="header2.xml"/><Relationship Id="rId49" Type="http://schemas.openxmlformats.org/officeDocument/2006/relationships/header" Target="header4.xml"/><Relationship Id="rId57"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1.PNG"/><Relationship Id="rId52"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gif"/><Relationship Id="rId30" Type="http://schemas.openxmlformats.org/officeDocument/2006/relationships/image" Target="media/image22.PNG"/><Relationship Id="rId35" Type="http://schemas.openxmlformats.org/officeDocument/2006/relationships/footer" Target="footer2.xml"/><Relationship Id="rId43" Type="http://schemas.openxmlformats.org/officeDocument/2006/relationships/image" Target="media/image30.png"/><Relationship Id="rId48" Type="http://schemas.openxmlformats.org/officeDocument/2006/relationships/footer" Target="footer4.xml"/><Relationship Id="rId56" Type="http://schemas.openxmlformats.org/officeDocument/2006/relationships/image" Target="media/image39.png"/><Relationship Id="rId8" Type="http://schemas.openxmlformats.org/officeDocument/2006/relationships/hyperlink" Target="http://www.google.se/url?sa=i&amp;rct=j&amp;q=&amp;esrc=s&amp;frm=1&amp;source=images&amp;cd=&amp;cad=rja&amp;uact=8&amp;ved=0CAcQjRw&amp;url=http://www.nada.kth.se/~erikf/&amp;ei=Z6GOVJX8CoSlygOgp4DwAw&amp;bvm=bv.81828268,d.bGQ&amp;psig=AFQjCNHrZdlfEvp0xVNHoT-mnReqrUojRQ&amp;ust=1418719964413727" TargetMode="External"/><Relationship Id="rId51" Type="http://schemas.openxmlformats.org/officeDocument/2006/relationships/image" Target="media/image34.png"/><Relationship Id="rId3" Type="http://schemas.openxmlformats.org/officeDocument/2006/relationships/styles" Target="styles.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D5EF3-331E-44B5-98B8-B77C981A4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3345</Words>
  <Characters>17732</Characters>
  <Application>Microsoft Office Word</Application>
  <DocSecurity>0</DocSecurity>
  <Lines>147</Lines>
  <Paragraphs>42</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LinksUpToDate>false</LinksUpToDate>
  <CharactersWithSpaces>21035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2021-06-23T10:42:00Z</dcterms:created>
  <dcterms:modified xsi:type="dcterms:W3CDTF">2021-06-24T14:53:00Z</dcterms:modified>
</cp:coreProperties>
</file>