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91D98A" w14:textId="77777777" w:rsidR="00C476E7" w:rsidRPr="00C476E7" w:rsidRDefault="00C476E7" w:rsidP="00B645F6">
      <w:pPr>
        <w:pStyle w:val="Rubrik1"/>
        <w:rPr>
          <w:lang w:val="en-US"/>
        </w:rPr>
      </w:pPr>
      <w:r w:rsidRPr="00C476E7">
        <w:rPr>
          <w:lang w:val="en-US"/>
        </w:rPr>
        <w:t xml:space="preserve">Master's Programme in Computer Science </w:t>
      </w:r>
      <w:r w:rsidR="00B645F6">
        <w:rPr>
          <w:lang w:val="en-US"/>
        </w:rPr>
        <w:t>–</w:t>
      </w:r>
      <w:r w:rsidRPr="00C476E7">
        <w:rPr>
          <w:lang w:val="en-US"/>
        </w:rPr>
        <w:t xml:space="preserve"> Replacement</w:t>
      </w:r>
      <w:r w:rsidR="00B645F6">
        <w:rPr>
          <w:lang w:val="en-US"/>
        </w:rPr>
        <w:t xml:space="preserve"> </w:t>
      </w:r>
      <w:r w:rsidRPr="00C476E7">
        <w:rPr>
          <w:lang w:val="en-US"/>
        </w:rPr>
        <w:t>Courses</w:t>
      </w:r>
    </w:p>
    <w:p w14:paraId="24D60035" w14:textId="42ADEB13" w:rsidR="00C476E7" w:rsidRPr="00C476E7" w:rsidRDefault="00C476E7" w:rsidP="00B645F6">
      <w:pPr>
        <w:rPr>
          <w:lang w:val="en-US"/>
        </w:rPr>
      </w:pPr>
      <w:r w:rsidRPr="3E95A719">
        <w:rPr>
          <w:lang w:val="en-US"/>
        </w:rPr>
        <w:t xml:space="preserve">If you have already completed the equivalent of one of the mandatory courses in the Computer Science Master's programme, you can apply to take a replacement course instead. Like all mandatory courses, the replacement course must contribute to a broad education in Computer Science. The following list contains the only </w:t>
      </w:r>
      <w:r w:rsidR="00B645F6" w:rsidRPr="3E95A719">
        <w:rPr>
          <w:lang w:val="en-US"/>
        </w:rPr>
        <w:t>courses, which</w:t>
      </w:r>
      <w:r w:rsidRPr="3E95A719">
        <w:rPr>
          <w:lang w:val="en-US"/>
        </w:rPr>
        <w:t xml:space="preserve"> </w:t>
      </w:r>
      <w:proofErr w:type="gramStart"/>
      <w:r w:rsidRPr="3E95A719">
        <w:rPr>
          <w:lang w:val="en-US"/>
        </w:rPr>
        <w:t>are approved to be used</w:t>
      </w:r>
      <w:proofErr w:type="gramEnd"/>
      <w:r w:rsidRPr="3E95A719">
        <w:rPr>
          <w:lang w:val="en-US"/>
        </w:rPr>
        <w:t xml:space="preserve"> as replacement courses.</w:t>
      </w:r>
    </w:p>
    <w:p w14:paraId="4777B07B" w14:textId="2EDCC3E5" w:rsidR="00C476E7" w:rsidRPr="00C476E7" w:rsidRDefault="00C476E7" w:rsidP="5C579672">
      <w:pPr>
        <w:rPr>
          <w:lang w:val="en-US"/>
        </w:rPr>
      </w:pPr>
      <w:r w:rsidRPr="5C579672">
        <w:rPr>
          <w:lang w:val="en-US"/>
        </w:rPr>
        <w:t>NOTE: your replacement course cannot be part of your track.</w:t>
      </w:r>
      <w:r w:rsidR="00B645F6" w:rsidRPr="5C579672">
        <w:rPr>
          <w:lang w:val="en-US"/>
        </w:rPr>
        <w:t xml:space="preserve"> For </w:t>
      </w:r>
      <w:proofErr w:type="gramStart"/>
      <w:r w:rsidR="00B645F6" w:rsidRPr="5C579672">
        <w:rPr>
          <w:lang w:val="en-US"/>
        </w:rPr>
        <w:t>example:</w:t>
      </w:r>
      <w:proofErr w:type="gramEnd"/>
      <w:r w:rsidR="00B645F6" w:rsidRPr="5C579672">
        <w:rPr>
          <w:lang w:val="en-US"/>
        </w:rPr>
        <w:t xml:space="preserve"> If you choose the replacement course </w:t>
      </w:r>
      <w:r w:rsidR="00B645F6" w:rsidRPr="5C579672">
        <w:rPr>
          <w:i/>
          <w:iCs/>
          <w:lang w:val="en-US"/>
        </w:rPr>
        <w:t>DD2410, Introduction to robotics</w:t>
      </w:r>
      <w:r w:rsidR="00B645F6" w:rsidRPr="5C579672">
        <w:rPr>
          <w:lang w:val="en-US"/>
        </w:rPr>
        <w:t xml:space="preserve">, you cannot choose the track </w:t>
      </w:r>
      <w:r w:rsidR="00B645F6" w:rsidRPr="5C579672">
        <w:rPr>
          <w:i/>
          <w:iCs/>
          <w:lang w:val="en-US"/>
        </w:rPr>
        <w:t>Cognitive systems</w:t>
      </w:r>
      <w:r w:rsidR="00B645F6" w:rsidRPr="5C579672">
        <w:rPr>
          <w:lang w:val="en-US"/>
        </w:rPr>
        <w:t xml:space="preserve"> where the course is included.</w:t>
      </w:r>
      <w:r w:rsidR="00A53892">
        <w:rPr>
          <w:lang w:val="en-US"/>
        </w:rPr>
        <w:t xml:space="preserve"> The course has to be completely separate from your track.</w:t>
      </w:r>
    </w:p>
    <w:p w14:paraId="092E9C9A" w14:textId="6AEA8E88" w:rsidR="00C476E7" w:rsidRPr="00C476E7" w:rsidRDefault="00B645F6" w:rsidP="00B645F6">
      <w:pPr>
        <w:rPr>
          <w:lang w:val="en-US"/>
        </w:rPr>
      </w:pPr>
      <w:r w:rsidRPr="5C579672">
        <w:rPr>
          <w:lang w:val="en-US"/>
        </w:rPr>
        <w:t xml:space="preserve">Make sure that you fulfill the </w:t>
      </w:r>
      <w:proofErr w:type="gramStart"/>
      <w:r w:rsidR="00C476E7" w:rsidRPr="5C579672">
        <w:rPr>
          <w:lang w:val="en-US"/>
        </w:rPr>
        <w:t>necessary prerequisites</w:t>
      </w:r>
      <w:proofErr w:type="gramEnd"/>
      <w:r w:rsidR="00C476E7" w:rsidRPr="5C579672">
        <w:rPr>
          <w:lang w:val="en-US"/>
        </w:rPr>
        <w:t xml:space="preserve"> for the replacement course. </w:t>
      </w:r>
      <w:r w:rsidR="00A53892">
        <w:rPr>
          <w:lang w:val="en-US"/>
        </w:rPr>
        <w:t xml:space="preserve">Please note that some courses are only available to </w:t>
      </w:r>
      <w:proofErr w:type="gramStart"/>
      <w:r w:rsidR="00A53892">
        <w:rPr>
          <w:lang w:val="en-US"/>
        </w:rPr>
        <w:t>student’s</w:t>
      </w:r>
      <w:proofErr w:type="gramEnd"/>
      <w:r w:rsidR="00A53892">
        <w:rPr>
          <w:lang w:val="en-US"/>
        </w:rPr>
        <w:t xml:space="preserve"> admitted to the master’s programme.</w:t>
      </w:r>
      <w:bookmarkStart w:id="0" w:name="_GoBack"/>
      <w:bookmarkEnd w:id="0"/>
      <w:r w:rsidR="00A53892">
        <w:rPr>
          <w:lang w:val="en-US"/>
        </w:rPr>
        <w:br/>
      </w:r>
      <w:r w:rsidR="00C476E7" w:rsidRPr="5C579672">
        <w:rPr>
          <w:lang w:val="en-US"/>
        </w:rPr>
        <w:t xml:space="preserve">You must contact the Master Coordinator with evidence that you have completed the course that corresponds to one of the mandatory courses (transcript and syllabus). </w:t>
      </w:r>
    </w:p>
    <w:p w14:paraId="57EF6E1E" w14:textId="5DAA4C1B" w:rsidR="00C476E7" w:rsidRDefault="00B645F6" w:rsidP="00B645F6">
      <w:pPr>
        <w:rPr>
          <w:lang w:val="en-US"/>
        </w:rPr>
      </w:pPr>
      <w:r w:rsidRPr="00FF306D">
        <w:rPr>
          <w:lang w:val="en-GB"/>
        </w:rPr>
        <w:br/>
      </w:r>
      <w:r w:rsidR="00C476E7" w:rsidRPr="74080AEC">
        <w:rPr>
          <w:lang w:val="en-US"/>
        </w:rPr>
        <w:t>List of courses (grouped according to the p</w:t>
      </w:r>
      <w:r w:rsidRPr="74080AEC">
        <w:rPr>
          <w:lang w:val="en-US"/>
        </w:rPr>
        <w:t xml:space="preserve">eriod in which they are given): </w:t>
      </w:r>
    </w:p>
    <w:p w14:paraId="4AFFB932" w14:textId="77777777" w:rsidR="00C476E7" w:rsidRPr="00C476E7" w:rsidRDefault="00C476E7" w:rsidP="00B645F6">
      <w:pPr>
        <w:pStyle w:val="Rubrik2"/>
        <w:rPr>
          <w:lang w:val="en-US"/>
        </w:rPr>
      </w:pPr>
      <w:r w:rsidRPr="00C476E7">
        <w:rPr>
          <w:lang w:val="en-US"/>
        </w:rPr>
        <w:t>P1:</w:t>
      </w:r>
    </w:p>
    <w:p w14:paraId="41220544" w14:textId="12A4DA5F" w:rsidR="00C476E7" w:rsidRPr="00FF306D" w:rsidRDefault="00C476E7" w:rsidP="495E34C4">
      <w:pPr>
        <w:rPr>
          <w:lang w:val="en-US"/>
        </w:rPr>
      </w:pPr>
      <w:r w:rsidRPr="00C476E7">
        <w:rPr>
          <w:lang w:val="en-US"/>
        </w:rPr>
        <w:t>DD2257 Visualization 7.5 credits</w:t>
      </w:r>
    </w:p>
    <w:p w14:paraId="190DC356" w14:textId="77777777" w:rsidR="00C476E7" w:rsidRPr="00C476E7" w:rsidRDefault="00C476E7" w:rsidP="00B645F6">
      <w:pPr>
        <w:rPr>
          <w:lang w:val="en-US"/>
        </w:rPr>
      </w:pPr>
      <w:r w:rsidRPr="00C476E7">
        <w:rPr>
          <w:lang w:val="en-US"/>
        </w:rPr>
        <w:t>DD2421 Machine Learning 7.5 credits</w:t>
      </w:r>
    </w:p>
    <w:p w14:paraId="17B8EB31" w14:textId="5CCE4DA9" w:rsidR="00C476E7" w:rsidRPr="00FF306D" w:rsidRDefault="00C476E7" w:rsidP="495E34C4">
      <w:pPr>
        <w:rPr>
          <w:lang w:val="en-US"/>
        </w:rPr>
      </w:pPr>
      <w:r w:rsidRPr="00FF306D">
        <w:rPr>
          <w:lang w:val="en-US"/>
        </w:rPr>
        <w:t>DD2443 Parallel and Distributed Computing 7.5 credits</w:t>
      </w:r>
      <w:r w:rsidR="00FF306D" w:rsidRPr="00FF306D">
        <w:rPr>
          <w:lang w:val="en-US"/>
        </w:rPr>
        <w:t xml:space="preserve"> (only available for students on a master’s programme)</w:t>
      </w:r>
    </w:p>
    <w:p w14:paraId="1F8F585D" w14:textId="420B4241" w:rsidR="00C476E7" w:rsidRPr="00FF306D" w:rsidRDefault="00C476E7" w:rsidP="495E34C4">
      <w:pPr>
        <w:rPr>
          <w:lang w:val="en-US"/>
        </w:rPr>
      </w:pPr>
      <w:r w:rsidRPr="00FF306D">
        <w:rPr>
          <w:lang w:val="en-US"/>
        </w:rPr>
        <w:t>DD2452 Formal Methods 7.5 credits (</w:t>
      </w:r>
      <w:r w:rsidR="00FE51B7" w:rsidRPr="00FF306D">
        <w:rPr>
          <w:lang w:val="en-US"/>
        </w:rPr>
        <w:t>NOTE: only given every other year)</w:t>
      </w:r>
      <w:r w:rsidR="00FF306D" w:rsidRPr="00FF306D">
        <w:rPr>
          <w:lang w:val="en-US"/>
        </w:rPr>
        <w:t xml:space="preserve"> (only available for students on a master’s programme)</w:t>
      </w:r>
    </w:p>
    <w:p w14:paraId="5308D581" w14:textId="49AFCA17" w:rsidR="00C476E7" w:rsidRPr="00FF306D" w:rsidRDefault="00C476E7" w:rsidP="495E34C4">
      <w:pPr>
        <w:rPr>
          <w:lang w:val="en-US"/>
        </w:rPr>
      </w:pPr>
      <w:r w:rsidRPr="00FF306D">
        <w:rPr>
          <w:lang w:val="en-US"/>
        </w:rPr>
        <w:t>DD2488 Compiler Construction 9.0 credits</w:t>
      </w:r>
      <w:r w:rsidR="00FF306D" w:rsidRPr="00FF306D">
        <w:rPr>
          <w:lang w:val="en-US"/>
        </w:rPr>
        <w:t xml:space="preserve"> (only available for students on a master’s programme)</w:t>
      </w:r>
    </w:p>
    <w:p w14:paraId="41B22DD8" w14:textId="77777777" w:rsidR="00C476E7" w:rsidRPr="00B645F6" w:rsidRDefault="00C476E7" w:rsidP="00B645F6">
      <w:pPr>
        <w:rPr>
          <w:lang w:val="en-US"/>
        </w:rPr>
      </w:pPr>
      <w:r w:rsidRPr="00B645F6">
        <w:rPr>
          <w:lang w:val="en-US"/>
        </w:rPr>
        <w:t>ID2201 Distributed Systems, Basic Course 7.5 credits</w:t>
      </w:r>
    </w:p>
    <w:p w14:paraId="046F8C5F" w14:textId="2E03457A" w:rsidR="00C476E7" w:rsidRPr="006B3860" w:rsidRDefault="00C476E7" w:rsidP="00B645F6">
      <w:pPr>
        <w:rPr>
          <w:color w:val="FF0000"/>
          <w:lang w:val="en-US"/>
        </w:rPr>
      </w:pPr>
      <w:r w:rsidRPr="7966C28A">
        <w:rPr>
          <w:color w:val="FF0000"/>
          <w:lang w:val="en-US"/>
        </w:rPr>
        <w:t>ID2221 Data-Intensive Computing 7.5 credits</w:t>
      </w:r>
      <w:r w:rsidRPr="7966C28A">
        <w:rPr>
          <w:color w:val="FF0000"/>
          <w:vertAlign w:val="superscript"/>
          <w:lang w:val="en-US"/>
        </w:rPr>
        <w:t>1</w:t>
      </w:r>
    </w:p>
    <w:p w14:paraId="4971BA1C" w14:textId="77777777" w:rsidR="00C476E7" w:rsidRPr="00B645F6" w:rsidRDefault="00C476E7" w:rsidP="00B645F6">
      <w:pPr>
        <w:rPr>
          <w:lang w:val="en-US"/>
        </w:rPr>
      </w:pPr>
      <w:r w:rsidRPr="00B645F6">
        <w:rPr>
          <w:lang w:val="en-US"/>
        </w:rPr>
        <w:t>IL2206 Embedded Systems 7.5 credits</w:t>
      </w:r>
    </w:p>
    <w:p w14:paraId="37A15357" w14:textId="77777777" w:rsidR="00C476E7" w:rsidRPr="00B645F6" w:rsidRDefault="00C476E7" w:rsidP="00B645F6">
      <w:pPr>
        <w:pStyle w:val="Rubrik2"/>
        <w:rPr>
          <w:lang w:val="en-US"/>
        </w:rPr>
      </w:pPr>
      <w:r w:rsidRPr="00B645F6">
        <w:rPr>
          <w:lang w:val="en-US"/>
        </w:rPr>
        <w:t>P2:</w:t>
      </w:r>
    </w:p>
    <w:p w14:paraId="45EDD87C" w14:textId="3EE70B21" w:rsidR="00C476E7" w:rsidRPr="006B3860" w:rsidRDefault="00C476E7" w:rsidP="7966C28A">
      <w:pPr>
        <w:rPr>
          <w:color w:val="FF0000"/>
          <w:lang w:val="en-US"/>
        </w:rPr>
      </w:pPr>
      <w:r w:rsidRPr="7966C28A">
        <w:rPr>
          <w:color w:val="FF0000"/>
          <w:lang w:val="en-US"/>
        </w:rPr>
        <w:t>ID2222 Data Mining 7.5 credits</w:t>
      </w:r>
      <w:r w:rsidRPr="7966C28A">
        <w:rPr>
          <w:color w:val="FF0000"/>
          <w:vertAlign w:val="superscript"/>
          <w:lang w:val="en-US"/>
        </w:rPr>
        <w:t xml:space="preserve"> 1 2</w:t>
      </w:r>
    </w:p>
    <w:p w14:paraId="224035EB" w14:textId="77777777" w:rsidR="00C476E7" w:rsidRPr="00B645F6" w:rsidRDefault="00C476E7" w:rsidP="00B645F6">
      <w:pPr>
        <w:rPr>
          <w:lang w:val="en-US"/>
        </w:rPr>
      </w:pPr>
      <w:r w:rsidRPr="00B645F6">
        <w:rPr>
          <w:lang w:val="en-US"/>
        </w:rPr>
        <w:t>DD2423 Image Analysis and Computer Vision 7.5 credits</w:t>
      </w:r>
    </w:p>
    <w:p w14:paraId="0764893E" w14:textId="77777777" w:rsidR="00C476E7" w:rsidRPr="00B645F6" w:rsidRDefault="00C476E7" w:rsidP="00B645F6">
      <w:pPr>
        <w:rPr>
          <w:lang w:val="en-US"/>
        </w:rPr>
      </w:pPr>
      <w:r w:rsidRPr="00B645F6">
        <w:rPr>
          <w:lang w:val="en-US"/>
        </w:rPr>
        <w:t>IL2230 Hardware Architectures for Deep Learning 7.5 credits</w:t>
      </w:r>
    </w:p>
    <w:p w14:paraId="40128299" w14:textId="22763C37" w:rsidR="00C476E7" w:rsidRPr="006B3860" w:rsidRDefault="00C476E7" w:rsidP="7966C28A">
      <w:pPr>
        <w:rPr>
          <w:color w:val="FF0000"/>
          <w:lang w:val="en-US"/>
        </w:rPr>
      </w:pPr>
      <w:r w:rsidRPr="7966C28A">
        <w:rPr>
          <w:color w:val="FF0000"/>
          <w:lang w:val="en-US"/>
        </w:rPr>
        <w:t>ID2223 Scalable Machine Learning and Deep Learning 7.5 credits</w:t>
      </w:r>
      <w:r w:rsidRPr="7966C28A">
        <w:rPr>
          <w:color w:val="FF0000"/>
          <w:vertAlign w:val="superscript"/>
          <w:lang w:val="en-US"/>
        </w:rPr>
        <w:t xml:space="preserve"> 1</w:t>
      </w:r>
    </w:p>
    <w:p w14:paraId="4D28D040" w14:textId="38E01915" w:rsidR="00C476E7" w:rsidRPr="00FF306D" w:rsidRDefault="00C476E7" w:rsidP="495E34C4">
      <w:pPr>
        <w:rPr>
          <w:lang w:val="en-US"/>
        </w:rPr>
      </w:pPr>
      <w:r w:rsidRPr="00FF306D">
        <w:rPr>
          <w:lang w:val="en-US"/>
        </w:rPr>
        <w:t>DD2487 Large-Scale Software Development 7.5 credits</w:t>
      </w:r>
      <w:r w:rsidR="00FF306D" w:rsidRPr="00FF306D">
        <w:rPr>
          <w:lang w:val="en-US"/>
        </w:rPr>
        <w:t xml:space="preserve"> (only available for students on a master’s programme)</w:t>
      </w:r>
    </w:p>
    <w:p w14:paraId="13348E00" w14:textId="77777777" w:rsidR="00C476E7" w:rsidRPr="00B645F6" w:rsidRDefault="00C476E7" w:rsidP="00B645F6">
      <w:pPr>
        <w:pStyle w:val="Rubrik2"/>
        <w:rPr>
          <w:lang w:val="en-US"/>
        </w:rPr>
      </w:pPr>
      <w:r w:rsidRPr="00B645F6">
        <w:rPr>
          <w:lang w:val="en-US"/>
        </w:rPr>
        <w:t>P3:</w:t>
      </w:r>
    </w:p>
    <w:p w14:paraId="307CF2E3" w14:textId="77777777" w:rsidR="00C476E7" w:rsidRPr="00FF306D" w:rsidRDefault="00C476E7" w:rsidP="495E34C4">
      <w:pPr>
        <w:rPr>
          <w:lang w:val="en-US"/>
        </w:rPr>
      </w:pPr>
      <w:r w:rsidRPr="00FF306D">
        <w:rPr>
          <w:lang w:val="en-US"/>
        </w:rPr>
        <w:t>DD2437 Artificial Neural Networks and Deep Architectures 7.5 credits</w:t>
      </w:r>
    </w:p>
    <w:p w14:paraId="678FFC32" w14:textId="77777777" w:rsidR="00C476E7" w:rsidRPr="00B645F6" w:rsidRDefault="00C476E7" w:rsidP="00B645F6">
      <w:pPr>
        <w:rPr>
          <w:lang w:val="en-US"/>
        </w:rPr>
      </w:pPr>
      <w:r w:rsidRPr="00B645F6">
        <w:rPr>
          <w:lang w:val="en-US"/>
        </w:rPr>
        <w:t>IS2202 Computer Systems Architecture 7.5 credits</w:t>
      </w:r>
    </w:p>
    <w:p w14:paraId="3A90762B" w14:textId="77777777" w:rsidR="00C476E7" w:rsidRPr="00B645F6" w:rsidRDefault="00C476E7" w:rsidP="00B645F6">
      <w:pPr>
        <w:rPr>
          <w:lang w:val="en-US"/>
        </w:rPr>
      </w:pPr>
      <w:r w:rsidRPr="00B645F6">
        <w:rPr>
          <w:lang w:val="en-US"/>
        </w:rPr>
        <w:t>DD2258 Introduction to Visualization, Computer Graphics</w:t>
      </w:r>
      <w:r w:rsidR="00605C42">
        <w:rPr>
          <w:lang w:val="en-US"/>
        </w:rPr>
        <w:t xml:space="preserve"> and Image/Video Processing 7.5 </w:t>
      </w:r>
      <w:r w:rsidRPr="00B645F6">
        <w:rPr>
          <w:lang w:val="en-US"/>
        </w:rPr>
        <w:t>credits</w:t>
      </w:r>
    </w:p>
    <w:p w14:paraId="05440A7F" w14:textId="77777777" w:rsidR="00C476E7" w:rsidRPr="00B645F6" w:rsidRDefault="00C476E7" w:rsidP="00B645F6">
      <w:pPr>
        <w:rPr>
          <w:lang w:val="en-US"/>
        </w:rPr>
      </w:pPr>
      <w:r w:rsidRPr="00B645F6">
        <w:rPr>
          <w:lang w:val="en-US"/>
        </w:rPr>
        <w:t>DD2421 Machine Learning 7.5 credits</w:t>
      </w:r>
    </w:p>
    <w:p w14:paraId="23C61B6F" w14:textId="77777777" w:rsidR="00C476E7" w:rsidRPr="00B645F6" w:rsidRDefault="00C476E7" w:rsidP="00B645F6">
      <w:pPr>
        <w:rPr>
          <w:lang w:val="en-US"/>
        </w:rPr>
      </w:pPr>
      <w:r w:rsidRPr="00B645F6">
        <w:rPr>
          <w:lang w:val="en-US"/>
        </w:rPr>
        <w:t>DD2480 Software Engineering Fundamentals 7.5 credits</w:t>
      </w:r>
    </w:p>
    <w:p w14:paraId="0E0546BB" w14:textId="7793F27D" w:rsidR="00C476E7" w:rsidRPr="00A53892" w:rsidRDefault="00C476E7" w:rsidP="5DB37DB4">
      <w:pPr>
        <w:rPr>
          <w:lang w:val="en-US"/>
        </w:rPr>
      </w:pPr>
      <w:r w:rsidRPr="00B645F6">
        <w:rPr>
          <w:lang w:val="en-US"/>
        </w:rPr>
        <w:t>DD2459 Software Reliability 7.5 credits</w:t>
      </w:r>
      <w:r w:rsidRPr="00FF306D">
        <w:rPr>
          <w:lang w:val="en-GB"/>
        </w:rPr>
        <w:br/>
      </w:r>
      <w:r w:rsidR="776C27C3" w:rsidRPr="5DB37DB4">
        <w:rPr>
          <w:lang w:val="en-US"/>
        </w:rPr>
        <w:t>DD2477 Search Engines and Information Retrieval Systems 7.5 credits</w:t>
      </w:r>
    </w:p>
    <w:p w14:paraId="1367AC29" w14:textId="77777777" w:rsidR="00C476E7" w:rsidRPr="00B645F6" w:rsidRDefault="00C476E7" w:rsidP="00B645F6">
      <w:pPr>
        <w:rPr>
          <w:lang w:val="en-US"/>
        </w:rPr>
      </w:pPr>
      <w:r w:rsidRPr="00B645F6">
        <w:rPr>
          <w:lang w:val="en-US"/>
        </w:rPr>
        <w:t>DD2520 Applied Cryptography 7.5 credits</w:t>
      </w:r>
    </w:p>
    <w:p w14:paraId="070D6629" w14:textId="77777777" w:rsidR="00C476E7" w:rsidRPr="00B645F6" w:rsidRDefault="00C476E7" w:rsidP="00B645F6">
      <w:pPr>
        <w:rPr>
          <w:lang w:val="en-US"/>
        </w:rPr>
      </w:pPr>
      <w:r w:rsidRPr="00B645F6">
        <w:rPr>
          <w:lang w:val="en-US"/>
        </w:rPr>
        <w:t>DD2363 Methods in Scientific Computing 7.5 credits</w:t>
      </w:r>
    </w:p>
    <w:p w14:paraId="66C66635" w14:textId="77777777" w:rsidR="00C476E7" w:rsidRPr="00C476E7" w:rsidRDefault="00C476E7" w:rsidP="00B645F6">
      <w:pPr>
        <w:rPr>
          <w:lang w:val="en-US"/>
        </w:rPr>
      </w:pPr>
      <w:r w:rsidRPr="00B645F6">
        <w:rPr>
          <w:lang w:val="en-US"/>
        </w:rPr>
        <w:t>DD2358 Introduction to High Performance Computing 7.5 credits</w:t>
      </w:r>
    </w:p>
    <w:p w14:paraId="17EA51C6" w14:textId="77777777" w:rsidR="00C476E7" w:rsidRPr="00C476E7" w:rsidRDefault="00C476E7" w:rsidP="00B645F6">
      <w:pPr>
        <w:pStyle w:val="Rubrik2"/>
        <w:rPr>
          <w:lang w:val="en-US"/>
        </w:rPr>
      </w:pPr>
      <w:r w:rsidRPr="00C476E7">
        <w:rPr>
          <w:lang w:val="en-US"/>
        </w:rPr>
        <w:t>P4:</w:t>
      </w:r>
    </w:p>
    <w:p w14:paraId="64C9DC4F" w14:textId="77777777" w:rsidR="00C476E7" w:rsidRPr="00C476E7" w:rsidRDefault="00C476E7" w:rsidP="00B645F6">
      <w:pPr>
        <w:rPr>
          <w:lang w:val="en-US"/>
        </w:rPr>
      </w:pPr>
      <w:r w:rsidRPr="00C476E7">
        <w:rPr>
          <w:lang w:val="en-US"/>
        </w:rPr>
        <w:t>DD2482 Automated Software Testing and DevOps 7.5 credits</w:t>
      </w:r>
    </w:p>
    <w:p w14:paraId="0EDCD085" w14:textId="307D2AC7" w:rsidR="00C476E7" w:rsidRPr="00C476E7" w:rsidRDefault="00C476E7" w:rsidP="5DB37DB4">
      <w:pPr>
        <w:rPr>
          <w:color w:val="FF0000"/>
          <w:lang w:val="en-US"/>
        </w:rPr>
      </w:pPr>
      <w:r w:rsidRPr="7966C28A">
        <w:rPr>
          <w:color w:val="FF0000"/>
          <w:lang w:val="en-US"/>
        </w:rPr>
        <w:t>ID2211 Data Mining, Basic Course 7.5 credits</w:t>
      </w:r>
      <w:r w:rsidRPr="7966C28A">
        <w:rPr>
          <w:color w:val="FF0000"/>
          <w:vertAlign w:val="superscript"/>
          <w:lang w:val="en-US"/>
        </w:rPr>
        <w:t>2</w:t>
      </w:r>
    </w:p>
    <w:p w14:paraId="21B300E7" w14:textId="77777777" w:rsidR="00C476E7" w:rsidRPr="00C476E7" w:rsidRDefault="00C476E7" w:rsidP="00B645F6">
      <w:pPr>
        <w:rPr>
          <w:lang w:val="en-US"/>
        </w:rPr>
      </w:pPr>
      <w:r w:rsidRPr="74FA209A">
        <w:rPr>
          <w:lang w:val="en-US"/>
        </w:rPr>
        <w:t>DH2323 Computer Graphics and Interaction 6.0 credits</w:t>
      </w:r>
    </w:p>
    <w:p w14:paraId="2FEB3927" w14:textId="71A1B6F8" w:rsidR="74FA209A" w:rsidRDefault="74FA209A" w:rsidP="74FA209A">
      <w:pPr>
        <w:rPr>
          <w:lang w:val="en-US"/>
        </w:rPr>
      </w:pPr>
      <w:r w:rsidRPr="74FA209A">
        <w:rPr>
          <w:lang w:val="en-US"/>
        </w:rPr>
        <w:t xml:space="preserve">DD2373 Automata and Languages 7.5 credits </w:t>
      </w:r>
      <w:r w:rsidR="00C476E7" w:rsidRPr="74FA209A">
        <w:rPr>
          <w:lang w:val="en-US"/>
        </w:rPr>
        <w:t>(NOTE: only given every other year)</w:t>
      </w:r>
    </w:p>
    <w:p w14:paraId="141EF902" w14:textId="4884F604" w:rsidR="00C476E7" w:rsidRPr="00FF306D" w:rsidRDefault="00C476E7" w:rsidP="495E34C4">
      <w:pPr>
        <w:rPr>
          <w:lang w:val="en-US"/>
        </w:rPr>
      </w:pPr>
      <w:r w:rsidRPr="00FF306D">
        <w:rPr>
          <w:lang w:val="en-US"/>
        </w:rPr>
        <w:t>DD2424 Deep Learning in Data Science 7.5 credits</w:t>
      </w:r>
      <w:r w:rsidR="00FF306D" w:rsidRPr="00FF306D">
        <w:rPr>
          <w:lang w:val="en-US"/>
        </w:rPr>
        <w:t xml:space="preserve"> (only available for students on a master’s programme)</w:t>
      </w:r>
    </w:p>
    <w:p w14:paraId="765E9DB6" w14:textId="77777777" w:rsidR="00C476E7" w:rsidRPr="00C476E7" w:rsidRDefault="00C476E7" w:rsidP="00B645F6">
      <w:pPr>
        <w:rPr>
          <w:lang w:val="en-US"/>
        </w:rPr>
      </w:pPr>
      <w:r w:rsidRPr="00C476E7">
        <w:rPr>
          <w:lang w:val="en-US"/>
        </w:rPr>
        <w:t>DD2356 Methods in High Performance Computing 7.5 credits</w:t>
      </w:r>
    </w:p>
    <w:p w14:paraId="25BC3DAD" w14:textId="77777777" w:rsidR="00C476E7" w:rsidRPr="00C476E7" w:rsidRDefault="00C476E7" w:rsidP="00B645F6">
      <w:pPr>
        <w:rPr>
          <w:lang w:val="en-US"/>
        </w:rPr>
      </w:pPr>
      <w:r w:rsidRPr="00C476E7">
        <w:rPr>
          <w:lang w:val="en-US"/>
        </w:rPr>
        <w:t>DD2481 Principles of Programming Languages 7.5 credits</w:t>
      </w:r>
    </w:p>
    <w:p w14:paraId="4711AA17" w14:textId="5735A965" w:rsidR="00C476E7" w:rsidRPr="00FF306D" w:rsidRDefault="495E34C4" w:rsidP="495E34C4">
      <w:pPr>
        <w:rPr>
          <w:lang w:val="en-US"/>
        </w:rPr>
      </w:pPr>
      <w:r w:rsidRPr="00FF306D">
        <w:rPr>
          <w:lang w:val="en-US"/>
        </w:rPr>
        <w:lastRenderedPageBreak/>
        <w:t xml:space="preserve">DD2557 Program Semantics and Analysis 7.5 credits </w:t>
      </w:r>
      <w:r w:rsidR="00C476E7" w:rsidRPr="00FF306D">
        <w:rPr>
          <w:lang w:val="en-US"/>
        </w:rPr>
        <w:t>(NOTE: only given every other year)</w:t>
      </w:r>
      <w:r w:rsidR="00FF306D" w:rsidRPr="00FF306D">
        <w:rPr>
          <w:lang w:val="en-US"/>
        </w:rPr>
        <w:t xml:space="preserve"> (only available for students on a master’s programme)</w:t>
      </w:r>
    </w:p>
    <w:p w14:paraId="08F789DA" w14:textId="47EADC86" w:rsidR="00981197" w:rsidRPr="00A53892" w:rsidRDefault="00C476E7" w:rsidP="5DB37DB4">
      <w:pPr>
        <w:rPr>
          <w:lang w:val="en-US"/>
        </w:rPr>
      </w:pPr>
      <w:r w:rsidRPr="00FF306D">
        <w:rPr>
          <w:lang w:val="en-US"/>
        </w:rPr>
        <w:t>DD2460 Software Safety and Security 7.5 credits</w:t>
      </w:r>
      <w:r w:rsidR="00FF306D" w:rsidRPr="00FF306D">
        <w:rPr>
          <w:lang w:val="en-US"/>
        </w:rPr>
        <w:t xml:space="preserve"> (only available for students on a master’s programme</w:t>
      </w:r>
      <w:proofErr w:type="gramStart"/>
      <w:r w:rsidR="00FF306D" w:rsidRPr="00FF306D">
        <w:rPr>
          <w:lang w:val="en-US"/>
        </w:rPr>
        <w:t>)</w:t>
      </w:r>
      <w:proofErr w:type="gramEnd"/>
      <w:r w:rsidRPr="00FF306D">
        <w:rPr>
          <w:lang w:val="en-GB"/>
        </w:rPr>
        <w:br/>
      </w:r>
      <w:r w:rsidR="00B3518F" w:rsidRPr="5DB37DB4">
        <w:rPr>
          <w:lang w:val="en-GB"/>
        </w:rPr>
        <w:t xml:space="preserve">DD2417 Language Engineering 7.5 credits </w:t>
      </w:r>
    </w:p>
    <w:p w14:paraId="1FE1E8A7" w14:textId="6B7DEA32" w:rsidR="5C579672" w:rsidRDefault="5C579672" w:rsidP="5C579672">
      <w:pPr>
        <w:rPr>
          <w:color w:val="C99004" w:themeColor="accent6" w:themeShade="BF"/>
          <w:lang w:val="en-GB"/>
        </w:rPr>
      </w:pPr>
    </w:p>
    <w:p w14:paraId="4BA004BD" w14:textId="6A384374" w:rsidR="00B3518F" w:rsidRPr="006B3860" w:rsidRDefault="00C476E7" w:rsidP="7966C28A">
      <w:pPr>
        <w:rPr>
          <w:color w:val="FF0000"/>
          <w:lang w:val="en-GB"/>
        </w:rPr>
      </w:pPr>
      <w:proofErr w:type="gramStart"/>
      <w:r w:rsidRPr="7966C28A">
        <w:rPr>
          <w:color w:val="FF0000"/>
          <w:vertAlign w:val="superscript"/>
          <w:lang w:val="en-US"/>
        </w:rPr>
        <w:t>1</w:t>
      </w:r>
      <w:proofErr w:type="gramEnd"/>
      <w:r w:rsidR="00B3518F" w:rsidRPr="7966C28A">
        <w:rPr>
          <w:color w:val="FF0000"/>
          <w:lang w:val="en-US"/>
        </w:rPr>
        <w:t xml:space="preserve"> ID2221, ID2222 and ID2223 cannot be combined as replacement courses. </w:t>
      </w:r>
    </w:p>
    <w:p w14:paraId="69DEF36B" w14:textId="624AD526" w:rsidR="5DB37DB4" w:rsidRDefault="00C476E7" w:rsidP="5DB37DB4">
      <w:pPr>
        <w:rPr>
          <w:color w:val="FF0000"/>
          <w:lang w:val="en-US"/>
        </w:rPr>
      </w:pPr>
      <w:r w:rsidRPr="7966C28A">
        <w:rPr>
          <w:color w:val="FF0000"/>
          <w:vertAlign w:val="superscript"/>
          <w:lang w:val="en-US"/>
        </w:rPr>
        <w:t xml:space="preserve">1 </w:t>
      </w:r>
      <w:proofErr w:type="gramStart"/>
      <w:r w:rsidRPr="7966C28A">
        <w:rPr>
          <w:color w:val="FF0000"/>
          <w:vertAlign w:val="superscript"/>
          <w:lang w:val="en-US"/>
        </w:rPr>
        <w:t>2</w:t>
      </w:r>
      <w:proofErr w:type="gramEnd"/>
      <w:r w:rsidR="5DB37DB4" w:rsidRPr="7966C28A">
        <w:rPr>
          <w:color w:val="FF0000"/>
          <w:lang w:val="en-US"/>
        </w:rPr>
        <w:t xml:space="preserve"> ID2211 and ID2222 cannot be combined as replacement courses.</w:t>
      </w:r>
    </w:p>
    <w:sectPr w:rsidR="5DB37DB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DB39A4" w14:textId="77777777" w:rsidR="00710DA6" w:rsidRDefault="00710DA6" w:rsidP="00AB37AC">
      <w:r>
        <w:separator/>
      </w:r>
    </w:p>
  </w:endnote>
  <w:endnote w:type="continuationSeparator" w:id="0">
    <w:p w14:paraId="4215D734" w14:textId="77777777" w:rsidR="00710DA6" w:rsidRDefault="00710DA6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27B00A" w14:textId="77777777" w:rsidR="00AB37AC" w:rsidRDefault="00AB37AC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0B940D" w14:textId="77777777" w:rsidR="00AB37AC" w:rsidRDefault="00AB37AC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AB6C7B" w14:textId="77777777" w:rsidR="00AB37AC" w:rsidRDefault="00AB37AC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8A113A" w14:textId="77777777" w:rsidR="00710DA6" w:rsidRDefault="00710DA6" w:rsidP="00AB37AC">
      <w:r>
        <w:separator/>
      </w:r>
    </w:p>
  </w:footnote>
  <w:footnote w:type="continuationSeparator" w:id="0">
    <w:p w14:paraId="339BCC87" w14:textId="77777777" w:rsidR="00710DA6" w:rsidRDefault="00710DA6" w:rsidP="00AB37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37501D" w14:textId="77777777" w:rsidR="00AB37AC" w:rsidRDefault="00AB37AC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2A6659" w14:textId="77777777" w:rsidR="00AB37AC" w:rsidRDefault="00AB37AC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39BBE3" w14:textId="77777777" w:rsidR="00AB37AC" w:rsidRDefault="00AB37AC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6986C584"/>
    <w:lvl w:ilvl="0">
      <w:start w:val="1"/>
      <w:numFmt w:val="bullet"/>
      <w:pStyle w:val="Punktlist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Punktlista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Rubrik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Rubrik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Rubrik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Rubrik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Rubrik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 w15:restartNumberingAfterBreak="0">
    <w:nsid w:val="7B4D14AE"/>
    <w:multiLevelType w:val="hybridMultilevel"/>
    <w:tmpl w:val="2DA8DC40"/>
    <w:lvl w:ilvl="0" w:tplc="E8F49202">
      <w:start w:val="1"/>
      <w:numFmt w:val="bullet"/>
      <w:pStyle w:val="Punktlista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2"/>
  </w:num>
  <w:num w:numId="7">
    <w:abstractNumId w:val="4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8"/>
  </w:num>
  <w:num w:numId="12">
    <w:abstractNumId w:val="6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6E7"/>
    <w:rsid w:val="00037A26"/>
    <w:rsid w:val="000B4D37"/>
    <w:rsid w:val="000E0B56"/>
    <w:rsid w:val="000F0D78"/>
    <w:rsid w:val="001621F9"/>
    <w:rsid w:val="001741B3"/>
    <w:rsid w:val="0018642A"/>
    <w:rsid w:val="001F3547"/>
    <w:rsid w:val="002A115A"/>
    <w:rsid w:val="002E47D4"/>
    <w:rsid w:val="00310604"/>
    <w:rsid w:val="00383258"/>
    <w:rsid w:val="003A221F"/>
    <w:rsid w:val="003B55F6"/>
    <w:rsid w:val="003D5E50"/>
    <w:rsid w:val="00484AB4"/>
    <w:rsid w:val="004A3440"/>
    <w:rsid w:val="004B3394"/>
    <w:rsid w:val="004E7B92"/>
    <w:rsid w:val="004F684C"/>
    <w:rsid w:val="00516DE4"/>
    <w:rsid w:val="00523FF5"/>
    <w:rsid w:val="00547786"/>
    <w:rsid w:val="00547E65"/>
    <w:rsid w:val="0057553D"/>
    <w:rsid w:val="00605C42"/>
    <w:rsid w:val="00611DEC"/>
    <w:rsid w:val="006574CC"/>
    <w:rsid w:val="006B3860"/>
    <w:rsid w:val="006C3154"/>
    <w:rsid w:val="00710DA6"/>
    <w:rsid w:val="007835A7"/>
    <w:rsid w:val="00792464"/>
    <w:rsid w:val="007D0976"/>
    <w:rsid w:val="007F3C19"/>
    <w:rsid w:val="00825507"/>
    <w:rsid w:val="00863257"/>
    <w:rsid w:val="00873303"/>
    <w:rsid w:val="008815CA"/>
    <w:rsid w:val="008822FA"/>
    <w:rsid w:val="008E4593"/>
    <w:rsid w:val="00922FFA"/>
    <w:rsid w:val="00923193"/>
    <w:rsid w:val="009361E7"/>
    <w:rsid w:val="00981197"/>
    <w:rsid w:val="009A3428"/>
    <w:rsid w:val="009A59C3"/>
    <w:rsid w:val="00A37248"/>
    <w:rsid w:val="00A506FD"/>
    <w:rsid w:val="00A53892"/>
    <w:rsid w:val="00A77340"/>
    <w:rsid w:val="00A833EA"/>
    <w:rsid w:val="00AA3946"/>
    <w:rsid w:val="00AB37AC"/>
    <w:rsid w:val="00AD5B1E"/>
    <w:rsid w:val="00AF0371"/>
    <w:rsid w:val="00B02309"/>
    <w:rsid w:val="00B3518F"/>
    <w:rsid w:val="00B411DA"/>
    <w:rsid w:val="00B5121A"/>
    <w:rsid w:val="00B645F6"/>
    <w:rsid w:val="00B90528"/>
    <w:rsid w:val="00BC64D7"/>
    <w:rsid w:val="00BC7DF3"/>
    <w:rsid w:val="00BD10EE"/>
    <w:rsid w:val="00C06690"/>
    <w:rsid w:val="00C33F81"/>
    <w:rsid w:val="00C46B7C"/>
    <w:rsid w:val="00C476E7"/>
    <w:rsid w:val="00C65034"/>
    <w:rsid w:val="00C87FA2"/>
    <w:rsid w:val="00CB3272"/>
    <w:rsid w:val="00D2245B"/>
    <w:rsid w:val="00EB07F4"/>
    <w:rsid w:val="00EF1D64"/>
    <w:rsid w:val="00F57388"/>
    <w:rsid w:val="00F94E56"/>
    <w:rsid w:val="00FA2711"/>
    <w:rsid w:val="00FC5FBC"/>
    <w:rsid w:val="00FE3A70"/>
    <w:rsid w:val="00FE51B7"/>
    <w:rsid w:val="00FF306D"/>
    <w:rsid w:val="00FF337B"/>
    <w:rsid w:val="06B4024C"/>
    <w:rsid w:val="0C30E1A3"/>
    <w:rsid w:val="11F7BCF9"/>
    <w:rsid w:val="1B505A04"/>
    <w:rsid w:val="214BA2F2"/>
    <w:rsid w:val="240B66DD"/>
    <w:rsid w:val="245B4A47"/>
    <w:rsid w:val="256914C9"/>
    <w:rsid w:val="280471B7"/>
    <w:rsid w:val="36653B43"/>
    <w:rsid w:val="36966B82"/>
    <w:rsid w:val="38E31650"/>
    <w:rsid w:val="3CF8E4C1"/>
    <w:rsid w:val="3E95A719"/>
    <w:rsid w:val="402504E4"/>
    <w:rsid w:val="459FA022"/>
    <w:rsid w:val="495E34C4"/>
    <w:rsid w:val="4F10FC3D"/>
    <w:rsid w:val="4F41EA3B"/>
    <w:rsid w:val="5C579672"/>
    <w:rsid w:val="5DB37DB4"/>
    <w:rsid w:val="6254697C"/>
    <w:rsid w:val="64692104"/>
    <w:rsid w:val="6670FC21"/>
    <w:rsid w:val="69A89CE3"/>
    <w:rsid w:val="721470E2"/>
    <w:rsid w:val="74080AEC"/>
    <w:rsid w:val="74FA209A"/>
    <w:rsid w:val="776C27C3"/>
    <w:rsid w:val="77CAF229"/>
    <w:rsid w:val="77E18532"/>
    <w:rsid w:val="7966C28A"/>
    <w:rsid w:val="7A48CD36"/>
    <w:rsid w:val="7B936C92"/>
    <w:rsid w:val="7C725EC2"/>
    <w:rsid w:val="7FEE0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87990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3" w:qFormat="1"/>
    <w:lsdException w:name="heading 2" w:uiPriority="3" w:qFormat="1"/>
    <w:lsdException w:name="heading 3" w:uiPriority="3" w:qFormat="1"/>
    <w:lsdException w:name="heading 4" w:uiPriority="3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8" w:unhideWhenUsed="1"/>
    <w:lsdException w:name="footer" w:uiPriority="8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uiPriority="7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8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5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5" w:unhideWhenUsed="1"/>
    <w:lsdException w:name="List Bullet 3" w:uiPriority="5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4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4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306D"/>
  </w:style>
  <w:style w:type="paragraph" w:styleId="Rubrik1">
    <w:name w:val="heading 1"/>
    <w:aliases w:val="KTH Rubrik 1"/>
    <w:basedOn w:val="Normal"/>
    <w:next w:val="Brdtext"/>
    <w:link w:val="Rubrik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Rubrik2">
    <w:name w:val="heading 2"/>
    <w:aliases w:val="KTH Rubrik 2"/>
    <w:basedOn w:val="Normal"/>
    <w:next w:val="Brdtext"/>
    <w:link w:val="Rubrik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Rubrik3">
    <w:name w:val="heading 3"/>
    <w:aliases w:val="KTH Rubrik 3"/>
    <w:basedOn w:val="Normal"/>
    <w:next w:val="Brdtext"/>
    <w:link w:val="Rubrik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Rubrik4">
    <w:name w:val="heading 4"/>
    <w:aliases w:val="KTH Rubrik 4"/>
    <w:basedOn w:val="Normal"/>
    <w:next w:val="Brdtext"/>
    <w:link w:val="Rubrik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Rubrik5">
    <w:name w:val="heading 5"/>
    <w:basedOn w:val="Normal"/>
    <w:next w:val="Normal"/>
    <w:link w:val="Rubrik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Rubrik7">
    <w:name w:val="heading 7"/>
    <w:basedOn w:val="Normal"/>
    <w:next w:val="Normal"/>
    <w:link w:val="Rubrik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Rubrik9">
    <w:name w:val="heading 9"/>
    <w:basedOn w:val="Normal"/>
    <w:next w:val="Normal"/>
    <w:link w:val="Rubrik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rdtext">
    <w:name w:val="Body Text"/>
    <w:aliases w:val="KTH Brödtext"/>
    <w:basedOn w:val="Normal"/>
    <w:link w:val="BrdtextChar"/>
    <w:uiPriority w:val="1"/>
    <w:qFormat/>
    <w:rsid w:val="00C33F81"/>
    <w:pPr>
      <w:spacing w:after="240" w:line="260" w:lineRule="atLeast"/>
    </w:pPr>
  </w:style>
  <w:style w:type="character" w:customStyle="1" w:styleId="BrdtextChar">
    <w:name w:val="Brödtext Char"/>
    <w:aliases w:val="KTH Brödtext Char"/>
    <w:basedOn w:val="Standardstycketeckensnitt"/>
    <w:link w:val="Brdtext"/>
    <w:uiPriority w:val="1"/>
    <w:rsid w:val="001741B3"/>
  </w:style>
  <w:style w:type="paragraph" w:styleId="Brdtext2">
    <w:name w:val="Body Text 2"/>
    <w:aliases w:val="KTH Brödtext 2"/>
    <w:basedOn w:val="Brdtext"/>
    <w:link w:val="Brdtext2Char"/>
    <w:uiPriority w:val="4"/>
    <w:rsid w:val="004A3440"/>
    <w:pPr>
      <w:ind w:firstLine="357"/>
    </w:pPr>
  </w:style>
  <w:style w:type="character" w:customStyle="1" w:styleId="Brdtext2Char">
    <w:name w:val="Brödtext 2 Char"/>
    <w:aliases w:val="KTH Brödtext 2 Char"/>
    <w:basedOn w:val="Standardstycketeckensnitt"/>
    <w:link w:val="Brdtext2"/>
    <w:uiPriority w:val="4"/>
    <w:rsid w:val="004A3440"/>
  </w:style>
  <w:style w:type="character" w:customStyle="1" w:styleId="Rubrik1Char">
    <w:name w:val="Rubrik 1 Char"/>
    <w:aliases w:val="KTH Rubrik 1 Char"/>
    <w:basedOn w:val="Standardstycketeckensnitt"/>
    <w:link w:val="Rubrik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Rubrik2Char">
    <w:name w:val="Rubrik 2 Char"/>
    <w:aliases w:val="KTH Rubrik 2 Char"/>
    <w:basedOn w:val="Standardstycketeckensnitt"/>
    <w:link w:val="Rubrik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Rubrik3Char">
    <w:name w:val="Rubrik 3 Char"/>
    <w:aliases w:val="KTH Rubrik 3 Char"/>
    <w:basedOn w:val="Standardstycketeckensnitt"/>
    <w:link w:val="Rubrik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Rubrik4Char">
    <w:name w:val="Rubrik 4 Char"/>
    <w:aliases w:val="KTH Rubrik 4 Char"/>
    <w:basedOn w:val="Standardstycketeckensnitt"/>
    <w:link w:val="Rubrik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Rubrik">
    <w:name w:val="Title"/>
    <w:aliases w:val="KTH Rubrik"/>
    <w:basedOn w:val="Normal"/>
    <w:next w:val="Underrubrik"/>
    <w:link w:val="Rubrik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RubrikChar">
    <w:name w:val="Rubrik Char"/>
    <w:aliases w:val="KTH Rubrik Char"/>
    <w:basedOn w:val="Standardstycketeckensnitt"/>
    <w:link w:val="Rubrik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rd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Underrubrik">
    <w:name w:val="Subtitle"/>
    <w:aliases w:val="KTH Underrubrik"/>
    <w:basedOn w:val="Normal"/>
    <w:next w:val="Brdtext"/>
    <w:link w:val="Underrubrik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UnderrubrikChar">
    <w:name w:val="Underrubrik Char"/>
    <w:aliases w:val="KTH Underrubrik Char"/>
    <w:basedOn w:val="Standardstycketeckensnitt"/>
    <w:link w:val="Underrubrik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Punktlista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Punktlista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Punktlista3">
    <w:name w:val="List Bullet 3"/>
    <w:aliases w:val="KTH Punktlista 3"/>
    <w:basedOn w:val="Punktlista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Rubrik1"/>
    <w:next w:val="Brd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Rubrik2"/>
    <w:next w:val="Brd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Rubrik3"/>
    <w:next w:val="Brd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Rubrik4"/>
    <w:next w:val="Brd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Rubrik5Char">
    <w:name w:val="Rubrik 5 Char"/>
    <w:basedOn w:val="Standardstycketeckensnitt"/>
    <w:link w:val="Rubrik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Innehllsfrteckningsrubrik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Sidhuvud">
    <w:name w:val="header"/>
    <w:basedOn w:val="Normal"/>
    <w:link w:val="Sidhuvud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SidhuvudChar">
    <w:name w:val="Sidhuvud Char"/>
    <w:basedOn w:val="Standardstycketeckensnitt"/>
    <w:link w:val="Sidhuvud"/>
    <w:uiPriority w:val="8"/>
    <w:rsid w:val="00547786"/>
    <w:rPr>
      <w:rFonts w:asciiTheme="majorHAnsi" w:hAnsiTheme="majorHAnsi"/>
      <w:sz w:val="15"/>
    </w:rPr>
  </w:style>
  <w:style w:type="character" w:styleId="Sidnummer">
    <w:name w:val="page number"/>
    <w:basedOn w:val="Standardstycketeckensnitt"/>
    <w:uiPriority w:val="8"/>
    <w:rsid w:val="003A221F"/>
    <w:rPr>
      <w:rFonts w:asciiTheme="majorHAnsi" w:hAnsiTheme="majorHAnsi"/>
      <w:sz w:val="15"/>
    </w:rPr>
  </w:style>
  <w:style w:type="paragraph" w:styleId="Sidfot">
    <w:name w:val="footer"/>
    <w:basedOn w:val="Normal"/>
    <w:link w:val="Sidfot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SidfotChar">
    <w:name w:val="Sidfot Char"/>
    <w:basedOn w:val="Standardstycketeckensnitt"/>
    <w:link w:val="Sidfot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Sidhuvud"/>
    <w:uiPriority w:val="8"/>
    <w:rsid w:val="00547786"/>
    <w:pPr>
      <w:spacing w:before="20"/>
    </w:pPr>
    <w:rPr>
      <w:b/>
    </w:rPr>
  </w:style>
  <w:style w:type="paragraph" w:styleId="Innehll1">
    <w:name w:val="toc 1"/>
    <w:basedOn w:val="Normal"/>
    <w:next w:val="Normal"/>
    <w:uiPriority w:val="39"/>
    <w:rsid w:val="001F3547"/>
    <w:pPr>
      <w:spacing w:after="100"/>
    </w:pPr>
  </w:style>
  <w:style w:type="paragraph" w:styleId="Innehll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Innehll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Adress-brev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Sidfot"/>
    <w:uiPriority w:val="8"/>
    <w:rsid w:val="00C87FA2"/>
    <w:pPr>
      <w:spacing w:line="200" w:lineRule="atLeast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50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546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2022-08-18T06:39:00Z</dcterms:created>
  <dcterms:modified xsi:type="dcterms:W3CDTF">2022-08-18T06:43:00Z</dcterms:modified>
</cp:coreProperties>
</file>