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211261" w14:textId="765AF296" w:rsidR="000E23AB" w:rsidRPr="000E23AB" w:rsidRDefault="000E23AB" w:rsidP="000E23AB">
      <w:pPr>
        <w:pStyle w:val="Heading1"/>
        <w:jc w:val="center"/>
        <w:rPr>
          <w:rFonts w:ascii="Times New Roman" w:eastAsia="Times New Roman" w:hAnsi="Times New Roman" w:cs="Times New Roman"/>
          <w:bCs w:val="0"/>
          <w:sz w:val="32"/>
          <w:szCs w:val="32"/>
          <w:lang w:eastAsia="sv-SE"/>
        </w:rPr>
      </w:pPr>
      <w:bookmarkStart w:id="0" w:name="_Toc185068086"/>
      <w:r w:rsidRPr="000E23AB">
        <w:rPr>
          <w:rFonts w:ascii="Times New Roman" w:eastAsia="Times New Roman" w:hAnsi="Times New Roman" w:cs="Times New Roman"/>
          <w:bCs w:val="0"/>
          <w:sz w:val="32"/>
          <w:szCs w:val="32"/>
          <w:lang w:eastAsia="sv-SE"/>
        </w:rPr>
        <w:t>Prelim</w:t>
      </w:r>
      <w:r w:rsidR="00A05BBA">
        <w:rPr>
          <w:rFonts w:ascii="Times New Roman" w:eastAsia="Times New Roman" w:hAnsi="Times New Roman" w:cs="Times New Roman"/>
          <w:bCs w:val="0"/>
          <w:sz w:val="32"/>
          <w:szCs w:val="32"/>
          <w:lang w:eastAsia="sv-SE"/>
        </w:rPr>
        <w:t>inär kemiplanering för ht 2022</w:t>
      </w:r>
      <w:r>
        <w:rPr>
          <w:b w:val="0"/>
          <w:sz w:val="32"/>
          <w:szCs w:val="32"/>
        </w:rPr>
        <w:br/>
      </w:r>
    </w:p>
    <w:p w14:paraId="0903137B" w14:textId="586F1811" w:rsidR="000A6ED2" w:rsidRPr="00361112" w:rsidRDefault="000A6ED2" w:rsidP="000A6ED2">
      <w:pPr>
        <w:rPr>
          <w:szCs w:val="24"/>
        </w:rPr>
      </w:pPr>
      <w:r w:rsidRPr="00361112">
        <w:rPr>
          <w:b/>
          <w:szCs w:val="24"/>
        </w:rPr>
        <w:t>Läromedel:</w:t>
      </w:r>
      <w:r w:rsidRPr="00361112">
        <w:rPr>
          <w:szCs w:val="24"/>
        </w:rPr>
        <w:tab/>
      </w:r>
      <w:r w:rsidRPr="00361112">
        <w:rPr>
          <w:szCs w:val="24"/>
        </w:rPr>
        <w:tab/>
        <w:t xml:space="preserve">- </w:t>
      </w:r>
      <w:r w:rsidRPr="00361112">
        <w:rPr>
          <w:i/>
          <w:szCs w:val="24"/>
        </w:rPr>
        <w:t>Gymnasiekemi 1</w:t>
      </w:r>
      <w:r w:rsidRPr="00361112">
        <w:rPr>
          <w:szCs w:val="24"/>
        </w:rPr>
        <w:t xml:space="preserve"> (Andersson, Sonesson, Stålhandske, Tullberg) </w:t>
      </w:r>
    </w:p>
    <w:p w14:paraId="560F143F" w14:textId="746066AA" w:rsidR="000A6ED2" w:rsidRDefault="000A6ED2" w:rsidP="000A6ED2">
      <w:pPr>
        <w:ind w:left="1304" w:firstLine="1304"/>
        <w:rPr>
          <w:szCs w:val="24"/>
        </w:rPr>
      </w:pPr>
      <w:r w:rsidRPr="00361112">
        <w:rPr>
          <w:szCs w:val="24"/>
        </w:rPr>
        <w:t>Liber. ISBN 978-91-47-08557-6</w:t>
      </w:r>
    </w:p>
    <w:p w14:paraId="314F7B39" w14:textId="7D56AFF2" w:rsidR="00A93EDD" w:rsidRPr="00361112" w:rsidRDefault="00A93EDD" w:rsidP="000A6ED2">
      <w:pPr>
        <w:ind w:left="1304" w:firstLine="1304"/>
        <w:rPr>
          <w:szCs w:val="24"/>
        </w:rPr>
      </w:pPr>
      <w:r w:rsidRPr="00A93EDD">
        <w:rPr>
          <w:i/>
          <w:iCs/>
          <w:szCs w:val="24"/>
        </w:rPr>
        <w:t>- Kemi 1000</w:t>
      </w:r>
      <w:r w:rsidRPr="00A93EDD">
        <w:rPr>
          <w:szCs w:val="24"/>
        </w:rPr>
        <w:t xml:space="preserve"> (Thylander, Johansson), ISBN 978-91-973708-4-4</w:t>
      </w:r>
    </w:p>
    <w:p w14:paraId="1B88A86E" w14:textId="77777777" w:rsidR="000A6ED2" w:rsidRPr="00361112" w:rsidRDefault="000A6ED2" w:rsidP="000A6ED2">
      <w:pPr>
        <w:ind w:left="1304" w:firstLine="1304"/>
        <w:rPr>
          <w:b/>
          <w:i/>
          <w:szCs w:val="24"/>
        </w:rPr>
      </w:pPr>
      <w:r w:rsidRPr="00A93EDD">
        <w:rPr>
          <w:bCs/>
          <w:i/>
          <w:szCs w:val="24"/>
        </w:rPr>
        <w:t xml:space="preserve">- </w:t>
      </w:r>
      <w:r w:rsidRPr="00361112">
        <w:rPr>
          <w:i/>
          <w:szCs w:val="24"/>
        </w:rPr>
        <w:t>Formler och tabeller</w:t>
      </w:r>
      <w:r w:rsidRPr="00361112">
        <w:rPr>
          <w:szCs w:val="24"/>
        </w:rPr>
        <w:t xml:space="preserve"> (Björk, Brolin, Pilström, </w:t>
      </w:r>
      <w:proofErr w:type="spellStart"/>
      <w:r w:rsidRPr="00361112">
        <w:rPr>
          <w:szCs w:val="24"/>
        </w:rPr>
        <w:t>Alphonce</w:t>
      </w:r>
      <w:proofErr w:type="spellEnd"/>
      <w:r w:rsidRPr="00361112">
        <w:rPr>
          <w:szCs w:val="24"/>
        </w:rPr>
        <w:t xml:space="preserve">) </w:t>
      </w:r>
    </w:p>
    <w:p w14:paraId="64B23AE2" w14:textId="77777777" w:rsidR="000A6ED2" w:rsidRPr="00361112" w:rsidRDefault="000A6ED2" w:rsidP="000A6ED2">
      <w:pPr>
        <w:ind w:left="1304" w:firstLine="1304"/>
        <w:rPr>
          <w:b/>
          <w:i/>
          <w:szCs w:val="24"/>
        </w:rPr>
      </w:pPr>
      <w:r w:rsidRPr="00361112">
        <w:rPr>
          <w:i/>
          <w:szCs w:val="24"/>
        </w:rPr>
        <w:t xml:space="preserve">- Kurskompendium i kemi </w:t>
      </w:r>
      <w:r w:rsidRPr="00361112">
        <w:rPr>
          <w:b/>
          <w:i/>
          <w:szCs w:val="24"/>
        </w:rPr>
        <w:tab/>
      </w:r>
    </w:p>
    <w:p w14:paraId="04684FD5" w14:textId="4C937F5B" w:rsidR="00E811B1" w:rsidRPr="00361112" w:rsidRDefault="000A6ED2" w:rsidP="00FF7DA5">
      <w:pPr>
        <w:ind w:left="1304" w:firstLine="1304"/>
        <w:rPr>
          <w:b/>
          <w:i/>
          <w:szCs w:val="24"/>
        </w:rPr>
      </w:pPr>
      <w:r w:rsidRPr="00361112">
        <w:rPr>
          <w:i/>
          <w:szCs w:val="24"/>
        </w:rPr>
        <w:t xml:space="preserve">- Mer organisk kemi-häfte </w:t>
      </w:r>
      <w:r w:rsidRPr="00361112">
        <w:rPr>
          <w:szCs w:val="24"/>
        </w:rPr>
        <w:tab/>
      </w:r>
    </w:p>
    <w:bookmarkEnd w:id="0"/>
    <w:p w14:paraId="6108541C" w14:textId="77777777" w:rsidR="000A6ED2" w:rsidRPr="00361112" w:rsidRDefault="000A6ED2" w:rsidP="000A6ED2">
      <w:pPr>
        <w:rPr>
          <w:b/>
          <w:i/>
          <w:szCs w:val="24"/>
        </w:rPr>
      </w:pPr>
    </w:p>
    <w:p w14:paraId="178F8D64" w14:textId="77777777" w:rsidR="000A6ED2" w:rsidRDefault="000A6ED2" w:rsidP="000A6ED2">
      <w:pPr>
        <w:rPr>
          <w:b/>
          <w:i/>
        </w:rPr>
      </w:pPr>
      <w:r w:rsidRPr="00361112">
        <w:rPr>
          <w:b/>
          <w:i/>
          <w:szCs w:val="24"/>
        </w:rPr>
        <w:t>Datum:</w:t>
      </w:r>
      <w:r w:rsidRPr="00361112">
        <w:rPr>
          <w:b/>
          <w:i/>
          <w:szCs w:val="24"/>
        </w:rPr>
        <w:tab/>
      </w:r>
      <w:r w:rsidRPr="00361112">
        <w:rPr>
          <w:b/>
          <w:i/>
          <w:szCs w:val="24"/>
        </w:rPr>
        <w:tab/>
        <w:t>Avsnitt:</w:t>
      </w:r>
      <w:r w:rsidRPr="00361112">
        <w:rPr>
          <w:b/>
          <w:i/>
          <w:szCs w:val="24"/>
        </w:rPr>
        <w:tab/>
      </w:r>
      <w:r>
        <w:rPr>
          <w:b/>
          <w:i/>
        </w:rPr>
        <w:tab/>
      </w:r>
      <w:r>
        <w:rPr>
          <w:b/>
          <w:i/>
        </w:rPr>
        <w:tab/>
        <w:t>Sidor i bok:</w:t>
      </w:r>
      <w:r>
        <w:rPr>
          <w:b/>
          <w:i/>
        </w:rPr>
        <w:tab/>
        <w:t>Uppgifter:</w:t>
      </w:r>
    </w:p>
    <w:p w14:paraId="792FF949" w14:textId="77777777" w:rsidR="000A6ED2" w:rsidRDefault="000A6ED2" w:rsidP="000A6ED2">
      <w:pPr>
        <w:rPr>
          <w:b/>
          <w:i/>
        </w:rPr>
      </w:pPr>
      <w:r>
        <w:rPr>
          <w:b/>
          <w:i/>
        </w:rPr>
        <w:t>Vecka 3</w:t>
      </w:r>
      <w:r>
        <w:rPr>
          <w:b/>
          <w:i/>
        </w:rPr>
        <w:tab/>
      </w:r>
      <w:r>
        <w:rPr>
          <w:b/>
          <w:i/>
        </w:rPr>
        <w:tab/>
      </w:r>
    </w:p>
    <w:p w14:paraId="5F937A8D" w14:textId="77777777" w:rsidR="00941428" w:rsidRPr="00941428" w:rsidRDefault="00941428" w:rsidP="00941428">
      <w:pPr>
        <w:keepNext/>
        <w:spacing w:line="276" w:lineRule="auto"/>
        <w:ind w:left="1304" w:hanging="1304"/>
        <w:outlineLvl w:val="1"/>
      </w:pPr>
      <w:r w:rsidRPr="00941428">
        <w:t>F1</w:t>
      </w:r>
      <w:r w:rsidRPr="00941428">
        <w:tab/>
      </w:r>
      <w:r w:rsidRPr="00941428">
        <w:tab/>
        <w:t>Grundläggande kemiska begrepp</w:t>
      </w:r>
      <w:r w:rsidRPr="00941428">
        <w:tab/>
        <w:t xml:space="preserve"> 1-5</w:t>
      </w:r>
      <w:r w:rsidRPr="00941428">
        <w:tab/>
        <w:t>1.1-1.12</w:t>
      </w:r>
    </w:p>
    <w:p w14:paraId="37D16843" w14:textId="77777777" w:rsidR="00941428" w:rsidRPr="00941428" w:rsidRDefault="00941428" w:rsidP="00941428">
      <w:pPr>
        <w:keepNext/>
        <w:spacing w:line="276" w:lineRule="auto"/>
        <w:ind w:left="1304" w:firstLine="1304"/>
        <w:outlineLvl w:val="1"/>
      </w:pPr>
      <w:r w:rsidRPr="00941428">
        <w:t>Ämnen och deras omvandlingar</w:t>
      </w:r>
      <w:r w:rsidRPr="00941428">
        <w:tab/>
        <w:t xml:space="preserve"> 6-16</w:t>
      </w:r>
      <w:r w:rsidRPr="00941428">
        <w:tab/>
        <w:t>1.13-1.15</w:t>
      </w:r>
    </w:p>
    <w:p w14:paraId="7799A189" w14:textId="77777777" w:rsidR="00941428" w:rsidRPr="00941428" w:rsidRDefault="00941428" w:rsidP="00941428">
      <w:pPr>
        <w:spacing w:line="276" w:lineRule="auto"/>
        <w:rPr>
          <w:szCs w:val="24"/>
        </w:rPr>
      </w:pPr>
      <w:r w:rsidRPr="00941428">
        <w:rPr>
          <w:szCs w:val="24"/>
        </w:rPr>
        <w:t>F2</w:t>
      </w:r>
      <w:r w:rsidRPr="00941428">
        <w:rPr>
          <w:szCs w:val="24"/>
        </w:rPr>
        <w:tab/>
      </w:r>
      <w:r w:rsidRPr="00941428">
        <w:rPr>
          <w:szCs w:val="24"/>
        </w:rPr>
        <w:tab/>
        <w:t>Atomerna - ämnenas byggstenar</w:t>
      </w:r>
      <w:r w:rsidRPr="00941428">
        <w:rPr>
          <w:szCs w:val="24"/>
        </w:rPr>
        <w:tab/>
        <w:t xml:space="preserve"> 17-38</w:t>
      </w:r>
      <w:r w:rsidRPr="00941428">
        <w:rPr>
          <w:szCs w:val="24"/>
        </w:rPr>
        <w:tab/>
        <w:t>2.1-2.24</w:t>
      </w:r>
    </w:p>
    <w:p w14:paraId="5BD704BF" w14:textId="77777777" w:rsidR="00941428" w:rsidRPr="00941428" w:rsidRDefault="00941428" w:rsidP="00941428">
      <w:pPr>
        <w:spacing w:line="276" w:lineRule="auto"/>
      </w:pPr>
      <w:r w:rsidRPr="00941428">
        <w:tab/>
      </w:r>
      <w:r w:rsidRPr="00941428">
        <w:tab/>
        <w:t>Grundämnenas släktskap</w:t>
      </w:r>
      <w:r w:rsidRPr="00941428">
        <w:tab/>
      </w:r>
      <w:r w:rsidRPr="00941428">
        <w:tab/>
        <w:t xml:space="preserve"> 39-42</w:t>
      </w:r>
      <w:r w:rsidRPr="00941428">
        <w:tab/>
        <w:t>3.1-3.5</w:t>
      </w:r>
    </w:p>
    <w:p w14:paraId="36A229D7" w14:textId="62DDF684" w:rsidR="000A6ED2" w:rsidRDefault="00941428" w:rsidP="00941428">
      <w:pPr>
        <w:spacing w:line="276" w:lineRule="auto"/>
      </w:pPr>
      <w:r w:rsidRPr="00941428">
        <w:t>F3</w:t>
      </w:r>
      <w:r w:rsidRPr="00941428">
        <w:tab/>
      </w:r>
      <w:r w:rsidRPr="00941428">
        <w:tab/>
        <w:t>Grundämnenas släktskap</w:t>
      </w:r>
      <w:r w:rsidRPr="00941428">
        <w:tab/>
      </w:r>
      <w:r w:rsidRPr="00941428">
        <w:tab/>
        <w:t xml:space="preserve"> 44-55</w:t>
      </w:r>
      <w:r w:rsidRPr="00941428">
        <w:tab/>
        <w:t>3.6-3.21</w:t>
      </w:r>
    </w:p>
    <w:p w14:paraId="062BE38B" w14:textId="77777777" w:rsidR="000A6ED2" w:rsidRDefault="000A6ED2" w:rsidP="000A6ED2">
      <w:pPr>
        <w:ind w:left="1304" w:firstLine="1304"/>
      </w:pPr>
    </w:p>
    <w:p w14:paraId="5CC5008B" w14:textId="77777777" w:rsidR="000A6ED2" w:rsidRDefault="000A6ED2" w:rsidP="000A6ED2">
      <w:r>
        <w:rPr>
          <w:b/>
          <w:i/>
        </w:rPr>
        <w:t>Vecka 4</w:t>
      </w:r>
      <w:r>
        <w:tab/>
      </w:r>
      <w:r>
        <w:tab/>
      </w:r>
    </w:p>
    <w:p w14:paraId="19DF651B" w14:textId="2724676D" w:rsidR="00941428" w:rsidRPr="009155E2" w:rsidRDefault="00941428" w:rsidP="00941428">
      <w:r w:rsidRPr="009155E2">
        <w:t>F4</w:t>
      </w:r>
      <w:r w:rsidRPr="009155E2">
        <w:tab/>
      </w:r>
      <w:r w:rsidRPr="009155E2">
        <w:tab/>
        <w:t>Kemisk bindning 1</w:t>
      </w:r>
      <w:r w:rsidR="00FB0742" w:rsidRPr="009155E2">
        <w:t>a</w:t>
      </w:r>
      <w:r w:rsidRPr="009155E2">
        <w:tab/>
      </w:r>
      <w:r w:rsidRPr="009155E2">
        <w:tab/>
        <w:t xml:space="preserve"> 56-68</w:t>
      </w:r>
      <w:r w:rsidRPr="009155E2">
        <w:tab/>
        <w:t>4.1-4.9</w:t>
      </w:r>
    </w:p>
    <w:p w14:paraId="2A366F63" w14:textId="1EA1104B" w:rsidR="00941428" w:rsidRPr="009155E2" w:rsidRDefault="00941428" w:rsidP="00941428">
      <w:r w:rsidRPr="009155E2">
        <w:rPr>
          <w:szCs w:val="24"/>
        </w:rPr>
        <w:t>F5</w:t>
      </w:r>
      <w:r w:rsidRPr="009155E2">
        <w:rPr>
          <w:szCs w:val="24"/>
        </w:rPr>
        <w:tab/>
      </w:r>
      <w:r w:rsidRPr="009155E2">
        <w:rPr>
          <w:szCs w:val="24"/>
        </w:rPr>
        <w:tab/>
      </w:r>
      <w:r w:rsidRPr="009155E2">
        <w:t>Kemisk bindning 1</w:t>
      </w:r>
      <w:r w:rsidR="00FB0742" w:rsidRPr="009155E2">
        <w:t>b</w:t>
      </w:r>
      <w:r w:rsidRPr="009155E2">
        <w:tab/>
      </w:r>
      <w:r w:rsidRPr="009155E2">
        <w:tab/>
        <w:t xml:space="preserve"> 69-85   4.10-4.16, 5.1-5.5</w:t>
      </w:r>
    </w:p>
    <w:p w14:paraId="055BF3BF" w14:textId="23FADA80" w:rsidR="00941428" w:rsidRPr="009155E2" w:rsidRDefault="00941428" w:rsidP="00941428">
      <w:r w:rsidRPr="009155E2">
        <w:t>F6</w:t>
      </w:r>
      <w:r w:rsidRPr="009155E2">
        <w:tab/>
      </w:r>
      <w:r w:rsidRPr="009155E2">
        <w:tab/>
        <w:t>Kemisk bindning 2</w:t>
      </w:r>
      <w:r w:rsidR="00FB0742" w:rsidRPr="009155E2">
        <w:t>a</w:t>
      </w:r>
      <w:r w:rsidRPr="009155E2">
        <w:tab/>
      </w:r>
      <w:r w:rsidRPr="009155E2">
        <w:tab/>
        <w:t xml:space="preserve"> 85-105</w:t>
      </w:r>
      <w:r w:rsidRPr="009155E2">
        <w:tab/>
        <w:t>5.6-5.27</w:t>
      </w:r>
    </w:p>
    <w:p w14:paraId="5E9051BB" w14:textId="6D5C4C49" w:rsidR="000A6ED2" w:rsidRPr="009155E2" w:rsidRDefault="00941428" w:rsidP="00941428">
      <w:r w:rsidRPr="009155E2">
        <w:t>F7</w:t>
      </w:r>
      <w:r w:rsidRPr="009155E2">
        <w:tab/>
      </w:r>
      <w:r w:rsidRPr="009155E2">
        <w:tab/>
      </w:r>
      <w:r w:rsidR="00FB0742" w:rsidRPr="009155E2">
        <w:t>Kemisk bindning 2b</w:t>
      </w:r>
      <w:r w:rsidRPr="009155E2">
        <w:tab/>
      </w:r>
      <w:r w:rsidRPr="009155E2">
        <w:tab/>
        <w:t xml:space="preserve"> </w:t>
      </w:r>
      <w:r w:rsidR="0010780D" w:rsidRPr="009155E2">
        <w:t>85-105</w:t>
      </w:r>
      <w:r w:rsidR="0010780D" w:rsidRPr="009155E2">
        <w:tab/>
        <w:t>5.6-5.27</w:t>
      </w:r>
    </w:p>
    <w:p w14:paraId="619C5A8F" w14:textId="77777777" w:rsidR="000A6ED2" w:rsidRDefault="000A6ED2" w:rsidP="000A6ED2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</w:p>
    <w:p w14:paraId="464B01CE" w14:textId="77777777" w:rsidR="000A6ED2" w:rsidRDefault="000A6ED2" w:rsidP="000A6ED2">
      <w:r>
        <w:rPr>
          <w:b/>
          <w:i/>
        </w:rPr>
        <w:t>Vecka 5</w:t>
      </w:r>
      <w:r>
        <w:rPr>
          <w:szCs w:val="24"/>
        </w:rPr>
        <w:tab/>
      </w:r>
      <w:r>
        <w:t xml:space="preserve">  </w:t>
      </w:r>
      <w:r>
        <w:tab/>
      </w:r>
    </w:p>
    <w:p w14:paraId="6B8535B7" w14:textId="77777777" w:rsidR="00941428" w:rsidRPr="009155E2" w:rsidRDefault="00941428" w:rsidP="00941428">
      <w:r w:rsidRPr="009155E2">
        <w:t>F8</w:t>
      </w:r>
      <w:r w:rsidRPr="009155E2">
        <w:tab/>
      </w:r>
      <w:r w:rsidRPr="009155E2">
        <w:tab/>
        <w:t xml:space="preserve">Massa, substansmängd, </w:t>
      </w:r>
      <w:proofErr w:type="spellStart"/>
      <w:r w:rsidRPr="009155E2">
        <w:t>molmassa</w:t>
      </w:r>
      <w:proofErr w:type="spellEnd"/>
      <w:r w:rsidRPr="009155E2">
        <w:tab/>
        <w:t xml:space="preserve"> 106-116</w:t>
      </w:r>
      <w:r w:rsidRPr="009155E2">
        <w:tab/>
        <w:t>6.1-6.23</w:t>
      </w:r>
    </w:p>
    <w:p w14:paraId="706AA97C" w14:textId="77777777" w:rsidR="00941428" w:rsidRPr="009155E2" w:rsidRDefault="00941428" w:rsidP="00941428">
      <w:r w:rsidRPr="009155E2">
        <w:t>F9</w:t>
      </w:r>
      <w:r w:rsidRPr="009155E2">
        <w:tab/>
      </w:r>
      <w:r w:rsidRPr="009155E2">
        <w:tab/>
        <w:t>Att skriva reaktionsformler och räkna</w:t>
      </w:r>
      <w:r w:rsidRPr="009155E2">
        <w:tab/>
        <w:t xml:space="preserve"> 117-129 </w:t>
      </w:r>
      <w:r w:rsidRPr="009155E2">
        <w:tab/>
        <w:t>7.1-7.10</w:t>
      </w:r>
    </w:p>
    <w:p w14:paraId="46F4EB90" w14:textId="77777777" w:rsidR="00941428" w:rsidRPr="009155E2" w:rsidRDefault="00941428" w:rsidP="00941428">
      <w:r w:rsidRPr="009155E2">
        <w:tab/>
      </w:r>
      <w:r w:rsidRPr="009155E2">
        <w:tab/>
        <w:t xml:space="preserve">med mol. Ekvivalenta substansmängder  </w:t>
      </w:r>
    </w:p>
    <w:p w14:paraId="3CFDD458" w14:textId="6FD94686" w:rsidR="00941428" w:rsidRPr="009155E2" w:rsidRDefault="00941428" w:rsidP="00941428">
      <w:r w:rsidRPr="009155E2">
        <w:t>F10</w:t>
      </w:r>
      <w:r w:rsidRPr="009155E2">
        <w:tab/>
      </w:r>
      <w:r w:rsidRPr="009155E2">
        <w:tab/>
      </w:r>
      <w:r w:rsidR="005C7F3A" w:rsidRPr="009155E2">
        <w:t xml:space="preserve">Formeln för en kemisk </w:t>
      </w:r>
      <w:proofErr w:type="spellStart"/>
      <w:r w:rsidR="005C7F3A" w:rsidRPr="009155E2">
        <w:t>förening,överskott</w:t>
      </w:r>
      <w:proofErr w:type="spellEnd"/>
      <w:r w:rsidR="005C7F3A" w:rsidRPr="009155E2">
        <w:t xml:space="preserve">  130-131</w:t>
      </w:r>
      <w:r w:rsidR="005C7F3A" w:rsidRPr="009155E2">
        <w:tab/>
        <w:t>7.11-7.20</w:t>
      </w:r>
    </w:p>
    <w:p w14:paraId="543F8401" w14:textId="7D73734B" w:rsidR="000A6ED2" w:rsidRPr="009155E2" w:rsidRDefault="00941428" w:rsidP="00941428">
      <w:r w:rsidRPr="009155E2">
        <w:t>F11</w:t>
      </w:r>
      <w:r w:rsidRPr="009155E2">
        <w:tab/>
      </w:r>
      <w:r w:rsidRPr="009155E2">
        <w:tab/>
      </w:r>
      <w:r w:rsidR="005C7F3A" w:rsidRPr="009155E2">
        <w:t>Kristallvatten</w:t>
      </w:r>
      <w:r w:rsidR="005C7F3A" w:rsidRPr="009155E2">
        <w:tab/>
        <w:t xml:space="preserve">                   113, 163-164</w:t>
      </w:r>
      <w:r w:rsidR="005C7F3A" w:rsidRPr="009155E2">
        <w:tab/>
        <w:t>8.18-8.19</w:t>
      </w:r>
    </w:p>
    <w:p w14:paraId="23B7F480" w14:textId="77777777" w:rsidR="000A6ED2" w:rsidRDefault="000A6ED2" w:rsidP="000A6ED2">
      <w:r>
        <w:tab/>
      </w:r>
      <w:r>
        <w:tab/>
      </w:r>
    </w:p>
    <w:p w14:paraId="632B8693" w14:textId="77777777" w:rsidR="000A6ED2" w:rsidRDefault="000A6ED2" w:rsidP="000A6ED2">
      <w:r>
        <w:rPr>
          <w:b/>
          <w:i/>
        </w:rPr>
        <w:t>Vecka 6</w:t>
      </w:r>
    </w:p>
    <w:p w14:paraId="7C758687" w14:textId="77777777" w:rsidR="00941428" w:rsidRPr="00941428" w:rsidRDefault="00941428" w:rsidP="00941428">
      <w:r w:rsidRPr="00941428">
        <w:t>F12</w:t>
      </w:r>
      <w:r w:rsidRPr="00941428">
        <w:tab/>
      </w:r>
      <w:r w:rsidRPr="00941428">
        <w:tab/>
        <w:t>Utfällningsreaktioner</w:t>
      </w:r>
      <w:r w:rsidRPr="00941428">
        <w:tab/>
      </w:r>
      <w:r w:rsidRPr="00941428">
        <w:tab/>
        <w:t xml:space="preserve"> 138-149</w:t>
      </w:r>
      <w:r w:rsidRPr="00941428">
        <w:tab/>
        <w:t>7.30-7.35</w:t>
      </w:r>
    </w:p>
    <w:p w14:paraId="43B6DAB6" w14:textId="77777777" w:rsidR="00941428" w:rsidRPr="00941428" w:rsidRDefault="00941428" w:rsidP="00941428">
      <w:r w:rsidRPr="00941428">
        <w:t>Laboration 1</w:t>
      </w:r>
      <w:r w:rsidRPr="00941428">
        <w:tab/>
      </w:r>
      <w:r w:rsidRPr="00941428">
        <w:tab/>
        <w:t>Grupp 1</w:t>
      </w:r>
    </w:p>
    <w:p w14:paraId="58F140B9" w14:textId="77777777" w:rsidR="00941428" w:rsidRPr="00941428" w:rsidRDefault="00941428" w:rsidP="00941428">
      <w:r w:rsidRPr="00941428">
        <w:t>L1</w:t>
      </w:r>
      <w:r w:rsidRPr="00941428">
        <w:tab/>
      </w:r>
      <w:r w:rsidRPr="00941428">
        <w:tab/>
        <w:t>Grupp 2</w:t>
      </w:r>
    </w:p>
    <w:p w14:paraId="3A4CD36C" w14:textId="77777777" w:rsidR="00941428" w:rsidRPr="00941428" w:rsidRDefault="00941428" w:rsidP="00941428">
      <w:r w:rsidRPr="00941428">
        <w:t>L1</w:t>
      </w:r>
      <w:r w:rsidRPr="00941428">
        <w:tab/>
      </w:r>
      <w:r w:rsidRPr="00941428">
        <w:tab/>
        <w:t>Grupp 3</w:t>
      </w:r>
    </w:p>
    <w:p w14:paraId="4A5D781D" w14:textId="3549969E" w:rsidR="000A6ED2" w:rsidRDefault="00941428" w:rsidP="00941428">
      <w:r w:rsidRPr="00941428">
        <w:t>F13</w:t>
      </w:r>
      <w:r w:rsidRPr="00941428">
        <w:tab/>
      </w:r>
      <w:r w:rsidR="00526D2A">
        <w:tab/>
      </w:r>
      <w:r w:rsidRPr="00941428">
        <w:t xml:space="preserve">Rapportskrivning och typexempel </w:t>
      </w:r>
      <w:r w:rsidRPr="00941428">
        <w:rPr>
          <w:i/>
          <w:iCs/>
          <w:color w:val="FF0000"/>
        </w:rPr>
        <w:t>Obligatorisk</w:t>
      </w:r>
    </w:p>
    <w:p w14:paraId="7ED5D8AF" w14:textId="5EFD54BB" w:rsidR="000A6ED2" w:rsidRDefault="000A6ED2" w:rsidP="000A6ED2">
      <w:pPr>
        <w:rPr>
          <w:b/>
          <w:i/>
        </w:rPr>
      </w:pPr>
      <w:r>
        <w:tab/>
      </w:r>
      <w:r>
        <w:tab/>
      </w:r>
    </w:p>
    <w:p w14:paraId="6CE69DD8" w14:textId="77777777" w:rsidR="000A6ED2" w:rsidRDefault="000A6ED2" w:rsidP="000A6ED2">
      <w:pPr>
        <w:rPr>
          <w:b/>
          <w:i/>
        </w:rPr>
      </w:pPr>
      <w:r w:rsidRPr="007E0E76">
        <w:rPr>
          <w:b/>
          <w:i/>
        </w:rPr>
        <w:t>Vecka 7</w:t>
      </w:r>
    </w:p>
    <w:p w14:paraId="6B6EB158" w14:textId="77777777" w:rsidR="00941428" w:rsidRPr="009155E2" w:rsidRDefault="00941428" w:rsidP="00941428">
      <w:r w:rsidRPr="009155E2">
        <w:t>F14</w:t>
      </w:r>
      <w:r w:rsidRPr="009155E2">
        <w:tab/>
      </w:r>
      <w:r w:rsidRPr="009155E2">
        <w:tab/>
        <w:t>Lösningars halt</w:t>
      </w:r>
      <w:r w:rsidRPr="009155E2">
        <w:tab/>
      </w:r>
      <w:r w:rsidRPr="009155E2">
        <w:tab/>
        <w:t>132-138</w:t>
      </w:r>
      <w:r w:rsidRPr="009155E2">
        <w:tab/>
        <w:t>7.21-7.29</w:t>
      </w:r>
    </w:p>
    <w:p w14:paraId="10965BC2" w14:textId="475B8DED" w:rsidR="00941428" w:rsidRPr="009155E2" w:rsidRDefault="00941428" w:rsidP="00941428">
      <w:r w:rsidRPr="009155E2">
        <w:t>F15</w:t>
      </w:r>
      <w:r w:rsidRPr="009155E2">
        <w:tab/>
      </w:r>
      <w:r w:rsidRPr="009155E2">
        <w:tab/>
      </w:r>
      <w:r w:rsidR="00EC2CE4" w:rsidRPr="009155E2">
        <w:t>Stökiometri. Svåra exempel.</w:t>
      </w:r>
      <w:r w:rsidR="00EC2CE4" w:rsidRPr="009155E2">
        <w:tab/>
        <w:t>106-131</w:t>
      </w:r>
    </w:p>
    <w:p w14:paraId="456A50B2" w14:textId="0DA3D386" w:rsidR="000A6ED2" w:rsidRPr="009155E2" w:rsidRDefault="00941428" w:rsidP="00941428">
      <w:r w:rsidRPr="009155E2">
        <w:t>F16</w:t>
      </w:r>
      <w:r w:rsidRPr="009155E2">
        <w:tab/>
      </w:r>
      <w:r w:rsidRPr="009155E2">
        <w:tab/>
      </w:r>
      <w:r w:rsidR="00EC2CE4" w:rsidRPr="009155E2">
        <w:t>Löslighet (jon-</w:t>
      </w:r>
      <w:proofErr w:type="spellStart"/>
      <w:r w:rsidR="00EC2CE4" w:rsidRPr="009155E2">
        <w:t>dipol</w:t>
      </w:r>
      <w:proofErr w:type="spellEnd"/>
      <w:r w:rsidR="00EC2CE4" w:rsidRPr="009155E2">
        <w:t xml:space="preserve">-bind) </w:t>
      </w:r>
      <w:r w:rsidR="00EC2CE4" w:rsidRPr="009155E2">
        <w:tab/>
      </w:r>
      <w:r w:rsidR="00EC2CE4" w:rsidRPr="009155E2">
        <w:tab/>
        <w:t>161-165</w:t>
      </w:r>
      <w:r w:rsidR="00EC2CE4" w:rsidRPr="009155E2">
        <w:tab/>
        <w:t>8.14-8.22</w:t>
      </w:r>
      <w:r w:rsidR="007E0E76" w:rsidRPr="009155E2">
        <w:br/>
      </w:r>
      <w:r w:rsidRPr="009155E2">
        <w:t>F17</w:t>
      </w:r>
      <w:r w:rsidRPr="009155E2">
        <w:tab/>
      </w:r>
      <w:r w:rsidRPr="009155E2">
        <w:tab/>
        <w:t>Gas, vätska eller fast ämne</w:t>
      </w:r>
      <w:r w:rsidRPr="009155E2">
        <w:tab/>
      </w:r>
      <w:r w:rsidRPr="009155E2">
        <w:tab/>
        <w:t>150-160</w:t>
      </w:r>
      <w:r w:rsidRPr="009155E2">
        <w:tab/>
        <w:t>8.1-8.13</w:t>
      </w:r>
    </w:p>
    <w:p w14:paraId="7AA04784" w14:textId="77777777" w:rsidR="00941428" w:rsidRDefault="00941428" w:rsidP="00941428"/>
    <w:p w14:paraId="016A8140" w14:textId="77777777" w:rsidR="000A6ED2" w:rsidRDefault="000A6ED2" w:rsidP="000A6ED2">
      <w:pPr>
        <w:rPr>
          <w:b/>
          <w:i/>
        </w:rPr>
      </w:pPr>
      <w:r>
        <w:rPr>
          <w:b/>
          <w:i/>
        </w:rPr>
        <w:t>Vecka 8</w:t>
      </w:r>
    </w:p>
    <w:p w14:paraId="726A0DBA" w14:textId="77777777" w:rsidR="00941428" w:rsidRPr="00941428" w:rsidRDefault="00941428" w:rsidP="00941428">
      <w:r w:rsidRPr="00941428">
        <w:t>F18</w:t>
      </w:r>
      <w:r w:rsidRPr="00941428">
        <w:tab/>
      </w:r>
      <w:r w:rsidRPr="00941428">
        <w:tab/>
        <w:t>Gas, vätska eller fast ämne</w:t>
      </w:r>
      <w:r w:rsidRPr="00941428">
        <w:tab/>
      </w:r>
      <w:r w:rsidRPr="00941428">
        <w:tab/>
        <w:t xml:space="preserve"> 169-176</w:t>
      </w:r>
      <w:r w:rsidRPr="00941428">
        <w:tab/>
        <w:t>8.24-8.33</w:t>
      </w:r>
    </w:p>
    <w:p w14:paraId="699D8823" w14:textId="77777777" w:rsidR="00941428" w:rsidRPr="00941428" w:rsidRDefault="00941428" w:rsidP="00941428">
      <w:r w:rsidRPr="00941428">
        <w:t>L2</w:t>
      </w:r>
      <w:r w:rsidRPr="00941428">
        <w:tab/>
      </w:r>
      <w:r w:rsidRPr="00941428">
        <w:tab/>
        <w:t>Grupp 2</w:t>
      </w:r>
    </w:p>
    <w:p w14:paraId="5B7C9263" w14:textId="77777777" w:rsidR="00941428" w:rsidRPr="00941428" w:rsidRDefault="00941428" w:rsidP="00941428">
      <w:r w:rsidRPr="00941428">
        <w:t>L2</w:t>
      </w:r>
      <w:r w:rsidRPr="00941428">
        <w:tab/>
      </w:r>
      <w:r w:rsidRPr="00941428">
        <w:tab/>
        <w:t>Grupp 3</w:t>
      </w:r>
    </w:p>
    <w:p w14:paraId="25D6AD49" w14:textId="5508BA7A" w:rsidR="000A6ED2" w:rsidRDefault="00941428" w:rsidP="00941428">
      <w:r w:rsidRPr="00941428">
        <w:t>L2</w:t>
      </w:r>
      <w:r w:rsidRPr="00941428">
        <w:tab/>
      </w:r>
      <w:r w:rsidRPr="00941428">
        <w:tab/>
        <w:t>Grupp 1</w:t>
      </w:r>
    </w:p>
    <w:p w14:paraId="0DD78B44" w14:textId="77777777" w:rsidR="000A6ED2" w:rsidRDefault="000A6ED2" w:rsidP="000A6ED2">
      <w:pPr>
        <w:spacing w:line="276" w:lineRule="auto"/>
        <w:rPr>
          <w:b/>
          <w:i/>
        </w:rPr>
      </w:pPr>
      <w:r>
        <w:rPr>
          <w:b/>
          <w:i/>
        </w:rPr>
        <w:lastRenderedPageBreak/>
        <w:t>Vecka 9</w:t>
      </w:r>
      <w:bookmarkStart w:id="1" w:name="_GoBack"/>
      <w:bookmarkEnd w:id="1"/>
    </w:p>
    <w:p w14:paraId="5BA1BFA5" w14:textId="77777777" w:rsidR="00CF6572" w:rsidRPr="009155E2" w:rsidRDefault="00CF6572" w:rsidP="00CF6572">
      <w:r w:rsidRPr="009155E2">
        <w:t>F19</w:t>
      </w:r>
      <w:r w:rsidRPr="009155E2">
        <w:tab/>
      </w:r>
      <w:r w:rsidRPr="009155E2">
        <w:tab/>
        <w:t>Redox. Metaller. Spänningsserier</w:t>
      </w:r>
      <w:r w:rsidRPr="009155E2">
        <w:tab/>
        <w:t xml:space="preserve"> 177-183</w:t>
      </w:r>
      <w:r w:rsidRPr="009155E2">
        <w:tab/>
        <w:t>9.1-9.11</w:t>
      </w:r>
    </w:p>
    <w:p w14:paraId="67420324" w14:textId="77777777" w:rsidR="00CF6572" w:rsidRPr="009155E2" w:rsidRDefault="00CF6572" w:rsidP="00CF6572">
      <w:pPr>
        <w:rPr>
          <w:lang w:val="da-DK"/>
        </w:rPr>
      </w:pPr>
      <w:r w:rsidRPr="009155E2">
        <w:rPr>
          <w:lang w:val="da-DK"/>
        </w:rPr>
        <w:t>F20</w:t>
      </w:r>
      <w:r w:rsidRPr="009155E2">
        <w:rPr>
          <w:lang w:val="da-DK"/>
        </w:rPr>
        <w:tab/>
      </w:r>
      <w:r w:rsidRPr="009155E2">
        <w:rPr>
          <w:lang w:val="da-DK"/>
        </w:rPr>
        <w:tab/>
        <w:t>Halogener.  Oxidationstal</w:t>
      </w:r>
      <w:r w:rsidRPr="009155E2">
        <w:rPr>
          <w:lang w:val="da-DK"/>
        </w:rPr>
        <w:tab/>
        <w:t xml:space="preserve"> </w:t>
      </w:r>
      <w:r w:rsidRPr="009155E2">
        <w:rPr>
          <w:lang w:val="da-DK"/>
        </w:rPr>
        <w:tab/>
        <w:t xml:space="preserve"> 183-195</w:t>
      </w:r>
      <w:r w:rsidRPr="009155E2">
        <w:rPr>
          <w:lang w:val="da-DK"/>
        </w:rPr>
        <w:tab/>
        <w:t>9.12-9.23</w:t>
      </w:r>
    </w:p>
    <w:p w14:paraId="6A7F72FD" w14:textId="77777777" w:rsidR="00CF6572" w:rsidRPr="009155E2" w:rsidRDefault="00CF6572" w:rsidP="00CF6572">
      <w:r w:rsidRPr="009155E2">
        <w:rPr>
          <w:lang w:val="da-DK"/>
        </w:rPr>
        <w:t>F21</w:t>
      </w:r>
      <w:r w:rsidRPr="009155E2">
        <w:rPr>
          <w:lang w:val="da-DK"/>
        </w:rPr>
        <w:tab/>
      </w:r>
      <w:r w:rsidRPr="009155E2">
        <w:rPr>
          <w:lang w:val="da-DK"/>
        </w:rPr>
        <w:tab/>
        <w:t xml:space="preserve">Elektrokemi. </w:t>
      </w:r>
      <w:r w:rsidRPr="009155E2">
        <w:t>Galvanism</w:t>
      </w:r>
      <w:r w:rsidRPr="009155E2">
        <w:tab/>
      </w:r>
      <w:r w:rsidRPr="009155E2">
        <w:tab/>
        <w:t xml:space="preserve"> 258-266 </w:t>
      </w:r>
      <w:r w:rsidRPr="009155E2">
        <w:tab/>
        <w:t>13.1-13.7</w:t>
      </w:r>
    </w:p>
    <w:p w14:paraId="7F1211DE" w14:textId="366B37DE" w:rsidR="00ED06A1" w:rsidRPr="009155E2" w:rsidRDefault="00CF6572" w:rsidP="00CF6572">
      <w:pPr>
        <w:rPr>
          <w:szCs w:val="24"/>
        </w:rPr>
      </w:pPr>
      <w:r w:rsidRPr="009155E2">
        <w:t>F22</w:t>
      </w:r>
      <w:r w:rsidRPr="009155E2">
        <w:tab/>
      </w:r>
      <w:r w:rsidRPr="009155E2">
        <w:tab/>
        <w:t>Elektrolys</w:t>
      </w:r>
      <w:r w:rsidRPr="009155E2">
        <w:tab/>
      </w:r>
      <w:r w:rsidRPr="009155E2">
        <w:tab/>
      </w:r>
      <w:r w:rsidRPr="009155E2">
        <w:tab/>
        <w:t xml:space="preserve"> 267-272</w:t>
      </w:r>
      <w:r w:rsidRPr="009155E2">
        <w:tab/>
        <w:t>13.8-13.9</w:t>
      </w:r>
    </w:p>
    <w:p w14:paraId="734471C6" w14:textId="51C75695" w:rsidR="000A6ED2" w:rsidRDefault="000A6ED2" w:rsidP="000A6ED2">
      <w:pPr>
        <w:ind w:left="1304" w:firstLine="1304"/>
      </w:pPr>
      <w:r>
        <w:rPr>
          <w:szCs w:val="24"/>
        </w:rPr>
        <w:tab/>
      </w:r>
      <w:r>
        <w:t xml:space="preserve"> </w:t>
      </w:r>
      <w:r>
        <w:tab/>
        <w:t xml:space="preserve">  </w:t>
      </w:r>
    </w:p>
    <w:p w14:paraId="27FF14C9" w14:textId="5473C92A" w:rsidR="00E811B1" w:rsidRDefault="000A6ED2" w:rsidP="000A6ED2">
      <w:pPr>
        <w:rPr>
          <w:b/>
          <w:i/>
        </w:rPr>
      </w:pPr>
      <w:r>
        <w:tab/>
      </w:r>
      <w:r>
        <w:tab/>
      </w:r>
    </w:p>
    <w:p w14:paraId="240538F7" w14:textId="37AAA169" w:rsidR="000A6ED2" w:rsidRDefault="000A6ED2" w:rsidP="000A6ED2">
      <w:pPr>
        <w:rPr>
          <w:b/>
          <w:i/>
        </w:rPr>
      </w:pPr>
      <w:r>
        <w:rPr>
          <w:b/>
          <w:i/>
        </w:rPr>
        <w:t>Vecka 12</w:t>
      </w:r>
    </w:p>
    <w:p w14:paraId="149E7D0D" w14:textId="1BC98E62" w:rsidR="00090FA7" w:rsidRDefault="00CF6572" w:rsidP="00090FA7">
      <w:pPr>
        <w:spacing w:line="276" w:lineRule="auto"/>
        <w:rPr>
          <w:b/>
          <w:i/>
        </w:rPr>
      </w:pPr>
      <w:r w:rsidRPr="00776E28">
        <w:t xml:space="preserve">Måndag </w:t>
      </w:r>
      <w:r>
        <w:t>20/3</w:t>
      </w:r>
      <w:r w:rsidR="00090FA7">
        <w:t xml:space="preserve"> </w:t>
      </w:r>
      <w:r w:rsidR="00090FA7">
        <w:tab/>
      </w:r>
      <w:r w:rsidR="00090FA7">
        <w:rPr>
          <w:b/>
          <w:sz w:val="28"/>
          <w:szCs w:val="28"/>
        </w:rPr>
        <w:t>Kemikontrollskrivning</w:t>
      </w:r>
      <w:r w:rsidR="00090FA7">
        <w:rPr>
          <w:b/>
          <w:sz w:val="28"/>
          <w:szCs w:val="28"/>
        </w:rPr>
        <w:tab/>
        <w:t xml:space="preserve"> </w:t>
      </w:r>
      <w:r w:rsidR="00090FA7">
        <w:t xml:space="preserve">1-176 </w:t>
      </w:r>
    </w:p>
    <w:p w14:paraId="684E6FFC" w14:textId="77777777" w:rsidR="00BE5897" w:rsidRPr="009155E2" w:rsidRDefault="00BE5897" w:rsidP="00BE5897">
      <w:r w:rsidRPr="009155E2">
        <w:t>F23</w:t>
      </w:r>
      <w:r w:rsidRPr="009155E2">
        <w:tab/>
      </w:r>
      <w:r w:rsidRPr="009155E2">
        <w:tab/>
      </w:r>
      <w:proofErr w:type="spellStart"/>
      <w:r w:rsidRPr="009155E2">
        <w:t>Syrabasreaktioner</w:t>
      </w:r>
      <w:proofErr w:type="spellEnd"/>
      <w:r w:rsidRPr="009155E2">
        <w:t xml:space="preserve"> – protonövergångar</w:t>
      </w:r>
      <w:r w:rsidRPr="009155E2">
        <w:tab/>
        <w:t xml:space="preserve"> 196-206</w:t>
      </w:r>
      <w:r w:rsidRPr="009155E2">
        <w:tab/>
        <w:t>10.1-10.16</w:t>
      </w:r>
    </w:p>
    <w:p w14:paraId="3BC3F9AF" w14:textId="242B0658" w:rsidR="00BE5897" w:rsidRPr="009155E2" w:rsidRDefault="00BE5897" w:rsidP="00BE5897">
      <w:r w:rsidRPr="009155E2">
        <w:t>F24</w:t>
      </w:r>
      <w:r w:rsidRPr="009155E2">
        <w:tab/>
        <w:t xml:space="preserve"> </w:t>
      </w:r>
      <w:r w:rsidRPr="009155E2">
        <w:tab/>
      </w:r>
      <w:proofErr w:type="spellStart"/>
      <w:r w:rsidRPr="009155E2">
        <w:t>Syrabasreaktioner</w:t>
      </w:r>
      <w:proofErr w:type="spellEnd"/>
      <w:r w:rsidRPr="009155E2">
        <w:t xml:space="preserve"> – protonövergångar</w:t>
      </w:r>
      <w:r w:rsidRPr="009155E2">
        <w:tab/>
        <w:t xml:space="preserve"> 206-218</w:t>
      </w:r>
      <w:r w:rsidRPr="009155E2">
        <w:tab/>
        <w:t>10.17- 10.28</w:t>
      </w:r>
    </w:p>
    <w:p w14:paraId="0B2C55B5" w14:textId="1C09B726" w:rsidR="00BE5897" w:rsidRPr="009155E2" w:rsidRDefault="00BE5897" w:rsidP="00BE5897">
      <w:r w:rsidRPr="009155E2">
        <w:t>L3</w:t>
      </w:r>
      <w:r w:rsidRPr="009155E2">
        <w:tab/>
      </w:r>
      <w:r w:rsidRPr="009155E2">
        <w:tab/>
        <w:t>Grupp 3</w:t>
      </w:r>
    </w:p>
    <w:p w14:paraId="3EE0B3A1" w14:textId="77777777" w:rsidR="00BE5897" w:rsidRPr="009155E2" w:rsidRDefault="00BE5897" w:rsidP="00BE5897">
      <w:r w:rsidRPr="009155E2">
        <w:t>L3</w:t>
      </w:r>
      <w:r w:rsidRPr="009155E2">
        <w:tab/>
      </w:r>
      <w:r w:rsidRPr="009155E2">
        <w:tab/>
        <w:t>Grupp 1</w:t>
      </w:r>
    </w:p>
    <w:p w14:paraId="4D580E24" w14:textId="77777777" w:rsidR="00BE5897" w:rsidRPr="009155E2" w:rsidRDefault="00BE5897" w:rsidP="00BE5897">
      <w:r w:rsidRPr="009155E2">
        <w:t>L3</w:t>
      </w:r>
      <w:r w:rsidRPr="009155E2">
        <w:tab/>
      </w:r>
      <w:r w:rsidRPr="009155E2">
        <w:tab/>
        <w:t>Grupp 2</w:t>
      </w:r>
    </w:p>
    <w:p w14:paraId="04A0C370" w14:textId="11FFC3DD" w:rsidR="000A6ED2" w:rsidRDefault="000A6ED2" w:rsidP="00BE5897"/>
    <w:p w14:paraId="536DC5BC" w14:textId="78F93602" w:rsidR="00F635EF" w:rsidRDefault="00F635EF" w:rsidP="000A6ED2">
      <w:r>
        <w:tab/>
      </w:r>
      <w:r>
        <w:tab/>
      </w:r>
    </w:p>
    <w:p w14:paraId="2313D2EF" w14:textId="7FCD1C1C" w:rsidR="000A6ED2" w:rsidRPr="00905479" w:rsidRDefault="000A6ED2" w:rsidP="000A6ED2">
      <w:pPr>
        <w:rPr>
          <w:i/>
        </w:rPr>
      </w:pPr>
      <w:r w:rsidRPr="007E0E76">
        <w:rPr>
          <w:b/>
          <w:i/>
        </w:rPr>
        <w:t>Vecka 13</w:t>
      </w:r>
      <w:r w:rsidRPr="00905479">
        <w:rPr>
          <w:b/>
          <w:i/>
        </w:rPr>
        <w:tab/>
      </w:r>
    </w:p>
    <w:p w14:paraId="65FDB98A" w14:textId="77777777" w:rsidR="00BE5897" w:rsidRPr="009155E2" w:rsidRDefault="00BE5897" w:rsidP="00BE5897">
      <w:r w:rsidRPr="009155E2">
        <w:t>F25</w:t>
      </w:r>
      <w:r w:rsidRPr="009155E2">
        <w:tab/>
      </w:r>
      <w:r w:rsidRPr="009155E2">
        <w:tab/>
        <w:t>Syra, baser. Neutralisation, titreringar</w:t>
      </w:r>
      <w:r w:rsidRPr="009155E2">
        <w:tab/>
        <w:t xml:space="preserve"> 218-224</w:t>
      </w:r>
      <w:r w:rsidRPr="009155E2">
        <w:tab/>
        <w:t>10.29</w:t>
      </w:r>
    </w:p>
    <w:p w14:paraId="51C3D9E5" w14:textId="77777777" w:rsidR="00BE5897" w:rsidRPr="009155E2" w:rsidRDefault="00BE5897" w:rsidP="00BE5897">
      <w:pPr>
        <w:rPr>
          <w:b/>
        </w:rPr>
      </w:pPr>
      <w:r w:rsidRPr="009155E2">
        <w:t>F26</w:t>
      </w:r>
      <w:r w:rsidRPr="009155E2">
        <w:tab/>
      </w:r>
      <w:r w:rsidRPr="009155E2">
        <w:tab/>
        <w:t>Kemin och hållbar utveckling och repetition 290</w:t>
      </w:r>
    </w:p>
    <w:p w14:paraId="618AFC35" w14:textId="77777777" w:rsidR="00BE5897" w:rsidRPr="009155E2" w:rsidRDefault="00BE5897" w:rsidP="00BE5897">
      <w:r w:rsidRPr="009155E2">
        <w:t>F27</w:t>
      </w:r>
      <w:r w:rsidRPr="009155E2">
        <w:tab/>
      </w:r>
      <w:r w:rsidRPr="009155E2">
        <w:tab/>
        <w:t>Energiändringar vid kemiska reaktioner</w:t>
      </w:r>
      <w:r w:rsidRPr="009155E2">
        <w:tab/>
        <w:t>234-240         12.1-12.5</w:t>
      </w:r>
    </w:p>
    <w:p w14:paraId="7365A2C0" w14:textId="2BFA6B2D" w:rsidR="00E811B1" w:rsidRPr="009155E2" w:rsidRDefault="00BE5897" w:rsidP="00BE5897">
      <w:r w:rsidRPr="009155E2">
        <w:t>F28</w:t>
      </w:r>
      <w:r w:rsidRPr="009155E2">
        <w:tab/>
      </w:r>
      <w:r w:rsidRPr="009155E2">
        <w:tab/>
        <w:t>Entalpiändring och värme</w:t>
      </w:r>
      <w:r w:rsidRPr="009155E2">
        <w:tab/>
      </w:r>
      <w:r w:rsidRPr="009155E2">
        <w:tab/>
        <w:t>241-245</w:t>
      </w:r>
      <w:r w:rsidRPr="009155E2">
        <w:tab/>
        <w:t>12.6 - 12.11</w:t>
      </w:r>
    </w:p>
    <w:p w14:paraId="7B12D2E2" w14:textId="29D8FF77" w:rsidR="00E811B1" w:rsidRPr="00E811B1" w:rsidRDefault="000A6ED2" w:rsidP="000A6ED2">
      <w:pPr>
        <w:rPr>
          <w:b/>
          <w:i/>
        </w:rPr>
      </w:pPr>
      <w:r>
        <w:tab/>
      </w:r>
      <w:r>
        <w:tab/>
      </w:r>
    </w:p>
    <w:p w14:paraId="51349AC5" w14:textId="6F4A5562" w:rsidR="000A6ED2" w:rsidRPr="00905479" w:rsidRDefault="000A6ED2" w:rsidP="000A6ED2">
      <w:pPr>
        <w:rPr>
          <w:b/>
          <w:i/>
        </w:rPr>
      </w:pPr>
      <w:r w:rsidRPr="00905479">
        <w:rPr>
          <w:b/>
          <w:i/>
        </w:rPr>
        <w:t>Vecka 1</w:t>
      </w:r>
      <w:r w:rsidR="001B4B74" w:rsidRPr="00905479">
        <w:rPr>
          <w:b/>
          <w:i/>
        </w:rPr>
        <w:t>4</w:t>
      </w:r>
    </w:p>
    <w:p w14:paraId="2A5DECB6" w14:textId="77777777" w:rsidR="00BE5897" w:rsidRPr="00BE5897" w:rsidRDefault="00BE5897" w:rsidP="00BE5897">
      <w:r w:rsidRPr="00BE5897">
        <w:t>F29</w:t>
      </w:r>
      <w:r w:rsidRPr="00BE5897">
        <w:tab/>
      </w:r>
      <w:r w:rsidRPr="00BE5897">
        <w:tab/>
        <w:t>Förbrännings- och bildningsentalpier</w:t>
      </w:r>
      <w:r w:rsidRPr="00BE5897">
        <w:tab/>
        <w:t xml:space="preserve">245-257         12.12-12.16          </w:t>
      </w:r>
    </w:p>
    <w:p w14:paraId="42755580" w14:textId="036DDB94" w:rsidR="00BE5897" w:rsidRPr="00A754A9" w:rsidRDefault="00BE5897" w:rsidP="00BE5897">
      <w:r w:rsidRPr="00A754A9">
        <w:t>F30</w:t>
      </w:r>
      <w:r w:rsidRPr="00A754A9">
        <w:tab/>
      </w:r>
      <w:r w:rsidRPr="00A754A9">
        <w:tab/>
        <w:t>Entalpiändringar, repetition</w:t>
      </w:r>
      <w:r w:rsidRPr="00A754A9">
        <w:tab/>
        <w:t>234-257</w:t>
      </w:r>
    </w:p>
    <w:p w14:paraId="0E36778C" w14:textId="0B832D81" w:rsidR="00BE5897" w:rsidRPr="00BE5897" w:rsidRDefault="00BE5897" w:rsidP="00BE5897">
      <w:r w:rsidRPr="00BE5897">
        <w:t>L4</w:t>
      </w:r>
      <w:r w:rsidRPr="00BE5897">
        <w:tab/>
      </w:r>
      <w:r w:rsidRPr="00BE5897">
        <w:tab/>
        <w:t>Grupp 1</w:t>
      </w:r>
    </w:p>
    <w:p w14:paraId="5A94F579" w14:textId="77777777" w:rsidR="00BE5897" w:rsidRPr="00BE5897" w:rsidRDefault="00BE5897" w:rsidP="00BE5897">
      <w:r w:rsidRPr="00BE5897">
        <w:t>L4</w:t>
      </w:r>
      <w:r w:rsidRPr="00BE5897">
        <w:tab/>
      </w:r>
      <w:r w:rsidRPr="00BE5897">
        <w:tab/>
        <w:t>Grupp 2</w:t>
      </w:r>
    </w:p>
    <w:p w14:paraId="1F9A04F7" w14:textId="77777777" w:rsidR="00BE5897" w:rsidRPr="00BE5897" w:rsidRDefault="00BE5897" w:rsidP="00BE5897">
      <w:r w:rsidRPr="00BE5897">
        <w:t>L4</w:t>
      </w:r>
      <w:r w:rsidRPr="00BE5897">
        <w:tab/>
      </w:r>
      <w:r w:rsidRPr="00BE5897">
        <w:tab/>
        <w:t>Grupp 3</w:t>
      </w:r>
    </w:p>
    <w:p w14:paraId="334BF6D5" w14:textId="33ACE969" w:rsidR="000A6ED2" w:rsidRDefault="000A6ED2" w:rsidP="00BE5897"/>
    <w:p w14:paraId="4FC7D493" w14:textId="0B99DE32" w:rsidR="00E811B1" w:rsidRDefault="001727C6" w:rsidP="000A6ED2">
      <w:r>
        <w:tab/>
      </w:r>
      <w:r>
        <w:tab/>
      </w:r>
    </w:p>
    <w:p w14:paraId="038B7C05" w14:textId="22486E9A" w:rsidR="000A6ED2" w:rsidRPr="00905479" w:rsidRDefault="000A6ED2" w:rsidP="000A6ED2">
      <w:pPr>
        <w:rPr>
          <w:i/>
        </w:rPr>
      </w:pPr>
      <w:r w:rsidRPr="00905479">
        <w:rPr>
          <w:b/>
          <w:i/>
        </w:rPr>
        <w:t>Vecka 1</w:t>
      </w:r>
      <w:r w:rsidR="00BC1BC9" w:rsidRPr="00905479">
        <w:rPr>
          <w:b/>
          <w:i/>
        </w:rPr>
        <w:t>7</w:t>
      </w:r>
    </w:p>
    <w:p w14:paraId="1DE3EC03" w14:textId="77777777" w:rsidR="00BE5897" w:rsidRPr="00BE5897" w:rsidRDefault="00BE5897" w:rsidP="00BE5897">
      <w:r w:rsidRPr="00BE5897">
        <w:t>F31</w:t>
      </w:r>
      <w:r w:rsidRPr="00BE5897">
        <w:tab/>
      </w:r>
      <w:r w:rsidRPr="00BE5897">
        <w:tab/>
        <w:t>Kolföreningar, nomenklatur</w:t>
      </w:r>
      <w:r w:rsidRPr="00BE5897">
        <w:tab/>
        <w:t xml:space="preserve">225-229         11.1 -11.9           </w:t>
      </w:r>
    </w:p>
    <w:p w14:paraId="4BE1F599" w14:textId="77777777" w:rsidR="00BE5897" w:rsidRPr="00BE5897" w:rsidRDefault="00BE5897" w:rsidP="00BE5897">
      <w:pPr>
        <w:rPr>
          <w:b/>
        </w:rPr>
      </w:pPr>
      <w:r w:rsidRPr="00BE5897">
        <w:t>F32</w:t>
      </w:r>
      <w:r w:rsidRPr="00BE5897">
        <w:tab/>
      </w:r>
      <w:r w:rsidRPr="00BE5897">
        <w:tab/>
        <w:t>Kemiska klasser</w:t>
      </w:r>
      <w:r w:rsidRPr="00BE5897">
        <w:tab/>
      </w:r>
      <w:r w:rsidRPr="00BE5897">
        <w:tab/>
        <w:t xml:space="preserve">231-233         11.10-11.12           </w:t>
      </w:r>
    </w:p>
    <w:p w14:paraId="64A85EB3" w14:textId="67CE87EB" w:rsidR="000A6ED2" w:rsidRPr="00CF69F2" w:rsidRDefault="00BE5897" w:rsidP="00BE5897">
      <w:pPr>
        <w:rPr>
          <w:b/>
          <w:szCs w:val="24"/>
          <w:highlight w:val="yellow"/>
        </w:rPr>
      </w:pPr>
      <w:r w:rsidRPr="00BE5897">
        <w:t>F33</w:t>
      </w:r>
      <w:r w:rsidRPr="00BE5897">
        <w:tab/>
      </w:r>
      <w:r w:rsidRPr="00BE5897">
        <w:tab/>
        <w:t xml:space="preserve">Kemiska klasser </w:t>
      </w:r>
      <w:r>
        <w:t>–</w:t>
      </w:r>
      <w:r w:rsidRPr="00BE5897">
        <w:t xml:space="preserve"> forts</w:t>
      </w:r>
      <w:r w:rsidRPr="00BE5897">
        <w:tab/>
      </w:r>
      <w:r w:rsidR="0000731F">
        <w:tab/>
      </w:r>
      <w:r w:rsidRPr="00BE5897">
        <w:t>Mer organisk kemi-häfte</w:t>
      </w:r>
      <w:r w:rsidR="000A6ED2" w:rsidRPr="00CF69F2">
        <w:rPr>
          <w:szCs w:val="24"/>
          <w:highlight w:val="yellow"/>
        </w:rPr>
        <w:t xml:space="preserve">           </w:t>
      </w:r>
    </w:p>
    <w:p w14:paraId="1DC4B342" w14:textId="77777777" w:rsidR="00D76337" w:rsidRDefault="00D76337" w:rsidP="00234B8C">
      <w:pPr>
        <w:rPr>
          <w:b/>
        </w:rPr>
      </w:pPr>
    </w:p>
    <w:p w14:paraId="138418F9" w14:textId="212EDC43" w:rsidR="00E811B1" w:rsidRPr="00905479" w:rsidRDefault="00234B8C" w:rsidP="00234B8C">
      <w:pPr>
        <w:rPr>
          <w:b/>
          <w:i/>
        </w:rPr>
      </w:pPr>
      <w:r w:rsidRPr="00905479">
        <w:rPr>
          <w:b/>
          <w:i/>
        </w:rPr>
        <w:t>Vecka 18</w:t>
      </w:r>
    </w:p>
    <w:p w14:paraId="5DA92C05" w14:textId="77777777" w:rsidR="006D36E8" w:rsidRPr="006D36E8" w:rsidRDefault="006D36E8" w:rsidP="006D36E8">
      <w:pPr>
        <w:rPr>
          <w:b/>
        </w:rPr>
      </w:pPr>
      <w:r w:rsidRPr="006D36E8">
        <w:t>F34</w:t>
      </w:r>
      <w:r w:rsidRPr="006D36E8">
        <w:tab/>
      </w:r>
      <w:r w:rsidRPr="006D36E8">
        <w:tab/>
        <w:t>Repetition 1 inför skrivningen</w:t>
      </w:r>
      <w:r w:rsidRPr="006D36E8">
        <w:tab/>
        <w:t xml:space="preserve"> </w:t>
      </w:r>
    </w:p>
    <w:p w14:paraId="3E0A9C53" w14:textId="77777777" w:rsidR="006D36E8" w:rsidRPr="006D36E8" w:rsidRDefault="006D36E8" w:rsidP="006D36E8">
      <w:r w:rsidRPr="006D36E8">
        <w:t>F35</w:t>
      </w:r>
      <w:r w:rsidRPr="006D36E8">
        <w:tab/>
      </w:r>
      <w:r w:rsidRPr="006D36E8">
        <w:tab/>
        <w:t>Repetition 2 inför skrivningen</w:t>
      </w:r>
    </w:p>
    <w:p w14:paraId="381BF432" w14:textId="77777777" w:rsidR="006D36E8" w:rsidRPr="006D36E8" w:rsidRDefault="006D36E8" w:rsidP="006D36E8">
      <w:r w:rsidRPr="006D36E8">
        <w:t>L5</w:t>
      </w:r>
      <w:r w:rsidRPr="006D36E8">
        <w:tab/>
      </w:r>
      <w:r w:rsidRPr="006D36E8">
        <w:tab/>
        <w:t>Grupp 2</w:t>
      </w:r>
    </w:p>
    <w:p w14:paraId="2373E60D" w14:textId="77777777" w:rsidR="006D36E8" w:rsidRPr="006D36E8" w:rsidRDefault="006D36E8" w:rsidP="006D36E8">
      <w:r w:rsidRPr="006D36E8">
        <w:t>L5</w:t>
      </w:r>
      <w:r w:rsidRPr="006D36E8">
        <w:tab/>
      </w:r>
      <w:r w:rsidRPr="006D36E8">
        <w:tab/>
        <w:t>Grupp 3</w:t>
      </w:r>
    </w:p>
    <w:p w14:paraId="19F79238" w14:textId="2019F4B2" w:rsidR="00E811B1" w:rsidRDefault="006D36E8" w:rsidP="006D36E8">
      <w:r w:rsidRPr="006D36E8">
        <w:t>L5</w:t>
      </w:r>
      <w:r w:rsidRPr="006D36E8">
        <w:tab/>
      </w:r>
      <w:r w:rsidRPr="006D36E8">
        <w:tab/>
        <w:t>Grupp 1</w:t>
      </w:r>
    </w:p>
    <w:p w14:paraId="1ECD2436" w14:textId="77777777" w:rsidR="006D36E8" w:rsidRDefault="006D36E8" w:rsidP="006D36E8"/>
    <w:p w14:paraId="55A22EC6" w14:textId="10BEC61E" w:rsidR="006D36E8" w:rsidRPr="006D36E8" w:rsidRDefault="006D36E8" w:rsidP="006D36E8">
      <w:pPr>
        <w:rPr>
          <w:b/>
          <w:i/>
        </w:rPr>
      </w:pPr>
      <w:r>
        <w:rPr>
          <w:b/>
          <w:i/>
        </w:rPr>
        <w:t>Vecka 19</w:t>
      </w:r>
      <w:r w:rsidRPr="006D36E8">
        <w:rPr>
          <w:b/>
          <w:i/>
        </w:rPr>
        <w:tab/>
      </w:r>
      <w:r w:rsidRPr="006D36E8">
        <w:rPr>
          <w:b/>
          <w:i/>
        </w:rPr>
        <w:tab/>
      </w:r>
      <w:r w:rsidRPr="006D36E8">
        <w:rPr>
          <w:b/>
        </w:rPr>
        <w:t>Restlabb</w:t>
      </w:r>
      <w:r w:rsidRPr="006D36E8">
        <w:tab/>
      </w:r>
      <w:r w:rsidRPr="006D36E8">
        <w:tab/>
      </w:r>
      <w:r w:rsidRPr="006D36E8">
        <w:rPr>
          <w:b/>
          <w:i/>
        </w:rPr>
        <w:t>Restlabbar. Anmälan obligatoriskt</w:t>
      </w:r>
    </w:p>
    <w:p w14:paraId="49E93673" w14:textId="77777777" w:rsidR="006D36E8" w:rsidRPr="006D36E8" w:rsidRDefault="006D36E8" w:rsidP="006D36E8"/>
    <w:p w14:paraId="12DAAF6C" w14:textId="04C4B5F4" w:rsidR="006D36E8" w:rsidRPr="006D36E8" w:rsidRDefault="006D36E8" w:rsidP="006D36E8">
      <w:pPr>
        <w:rPr>
          <w:b/>
          <w:i/>
        </w:rPr>
      </w:pPr>
      <w:r w:rsidRPr="006D36E8">
        <w:rPr>
          <w:b/>
          <w:i/>
        </w:rPr>
        <w:t xml:space="preserve">Vecka </w:t>
      </w:r>
      <w:r>
        <w:rPr>
          <w:b/>
          <w:i/>
        </w:rPr>
        <w:t>19</w:t>
      </w:r>
    </w:p>
    <w:p w14:paraId="6A888D4F" w14:textId="29E63732" w:rsidR="006D36E8" w:rsidRPr="006D36E8" w:rsidRDefault="006D36E8" w:rsidP="006D36E8">
      <w:pPr>
        <w:rPr>
          <w:b/>
          <w:i/>
        </w:rPr>
      </w:pPr>
      <w:r w:rsidRPr="006D36E8">
        <w:rPr>
          <w:b/>
          <w:szCs w:val="24"/>
        </w:rPr>
        <w:t xml:space="preserve">Datum: den </w:t>
      </w:r>
      <w:r w:rsidR="000D61CD" w:rsidRPr="007E0E76">
        <w:rPr>
          <w:b/>
          <w:szCs w:val="24"/>
        </w:rPr>
        <w:t>8 maj</w:t>
      </w:r>
      <w:r w:rsidRPr="006D36E8">
        <w:rPr>
          <w:b/>
          <w:szCs w:val="24"/>
        </w:rPr>
        <w:t xml:space="preserve"> </w:t>
      </w:r>
      <w:r w:rsidRPr="006D36E8">
        <w:rPr>
          <w:b/>
          <w:sz w:val="28"/>
          <w:szCs w:val="28"/>
        </w:rPr>
        <w:tab/>
        <w:t>TENA kemi</w:t>
      </w:r>
      <w:r w:rsidRPr="006D36E8">
        <w:rPr>
          <w:b/>
          <w:sz w:val="28"/>
          <w:szCs w:val="28"/>
        </w:rPr>
        <w:tab/>
      </w:r>
      <w:r w:rsidRPr="006D36E8">
        <w:rPr>
          <w:sz w:val="28"/>
          <w:szCs w:val="28"/>
        </w:rPr>
        <w:t>1-272, Mer organisk kemi</w:t>
      </w:r>
    </w:p>
    <w:p w14:paraId="13A2100E" w14:textId="77777777" w:rsidR="006D36E8" w:rsidRPr="006D36E8" w:rsidRDefault="006D36E8" w:rsidP="006D36E8">
      <w:r w:rsidRPr="006D36E8">
        <w:rPr>
          <w:b/>
          <w:i/>
        </w:rPr>
        <w:tab/>
      </w:r>
    </w:p>
    <w:p w14:paraId="18631A44" w14:textId="4B4EA255" w:rsidR="00CF69F2" w:rsidRPr="00CF69F2" w:rsidRDefault="006D36E8" w:rsidP="006D36E8">
      <w:pPr>
        <w:rPr>
          <w:b/>
          <w:i/>
          <w:szCs w:val="24"/>
        </w:rPr>
      </w:pPr>
      <w:r w:rsidRPr="006D36E8">
        <w:rPr>
          <w:i/>
        </w:rPr>
        <w:t xml:space="preserve">Prova förlagets </w:t>
      </w:r>
      <w:proofErr w:type="spellStart"/>
      <w:r w:rsidRPr="006D36E8">
        <w:rPr>
          <w:i/>
        </w:rPr>
        <w:t>webstöd</w:t>
      </w:r>
      <w:proofErr w:type="spellEnd"/>
      <w:r w:rsidRPr="006D36E8">
        <w:rPr>
          <w:i/>
        </w:rPr>
        <w:t xml:space="preserve"> till läroboken</w:t>
      </w:r>
      <w:r w:rsidRPr="006D36E8">
        <w:t xml:space="preserve">, Gymnasiekemi 1 online, som du hittar under. </w:t>
      </w:r>
      <w:hyperlink r:id="rId7" w:history="1">
        <w:r w:rsidRPr="006D36E8">
          <w:rPr>
            <w:rFonts w:eastAsia="Calibri"/>
            <w:color w:val="0563C1"/>
            <w:szCs w:val="24"/>
            <w:u w:val="single"/>
          </w:rPr>
          <w:t>http://www4.liber.se/gymnasiekemi/</w:t>
        </w:r>
      </w:hyperlink>
    </w:p>
    <w:sectPr w:rsidR="00CF69F2" w:rsidRPr="00CF69F2" w:rsidSect="007E0E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AA1A11" w14:textId="77777777" w:rsidR="006F063B" w:rsidRDefault="006F063B" w:rsidP="00AB37AC">
      <w:r>
        <w:separator/>
      </w:r>
    </w:p>
  </w:endnote>
  <w:endnote w:type="continuationSeparator" w:id="0">
    <w:p w14:paraId="427414BB" w14:textId="77777777" w:rsidR="006F063B" w:rsidRDefault="006F063B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B86F88" w14:textId="77777777"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DA541C" w14:textId="77777777"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0DEDE" w14:textId="77777777"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14A15" w14:textId="77777777" w:rsidR="006F063B" w:rsidRDefault="006F063B" w:rsidP="00AB37AC">
      <w:r>
        <w:separator/>
      </w:r>
    </w:p>
  </w:footnote>
  <w:footnote w:type="continuationSeparator" w:id="0">
    <w:p w14:paraId="02953B87" w14:textId="77777777" w:rsidR="006F063B" w:rsidRDefault="006F063B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1D7436" w14:textId="77777777"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B927D5" w14:textId="77777777"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3197DD" w14:textId="77777777"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D2"/>
    <w:rsid w:val="0000731F"/>
    <w:rsid w:val="00010412"/>
    <w:rsid w:val="00020FB5"/>
    <w:rsid w:val="0002313B"/>
    <w:rsid w:val="00027246"/>
    <w:rsid w:val="0003411F"/>
    <w:rsid w:val="00037A26"/>
    <w:rsid w:val="00090FA7"/>
    <w:rsid w:val="000A6ED2"/>
    <w:rsid w:val="000B4D37"/>
    <w:rsid w:val="000C6268"/>
    <w:rsid w:val="000D088B"/>
    <w:rsid w:val="000D61CD"/>
    <w:rsid w:val="000E0B56"/>
    <w:rsid w:val="000E23AB"/>
    <w:rsid w:val="000F0D78"/>
    <w:rsid w:val="00101EFC"/>
    <w:rsid w:val="001061C2"/>
    <w:rsid w:val="0010780D"/>
    <w:rsid w:val="00111427"/>
    <w:rsid w:val="00124719"/>
    <w:rsid w:val="001621F9"/>
    <w:rsid w:val="001727C6"/>
    <w:rsid w:val="001741B3"/>
    <w:rsid w:val="0018642A"/>
    <w:rsid w:val="001B4B74"/>
    <w:rsid w:val="001F3547"/>
    <w:rsid w:val="00206582"/>
    <w:rsid w:val="00221880"/>
    <w:rsid w:val="00225CF8"/>
    <w:rsid w:val="00234B8C"/>
    <w:rsid w:val="00245124"/>
    <w:rsid w:val="002A115A"/>
    <w:rsid w:val="002E47D4"/>
    <w:rsid w:val="0031034E"/>
    <w:rsid w:val="00310604"/>
    <w:rsid w:val="003274B8"/>
    <w:rsid w:val="00344307"/>
    <w:rsid w:val="00361112"/>
    <w:rsid w:val="00383258"/>
    <w:rsid w:val="003A221F"/>
    <w:rsid w:val="003B55F6"/>
    <w:rsid w:val="003D5E50"/>
    <w:rsid w:val="003F425A"/>
    <w:rsid w:val="00436382"/>
    <w:rsid w:val="00446DAB"/>
    <w:rsid w:val="004730FC"/>
    <w:rsid w:val="00484AB4"/>
    <w:rsid w:val="004A0453"/>
    <w:rsid w:val="004A0E19"/>
    <w:rsid w:val="004A3440"/>
    <w:rsid w:val="004B3394"/>
    <w:rsid w:val="004F684C"/>
    <w:rsid w:val="00516DE4"/>
    <w:rsid w:val="00523FF5"/>
    <w:rsid w:val="00526D2A"/>
    <w:rsid w:val="00547786"/>
    <w:rsid w:val="00547E65"/>
    <w:rsid w:val="0057553D"/>
    <w:rsid w:val="005A4FF6"/>
    <w:rsid w:val="005C7F3A"/>
    <w:rsid w:val="00611DEC"/>
    <w:rsid w:val="0063180A"/>
    <w:rsid w:val="00645289"/>
    <w:rsid w:val="00655C73"/>
    <w:rsid w:val="006574CC"/>
    <w:rsid w:val="006C3154"/>
    <w:rsid w:val="006C403E"/>
    <w:rsid w:val="006D36E8"/>
    <w:rsid w:val="006F063B"/>
    <w:rsid w:val="007212DC"/>
    <w:rsid w:val="00730589"/>
    <w:rsid w:val="007635DC"/>
    <w:rsid w:val="007835A7"/>
    <w:rsid w:val="00792464"/>
    <w:rsid w:val="007A3163"/>
    <w:rsid w:val="007D0976"/>
    <w:rsid w:val="007D0C2F"/>
    <w:rsid w:val="007E0E76"/>
    <w:rsid w:val="007F3C19"/>
    <w:rsid w:val="00825507"/>
    <w:rsid w:val="00863257"/>
    <w:rsid w:val="00872AC4"/>
    <w:rsid w:val="00873303"/>
    <w:rsid w:val="00873500"/>
    <w:rsid w:val="008815CA"/>
    <w:rsid w:val="008822FA"/>
    <w:rsid w:val="008D3F0C"/>
    <w:rsid w:val="008D4AA7"/>
    <w:rsid w:val="008D5ED3"/>
    <w:rsid w:val="008E4593"/>
    <w:rsid w:val="00905479"/>
    <w:rsid w:val="009155E2"/>
    <w:rsid w:val="00922FFA"/>
    <w:rsid w:val="00923193"/>
    <w:rsid w:val="009361E7"/>
    <w:rsid w:val="00941428"/>
    <w:rsid w:val="00946F50"/>
    <w:rsid w:val="00956DB8"/>
    <w:rsid w:val="00981197"/>
    <w:rsid w:val="009A00E7"/>
    <w:rsid w:val="009A3428"/>
    <w:rsid w:val="009A59C3"/>
    <w:rsid w:val="009C49CF"/>
    <w:rsid w:val="00A05BBA"/>
    <w:rsid w:val="00A118FB"/>
    <w:rsid w:val="00A37248"/>
    <w:rsid w:val="00A506FD"/>
    <w:rsid w:val="00A754A9"/>
    <w:rsid w:val="00A77340"/>
    <w:rsid w:val="00A833EA"/>
    <w:rsid w:val="00A93EDD"/>
    <w:rsid w:val="00AA3946"/>
    <w:rsid w:val="00AB37AC"/>
    <w:rsid w:val="00AD5B1E"/>
    <w:rsid w:val="00AF0371"/>
    <w:rsid w:val="00B02309"/>
    <w:rsid w:val="00B33946"/>
    <w:rsid w:val="00B411DA"/>
    <w:rsid w:val="00B5121A"/>
    <w:rsid w:val="00B54904"/>
    <w:rsid w:val="00B90528"/>
    <w:rsid w:val="00BC1BC9"/>
    <w:rsid w:val="00BC64D7"/>
    <w:rsid w:val="00BC7DF3"/>
    <w:rsid w:val="00BD10EE"/>
    <w:rsid w:val="00BE5897"/>
    <w:rsid w:val="00C06690"/>
    <w:rsid w:val="00C14E44"/>
    <w:rsid w:val="00C33F81"/>
    <w:rsid w:val="00C46B7C"/>
    <w:rsid w:val="00C65034"/>
    <w:rsid w:val="00C775F0"/>
    <w:rsid w:val="00C77BEA"/>
    <w:rsid w:val="00C87FA2"/>
    <w:rsid w:val="00CC7523"/>
    <w:rsid w:val="00CE5531"/>
    <w:rsid w:val="00CF6572"/>
    <w:rsid w:val="00CF69F2"/>
    <w:rsid w:val="00D2245B"/>
    <w:rsid w:val="00D469E8"/>
    <w:rsid w:val="00D60CF6"/>
    <w:rsid w:val="00D76337"/>
    <w:rsid w:val="00D82EE6"/>
    <w:rsid w:val="00DA2A9D"/>
    <w:rsid w:val="00DA349D"/>
    <w:rsid w:val="00DA60D1"/>
    <w:rsid w:val="00E33D57"/>
    <w:rsid w:val="00E3499F"/>
    <w:rsid w:val="00E40BCD"/>
    <w:rsid w:val="00E811B1"/>
    <w:rsid w:val="00EB07F4"/>
    <w:rsid w:val="00EB11AA"/>
    <w:rsid w:val="00EC2CE4"/>
    <w:rsid w:val="00EC656B"/>
    <w:rsid w:val="00EC7B12"/>
    <w:rsid w:val="00ED06A1"/>
    <w:rsid w:val="00EF1D64"/>
    <w:rsid w:val="00F4743D"/>
    <w:rsid w:val="00F57388"/>
    <w:rsid w:val="00F57749"/>
    <w:rsid w:val="00F61D36"/>
    <w:rsid w:val="00F635EF"/>
    <w:rsid w:val="00F94E56"/>
    <w:rsid w:val="00FA2711"/>
    <w:rsid w:val="00FB0742"/>
    <w:rsid w:val="00FC3599"/>
    <w:rsid w:val="00FC5FBC"/>
    <w:rsid w:val="00FD4B0E"/>
    <w:rsid w:val="00FE3A70"/>
    <w:rsid w:val="00FF337B"/>
    <w:rsid w:val="00FF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E28B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3" w:unhideWhenUsed="1" w:qFormat="1"/>
    <w:lsdException w:name="heading 3" w:uiPriority="3" w:unhideWhenUsed="1" w:qFormat="1"/>
    <w:lsdException w:name="heading 4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uiPriority="3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ED2"/>
    <w:rPr>
      <w:rFonts w:ascii="Times New Roman" w:eastAsia="Times New Roman" w:hAnsi="Times New Roman" w:cs="Times New Roman"/>
      <w:sz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uiPriority w:val="99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  <w:lang w:eastAsia="en-US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 w:val="20"/>
      <w:szCs w:val="26"/>
      <w:lang w:eastAsia="en-US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  <w:sz w:val="20"/>
      <w:lang w:eastAsia="en-US"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  <w:sz w:val="20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  <w:sz w:val="20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  <w:sz w:val="20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  <w:rPr>
      <w:rFonts w:asciiTheme="minorHAnsi" w:eastAsiaTheme="minorHAnsi" w:hAnsiTheme="minorHAnsi" w:cstheme="minorBidi"/>
      <w:sz w:val="20"/>
      <w:lang w:eastAsia="en-US"/>
    </w:r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99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  <w:lang w:eastAsia="en-US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eastAsiaTheme="minorHAnsi" w:hAnsiTheme="majorHAnsi" w:cstheme="minorBidi"/>
      <w:b/>
      <w:sz w:val="28"/>
      <w:lang w:eastAsia="en-US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  <w:lang w:eastAsia="en-US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  <w:rPr>
      <w:rFonts w:asciiTheme="minorHAnsi" w:eastAsiaTheme="minorHAnsi" w:hAnsiTheme="minorHAnsi" w:cstheme="minorBidi"/>
      <w:sz w:val="20"/>
      <w:lang w:eastAsia="en-US"/>
    </w:r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  <w:rPr>
      <w:rFonts w:asciiTheme="minorHAnsi" w:eastAsiaTheme="minorHAnsi" w:hAnsiTheme="minorHAnsi" w:cstheme="minorBidi"/>
      <w:sz w:val="20"/>
      <w:lang w:eastAsia="en-US"/>
    </w:r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  <w:rPr>
      <w:rFonts w:asciiTheme="minorHAnsi" w:eastAsiaTheme="minorHAnsi" w:hAnsiTheme="minorHAnsi" w:cstheme="minorBidi"/>
      <w:sz w:val="20"/>
      <w:lang w:eastAsia="en-US"/>
    </w:r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eastAsiaTheme="minorHAnsi" w:hAnsiTheme="majorHAnsi" w:cstheme="minorBidi"/>
      <w:sz w:val="15"/>
      <w:lang w:eastAsia="en-US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eastAsiaTheme="minorHAnsi" w:hAnsiTheme="majorHAnsi" w:cstheme="minorBidi"/>
      <w:sz w:val="15"/>
      <w:lang w:eastAsia="en-US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  <w:rPr>
      <w:rFonts w:asciiTheme="minorHAnsi" w:eastAsiaTheme="minorHAnsi" w:hAnsiTheme="minorHAnsi" w:cstheme="minorBidi"/>
      <w:sz w:val="20"/>
      <w:lang w:eastAsia="en-US"/>
    </w:r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  <w:rPr>
      <w:rFonts w:asciiTheme="minorHAnsi" w:eastAsiaTheme="minorHAnsi" w:hAnsiTheme="minorHAnsi" w:cstheme="minorBidi"/>
      <w:sz w:val="20"/>
      <w:lang w:eastAsia="en-US"/>
    </w:r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  <w:rPr>
      <w:rFonts w:asciiTheme="minorHAnsi" w:eastAsiaTheme="minorHAnsi" w:hAnsiTheme="minorHAnsi" w:cstheme="minorBidi"/>
      <w:sz w:val="20"/>
      <w:lang w:eastAsia="en-US"/>
    </w:r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  <w:sz w:val="20"/>
      <w:lang w:eastAsia="en-US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character" w:styleId="Hyperlink">
    <w:name w:val="Hyperlink"/>
    <w:unhideWhenUsed/>
    <w:rsid w:val="000A6ED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60CF6"/>
    <w:pPr>
      <w:spacing w:before="100" w:beforeAutospacing="1" w:after="100" w:afterAutospacing="1"/>
    </w:pPr>
    <w:rPr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212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4.liber.se/gymnasiekemi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2517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2023-01-12T13:43:00Z</dcterms:created>
  <dcterms:modified xsi:type="dcterms:W3CDTF">2023-01-12T14:43:00Z</dcterms:modified>
</cp:coreProperties>
</file>