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98DBB" w14:textId="77777777" w:rsidR="00AB3A86" w:rsidRPr="00AB3A86" w:rsidRDefault="00AB3A86" w:rsidP="00AB3A86">
      <w:pPr>
        <w:jc w:val="center"/>
        <w:rPr>
          <w:rFonts w:ascii="Calibri" w:eastAsia="Calibri" w:hAnsi="Calibri" w:cs="Times New Roman"/>
          <w:sz w:val="22"/>
          <w:szCs w:val="22"/>
        </w:rPr>
      </w:pPr>
      <w:r w:rsidRPr="00AB3A86">
        <w:rPr>
          <w:rFonts w:ascii="Calibri" w:eastAsia="Calibri" w:hAnsi="Calibri" w:cs="Times New Roman"/>
          <w:noProof/>
          <w:sz w:val="22"/>
          <w:szCs w:val="22"/>
          <w:lang w:eastAsia="sv-SE"/>
        </w:rPr>
        <w:drawing>
          <wp:inline distT="0" distB="0" distL="0" distR="0" wp14:anchorId="40F80B49" wp14:editId="06D5CC5C">
            <wp:extent cx="1009650" cy="1009650"/>
            <wp:effectExtent l="19050" t="0" r="0" b="0"/>
            <wp:docPr id="221" name="Bild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5F231D" w14:textId="77777777" w:rsidR="00AB3A86" w:rsidRPr="00AB3A86" w:rsidRDefault="00AB3A86" w:rsidP="00AB3A86">
      <w:pPr>
        <w:jc w:val="center"/>
        <w:rPr>
          <w:rFonts w:ascii="Verdana" w:eastAsia="Calibri" w:hAnsi="Verdana" w:cs="Times New Roman"/>
          <w:b/>
          <w:bCs/>
          <w:color w:val="000000"/>
          <w:sz w:val="28"/>
          <w:szCs w:val="28"/>
        </w:rPr>
      </w:pPr>
    </w:p>
    <w:p w14:paraId="55D2E3D4" w14:textId="77777777" w:rsidR="00AB3A86" w:rsidRPr="00AB3A86" w:rsidRDefault="00AB3A86" w:rsidP="00AB3A86">
      <w:pPr>
        <w:jc w:val="center"/>
        <w:rPr>
          <w:rFonts w:ascii="Calibri" w:eastAsia="Calibri" w:hAnsi="Calibri" w:cs="Times New Roman"/>
          <w:sz w:val="28"/>
          <w:szCs w:val="28"/>
        </w:rPr>
      </w:pPr>
      <w:r w:rsidRPr="00AB3A86">
        <w:rPr>
          <w:rFonts w:ascii="Verdana" w:eastAsia="Calibri" w:hAnsi="Verdana" w:cs="Times New Roman"/>
          <w:b/>
          <w:bCs/>
          <w:color w:val="000000"/>
          <w:sz w:val="28"/>
          <w:szCs w:val="28"/>
        </w:rPr>
        <w:t>KTH Enheten för grundläggande naturvetenskap</w:t>
      </w:r>
    </w:p>
    <w:p w14:paraId="167B231F" w14:textId="77777777" w:rsidR="00AB3A86" w:rsidRPr="00AB3A86" w:rsidRDefault="00AB3A86" w:rsidP="00AB3A86">
      <w:pPr>
        <w:keepNext/>
        <w:keepLines/>
        <w:spacing w:before="240" w:after="80" w:line="260" w:lineRule="atLeast"/>
        <w:ind w:left="2608"/>
        <w:outlineLvl w:val="1"/>
        <w:rPr>
          <w:rFonts w:ascii="Cambria" w:eastAsia="Times New Roman" w:hAnsi="Cambria" w:cs="Times New Roman"/>
          <w:b/>
          <w:bCs/>
          <w:sz w:val="28"/>
          <w:szCs w:val="28"/>
        </w:rPr>
      </w:pPr>
      <w:r w:rsidRPr="00AB3A86">
        <w:rPr>
          <w:rFonts w:ascii="Cambria" w:eastAsia="Times New Roman" w:hAnsi="Cambria" w:cs="Times New Roman"/>
          <w:b/>
          <w:bCs/>
          <w:sz w:val="28"/>
          <w:szCs w:val="28"/>
        </w:rPr>
        <w:t>Tentamen A:1 i KEMI</w:t>
      </w:r>
    </w:p>
    <w:p w14:paraId="0CFF0D58" w14:textId="77777777" w:rsidR="00AB3A86" w:rsidRPr="00AB3A86" w:rsidRDefault="00AB3A86" w:rsidP="00AB3A86">
      <w:pPr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14:paraId="2FAF9B79" w14:textId="77777777" w:rsidR="00AB3A86" w:rsidRPr="00AB3A86" w:rsidRDefault="00AB3A86" w:rsidP="00AB3A86">
      <w:pPr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14:paraId="7EEC34C3" w14:textId="77777777" w:rsidR="00AB3A86" w:rsidRPr="00AB3A86" w:rsidRDefault="00AB3A86" w:rsidP="00AB3A86">
      <w:pPr>
        <w:outlineLvl w:val="0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B3A86">
        <w:rPr>
          <w:rFonts w:ascii="Times New Roman" w:eastAsia="Calibri" w:hAnsi="Times New Roman" w:cs="Times New Roman"/>
          <w:sz w:val="28"/>
          <w:szCs w:val="28"/>
        </w:rPr>
        <w:t>Kurskod</w:t>
      </w:r>
      <w:proofErr w:type="spellEnd"/>
      <w:r w:rsidRPr="00AB3A86">
        <w:rPr>
          <w:rFonts w:ascii="Times New Roman" w:eastAsia="Calibri" w:hAnsi="Times New Roman" w:cs="Times New Roman"/>
          <w:sz w:val="28"/>
          <w:szCs w:val="28"/>
        </w:rPr>
        <w:t>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HF0023/TB0013</w:t>
      </w:r>
    </w:p>
    <w:p w14:paraId="46B12BCE" w14:textId="07101AE1" w:rsidR="00AB3A86" w:rsidRPr="00AB3A86" w:rsidRDefault="00AB3A86" w:rsidP="00AB3A86">
      <w:pPr>
        <w:spacing w:before="480" w:line="240" w:lineRule="atLeast"/>
        <w:ind w:right="2268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Datum:</w:t>
      </w:r>
      <w:r>
        <w:rPr>
          <w:rFonts w:ascii="Times New Roman" w:eastAsia="Calibri" w:hAnsi="Times New Roman" w:cs="Times New Roman"/>
          <w:sz w:val="28"/>
          <w:szCs w:val="28"/>
        </w:rPr>
        <w:tab/>
        <w:t>2023-12-11</w:t>
      </w:r>
    </w:p>
    <w:p w14:paraId="15EA4732" w14:textId="77777777" w:rsidR="00AB3A86" w:rsidRPr="00AB3A86" w:rsidRDefault="00AB3A86" w:rsidP="00AB3A86">
      <w:pPr>
        <w:spacing w:before="480" w:line="240" w:lineRule="atLeast"/>
        <w:ind w:right="2268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Tid: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8.00-12.00</w:t>
      </w:r>
    </w:p>
    <w:p w14:paraId="57B9F5F8" w14:textId="77777777" w:rsidR="00AB3A86" w:rsidRPr="00AB3A86" w:rsidRDefault="00AB3A86" w:rsidP="00AB3A86">
      <w:pPr>
        <w:spacing w:before="480"/>
        <w:ind w:right="-709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Rättande lärare: Sara Sebelius och Martina </w:t>
      </w:r>
      <w:proofErr w:type="spellStart"/>
      <w:r w:rsidRPr="00AB3A86">
        <w:rPr>
          <w:rFonts w:ascii="Times New Roman" w:eastAsia="Calibri" w:hAnsi="Times New Roman" w:cs="Times New Roman"/>
          <w:sz w:val="28"/>
          <w:szCs w:val="28"/>
        </w:rPr>
        <w:t>Lahmann</w:t>
      </w:r>
      <w:proofErr w:type="spellEnd"/>
    </w:p>
    <w:p w14:paraId="141E1CC3" w14:textId="77777777" w:rsidR="00AB3A86" w:rsidRPr="00AB3A86" w:rsidRDefault="00AB3A86" w:rsidP="00AB3A86">
      <w:pPr>
        <w:spacing w:before="480"/>
        <w:ind w:right="2268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Examinator: Sara Sebelius</w:t>
      </w:r>
    </w:p>
    <w:tbl>
      <w:tblPr>
        <w:tblW w:w="0" w:type="auto"/>
        <w:tblInd w:w="70" w:type="dxa"/>
        <w:tblBorders>
          <w:bottom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5"/>
      </w:tblGrid>
      <w:tr w:rsidR="00AB3A86" w:rsidRPr="00AB3A86" w14:paraId="1FD368C2" w14:textId="77777777" w:rsidTr="00B47CCD">
        <w:trPr>
          <w:trHeight w:val="100"/>
        </w:trPr>
        <w:tc>
          <w:tcPr>
            <w:tcW w:w="9425" w:type="dxa"/>
          </w:tcPr>
          <w:p w14:paraId="62422D5E" w14:textId="77777777" w:rsidR="00AB3A86" w:rsidRPr="00AB3A86" w:rsidRDefault="00AB3A86" w:rsidP="00AB3A86">
            <w:pPr>
              <w:tabs>
                <w:tab w:val="left" w:pos="8789"/>
              </w:tabs>
              <w:spacing w:before="240"/>
              <w:ind w:right="2268"/>
              <w:rPr>
                <w:rFonts w:ascii="Calibri" w:eastAsia="Calibri" w:hAnsi="Calibri" w:cs="Times New Roman"/>
                <w:sz w:val="24"/>
                <w:szCs w:val="22"/>
              </w:rPr>
            </w:pPr>
          </w:p>
        </w:tc>
      </w:tr>
    </w:tbl>
    <w:p w14:paraId="0C66ACC0" w14:textId="77777777" w:rsidR="00AB3A86" w:rsidRPr="00AB3A86" w:rsidRDefault="00AB3A86" w:rsidP="00AB3A86">
      <w:pPr>
        <w:ind w:right="2268"/>
        <w:rPr>
          <w:rFonts w:ascii="Algerian" w:eastAsia="Calibri" w:hAnsi="Algerian" w:cs="Times New Roman"/>
          <w:sz w:val="32"/>
          <w:szCs w:val="22"/>
        </w:rPr>
      </w:pPr>
      <w:r w:rsidRPr="00AB3A86">
        <w:rPr>
          <w:rFonts w:ascii="Comic Sans MS" w:eastAsia="Calibri" w:hAnsi="Comic Sans MS" w:cs="Times New Roman"/>
          <w:sz w:val="32"/>
          <w:szCs w:val="22"/>
        </w:rPr>
        <w:t xml:space="preserve">Tentamensinformation </w:t>
      </w:r>
    </w:p>
    <w:p w14:paraId="59FE0629" w14:textId="77777777" w:rsidR="00AB3A86" w:rsidRPr="00AB3A86" w:rsidRDefault="00AB3A86" w:rsidP="00AB3A86">
      <w:pPr>
        <w:tabs>
          <w:tab w:val="left" w:pos="1985"/>
        </w:tabs>
        <w:spacing w:after="240"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Miniräknare: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Miniräknare utan symbolhantering tillåten.</w:t>
      </w:r>
    </w:p>
    <w:p w14:paraId="013F2685" w14:textId="77777777" w:rsidR="00AB3A86" w:rsidRPr="00AB3A86" w:rsidRDefault="00AB3A86" w:rsidP="00AB3A86">
      <w:pPr>
        <w:tabs>
          <w:tab w:val="left" w:pos="1985"/>
        </w:tabs>
        <w:spacing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Hjälpmedel: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 xml:space="preserve">"Formler och Tabeller" från Natur och Kultur (grön/blå) </w:t>
      </w:r>
    </w:p>
    <w:p w14:paraId="6EB564B3" w14:textId="77777777" w:rsidR="00AB3A86" w:rsidRPr="00AB3A86" w:rsidRDefault="00AB3A86" w:rsidP="00AB3A86">
      <w:pPr>
        <w:tabs>
          <w:tab w:val="left" w:pos="1985"/>
        </w:tabs>
        <w:spacing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ab/>
        <w:t>samt det periodiska system som medföljer tentamen.</w:t>
      </w:r>
      <w:r w:rsidRPr="00AB3A86">
        <w:rPr>
          <w:rFonts w:ascii="Times New Roman" w:eastAsia="Calibri" w:hAnsi="Times New Roman" w:cs="Times New Roman"/>
          <w:sz w:val="28"/>
          <w:szCs w:val="28"/>
        </w:rPr>
        <w:br/>
        <w:t>Allmänt: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Tentamen består av två avsnitt: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</w:r>
    </w:p>
    <w:p w14:paraId="3FE5238F" w14:textId="1735BB80" w:rsidR="00AB3A86" w:rsidRPr="00AB3A86" w:rsidRDefault="00AB3A86" w:rsidP="00AB3A86">
      <w:pPr>
        <w:tabs>
          <w:tab w:val="left" w:pos="1985"/>
        </w:tabs>
        <w:spacing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ab/>
        <w:t>Del 1 med uppgift 1 – 1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, kan ge maximalt 30 poäng, men </w:t>
      </w:r>
    </w:p>
    <w:p w14:paraId="549205FB" w14:textId="77777777" w:rsidR="00AB3A86" w:rsidRPr="00AB3A86" w:rsidRDefault="00AB3A86" w:rsidP="00AB3A86">
      <w:pPr>
        <w:tabs>
          <w:tab w:val="left" w:pos="1985"/>
        </w:tabs>
        <w:spacing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                            du kan endast tillgodo göra dig 20 poäng. Del 2 med uppgift   </w:t>
      </w:r>
    </w:p>
    <w:p w14:paraId="00FC50A5" w14:textId="1BBB4FC0" w:rsidR="00AB3A86" w:rsidRPr="00AB3A86" w:rsidRDefault="00AB3A86" w:rsidP="00AB3A86">
      <w:pPr>
        <w:tabs>
          <w:tab w:val="left" w:pos="1985"/>
        </w:tabs>
        <w:spacing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16</w:t>
      </w: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 – 2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AB3A86">
        <w:rPr>
          <w:rFonts w:ascii="Times New Roman" w:eastAsia="Calibri" w:hAnsi="Times New Roman" w:cs="Times New Roman"/>
          <w:sz w:val="28"/>
          <w:szCs w:val="28"/>
        </w:rPr>
        <w:t>, kan ge maximalt 15 poäng.</w:t>
      </w:r>
      <w:r w:rsidRPr="00AB3A86">
        <w:rPr>
          <w:rFonts w:ascii="Calibri" w:eastAsia="Calibri" w:hAnsi="Calibri" w:cs="Times New Roman"/>
        </w:rPr>
        <w:t xml:space="preserve"> </w:t>
      </w: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Denna del, del 2,  </w:t>
      </w:r>
    </w:p>
    <w:p w14:paraId="6AAE70FA" w14:textId="77777777" w:rsidR="00AB3A86" w:rsidRPr="00AB3A86" w:rsidRDefault="00AB3A86" w:rsidP="00AB3A86">
      <w:pPr>
        <w:tabs>
          <w:tab w:val="left" w:pos="1985"/>
        </w:tabs>
        <w:spacing w:line="260" w:lineRule="atLeast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                             rättas bara om du uppnått minst 20 poäng på del 1.</w:t>
      </w:r>
    </w:p>
    <w:p w14:paraId="41311903" w14:textId="1C04DE79" w:rsidR="00AB3A86" w:rsidRPr="00AB3A86" w:rsidRDefault="00AB3A86" w:rsidP="00AB3A86">
      <w:pPr>
        <w:tabs>
          <w:tab w:val="left" w:pos="1985"/>
        </w:tabs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Bonus: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 xml:space="preserve">Studenter med godkänd </w:t>
      </w:r>
      <w:r>
        <w:rPr>
          <w:rFonts w:ascii="Times New Roman" w:eastAsia="Calibri" w:hAnsi="Times New Roman" w:cs="Times New Roman"/>
          <w:sz w:val="28"/>
          <w:szCs w:val="28"/>
        </w:rPr>
        <w:t>KS löser ej uppgift 1 – 4</w:t>
      </w:r>
      <w:r w:rsidRPr="00AB3A8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AB3A86">
        <w:rPr>
          <w:rFonts w:ascii="Times New Roman" w:eastAsia="Calibri" w:hAnsi="Times New Roman" w:cs="Times New Roman"/>
          <w:sz w:val="28"/>
          <w:szCs w:val="28"/>
        </w:rPr>
        <w:br/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</w:r>
    </w:p>
    <w:p w14:paraId="13996681" w14:textId="77777777" w:rsidR="00AB3A86" w:rsidRPr="00AB3A86" w:rsidRDefault="00AB3A86" w:rsidP="00AB3A86">
      <w:pPr>
        <w:tabs>
          <w:tab w:val="left" w:pos="1985"/>
        </w:tabs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Betygsgränser: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För betyg E krävs minst 20 p på Del 1.</w:t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</w:r>
    </w:p>
    <w:p w14:paraId="7EFE113E" w14:textId="77777777" w:rsidR="00AB3A86" w:rsidRPr="00AB3A86" w:rsidRDefault="00AB3A86" w:rsidP="00AB3A86">
      <w:pPr>
        <w:tabs>
          <w:tab w:val="left" w:pos="1985"/>
        </w:tabs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ab/>
        <w:t>För betyg D krävs minst 20 p på Del 1 och minst 3 p på Del 2.</w:t>
      </w:r>
    </w:p>
    <w:p w14:paraId="73E86212" w14:textId="77777777" w:rsidR="00AB3A86" w:rsidRPr="00AB3A86" w:rsidRDefault="00AB3A86" w:rsidP="00AB3A86">
      <w:pPr>
        <w:tabs>
          <w:tab w:val="left" w:pos="1985"/>
        </w:tabs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ab/>
        <w:t>För betyg C krävs minst 20 p på Del 1 och minst 6 p på Del 2.</w:t>
      </w:r>
      <w:r w:rsidRPr="00AB3A86">
        <w:rPr>
          <w:rFonts w:ascii="Times New Roman" w:eastAsia="Calibri" w:hAnsi="Times New Roman" w:cs="Times New Roman"/>
          <w:sz w:val="28"/>
          <w:szCs w:val="28"/>
        </w:rPr>
        <w:br/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För betyg B krävs minst 20 p på Del 1 och minst 9 p på Del 2.</w:t>
      </w:r>
      <w:r w:rsidRPr="00AB3A86">
        <w:rPr>
          <w:rFonts w:ascii="Times New Roman" w:eastAsia="Calibri" w:hAnsi="Times New Roman" w:cs="Times New Roman"/>
          <w:sz w:val="28"/>
          <w:szCs w:val="28"/>
        </w:rPr>
        <w:br/>
      </w:r>
      <w:r w:rsidRPr="00AB3A86">
        <w:rPr>
          <w:rFonts w:ascii="Times New Roman" w:eastAsia="Calibri" w:hAnsi="Times New Roman" w:cs="Times New Roman"/>
          <w:sz w:val="28"/>
          <w:szCs w:val="28"/>
        </w:rPr>
        <w:tab/>
        <w:t>För betyg A krävs minst 20 p på Del 1 och minst 12p på Del2.</w:t>
      </w:r>
    </w:p>
    <w:p w14:paraId="350731C5" w14:textId="77777777" w:rsidR="00AB3A86" w:rsidRPr="00AB3A86" w:rsidRDefault="00AB3A86" w:rsidP="00AB3A86">
      <w:pPr>
        <w:tabs>
          <w:tab w:val="left" w:pos="1985"/>
        </w:tabs>
        <w:ind w:left="681" w:firstLine="1304"/>
        <w:rPr>
          <w:rFonts w:ascii="Times New Roman" w:eastAsia="Calibri" w:hAnsi="Times New Roman" w:cs="Times New Roman"/>
          <w:sz w:val="28"/>
          <w:szCs w:val="28"/>
        </w:rPr>
      </w:pPr>
      <w:r w:rsidRPr="00AB3A86">
        <w:rPr>
          <w:rFonts w:ascii="Times New Roman" w:eastAsia="Calibri" w:hAnsi="Times New Roman" w:cs="Times New Roman"/>
          <w:sz w:val="28"/>
          <w:szCs w:val="28"/>
        </w:rPr>
        <w:t>Namn och personnummer skall anges på varje inlämnat blad.</w:t>
      </w:r>
    </w:p>
    <w:p w14:paraId="192CCB94" w14:textId="700D1553" w:rsidR="00AB3A86" w:rsidRDefault="00AB3A86" w:rsidP="00AB3A86">
      <w:pPr>
        <w:rPr>
          <w:rFonts w:ascii="Times New Roman" w:hAnsi="Times New Roman" w:cs="Times New Roman"/>
          <w:b/>
          <w:sz w:val="24"/>
          <w:szCs w:val="24"/>
        </w:rPr>
      </w:pPr>
      <w:r w:rsidRPr="00AB3A86">
        <w:rPr>
          <w:rFonts w:ascii="Times New Roman" w:eastAsia="Calibri" w:hAnsi="Times New Roman" w:cs="Times New Roman"/>
          <w:i/>
          <w:color w:val="FF0000"/>
          <w:sz w:val="28"/>
          <w:szCs w:val="28"/>
        </w:rPr>
        <w:t>Glöm ej att Skriva klass på omslaget</w:t>
      </w:r>
      <w:r w:rsidRPr="00AB3A86">
        <w:rPr>
          <w:rFonts w:ascii="Times New Roman" w:eastAsia="Calibri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054CACD" w14:textId="7F6E252F" w:rsidR="00162BF4" w:rsidRPr="007C7830" w:rsidRDefault="00A83295" w:rsidP="00162BF4">
      <w:pPr>
        <w:rPr>
          <w:rFonts w:ascii="Times New Roman" w:hAnsi="Times New Roman" w:cs="Times New Roman"/>
          <w:b/>
          <w:sz w:val="24"/>
          <w:szCs w:val="24"/>
        </w:rPr>
      </w:pPr>
      <w:r w:rsidRPr="00A83295">
        <w:rPr>
          <w:rFonts w:ascii="Times New Roman" w:hAnsi="Times New Roman" w:cs="Times New Roman"/>
          <w:b/>
          <w:sz w:val="24"/>
          <w:szCs w:val="24"/>
        </w:rPr>
        <w:lastRenderedPageBreak/>
        <w:t>Kemite</w:t>
      </w:r>
      <w:r>
        <w:rPr>
          <w:rFonts w:ascii="Times New Roman" w:hAnsi="Times New Roman" w:cs="Times New Roman"/>
          <w:b/>
          <w:sz w:val="24"/>
          <w:szCs w:val="24"/>
        </w:rPr>
        <w:t>ntamen HF0023/TB0013</w:t>
      </w:r>
      <w:r>
        <w:rPr>
          <w:rFonts w:ascii="Times New Roman" w:hAnsi="Times New Roman" w:cs="Times New Roman"/>
          <w:b/>
          <w:sz w:val="24"/>
          <w:szCs w:val="24"/>
        </w:rPr>
        <w:tab/>
        <w:t>TENA:1 ht23</w:t>
      </w:r>
    </w:p>
    <w:p w14:paraId="0FF4E58E" w14:textId="76D94C66" w:rsidR="00565A06" w:rsidRPr="00A83295" w:rsidRDefault="00A83295" w:rsidP="00175E9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  <w:r w:rsidRPr="00A83295">
        <w:rPr>
          <w:rFonts w:ascii="Calibri" w:eastAsia="Calibri" w:hAnsi="Calibri" w:cs="Calibri"/>
          <w:b/>
          <w:sz w:val="32"/>
          <w:szCs w:val="32"/>
        </w:rPr>
        <w:t>Del 1.  För betyg E</w:t>
      </w:r>
    </w:p>
    <w:p w14:paraId="6A6B3286" w14:textId="32D51F21" w:rsidR="00A83295" w:rsidRPr="00A83295" w:rsidRDefault="00A83295" w:rsidP="00EF202F">
      <w:pPr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  <w:r w:rsidRPr="00A8329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Studenter med godkänd </w:t>
      </w:r>
      <w:bookmarkStart w:id="0" w:name="_Hlk70709858"/>
      <w:r w:rsidRPr="00A8329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kontrollskrivning </w:t>
      </w:r>
      <w:bookmarkEnd w:id="0"/>
      <w:r w:rsidRPr="00A8329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gör inte uppgift 1 –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4</w:t>
      </w:r>
    </w:p>
    <w:p w14:paraId="41172C36" w14:textId="1DC9BEC9" w:rsidR="00565A06" w:rsidRPr="007C7830" w:rsidRDefault="00565A06" w:rsidP="00565A06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Rita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elektronformeln för NH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vertAlign w:val="subscript"/>
          <w:lang w:eastAsia="sv-SE"/>
        </w:rPr>
        <w:t>3</w:t>
      </w:r>
      <w:r w:rsidR="00572EB7">
        <w:rPr>
          <w:rFonts w:ascii="Times New Roman" w:eastAsia="Times New Roman" w:hAnsi="Times New Roman" w:cs="Times New Roman"/>
          <w:sz w:val="24"/>
          <w:szCs w:val="24"/>
          <w:lang w:eastAsia="sv-SE"/>
        </w:rPr>
        <w:t>.</w:t>
      </w: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1p</w:t>
      </w:r>
    </w:p>
    <w:p w14:paraId="3107F33A" w14:textId="799B4F51" w:rsidR="00175E92" w:rsidRPr="007C7830" w:rsidRDefault="00175E92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6A086246" w14:textId="77777777" w:rsidR="00256B6C" w:rsidRPr="00256B6C" w:rsidRDefault="00256B6C" w:rsidP="00256B6C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</w:pP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Stearin har formeln C</w:t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sv-SE"/>
        </w:rPr>
        <w:t>17</w:t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H</w:t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sv-SE"/>
        </w:rPr>
        <w:t>35</w:t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COOH.</w:t>
      </w:r>
    </w:p>
    <w:p w14:paraId="5EAF019A" w14:textId="77777777" w:rsidR="00256B6C" w:rsidRPr="00256B6C" w:rsidRDefault="00256B6C" w:rsidP="00256B6C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</w:pP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 xml:space="preserve">Skriv reaktionsformeln för då ett stearinljus brinner. </w:t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ab/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ab/>
      </w:r>
    </w:p>
    <w:p w14:paraId="37D805A1" w14:textId="3A3AF9BA" w:rsidR="00175E92" w:rsidRPr="00256B6C" w:rsidRDefault="00256B6C" w:rsidP="00256B6C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</w:pP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 xml:space="preserve">Vid reaktionen med syrgas bildas koldioxid och vatten. </w:t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ab/>
      </w: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ab/>
        <w:t>2p</w:t>
      </w:r>
    </w:p>
    <w:p w14:paraId="0E915789" w14:textId="77777777" w:rsidR="00256B6C" w:rsidRPr="00256B6C" w:rsidRDefault="00256B6C" w:rsidP="00256B6C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</w:pPr>
    </w:p>
    <w:p w14:paraId="755CD61D" w14:textId="5D292D60" w:rsidR="000D38EC" w:rsidRPr="00256B6C" w:rsidRDefault="001C2CF9" w:rsidP="00565A06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</w:pPr>
      <w:r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En magnesiumklorid</w:t>
      </w:r>
      <w:r w:rsidR="00162BF4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lösning</w:t>
      </w:r>
      <w:r w:rsidR="0018767C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 xml:space="preserve"> bereds </w:t>
      </w:r>
      <w:r w:rsidR="00256B6C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genom att</w:t>
      </w:r>
      <w:r w:rsidR="0018767C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 xml:space="preserve"> 1,2</w:t>
      </w:r>
      <w:r w:rsidR="00C20538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>0</w:t>
      </w:r>
      <w:r w:rsidR="0018767C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 xml:space="preserve"> </w:t>
      </w:r>
      <w:r w:rsidR="00162BF4" w:rsidRPr="00256B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v-SE"/>
        </w:rPr>
        <w:t xml:space="preserve">g av saltet </w:t>
      </w:r>
    </w:p>
    <w:p w14:paraId="058F1492" w14:textId="77777777" w:rsidR="00565A06" w:rsidRPr="007C7830" w:rsidRDefault="00353DCB" w:rsidP="000D38EC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vägs upp och späds med vatten till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volymen 250 cm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v-SE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.</w:t>
      </w:r>
      <w:r w:rsidR="000D38EC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  <w:t xml:space="preserve">a) Ange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molmassan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för magnesiumklorid.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0D38EC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>1</w:t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p</w:t>
      </w:r>
    </w:p>
    <w:p w14:paraId="5D14C63B" w14:textId="77777777" w:rsidR="006C6A18" w:rsidRPr="007C7830" w:rsidRDefault="006C6A18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b) Ange koncentrationen av magnesiumklorid i lösningen.</w:t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2</w:t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p</w:t>
      </w:r>
    </w:p>
    <w:p w14:paraId="0105B12F" w14:textId="77777777" w:rsidR="00565A06" w:rsidRPr="00A83295" w:rsidRDefault="00565A06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</w:pPr>
      <w:r w:rsidRPr="00A83295"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  <w:t>Redovisa fullständig lösning!</w:t>
      </w:r>
    </w:p>
    <w:p w14:paraId="526B1331" w14:textId="77777777" w:rsidR="006C6A18" w:rsidRDefault="006C6A18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</w:p>
    <w:p w14:paraId="70CC24B4" w14:textId="79521827" w:rsidR="006C6A18" w:rsidRDefault="00256B6C" w:rsidP="006C6A18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</w:t>
      </w:r>
      <w:r w:rsidR="006C6A1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vå saltlösningar blandas och</w:t>
      </w:r>
      <w:r w:rsidRPr="00256B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en fällning och en ny saltlösning bildas.</w:t>
      </w:r>
      <w:r w:rsidR="006C6A1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2p</w:t>
      </w:r>
    </w:p>
    <w:p w14:paraId="06A15E41" w14:textId="58A61C4C" w:rsidR="006C6A18" w:rsidRDefault="00256B6C" w:rsidP="006C6A18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Skriv en reaktionsformel för </w:t>
      </w:r>
      <w:r w:rsidR="00CC3E1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en sådan reaktion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="006C6A1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Aggregationsformer krävs.</w:t>
      </w:r>
    </w:p>
    <w:p w14:paraId="77A990B8" w14:textId="5FB822D3" w:rsidR="006C6A18" w:rsidRDefault="006C6A18" w:rsidP="007C7830">
      <w:pPr>
        <w:pStyle w:val="ListParagraph"/>
        <w:shd w:val="clear" w:color="auto" w:fill="FFFFFF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sv-SE"/>
        </w:rPr>
      </w:pPr>
    </w:p>
    <w:p w14:paraId="361CDB09" w14:textId="77777777" w:rsidR="005A245B" w:rsidRDefault="005A245B" w:rsidP="007C7830">
      <w:pPr>
        <w:pStyle w:val="ListParagraph"/>
        <w:shd w:val="clear" w:color="auto" w:fill="FFFFFF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sv-SE"/>
        </w:rPr>
      </w:pPr>
    </w:p>
    <w:p w14:paraId="3F21CA05" w14:textId="6DC95469" w:rsidR="004C206E" w:rsidRDefault="005A245B" w:rsidP="007C7830">
      <w:pPr>
        <w:pStyle w:val="ListParagraph"/>
        <w:shd w:val="clear" w:color="auto" w:fill="FFFFFF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sv-SE"/>
        </w:rPr>
      </w:pPr>
      <w:r w:rsidRPr="005A245B">
        <w:rPr>
          <w:rFonts w:ascii="Times New Roman" w:eastAsia="Calibri" w:hAnsi="Times New Roman" w:cs="Times New Roman"/>
          <w:b/>
          <w:sz w:val="28"/>
          <w:szCs w:val="28"/>
        </w:rPr>
        <w:t>Härifrån ska alla studenter göra uppgifterna.</w:t>
      </w:r>
    </w:p>
    <w:p w14:paraId="0E50004E" w14:textId="77777777" w:rsidR="004C206E" w:rsidRPr="004C206E" w:rsidRDefault="004C206E" w:rsidP="007C7830">
      <w:pPr>
        <w:pStyle w:val="ListParagraph"/>
        <w:shd w:val="clear" w:color="auto" w:fill="FFFFFF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sv-SE"/>
        </w:rPr>
      </w:pPr>
    </w:p>
    <w:p w14:paraId="2E2865B0" w14:textId="77777777" w:rsidR="006C6A18" w:rsidRDefault="006C6A18" w:rsidP="006C6A18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En </w:t>
      </w:r>
      <w:r w:rsidR="007C7830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salpetersyralösning med volymen 25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,0</w:t>
      </w:r>
      <w:r w:rsidR="007C7830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cm</w:t>
      </w:r>
      <w:r w:rsidR="007C7830" w:rsidRPr="007C78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v-SE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v-SE"/>
        </w:rPr>
        <w:t xml:space="preserve"> </w:t>
      </w:r>
      <w:r w:rsidRP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och </w:t>
      </w:r>
    </w:p>
    <w:p w14:paraId="5ED1D100" w14:textId="77777777" w:rsidR="006C6A18" w:rsidRDefault="006C6A18" w:rsidP="007C7830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koncentrationen </w:t>
      </w:r>
      <w:r w:rsidRP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>0,15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0</w:t>
      </w:r>
      <w:r w:rsidRP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mol/dm</w:t>
      </w:r>
      <w:r w:rsidRPr="006C6A1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v-SE"/>
        </w:rPr>
        <w:t>3</w:t>
      </w:r>
      <w:r w:rsidRP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neutraliseras med en </w:t>
      </w:r>
    </w:p>
    <w:p w14:paraId="324BD274" w14:textId="77777777" w:rsidR="007C7830" w:rsidRDefault="00EC29CF" w:rsidP="007C7830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natriumhydroxidlösning</w:t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med koncentrationen 0,100</w:t>
      </w:r>
      <w:r w:rsidR="006C6A18" w:rsidRP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6C6A18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mol/dm</w:t>
      </w:r>
      <w:r w:rsidR="006C6A18" w:rsidRPr="007C78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v-SE"/>
        </w:rPr>
        <w:t>3</w:t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>.</w:t>
      </w:r>
      <w:r w:rsidR="007C7830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  <w:t>a) Skriv reaktionsformeln för neutralisationen</w:t>
      </w:r>
      <w:r w:rsidR="007C7830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1p</w:t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  <w:t xml:space="preserve">b) Beräkna volymen 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natriumhydroxid</w:t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>lösning som går åt.</w:t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6C6A18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2</w:t>
      </w:r>
      <w:r w:rsidR="00522646">
        <w:rPr>
          <w:rFonts w:ascii="Times New Roman" w:eastAsia="Times New Roman" w:hAnsi="Times New Roman" w:cs="Times New Roman"/>
          <w:sz w:val="24"/>
          <w:szCs w:val="24"/>
          <w:lang w:eastAsia="sv-SE"/>
        </w:rPr>
        <w:t>p</w:t>
      </w:r>
    </w:p>
    <w:p w14:paraId="21D583BC" w14:textId="77777777" w:rsidR="006C6A18" w:rsidRPr="00A83295" w:rsidRDefault="006C6A18" w:rsidP="006C6A18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</w:pPr>
      <w:r w:rsidRPr="00A83295"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  <w:t>Redovisa fullständig lösning!</w:t>
      </w:r>
    </w:p>
    <w:p w14:paraId="172B83BD" w14:textId="77777777" w:rsidR="007C7830" w:rsidRPr="007C7830" w:rsidRDefault="007C7830" w:rsidP="007C7830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7B69A53A" w14:textId="77777777" w:rsidR="006C6A18" w:rsidRDefault="006C6A18" w:rsidP="007C7830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Z</w:t>
      </w:r>
      <w:r w:rsidR="007C7830" w:rsidRPr="007C78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inksulfat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med kristallvatten med den totala massan 2,000 g </w:t>
      </w:r>
      <w:r w:rsidR="002E395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2p</w:t>
      </w:r>
    </w:p>
    <w:p w14:paraId="1EF48B6C" w14:textId="77777777" w:rsidR="006C6A18" w:rsidRDefault="007C7830" w:rsidP="00953A2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C78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upphettades så att allt kristallvatten gick bort. </w:t>
      </w:r>
    </w:p>
    <w:p w14:paraId="269570B3" w14:textId="77777777" w:rsidR="00953A2C" w:rsidRDefault="007C7830" w:rsidP="00953A2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C78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Saltets massa minskade då med 0,877 g. </w:t>
      </w:r>
    </w:p>
    <w:p w14:paraId="4CE9D7E1" w14:textId="7B71D9F1" w:rsidR="00CC3E1B" w:rsidRPr="000A0D74" w:rsidRDefault="00CC3E1B" w:rsidP="00CC3E1B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Bestäm antalet kristallvatten </w:t>
      </w:r>
      <w:r w:rsidRPr="000A0D7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x</w:t>
      </w:r>
      <w:r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 </w:t>
      </w:r>
      <w:r w:rsidR="000A0D74" w:rsidRPr="000A0D74">
        <w:rPr>
          <w:rFonts w:ascii="Times New Roman" w:hAnsi="Times New Roman" w:cs="Times New Roman"/>
          <w:sz w:val="24"/>
          <w:szCs w:val="24"/>
        </w:rPr>
        <w:t>ZnSO</w:t>
      </w:r>
      <w:r w:rsidR="000A0D74" w:rsidRPr="000A0D7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A0D74" w:rsidRPr="000A0D74">
        <w:rPr>
          <w:rFonts w:ascii="Times New Roman" w:hAnsi="Times New Roman" w:cs="Times New Roman"/>
          <w:sz w:val="24"/>
          <w:szCs w:val="24"/>
        </w:rPr>
        <w:t xml:space="preserve"> · </w:t>
      </w:r>
      <w:r w:rsidR="000A0D74" w:rsidRPr="000A0D74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0A0D74" w:rsidRPr="000A0D74">
        <w:rPr>
          <w:rFonts w:ascii="Times New Roman" w:hAnsi="Times New Roman" w:cs="Times New Roman"/>
          <w:sz w:val="24"/>
          <w:szCs w:val="24"/>
        </w:rPr>
        <w:t>H</w:t>
      </w:r>
      <w:r w:rsidR="000A0D74" w:rsidRPr="000A0D7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A0D74" w:rsidRPr="000A0D74">
        <w:rPr>
          <w:rFonts w:ascii="Times New Roman" w:hAnsi="Times New Roman" w:cs="Times New Roman"/>
          <w:sz w:val="24"/>
          <w:szCs w:val="24"/>
        </w:rPr>
        <w:t>O</w:t>
      </w:r>
      <w:r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060E5CE9" w14:textId="77777777" w:rsidR="00921F41" w:rsidRPr="00A83295" w:rsidRDefault="007C7830" w:rsidP="007C7830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</w:pPr>
      <w:r w:rsidRPr="00A83295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Redovisa fullständig lösning!</w:t>
      </w:r>
    </w:p>
    <w:p w14:paraId="700EFCB5" w14:textId="77777777" w:rsidR="004D64FC" w:rsidRDefault="004D64FC" w:rsidP="004D64F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0A019016" w14:textId="782A4033" w:rsidR="004D64FC" w:rsidRPr="000A0D74" w:rsidRDefault="000A0D74" w:rsidP="004D64FC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>När magnesium reagerar med syre bildas 18</w:t>
      </w:r>
      <w:r w:rsidR="00A63855">
        <w:rPr>
          <w:rFonts w:ascii="Times New Roman" w:hAnsi="Times New Roman" w:cs="Times New Roman"/>
          <w:sz w:val="24"/>
          <w:szCs w:val="24"/>
          <w:shd w:val="clear" w:color="auto" w:fill="FFFFFF"/>
        </w:rPr>
        <w:t>,0</w:t>
      </w:r>
      <w:r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 magnesiumoxid</w:t>
      </w:r>
      <w:r w:rsidR="00971912"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971912" w:rsidRPr="000A0D74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2p</w:t>
      </w:r>
    </w:p>
    <w:p w14:paraId="790157DB" w14:textId="77777777" w:rsidR="00063805" w:rsidRDefault="00971912" w:rsidP="00971912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Ange hur mycket energi som omsätts oc</w:t>
      </w:r>
      <w:r w:rsidR="00063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h om denna energi avges </w:t>
      </w:r>
    </w:p>
    <w:p w14:paraId="439471C8" w14:textId="77777777" w:rsidR="000D38EC" w:rsidRDefault="00063805" w:rsidP="00971912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eller upptas</w:t>
      </w:r>
      <w:r w:rsidR="000D38E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30DDDDFF" w14:textId="77777777" w:rsidR="00063805" w:rsidRDefault="006B468A" w:rsidP="00971912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B468A">
        <w:rPr>
          <w:rFonts w:ascii="Times New Roman" w:hAnsi="Times New Roman" w:cs="Times New Roman"/>
          <w:noProof/>
          <w:color w:val="333333"/>
          <w:position w:val="-14"/>
          <w:sz w:val="24"/>
          <w:szCs w:val="24"/>
          <w:shd w:val="clear" w:color="auto" w:fill="FFFFFF"/>
        </w:rPr>
        <w:object w:dxaOrig="2740" w:dyaOrig="380" w14:anchorId="127330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36.5pt;height:19.5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763271272" r:id="rId9"/>
        </w:object>
      </w:r>
      <w:r w:rsidR="00063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4A9A5F65" w14:textId="77777777" w:rsidR="004D64FC" w:rsidRDefault="004D64FC" w:rsidP="006C6A18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1F4A84C7" w14:textId="77777777" w:rsidR="006C6A18" w:rsidRPr="00063805" w:rsidRDefault="00063805" w:rsidP="006C6A18">
      <w:pPr>
        <w:pStyle w:val="ListParagraph"/>
        <w:numPr>
          <w:ilvl w:val="0"/>
          <w:numId w:val="20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Två olika kopparsulfatlösningar hälldes samman.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ab/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>2p</w:t>
      </w:r>
      <w:r w:rsidR="006C6A18" w:rsidRPr="00063805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 </w:t>
      </w:r>
    </w:p>
    <w:p w14:paraId="08D48D07" w14:textId="77777777" w:rsidR="00063805" w:rsidRDefault="00063805" w:rsidP="006C6A18">
      <w:pPr>
        <w:pStyle w:val="ListParagraph"/>
        <w:shd w:val="clear" w:color="auto" w:fill="FFFFFF"/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>Den ena lösningen hade volymen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 56 ml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och </w:t>
      </w:r>
    </w:p>
    <w:p w14:paraId="5D330B00" w14:textId="77777777" w:rsidR="00063805" w:rsidRDefault="00063805" w:rsidP="006C6A18">
      <w:pPr>
        <w:pStyle w:val="ListParagraph"/>
        <w:shd w:val="clear" w:color="auto" w:fill="FFFFFF"/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koncentrationen 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>0,15 mol/dm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sv-SE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>. D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en andra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lösningen hade </w:t>
      </w:r>
    </w:p>
    <w:p w14:paraId="0A39E774" w14:textId="77777777" w:rsidR="006C6A18" w:rsidRPr="007C7830" w:rsidRDefault="00063805" w:rsidP="006C6A18">
      <w:pPr>
        <w:pStyle w:val="ListParagraph"/>
        <w:shd w:val="clear" w:color="auto" w:fill="FFFFFF"/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volymen 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39 ml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och koncentrationen 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>0,50 mol/dm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sv-SE"/>
        </w:rPr>
        <w:t>3</w:t>
      </w:r>
      <w:r w:rsidR="006C6A18"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. </w:t>
      </w:r>
    </w:p>
    <w:p w14:paraId="6A71088E" w14:textId="77777777" w:rsidR="006C6A18" w:rsidRDefault="006C6A18" w:rsidP="006C6A18">
      <w:pPr>
        <w:pStyle w:val="ListParagraph"/>
        <w:shd w:val="clear" w:color="auto" w:fill="FFFFFF"/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 xml:space="preserve">Vad blir koncentrationen av kopparsulfat i </w:t>
      </w:r>
      <w:r w:rsidRPr="007C7830">
        <w:rPr>
          <w:rFonts w:ascii="Times New Roman" w:eastAsia="Times New Roman" w:hAnsi="Times New Roman" w:cs="Times New Roman"/>
          <w:color w:val="333333"/>
          <w:sz w:val="24"/>
          <w:szCs w:val="24"/>
          <w:lang w:eastAsia="sv-SE"/>
        </w:rPr>
        <w:t>den nya lösningen?</w:t>
      </w:r>
    </w:p>
    <w:p w14:paraId="0D62315D" w14:textId="77777777" w:rsidR="00063805" w:rsidRPr="00A83295" w:rsidRDefault="00063805" w:rsidP="00063805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</w:pPr>
      <w:r w:rsidRPr="00A83295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Redovisa fullständig lösning!</w:t>
      </w:r>
    </w:p>
    <w:p w14:paraId="19CC1CA3" w14:textId="0C0BAEB5" w:rsidR="00A83295" w:rsidRDefault="00A83295" w:rsidP="00953A2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7AB0E42D" w14:textId="403E8EE4" w:rsidR="008B2FF7" w:rsidRDefault="00953A2C" w:rsidP="001412DC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Vilk</w:t>
      </w:r>
      <w:r w:rsidR="000A0D7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en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eller vilka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av följande metalle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r kan användas för att 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1p</w:t>
      </w:r>
    </w:p>
    <w:p w14:paraId="6F2E8ECD" w14:textId="77777777" w:rsidR="00953A2C" w:rsidRDefault="008B2FF7" w:rsidP="00953A2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framställa metalliskt </w:t>
      </w:r>
      <w:r w:rsidR="00953A2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silver ur en silvernitratlösning?</w:t>
      </w:r>
    </w:p>
    <w:p w14:paraId="6829436F" w14:textId="77777777" w:rsidR="00953A2C" w:rsidRDefault="00953A2C" w:rsidP="00953A2C">
      <w:pPr>
        <w:pStyle w:val="ListParagraph"/>
        <w:numPr>
          <w:ilvl w:val="0"/>
          <w:numId w:val="22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Koppar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B) Platina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C) Aluminium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D) Guld</w:t>
      </w:r>
    </w:p>
    <w:p w14:paraId="120CE7FF" w14:textId="77777777" w:rsidR="001412DC" w:rsidRDefault="001412DC" w:rsidP="001412D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142CDFFB" w14:textId="2AD00625" w:rsidR="001412DC" w:rsidRDefault="008D32F6" w:rsidP="001412DC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</w:t>
      </w:r>
      <w:r w:rsidR="00141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etan reagerar med syrgas och bildar koldioxid och vatten.</w:t>
      </w:r>
      <w:r w:rsidR="00141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 w:rsidR="00FF2AB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 w:rsidR="00141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3p</w:t>
      </w:r>
    </w:p>
    <w:p w14:paraId="18995875" w14:textId="394656E1" w:rsidR="001412DC" w:rsidRPr="002D33A6" w:rsidRDefault="00064390" w:rsidP="001412D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D33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Beräkna </w:t>
      </w:r>
      <w:r w:rsidR="006B468A" w:rsidRPr="006B468A">
        <w:rPr>
          <w:rFonts w:ascii="Times New Roman" w:hAnsi="Times New Roman" w:cs="Times New Roman"/>
          <w:noProof/>
          <w:position w:val="-4"/>
          <w:sz w:val="24"/>
          <w:szCs w:val="24"/>
          <w:shd w:val="clear" w:color="auto" w:fill="FFFFFF"/>
        </w:rPr>
        <w:object w:dxaOrig="400" w:dyaOrig="260" w14:anchorId="19FE16A0">
          <v:shape id="_x0000_i1026" type="#_x0000_t75" alt="" style="width:20.25pt;height:12.75pt;mso-width-percent:0;mso-height-percent:0;mso-width-percent:0;mso-height-percent:0" o:ole="">
            <v:imagedata r:id="rId10" o:title=""/>
          </v:shape>
          <o:OLEObject Type="Embed" ProgID="Equation.DSMT4" ShapeID="_x0000_i1026" DrawAspect="Content" ObjectID="_1763271273" r:id="rId11"/>
        </w:object>
      </w:r>
      <w:r w:rsidR="002D33A6" w:rsidRPr="002D33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 kJ/mol </w:t>
      </w:r>
      <w:r w:rsidR="007222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metan </w:t>
      </w:r>
      <w:r w:rsidR="001412DC" w:rsidRPr="002D33A6">
        <w:rPr>
          <w:rFonts w:ascii="Times New Roman" w:hAnsi="Times New Roman" w:cs="Times New Roman"/>
          <w:sz w:val="24"/>
          <w:szCs w:val="24"/>
          <w:shd w:val="clear" w:color="auto" w:fill="FFFFFF"/>
        </w:rPr>
        <w:t>för reaktionen med hjälp av bindningsenergier.</w:t>
      </w:r>
    </w:p>
    <w:p w14:paraId="4DE343CA" w14:textId="77777777" w:rsidR="001412DC" w:rsidRPr="00A83295" w:rsidRDefault="001412DC" w:rsidP="001412D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</w:pPr>
      <w:r w:rsidRPr="00A83295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Redovisa fullständig lösning!</w:t>
      </w:r>
    </w:p>
    <w:p w14:paraId="22AC7A92" w14:textId="77777777" w:rsidR="001412DC" w:rsidRPr="001412DC" w:rsidRDefault="001412DC" w:rsidP="001412DC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4DE6F2E1" w14:textId="3B370B06" w:rsidR="00C46F6A" w:rsidRDefault="000D38EC" w:rsidP="00F44CF9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Vätebromid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HBr</w:t>
      </w:r>
      <w:proofErr w:type="spellEnd"/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adderas till </w:t>
      </w:r>
      <w:r w:rsidR="00F34B72" w:rsidRPr="00F34B72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trans</w:t>
      </w:r>
      <w:r w:rsidR="00F34B7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2-penten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14:paraId="3000724A" w14:textId="00BFE047" w:rsidR="008B2FF7" w:rsidRDefault="008B2FF7" w:rsidP="008B2FF7">
      <w:pPr>
        <w:pStyle w:val="ListParagraph"/>
        <w:numPr>
          <w:ilvl w:val="0"/>
          <w:numId w:val="27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Rita strukturformeln för </w:t>
      </w:r>
      <w:r w:rsidR="00D77C75" w:rsidRPr="00F34B72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trans</w:t>
      </w:r>
      <w:r w:rsidR="00D77C7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2-penten.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1p</w:t>
      </w:r>
    </w:p>
    <w:p w14:paraId="1C2D3E7A" w14:textId="77777777" w:rsidR="008B2FF7" w:rsidRPr="008B2FF7" w:rsidRDefault="008B2FF7" w:rsidP="008B2FF7">
      <w:pPr>
        <w:pStyle w:val="ListParagraph"/>
        <w:numPr>
          <w:ilvl w:val="0"/>
          <w:numId w:val="27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Namnge de två strukturisomerer som bildas.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1p</w:t>
      </w:r>
    </w:p>
    <w:p w14:paraId="0EC28DA3" w14:textId="77777777" w:rsidR="00C46F6A" w:rsidRDefault="00C46F6A" w:rsidP="00F44CF9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58C06C59" w14:textId="77777777" w:rsidR="00C46F6A" w:rsidRDefault="008B2FF7" w:rsidP="00C46F6A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Man har fem</w:t>
      </w:r>
      <w:r w:rsidR="00C46F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lösningar med samm</w:t>
      </w:r>
      <w:r w:rsidR="000D0F1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 koncentration. Rangordna</w:t>
      </w:r>
      <w:r w:rsidR="00C46F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2p</w:t>
      </w:r>
    </w:p>
    <w:p w14:paraId="69096CC5" w14:textId="77777777" w:rsidR="008B2FF7" w:rsidRDefault="00C46F6A" w:rsidP="00C46F6A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dessa lösnin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gar med avseende på pH-värde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14:paraId="299EA4A0" w14:textId="77777777" w:rsidR="00C46F6A" w:rsidRDefault="008B2FF7" w:rsidP="00C46F6A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Börja med den lösning som har lägst pH-värde.</w:t>
      </w:r>
    </w:p>
    <w:p w14:paraId="461E468C" w14:textId="77777777" w:rsidR="008B2FF7" w:rsidRDefault="008B2FF7" w:rsidP="008B2FF7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Salpetersyra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14:paraId="12853A16" w14:textId="77777777" w:rsidR="008B2FF7" w:rsidRDefault="008B2FF7" w:rsidP="008B2FF7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Natriumklorid </w:t>
      </w:r>
      <w:r w:rsidRP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14:paraId="1C120D93" w14:textId="77777777" w:rsidR="008B2FF7" w:rsidRDefault="008B2FF7" w:rsidP="008B2FF7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Ammoniak  </w:t>
      </w:r>
    </w:p>
    <w:p w14:paraId="7B9F80FD" w14:textId="77777777" w:rsidR="00144AD7" w:rsidRDefault="00C46F6A" w:rsidP="008B2FF7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Natriumhydroxid </w:t>
      </w:r>
    </w:p>
    <w:p w14:paraId="312459C8" w14:textId="77777777" w:rsidR="008B2FF7" w:rsidRPr="008B2FF7" w:rsidRDefault="008B2FF7" w:rsidP="008B2FF7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Ättiksyra</w:t>
      </w:r>
    </w:p>
    <w:p w14:paraId="5A950879" w14:textId="77777777" w:rsidR="00144AD7" w:rsidRDefault="00C46F6A" w:rsidP="00144AD7">
      <w:pPr>
        <w:pStyle w:val="ListParagraph"/>
        <w:spacing w:before="100" w:beforeAutospacing="1" w:after="100" w:afterAutospacing="1"/>
        <w:ind w:left="108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46F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</w:t>
      </w:r>
    </w:p>
    <w:p w14:paraId="2272FA5A" w14:textId="77777777" w:rsidR="00144AD7" w:rsidRDefault="00144AD7" w:rsidP="00144AD7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Ange oxidationstalet för kväve i en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1p</w:t>
      </w:r>
    </w:p>
    <w:p w14:paraId="2FFB13DB" w14:textId="4E5CF7F2" w:rsidR="004D64FC" w:rsidRDefault="00144AD7" w:rsidP="004D64FC">
      <w:pPr>
        <w:pStyle w:val="ListParagraph"/>
        <w:numPr>
          <w:ilvl w:val="0"/>
          <w:numId w:val="24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Ammoniakmole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kyl </w:t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 xml:space="preserve">b) </w:t>
      </w:r>
      <w:proofErr w:type="spellStart"/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Nitratjon</w:t>
      </w:r>
      <w:proofErr w:type="spellEnd"/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 w:rsidR="00722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 w:rsidR="008B2F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c) Kvävemolekyl</w:t>
      </w:r>
    </w:p>
    <w:p w14:paraId="4E358523" w14:textId="77777777" w:rsidR="004D64FC" w:rsidRDefault="004D64FC" w:rsidP="004D64FC">
      <w:pPr>
        <w:pStyle w:val="ListParagraph"/>
        <w:spacing w:before="100" w:beforeAutospacing="1" w:after="100" w:afterAutospacing="1"/>
        <w:ind w:left="108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76415B9D" w14:textId="4107CF98" w:rsidR="007523A9" w:rsidRDefault="008B2FF7" w:rsidP="007523A9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Vilk</w:t>
      </w:r>
      <w:r w:rsidR="00B9157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bindning bryts när följande ämnen </w:t>
      </w:r>
      <w:r w:rsidR="00D77C7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smälter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?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 w:rsidR="007523A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2p</w:t>
      </w:r>
    </w:p>
    <w:p w14:paraId="44649650" w14:textId="77777777" w:rsidR="007523A9" w:rsidRDefault="007523A9" w:rsidP="007523A9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Vätefluorid</w:t>
      </w:r>
    </w:p>
    <w:p w14:paraId="61E753B3" w14:textId="77777777" w:rsidR="007523A9" w:rsidRDefault="007523A9" w:rsidP="007523A9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Fluor</w:t>
      </w:r>
    </w:p>
    <w:p w14:paraId="0282F5AA" w14:textId="77777777" w:rsidR="007523A9" w:rsidRDefault="007523A9" w:rsidP="007523A9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Natriumfluorid</w:t>
      </w:r>
    </w:p>
    <w:p w14:paraId="751722FE" w14:textId="77777777" w:rsidR="007523A9" w:rsidRDefault="007523A9" w:rsidP="007523A9">
      <w:pPr>
        <w:pStyle w:val="ListParagraph"/>
        <w:spacing w:before="100" w:beforeAutospacing="1" w:after="100" w:afterAutospacing="1"/>
        <w:ind w:left="108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13A658DF" w14:textId="77777777" w:rsidR="007523A9" w:rsidRDefault="007523A9" w:rsidP="007523A9">
      <w:pPr>
        <w:pStyle w:val="ListParagraph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Vilket eller vilka av följande ämnen är lättlösliga i vatten?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ab/>
        <w:t>2p</w:t>
      </w:r>
    </w:p>
    <w:p w14:paraId="6FAC3176" w14:textId="77777777" w:rsidR="007523A9" w:rsidRDefault="007523A9" w:rsidP="000D0F1E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Heptan</w:t>
      </w:r>
      <w:proofErr w:type="spellEnd"/>
    </w:p>
    <w:p w14:paraId="3BF25C86" w14:textId="77777777" w:rsidR="007523A9" w:rsidRDefault="007523A9" w:rsidP="007523A9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Natriumklorid</w:t>
      </w:r>
    </w:p>
    <w:p w14:paraId="5BD466CE" w14:textId="45A9ECA7" w:rsidR="007523A9" w:rsidRDefault="007523A9" w:rsidP="007523A9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Silver</w:t>
      </w:r>
      <w:r w:rsidR="00031BD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klorid</w:t>
      </w:r>
    </w:p>
    <w:p w14:paraId="7E78DCC6" w14:textId="77777777" w:rsidR="007523A9" w:rsidRDefault="007523A9" w:rsidP="007523A9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Metanol</w:t>
      </w:r>
    </w:p>
    <w:p w14:paraId="7DBAA65D" w14:textId="77777777" w:rsidR="007523A9" w:rsidRDefault="007523A9" w:rsidP="007523A9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Silver</w:t>
      </w:r>
    </w:p>
    <w:p w14:paraId="7C8D4986" w14:textId="77777777" w:rsidR="007523A9" w:rsidRPr="007523A9" w:rsidRDefault="007523A9" w:rsidP="007523A9">
      <w:pPr>
        <w:pStyle w:val="ListParagraph"/>
        <w:spacing w:before="100" w:beforeAutospacing="1" w:after="100" w:afterAutospacing="1"/>
        <w:ind w:left="108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534A90BD" w14:textId="77777777" w:rsidR="007C7830" w:rsidRPr="007C7830" w:rsidRDefault="007C7830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</w:p>
    <w:p w14:paraId="7B5EA125" w14:textId="77777777" w:rsidR="00E827BA" w:rsidRDefault="00E827BA">
      <w:pPr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br w:type="page"/>
      </w:r>
    </w:p>
    <w:p w14:paraId="0F00ED3E" w14:textId="7BEE465E" w:rsidR="0024576B" w:rsidRPr="005A245B" w:rsidRDefault="005A245B" w:rsidP="005A245B">
      <w:pPr>
        <w:spacing w:before="100" w:beforeAutospacing="1" w:after="100" w:afterAutospacing="1"/>
        <w:rPr>
          <w:rFonts w:ascii="Times New Roman" w:eastAsia="Calibri" w:hAnsi="Times New Roman" w:cs="Times New Roman"/>
          <w:b/>
          <w:sz w:val="32"/>
          <w:szCs w:val="32"/>
        </w:rPr>
      </w:pPr>
      <w:r w:rsidRPr="005A245B">
        <w:rPr>
          <w:rFonts w:ascii="Times New Roman" w:eastAsia="Calibri" w:hAnsi="Times New Roman" w:cs="Times New Roman"/>
          <w:b/>
          <w:sz w:val="32"/>
          <w:szCs w:val="32"/>
        </w:rPr>
        <w:lastRenderedPageBreak/>
        <w:t xml:space="preserve">Del 2 </w:t>
      </w:r>
      <w:r w:rsidRPr="005A245B">
        <w:rPr>
          <w:rFonts w:ascii="Times New Roman" w:eastAsia="Calibri" w:hAnsi="Times New Roman" w:cs="Times New Roman"/>
          <w:b/>
          <w:sz w:val="32"/>
          <w:szCs w:val="32"/>
        </w:rPr>
        <w:tab/>
        <w:t>Uppgifter för högre betyg (A, B, C och D)</w:t>
      </w:r>
    </w:p>
    <w:p w14:paraId="7F0E85FF" w14:textId="77777777" w:rsidR="005A245B" w:rsidRDefault="005A245B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319A21DD" w14:textId="7494F96F" w:rsidR="0024576B" w:rsidRPr="00A63855" w:rsidRDefault="00B9157D" w:rsidP="0024576B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Skriv en balanserad reaktionsformel för den </w:t>
      </w:r>
      <w:proofErr w:type="spellStart"/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>redoxreaktion</w:t>
      </w:r>
      <w:proofErr w:type="spellEnd"/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24576B"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2p</w:t>
      </w:r>
    </w:p>
    <w:p w14:paraId="030CE7E0" w14:textId="77777777" w:rsidR="00B9157D" w:rsidRPr="00A63855" w:rsidRDefault="00B9157D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>som sker då k</w:t>
      </w:r>
      <w:r w:rsidR="0024576B"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>ol reagerar med nitratjoner i sur miljö.</w:t>
      </w:r>
    </w:p>
    <w:p w14:paraId="29AD9606" w14:textId="773B8019" w:rsidR="0024576B" w:rsidRPr="00A63855" w:rsidRDefault="0024576B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>Kvävedioxid, koldioxid och</w:t>
      </w:r>
      <w:r w:rsidR="00B9157D"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>vatten bildas</w:t>
      </w:r>
      <w:r w:rsidR="00B9157D"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som produkter i reaktionen</w:t>
      </w:r>
      <w:r w:rsidRPr="00A63855">
        <w:rPr>
          <w:rFonts w:ascii="Times New Roman" w:eastAsia="Times New Roman" w:hAnsi="Times New Roman" w:cs="Times New Roman"/>
          <w:sz w:val="24"/>
          <w:szCs w:val="24"/>
          <w:lang w:eastAsia="sv-SE"/>
        </w:rPr>
        <w:t>.</w:t>
      </w:r>
    </w:p>
    <w:p w14:paraId="03611C02" w14:textId="6875EBE9" w:rsidR="00162BF4" w:rsidRDefault="00162BF4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3F7C1DB4" w14:textId="77777777" w:rsidR="0024576B" w:rsidRDefault="0024576B" w:rsidP="0024576B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Förklara varför glycerol (1,2,3-propantriol) har betydligt högre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1p</w:t>
      </w:r>
    </w:p>
    <w:p w14:paraId="178C6197" w14:textId="77777777" w:rsidR="0024576B" w:rsidRDefault="0024576B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kokpunkt än 1-propanol.</w:t>
      </w:r>
    </w:p>
    <w:p w14:paraId="7F889BE4" w14:textId="77777777" w:rsidR="0036226D" w:rsidRDefault="0036226D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36D18951" w14:textId="77777777" w:rsidR="0036226D" w:rsidRDefault="0036226D" w:rsidP="0036226D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En galvanisk cell är uppbyggd på följande sätt: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1p</w:t>
      </w:r>
    </w:p>
    <w:p w14:paraId="1F8DBC46" w14:textId="4BE7AEFF" w:rsidR="0036226D" w:rsidRDefault="0036226D" w:rsidP="0036226D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Halvcellen vid den negativa polen består av </w:t>
      </w:r>
      <w:r w:rsidR="001907DF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en 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platinaelektrod, vätgas </w:t>
      </w:r>
    </w:p>
    <w:p w14:paraId="1B7C86B9" w14:textId="77777777" w:rsidR="0036226D" w:rsidRDefault="0036226D" w:rsidP="0036226D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och en sur vattenlösning.</w:t>
      </w:r>
    </w:p>
    <w:p w14:paraId="13493104" w14:textId="77777777" w:rsidR="0036226D" w:rsidRDefault="0036226D" w:rsidP="0036226D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Halvcellen vid den positiva polen består av en platinaelektrod och </w:t>
      </w:r>
    </w:p>
    <w:p w14:paraId="79EA16B4" w14:textId="668A2599" w:rsidR="0036226D" w:rsidRDefault="001907DF" w:rsidP="0036226D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e</w:t>
      </w:r>
      <w:r w:rsidR="0036226D">
        <w:rPr>
          <w:rFonts w:ascii="Times New Roman" w:eastAsia="Times New Roman" w:hAnsi="Times New Roman" w:cs="Times New Roman"/>
          <w:sz w:val="24"/>
          <w:szCs w:val="24"/>
          <w:lang w:eastAsia="sv-SE"/>
        </w:rPr>
        <w:t>n vattenlösning av kobolt(II)joner och kobolt(III)joner.</w:t>
      </w:r>
    </w:p>
    <w:p w14:paraId="2475F6B2" w14:textId="16BCE0EB" w:rsidR="005E3B83" w:rsidRDefault="005E3B83" w:rsidP="0036226D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Skriv reaktionsformel för reaktionen </w:t>
      </w:r>
      <w:r w:rsidR="007720F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som sker 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vid den positiva polen.</w:t>
      </w:r>
    </w:p>
    <w:p w14:paraId="5C85D584" w14:textId="77777777" w:rsidR="0024576B" w:rsidRPr="007C7830" w:rsidRDefault="0024576B" w:rsidP="00565A06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</w:p>
    <w:p w14:paraId="155D1467" w14:textId="77777777" w:rsidR="00162BF4" w:rsidRPr="007C7830" w:rsidRDefault="00162BF4" w:rsidP="00565A06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En legering av koppar och aluminium behandlas med </w:t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saltsyra.</w:t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3p</w:t>
      </w:r>
    </w:p>
    <w:p w14:paraId="208D75BC" w14:textId="753E6688" w:rsidR="00EB3B2E" w:rsidRPr="00175584" w:rsidRDefault="00EB3B2E" w:rsidP="00565A06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>När 0,350 g av legeringen reagerade bildades det 415 cm</w:t>
      </w:r>
      <w:r w:rsidRPr="001755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v-SE"/>
        </w:rPr>
        <w:t>3</w:t>
      </w:r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> vätgas.</w:t>
      </w:r>
    </w:p>
    <w:p w14:paraId="438B8137" w14:textId="16BE4C21" w:rsidR="00565A06" w:rsidRPr="007C7830" w:rsidRDefault="00565A06" w:rsidP="00565A06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Temperaturen var 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25</w:t>
      </w:r>
      <w:r w:rsidR="00EB3B2E">
        <w:rPr>
          <w:rFonts w:ascii="Times New Roman" w:eastAsia="Times New Roman" w:hAnsi="Times New Roman" w:cs="Times New Roman"/>
          <w:sz w:val="24"/>
          <w:szCs w:val="24"/>
          <w:lang w:eastAsia="sv-SE"/>
        </w:rPr>
        <w:t>,0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°C och </w:t>
      </w:r>
      <w:r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trycket 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101 </w:t>
      </w:r>
      <w:proofErr w:type="spellStart"/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>kPa</w:t>
      </w:r>
      <w:proofErr w:type="spellEnd"/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. </w:t>
      </w:r>
    </w:p>
    <w:p w14:paraId="59E8F724" w14:textId="77777777" w:rsidR="00162BF4" w:rsidRDefault="0024576B" w:rsidP="00565A06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Beräkna massprocent</w:t>
      </w:r>
      <w:r w:rsidR="00162BF4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aluminium i l</w:t>
      </w:r>
      <w:r w:rsidR="00565A06" w:rsidRPr="007C78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egeringen. </w:t>
      </w:r>
    </w:p>
    <w:p w14:paraId="595E09F3" w14:textId="77777777" w:rsidR="0024576B" w:rsidRPr="007C7830" w:rsidRDefault="0024576B" w:rsidP="00565A06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Svara i hela massprocent.</w:t>
      </w:r>
    </w:p>
    <w:p w14:paraId="07B0A25F" w14:textId="77777777" w:rsidR="00921F41" w:rsidRPr="005A245B" w:rsidRDefault="00565A06" w:rsidP="00565A06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</w:pPr>
      <w:r w:rsidRPr="005A245B"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  <w:t>Redovisa fullständig lösning!</w:t>
      </w:r>
    </w:p>
    <w:p w14:paraId="1E51C9FD" w14:textId="77777777" w:rsidR="00CA554B" w:rsidRPr="0024576B" w:rsidRDefault="00CA554B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7043A71A" w14:textId="1250CDE5" w:rsidR="00175584" w:rsidRPr="00175584" w:rsidRDefault="00175584" w:rsidP="00175584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H</w:t>
      </w:r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ur stor massa </w:t>
      </w:r>
      <w:proofErr w:type="spellStart"/>
      <w:r w:rsidR="00940580">
        <w:rPr>
          <w:rFonts w:ascii="Times New Roman" w:eastAsia="Times New Roman" w:hAnsi="Times New Roman" w:cs="Times New Roman"/>
          <w:sz w:val="24"/>
          <w:szCs w:val="24"/>
          <w:lang w:eastAsia="sv-SE"/>
        </w:rPr>
        <w:t>kalium</w:t>
      </w:r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>jodid</w:t>
      </w:r>
      <w:proofErr w:type="spellEnd"/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kan bildas då 15 gram </w:t>
      </w:r>
      <w:r w:rsidR="00940580">
        <w:rPr>
          <w:rFonts w:ascii="Times New Roman" w:eastAsia="Times New Roman" w:hAnsi="Times New Roman" w:cs="Times New Roman"/>
          <w:sz w:val="24"/>
          <w:szCs w:val="24"/>
          <w:lang w:eastAsia="sv-SE"/>
        </w:rPr>
        <w:t>kalium</w:t>
      </w:r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får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A81509">
        <w:rPr>
          <w:rFonts w:ascii="Times New Roman" w:eastAsia="Times New Roman" w:hAnsi="Times New Roman" w:cs="Times New Roman"/>
          <w:sz w:val="24"/>
          <w:szCs w:val="24"/>
          <w:lang w:eastAsia="sv-SE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p</w:t>
      </w:r>
    </w:p>
    <w:p w14:paraId="36885904" w14:textId="4D70824D" w:rsidR="00175584" w:rsidRPr="00175584" w:rsidRDefault="00175584" w:rsidP="00175584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175584">
        <w:rPr>
          <w:rFonts w:ascii="Times New Roman" w:eastAsia="Times New Roman" w:hAnsi="Times New Roman" w:cs="Times New Roman"/>
          <w:sz w:val="24"/>
          <w:szCs w:val="24"/>
          <w:lang w:eastAsia="sv-SE"/>
        </w:rPr>
        <w:t>reagera med 78 gram jod?</w:t>
      </w:r>
    </w:p>
    <w:p w14:paraId="2B1AD58B" w14:textId="2885F803" w:rsidR="00562FA2" w:rsidRPr="005A245B" w:rsidRDefault="00562FA2" w:rsidP="00175584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</w:pPr>
      <w:r w:rsidRPr="005A245B"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  <w:t>Redovisa fullständig lösning!</w:t>
      </w:r>
    </w:p>
    <w:p w14:paraId="3F7F0140" w14:textId="77777777" w:rsidR="004C206E" w:rsidRDefault="004C206E" w:rsidP="00CA554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</w:p>
    <w:p w14:paraId="065FC03B" w14:textId="6C2CD974" w:rsidR="00562FA2" w:rsidRDefault="00562FA2" w:rsidP="00562FA2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En vattenlösning av</w:t>
      </w:r>
      <w:r w:rsidR="0024576B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en stark syra har pH-värdet 3,5</w:t>
      </w:r>
      <w:r w:rsidR="00A81509">
        <w:rPr>
          <w:rFonts w:ascii="Times New Roman" w:eastAsia="Times New Roman" w:hAnsi="Times New Roman" w:cs="Times New Roman"/>
          <w:sz w:val="24"/>
          <w:szCs w:val="24"/>
          <w:lang w:eastAsia="sv-SE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1p</w:t>
      </w:r>
    </w:p>
    <w:p w14:paraId="225E51F4" w14:textId="77777777" w:rsidR="00562FA2" w:rsidRDefault="00562FA2" w:rsidP="00562FA2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Lösningen späds med vatten till den dubbla volymen.</w:t>
      </w:r>
    </w:p>
    <w:p w14:paraId="177AD22A" w14:textId="77777777" w:rsidR="00DF0D9A" w:rsidRDefault="0024576B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Beräkna det nya pH-värdet.</w:t>
      </w:r>
    </w:p>
    <w:p w14:paraId="5DDD4489" w14:textId="77777777" w:rsidR="003B154D" w:rsidRDefault="003B154D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12A4C299" w14:textId="77777777" w:rsidR="00E827BA" w:rsidRDefault="00C7426C" w:rsidP="00C77D20">
      <w:pPr>
        <w:pStyle w:val="ListParagraph"/>
        <w:numPr>
          <w:ilvl w:val="0"/>
          <w:numId w:val="20"/>
        </w:num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proofErr w:type="spellStart"/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>Epicatechin</w:t>
      </w:r>
      <w:proofErr w:type="spellEnd"/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är en relativt komplex organisk förening som bland</w:t>
      </w:r>
    </w:p>
    <w:p w14:paraId="3B57BB9B" w14:textId="54B72F77" w:rsidR="00E827BA" w:rsidRPr="00E827BA" w:rsidRDefault="00C7426C" w:rsidP="00E827BA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>annat</w:t>
      </w:r>
      <w:r w:rsid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D3FBA"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ger </w:t>
      </w:r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rött vin sin karaktäristiska </w:t>
      </w:r>
      <w:r w:rsidR="001D3FBA"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>strävhet.</w:t>
      </w:r>
    </w:p>
    <w:p w14:paraId="1694FBEC" w14:textId="721F71A5" w:rsidR="003B154D" w:rsidRPr="00E827BA" w:rsidRDefault="001D3FBA" w:rsidP="00E827BA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Hur många </w:t>
      </w:r>
      <w:r w:rsidR="00A81509"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>väteatomer</w:t>
      </w:r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innehåller </w:t>
      </w:r>
      <w:proofErr w:type="spellStart"/>
      <w:r w:rsidR="00C7426C"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>Epicatechin</w:t>
      </w:r>
      <w:proofErr w:type="spellEnd"/>
      <w:r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>?</w:t>
      </w:r>
      <w:r w:rsidR="00BB12EB"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BB12EB" w:rsidRPr="00E827BA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1p</w:t>
      </w:r>
    </w:p>
    <w:p w14:paraId="652114E0" w14:textId="07E899C7" w:rsidR="0036226D" w:rsidRDefault="00C7426C" w:rsidP="00C7426C">
      <w:pPr>
        <w:pStyle w:val="ListParagraph"/>
        <w:spacing w:before="100" w:beforeAutospacing="1" w:after="240"/>
        <w:rPr>
          <w:noProof/>
          <w:lang w:eastAsia="sv-SE"/>
        </w:rPr>
      </w:pPr>
      <w:r w:rsidRPr="00C7426C">
        <w:rPr>
          <w:noProof/>
          <w:lang w:eastAsia="sv-SE"/>
        </w:rPr>
        <w:drawing>
          <wp:inline distT="0" distB="0" distL="0" distR="0" wp14:anchorId="2193D2B6" wp14:editId="3F074FCE">
            <wp:extent cx="2425700" cy="1485900"/>
            <wp:effectExtent l="0" t="0" r="0" b="0"/>
            <wp:docPr id="687991114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99111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D4691" w14:textId="77777777" w:rsidR="0024576B" w:rsidRPr="00E827BA" w:rsidRDefault="0024576B" w:rsidP="00E827BA">
      <w:pPr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65AE7B22" w14:textId="77777777" w:rsidR="00DC667B" w:rsidRDefault="00DC667B" w:rsidP="00E827BA">
      <w:pPr>
        <w:pStyle w:val="ListParagraph"/>
        <w:keepNext/>
        <w:keepLines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576C15">
        <w:rPr>
          <w:rFonts w:ascii="Times New Roman" w:hAnsi="Times New Roman" w:cs="Times New Roman"/>
          <w:sz w:val="24"/>
          <w:szCs w:val="24"/>
        </w:rPr>
        <w:lastRenderedPageBreak/>
        <w:t xml:space="preserve">När </w:t>
      </w:r>
      <w:proofErr w:type="spellStart"/>
      <w:r w:rsidRPr="00576C15">
        <w:rPr>
          <w:rFonts w:ascii="Times New Roman" w:hAnsi="Times New Roman" w:cs="Times New Roman"/>
          <w:sz w:val="24"/>
          <w:szCs w:val="24"/>
        </w:rPr>
        <w:t>cyklohexen</w:t>
      </w:r>
      <w:proofErr w:type="spellEnd"/>
      <w:r w:rsidRPr="00576C15">
        <w:rPr>
          <w:rFonts w:ascii="Times New Roman" w:hAnsi="Times New Roman" w:cs="Times New Roman"/>
          <w:sz w:val="24"/>
          <w:szCs w:val="24"/>
        </w:rPr>
        <w:t xml:space="preserve"> får reagera med vatten i närvaro av en syra-katalysator</w:t>
      </w:r>
      <w:r>
        <w:rPr>
          <w:rFonts w:ascii="Times New Roman" w:hAnsi="Times New Roman" w:cs="Times New Roman"/>
          <w:sz w:val="24"/>
          <w:szCs w:val="24"/>
        </w:rPr>
        <w:tab/>
        <w:t>2p</w:t>
      </w:r>
    </w:p>
    <w:p w14:paraId="71B6B079" w14:textId="77777777" w:rsidR="00DC667B" w:rsidRPr="00576C15" w:rsidRDefault="00DC667B" w:rsidP="00E827BA">
      <w:pPr>
        <w:pStyle w:val="ListParagraph"/>
        <w:keepNext/>
        <w:keepLines/>
        <w:rPr>
          <w:rFonts w:ascii="Times New Roman" w:hAnsi="Times New Roman" w:cs="Times New Roman"/>
          <w:sz w:val="24"/>
          <w:szCs w:val="24"/>
        </w:rPr>
      </w:pPr>
      <w:r w:rsidRPr="00576C15">
        <w:rPr>
          <w:rFonts w:ascii="Times New Roman" w:hAnsi="Times New Roman" w:cs="Times New Roman"/>
          <w:sz w:val="24"/>
          <w:szCs w:val="24"/>
        </w:rPr>
        <w:t xml:space="preserve">(här svavelsyra) bildas additionsprodukten </w:t>
      </w:r>
      <w:r w:rsidRPr="00576C1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76C15">
        <w:rPr>
          <w:rFonts w:ascii="Times New Roman" w:hAnsi="Times New Roman" w:cs="Times New Roman"/>
          <w:sz w:val="24"/>
          <w:szCs w:val="24"/>
        </w:rPr>
        <w:t xml:space="preserve">. Produkten </w:t>
      </w:r>
      <w:r w:rsidRPr="00576C1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76C15">
        <w:rPr>
          <w:rFonts w:ascii="Times New Roman" w:hAnsi="Times New Roman" w:cs="Times New Roman"/>
          <w:sz w:val="24"/>
          <w:szCs w:val="24"/>
        </w:rPr>
        <w:t xml:space="preserve"> får sedan reagera med bensoesyra, åter igen i närvaro av en syra-katalysator, varpå förening </w:t>
      </w:r>
      <w:r w:rsidRPr="00576C1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76C15">
        <w:rPr>
          <w:rFonts w:ascii="Times New Roman" w:hAnsi="Times New Roman" w:cs="Times New Roman"/>
          <w:sz w:val="24"/>
          <w:szCs w:val="24"/>
        </w:rPr>
        <w:t xml:space="preserve"> bildas.</w:t>
      </w:r>
    </w:p>
    <w:p w14:paraId="089D0C18" w14:textId="77777777" w:rsidR="00DC667B" w:rsidRPr="00576C15" w:rsidRDefault="00DC667B" w:rsidP="00E827BA">
      <w:pPr>
        <w:keepNext/>
        <w:keepLines/>
        <w:ind w:firstLine="720"/>
        <w:rPr>
          <w:rFonts w:ascii="Times New Roman" w:hAnsi="Times New Roman" w:cs="Times New Roman"/>
          <w:sz w:val="24"/>
          <w:szCs w:val="24"/>
        </w:rPr>
      </w:pPr>
      <w:r w:rsidRPr="00576C15">
        <w:rPr>
          <w:rFonts w:ascii="Times New Roman" w:hAnsi="Times New Roman" w:cs="Times New Roman"/>
          <w:sz w:val="24"/>
          <w:szCs w:val="24"/>
        </w:rPr>
        <w:t>Rita strukture</w:t>
      </w:r>
      <w:r>
        <w:rPr>
          <w:rFonts w:ascii="Times New Roman" w:hAnsi="Times New Roman" w:cs="Times New Roman"/>
          <w:sz w:val="24"/>
          <w:szCs w:val="24"/>
        </w:rPr>
        <w:t>rna</w:t>
      </w:r>
      <w:r w:rsidRPr="00576C15">
        <w:rPr>
          <w:rFonts w:ascii="Times New Roman" w:hAnsi="Times New Roman" w:cs="Times New Roman"/>
          <w:sz w:val="24"/>
          <w:szCs w:val="24"/>
        </w:rPr>
        <w:t xml:space="preserve"> för förening </w:t>
      </w:r>
      <w:r w:rsidRPr="00576C1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76C15">
        <w:rPr>
          <w:rFonts w:ascii="Times New Roman" w:hAnsi="Times New Roman" w:cs="Times New Roman"/>
          <w:sz w:val="24"/>
          <w:szCs w:val="24"/>
        </w:rPr>
        <w:t xml:space="preserve"> och </w:t>
      </w:r>
      <w:r w:rsidRPr="00576C1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76C15">
        <w:rPr>
          <w:rFonts w:ascii="Times New Roman" w:hAnsi="Times New Roman" w:cs="Times New Roman"/>
          <w:sz w:val="24"/>
          <w:szCs w:val="24"/>
        </w:rPr>
        <w:t>.</w:t>
      </w:r>
    </w:p>
    <w:p w14:paraId="0BE5AB32" w14:textId="77777777" w:rsidR="00DC667B" w:rsidRPr="00576C15" w:rsidRDefault="00DC667B" w:rsidP="00E827BA">
      <w:pPr>
        <w:keepNext/>
        <w:keepLines/>
        <w:rPr>
          <w:rFonts w:ascii="Times New Roman" w:hAnsi="Times New Roman" w:cs="Times New Roman"/>
          <w:sz w:val="24"/>
          <w:szCs w:val="24"/>
        </w:rPr>
      </w:pPr>
    </w:p>
    <w:p w14:paraId="04E552AB" w14:textId="77777777" w:rsidR="00DC667B" w:rsidRDefault="00DC667B" w:rsidP="00E827BA">
      <w:pPr>
        <w:keepNext/>
        <w:keepLines/>
        <w:ind w:firstLine="1304"/>
      </w:pPr>
      <w:r w:rsidRPr="00576C15">
        <w:rPr>
          <w:noProof/>
          <w:lang w:eastAsia="sv-SE"/>
        </w:rPr>
        <w:drawing>
          <wp:inline distT="0" distB="0" distL="0" distR="0" wp14:anchorId="6CA111C1" wp14:editId="7A331CAF">
            <wp:extent cx="3784600" cy="1447800"/>
            <wp:effectExtent l="0" t="0" r="0" b="0"/>
            <wp:docPr id="2131825467" name="Bildobjekt 2131825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78228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3689317C" w14:textId="77777777" w:rsidR="003C3F17" w:rsidRDefault="003C3F17" w:rsidP="0024576B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00D92473" w14:textId="53933BC2" w:rsidR="0093738D" w:rsidRDefault="00DC667B" w:rsidP="00B67F99">
      <w:pPr>
        <w:pStyle w:val="ListParagraph"/>
        <w:numPr>
          <w:ilvl w:val="0"/>
          <w:numId w:val="20"/>
        </w:numPr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93738D">
        <w:rPr>
          <w:rFonts w:ascii="Times New Roman" w:hAnsi="Times New Roman" w:cs="Times New Roman"/>
          <w:sz w:val="24"/>
          <w:szCs w:val="24"/>
        </w:rPr>
        <w:t>Hydrazin är en mycket energirik färglös vätska med</w:t>
      </w:r>
      <w:r w:rsidR="0093738D">
        <w:rPr>
          <w:rFonts w:ascii="Times New Roman" w:hAnsi="Times New Roman" w:cs="Times New Roman"/>
          <w:sz w:val="24"/>
          <w:szCs w:val="24"/>
        </w:rPr>
        <w:t xml:space="preserve"> </w:t>
      </w:r>
      <w:r w:rsidR="0093738D">
        <w:rPr>
          <w:rFonts w:ascii="Times New Roman" w:hAnsi="Times New Roman" w:cs="Times New Roman"/>
          <w:sz w:val="24"/>
          <w:szCs w:val="24"/>
        </w:rPr>
        <w:tab/>
      </w:r>
      <w:r w:rsidR="0093738D">
        <w:rPr>
          <w:rFonts w:ascii="Times New Roman" w:hAnsi="Times New Roman" w:cs="Times New Roman"/>
          <w:sz w:val="24"/>
          <w:szCs w:val="24"/>
        </w:rPr>
        <w:tab/>
        <w:t>2p</w:t>
      </w:r>
    </w:p>
    <w:p w14:paraId="6934A9B8" w14:textId="6673BAFB" w:rsidR="00DC667B" w:rsidRPr="0093738D" w:rsidRDefault="00DC667B" w:rsidP="0093738D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93738D">
        <w:rPr>
          <w:rFonts w:ascii="Times New Roman" w:hAnsi="Times New Roman" w:cs="Times New Roman"/>
          <w:sz w:val="24"/>
          <w:szCs w:val="24"/>
        </w:rPr>
        <w:t>molekylformeln N</w:t>
      </w:r>
      <w:r w:rsidRPr="00937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738D">
        <w:rPr>
          <w:rFonts w:ascii="Times New Roman" w:hAnsi="Times New Roman" w:cs="Times New Roman"/>
          <w:sz w:val="24"/>
          <w:szCs w:val="24"/>
        </w:rPr>
        <w:t>H</w:t>
      </w:r>
      <w:r w:rsidRPr="0093738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3738D">
        <w:rPr>
          <w:rFonts w:ascii="Times New Roman" w:hAnsi="Times New Roman" w:cs="Times New Roman"/>
          <w:sz w:val="24"/>
          <w:szCs w:val="24"/>
        </w:rPr>
        <w:t xml:space="preserve"> som bland annat används som bränsle i rymdraketer.</w:t>
      </w:r>
    </w:p>
    <w:p w14:paraId="66BAF9CB" w14:textId="77777777" w:rsidR="0093738D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DC667B">
        <w:rPr>
          <w:rFonts w:ascii="Times New Roman" w:hAnsi="Times New Roman" w:cs="Times New Roman"/>
          <w:sz w:val="24"/>
          <w:szCs w:val="24"/>
        </w:rPr>
        <w:t xml:space="preserve">Fördelen med hydrazin är att det är ett så kallat </w:t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enkomponentsbränsle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.</w:t>
      </w:r>
    </w:p>
    <w:p w14:paraId="245FDEA6" w14:textId="0B41648C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DC667B">
        <w:rPr>
          <w:rFonts w:ascii="Times New Roman" w:hAnsi="Times New Roman" w:cs="Times New Roman"/>
          <w:sz w:val="24"/>
          <w:szCs w:val="24"/>
        </w:rPr>
        <w:t xml:space="preserve">Det som skiljer </w:t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enkomponentsbränslen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 xml:space="preserve"> från andra bränslen är att de kan frigöra sin energi utan tillskott av oxideringsmedel som tex. syre och kan således användas under vatten eller i vakuum.</w:t>
      </w:r>
    </w:p>
    <w:p w14:paraId="0CED41E0" w14:textId="77777777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DC667B">
        <w:rPr>
          <w:rFonts w:ascii="Times New Roman" w:hAnsi="Times New Roman" w:cs="Times New Roman"/>
          <w:sz w:val="24"/>
          <w:szCs w:val="24"/>
        </w:rPr>
        <w:t>När hydrazin används som raketbränsle sönderfaller det till kvävgas och vätgas i en exoterm reaktion.</w:t>
      </w:r>
    </w:p>
    <w:p w14:paraId="0504F15D" w14:textId="77777777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DC667B">
        <w:rPr>
          <w:rFonts w:ascii="Times New Roman" w:hAnsi="Times New Roman" w:cs="Times New Roman"/>
          <w:sz w:val="24"/>
          <w:szCs w:val="24"/>
        </w:rPr>
        <w:t xml:space="preserve">Hydrazin kan framställas genom oxidation av ammoniak med väteperoxid enligt </w:t>
      </w:r>
      <w:r w:rsidRPr="00E827BA">
        <w:rPr>
          <w:rFonts w:ascii="Times New Roman" w:hAnsi="Times New Roman" w:cs="Times New Roman"/>
          <w:b/>
          <w:bCs/>
          <w:sz w:val="24"/>
          <w:szCs w:val="24"/>
        </w:rPr>
        <w:t>Reaktion 1</w:t>
      </w:r>
      <w:r w:rsidRPr="00DC667B">
        <w:rPr>
          <w:rFonts w:ascii="Times New Roman" w:hAnsi="Times New Roman" w:cs="Times New Roman"/>
          <w:sz w:val="24"/>
          <w:szCs w:val="24"/>
        </w:rPr>
        <w:t>.</w:t>
      </w:r>
    </w:p>
    <w:p w14:paraId="29AC3F19" w14:textId="77777777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4FFD7268" w14:textId="6DD14A45" w:rsidR="00DC667B" w:rsidRPr="00DC667B" w:rsidRDefault="003E5FC5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4151FC">
        <w:rPr>
          <w:noProof/>
          <w:lang w:eastAsia="sv-SE"/>
        </w:rPr>
        <w:drawing>
          <wp:inline distT="0" distB="0" distL="0" distR="0" wp14:anchorId="111B2544" wp14:editId="59716044">
            <wp:extent cx="5230368" cy="940913"/>
            <wp:effectExtent l="0" t="0" r="2540" b="0"/>
            <wp:docPr id="112433640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33640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3877" cy="945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ACED5" w14:textId="77777777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247D8D0F" w14:textId="77777777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DC667B">
        <w:rPr>
          <w:rFonts w:ascii="Times New Roman" w:hAnsi="Times New Roman" w:cs="Times New Roman"/>
          <w:sz w:val="24"/>
          <w:szCs w:val="24"/>
        </w:rPr>
        <w:t>Entalpiförändringen i en reaktion kan beräknas enligt:</w:t>
      </w:r>
    </w:p>
    <w:p w14:paraId="7F993D74" w14:textId="77777777" w:rsidR="00DC667B" w:rsidRPr="00DC667B" w:rsidRDefault="00DC667B" w:rsidP="00DC667B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34D79682" w14:textId="77777777" w:rsidR="00DC667B" w:rsidRPr="00DC667B" w:rsidRDefault="00DC667B" w:rsidP="0065406C">
      <w:pPr>
        <w:pStyle w:val="ListParagraph"/>
        <w:tabs>
          <w:tab w:val="left" w:pos="142"/>
          <w:tab w:val="left" w:pos="709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C667B">
        <w:rPr>
          <w:rFonts w:ascii="Times New Roman" w:hAnsi="Times New Roman" w:cs="Times New Roman"/>
          <w:sz w:val="24"/>
          <w:szCs w:val="24"/>
        </w:rPr>
        <w:t xml:space="preserve">= </w:t>
      </w:r>
      <w:r w:rsidRPr="00EC4E22">
        <w:sym w:font="Symbol" w:char="F0E5"/>
      </w: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 xml:space="preserve">(Produkter) - </w:t>
      </w:r>
      <w:r w:rsidRPr="00EC4E22">
        <w:sym w:font="Symbol" w:char="F0E5"/>
      </w: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Reaktanter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)</w:t>
      </w:r>
    </w:p>
    <w:p w14:paraId="4DB5CD5F" w14:textId="77777777" w:rsidR="00DC667B" w:rsidRPr="00DC667B" w:rsidRDefault="00DC667B" w:rsidP="0065406C">
      <w:pPr>
        <w:pStyle w:val="ListParagraph"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52948EAD" w14:textId="4772064E" w:rsidR="00DC667B" w:rsidRDefault="00DC667B" w:rsidP="00DC667B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DC667B">
        <w:rPr>
          <w:rFonts w:ascii="Times New Roman" w:hAnsi="Times New Roman" w:cs="Times New Roman"/>
          <w:sz w:val="24"/>
          <w:szCs w:val="24"/>
        </w:rPr>
        <w:t xml:space="preserve">Använd nedanstående bildningsentalpier, entalpin för </w:t>
      </w:r>
      <w:r w:rsidRPr="00DC667B">
        <w:rPr>
          <w:rFonts w:ascii="Times New Roman" w:hAnsi="Times New Roman" w:cs="Times New Roman"/>
          <w:b/>
          <w:bCs/>
          <w:sz w:val="24"/>
          <w:szCs w:val="24"/>
        </w:rPr>
        <w:t>Reaktion 1</w:t>
      </w:r>
      <w:r w:rsidRPr="00DC667B">
        <w:rPr>
          <w:rFonts w:ascii="Times New Roman" w:hAnsi="Times New Roman" w:cs="Times New Roman"/>
          <w:sz w:val="24"/>
          <w:szCs w:val="24"/>
        </w:rPr>
        <w:t xml:space="preserve"> samt bindningsenergier i Tabell och Formelsamlingen för att uppskatta bindningsstyrkan för kväve-kväve bindningen i hydrazin.</w:t>
      </w:r>
    </w:p>
    <w:p w14:paraId="16A15F7A" w14:textId="7B947D2B" w:rsidR="0093738D" w:rsidRPr="005A245B" w:rsidRDefault="0093738D" w:rsidP="0093738D">
      <w:pPr>
        <w:pStyle w:val="ListParagraph"/>
        <w:spacing w:before="100" w:beforeAutospacing="1" w:after="240"/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</w:pPr>
      <w:r w:rsidRPr="005A245B">
        <w:rPr>
          <w:rFonts w:ascii="Times New Roman" w:eastAsia="Times New Roman" w:hAnsi="Times New Roman" w:cs="Times New Roman"/>
          <w:b/>
          <w:i/>
          <w:sz w:val="24"/>
          <w:szCs w:val="24"/>
          <w:lang w:eastAsia="sv-SE"/>
        </w:rPr>
        <w:t>Redovisa fullständig lösning!</w:t>
      </w:r>
    </w:p>
    <w:p w14:paraId="28326288" w14:textId="77777777" w:rsidR="00DC667B" w:rsidRPr="00DC667B" w:rsidRDefault="00DC667B" w:rsidP="00DC667B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42CD8737" w14:textId="77777777" w:rsidR="007710CE" w:rsidRPr="00DC667B" w:rsidRDefault="007710CE" w:rsidP="007710CE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(NH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3(g)</w:t>
      </w:r>
      <w:r w:rsidRPr="00DC667B">
        <w:rPr>
          <w:rFonts w:ascii="Times New Roman" w:hAnsi="Times New Roman" w:cs="Times New Roman"/>
          <w:sz w:val="24"/>
          <w:szCs w:val="24"/>
        </w:rPr>
        <w:t>) = -46,1 kJ/mol</w:t>
      </w:r>
    </w:p>
    <w:p w14:paraId="61C910AF" w14:textId="77777777" w:rsidR="007710CE" w:rsidRPr="00DC667B" w:rsidRDefault="007710CE" w:rsidP="007710CE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667B">
        <w:rPr>
          <w:rFonts w:ascii="Times New Roman" w:hAnsi="Times New Roman" w:cs="Times New Roman"/>
          <w:sz w:val="24"/>
          <w:szCs w:val="24"/>
        </w:rPr>
        <w:t>O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2(l)</w:t>
      </w:r>
      <w:r w:rsidRPr="00DC667B">
        <w:rPr>
          <w:rFonts w:ascii="Times New Roman" w:hAnsi="Times New Roman" w:cs="Times New Roman"/>
          <w:sz w:val="24"/>
          <w:szCs w:val="24"/>
        </w:rPr>
        <w:t>) = -188 kJ/mol</w:t>
      </w:r>
    </w:p>
    <w:p w14:paraId="79920341" w14:textId="787496EB" w:rsidR="007710CE" w:rsidRPr="00DC667B" w:rsidRDefault="007710CE" w:rsidP="007710CE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667B">
        <w:rPr>
          <w:rFonts w:ascii="Times New Roman" w:hAnsi="Times New Roman" w:cs="Times New Roman"/>
          <w:sz w:val="24"/>
          <w:szCs w:val="24"/>
        </w:rPr>
        <w:t>O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(</w:t>
      </w:r>
      <w:r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DC667B">
        <w:rPr>
          <w:rFonts w:ascii="Times New Roman" w:hAnsi="Times New Roman" w:cs="Times New Roman"/>
          <w:sz w:val="24"/>
          <w:szCs w:val="24"/>
        </w:rPr>
        <w:t>) = -2</w:t>
      </w:r>
      <w:r>
        <w:rPr>
          <w:rFonts w:ascii="Times New Roman" w:hAnsi="Times New Roman" w:cs="Times New Roman"/>
          <w:sz w:val="24"/>
          <w:szCs w:val="24"/>
        </w:rPr>
        <w:t>42</w:t>
      </w:r>
      <w:r w:rsidRPr="00DC667B">
        <w:rPr>
          <w:rFonts w:ascii="Times New Roman" w:hAnsi="Times New Roman" w:cs="Times New Roman"/>
          <w:sz w:val="24"/>
          <w:szCs w:val="24"/>
        </w:rPr>
        <w:t xml:space="preserve"> kJ/mol</w:t>
      </w:r>
    </w:p>
    <w:p w14:paraId="27BE692B" w14:textId="0CA63FDC" w:rsidR="00DC667B" w:rsidRPr="00DC667B" w:rsidRDefault="007710CE" w:rsidP="00DC667B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Genomsnittlig bindningsstyrka för en generell N-H bindning BE(N-H) = 388 kJ/mol</w:t>
      </w:r>
    </w:p>
    <w:p w14:paraId="78261F68" w14:textId="77777777" w:rsidR="00C20538" w:rsidRPr="00EC4E22" w:rsidRDefault="00C20538" w:rsidP="00DC667B">
      <w:pPr>
        <w:pStyle w:val="ListParagraph"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43F11A03" w14:textId="77777777" w:rsidR="0065406C" w:rsidRDefault="0065406C">
      <w:pPr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br w:type="page"/>
      </w:r>
    </w:p>
    <w:p w14:paraId="1CD35DB7" w14:textId="77777777" w:rsidR="00F52044" w:rsidRPr="00F52044" w:rsidRDefault="00F52044" w:rsidP="00F52044">
      <w:pPr>
        <w:rPr>
          <w:rFonts w:ascii="Calibri" w:eastAsia="Calibri" w:hAnsi="Calibri" w:cs="Times New Roman"/>
        </w:rPr>
      </w:pPr>
      <w:r w:rsidRPr="00F52044">
        <w:rPr>
          <w:rFonts w:ascii="Calibri" w:eastAsia="Calibri" w:hAnsi="Calibri" w:cs="Times New Roman"/>
          <w:b/>
        </w:rPr>
        <w:lastRenderedPageBreak/>
        <w:t>Formelblad:</w:t>
      </w:r>
      <w:r w:rsidRPr="00F52044">
        <w:rPr>
          <w:rFonts w:ascii="Calibri" w:eastAsia="Calibri" w:hAnsi="Calibri" w:cs="Times New Roman"/>
        </w:rPr>
        <w:t xml:space="preserve"> Grundämnenas periodiska system (atomnummer, symboler och atommassor)</w:t>
      </w:r>
    </w:p>
    <w:p w14:paraId="73BEF94A" w14:textId="77777777" w:rsidR="00F52044" w:rsidRPr="00F52044" w:rsidRDefault="00F52044" w:rsidP="00F52044">
      <w:pPr>
        <w:rPr>
          <w:rFonts w:ascii="Calibri" w:eastAsia="Calibri" w:hAnsi="Calibri" w:cs="Times New Roman"/>
        </w:rPr>
      </w:pPr>
    </w:p>
    <w:p w14:paraId="006E747D" w14:textId="77777777" w:rsidR="00F52044" w:rsidRPr="00F52044" w:rsidRDefault="00F52044" w:rsidP="00F52044">
      <w:pPr>
        <w:rPr>
          <w:rFonts w:ascii="Calibri" w:eastAsia="Calibri" w:hAnsi="Calibri" w:cs="Times New Roman"/>
        </w:rPr>
      </w:pPr>
    </w:p>
    <w:tbl>
      <w:tblPr>
        <w:tblW w:w="100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F52044" w:rsidRPr="00F52044" w14:paraId="3E0560EF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7826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1</w:t>
            </w:r>
          </w:p>
          <w:p w14:paraId="0BD27C9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H</w:t>
            </w:r>
          </w:p>
          <w:p w14:paraId="250283A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1,01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C81C19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8EBF80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F983CF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2E68216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BD568E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7526E1A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FAC8FA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A10B3F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7DD5F08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378B83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940F6A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C43D74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01A6EB3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7B9A021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E4EB17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0BFA7BA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62DE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2</w:t>
            </w:r>
          </w:p>
          <w:p w14:paraId="21FAC86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He</w:t>
            </w:r>
          </w:p>
          <w:p w14:paraId="2CE73C6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4,00</w:t>
            </w:r>
          </w:p>
        </w:tc>
      </w:tr>
      <w:tr w:rsidR="00F52044" w:rsidRPr="00F52044" w14:paraId="3C400AA8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4940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3</w:t>
            </w:r>
          </w:p>
          <w:p w14:paraId="008FBD4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Li</w:t>
            </w:r>
          </w:p>
          <w:p w14:paraId="255CA2C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6,94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DCCA2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4</w:t>
            </w:r>
          </w:p>
          <w:p w14:paraId="4A43880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Be</w:t>
            </w:r>
          </w:p>
          <w:p w14:paraId="1BC5642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9,01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7EA02B8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1B36B9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3B33F9B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400BF1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3BAFEA1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6B43D2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2B9C233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FFEF6F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354B48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339F4AC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3BD8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5</w:t>
            </w:r>
          </w:p>
          <w:p w14:paraId="078AE81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B</w:t>
            </w:r>
          </w:p>
          <w:p w14:paraId="76F5AFF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10,8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C694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6</w:t>
            </w:r>
          </w:p>
          <w:p w14:paraId="3C0F1F5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C</w:t>
            </w:r>
          </w:p>
          <w:p w14:paraId="2B32D51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12,0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627A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7</w:t>
            </w:r>
          </w:p>
          <w:p w14:paraId="4ACB158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N</w:t>
            </w:r>
          </w:p>
          <w:p w14:paraId="6C05547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14,0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698E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8</w:t>
            </w:r>
          </w:p>
          <w:p w14:paraId="7DA47B9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O</w:t>
            </w:r>
          </w:p>
          <w:p w14:paraId="2A26D12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16,0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2E27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9</w:t>
            </w:r>
          </w:p>
          <w:p w14:paraId="7125ED0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F</w:t>
            </w:r>
          </w:p>
          <w:p w14:paraId="5702250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19,0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853DD3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10</w:t>
            </w:r>
          </w:p>
          <w:p w14:paraId="1459F54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Ne</w:t>
            </w:r>
          </w:p>
          <w:p w14:paraId="5A24438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fi-FI"/>
              </w:rPr>
              <w:t>20,2</w:t>
            </w:r>
          </w:p>
        </w:tc>
      </w:tr>
      <w:tr w:rsidR="00F52044" w:rsidRPr="00F52044" w14:paraId="78C0EA9C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59CB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11</w:t>
            </w:r>
          </w:p>
          <w:p w14:paraId="26BA99A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Na</w:t>
            </w:r>
          </w:p>
          <w:p w14:paraId="5FA4C4A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fi-FI"/>
              </w:rPr>
              <w:t>23,0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19FF1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12</w:t>
            </w:r>
          </w:p>
          <w:p w14:paraId="335C9BF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Mg</w:t>
            </w:r>
          </w:p>
          <w:p w14:paraId="02D8B89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fi-FI"/>
              </w:rPr>
              <w:t>24,3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F2F1D0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D786B2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FB3CC6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FB644D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E7BE4D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2205F14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9070CF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7E89FC9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0EACB71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2F83BF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1CB1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13</w:t>
            </w:r>
          </w:p>
          <w:p w14:paraId="237A544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Al</w:t>
            </w:r>
          </w:p>
          <w:p w14:paraId="270016D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27,0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8F0E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14</w:t>
            </w:r>
          </w:p>
          <w:p w14:paraId="3FBF7E2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Si</w:t>
            </w:r>
          </w:p>
          <w:p w14:paraId="30567D2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28,1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BE76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15</w:t>
            </w:r>
          </w:p>
          <w:p w14:paraId="40B8668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P</w:t>
            </w:r>
          </w:p>
          <w:p w14:paraId="7D413CC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31,0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5826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16</w:t>
            </w:r>
          </w:p>
          <w:p w14:paraId="1628504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S</w:t>
            </w:r>
          </w:p>
          <w:p w14:paraId="239DA49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32,1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0100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17</w:t>
            </w:r>
          </w:p>
          <w:p w14:paraId="7034520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Cl</w:t>
            </w:r>
            <w:proofErr w:type="spellEnd"/>
          </w:p>
          <w:p w14:paraId="223AF2A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35,5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A7C38C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18</w:t>
            </w:r>
          </w:p>
          <w:p w14:paraId="1A9BF08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Ar</w:t>
            </w:r>
          </w:p>
          <w:p w14:paraId="6B6765F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39,9</w:t>
            </w:r>
          </w:p>
        </w:tc>
      </w:tr>
      <w:tr w:rsidR="00F52044" w:rsidRPr="00F52044" w14:paraId="7F0D912F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54FF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19</w:t>
            </w:r>
          </w:p>
          <w:p w14:paraId="2D0A9DB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K</w:t>
            </w:r>
          </w:p>
          <w:p w14:paraId="0B51322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39,1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4FEA0C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20</w:t>
            </w:r>
          </w:p>
          <w:p w14:paraId="776A76C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Ca</w:t>
            </w:r>
          </w:p>
          <w:p w14:paraId="4A5BF95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40,1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578CC2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21</w:t>
            </w:r>
          </w:p>
          <w:p w14:paraId="463DD12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Sc</w:t>
            </w:r>
            <w:proofErr w:type="spellEnd"/>
          </w:p>
          <w:p w14:paraId="4C8ED50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45,0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E908A4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22</w:t>
            </w:r>
          </w:p>
          <w:p w14:paraId="2A147F0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Ti</w:t>
            </w:r>
            <w:proofErr w:type="spellEnd"/>
          </w:p>
          <w:p w14:paraId="6F594DA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47,9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0062A3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23</w:t>
            </w:r>
          </w:p>
          <w:p w14:paraId="178F1CC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V</w:t>
            </w:r>
          </w:p>
          <w:p w14:paraId="68500E7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50,9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7644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24</w:t>
            </w:r>
          </w:p>
          <w:p w14:paraId="67DE3C4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Cr</w:t>
            </w:r>
            <w:proofErr w:type="spellEnd"/>
          </w:p>
          <w:p w14:paraId="53BC274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52,0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B5EF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25</w:t>
            </w:r>
          </w:p>
          <w:p w14:paraId="24B77FA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Mn</w:t>
            </w:r>
            <w:proofErr w:type="spellEnd"/>
          </w:p>
          <w:p w14:paraId="2EA8F3A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54,9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6FF5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26</w:t>
            </w:r>
          </w:p>
          <w:p w14:paraId="15CD972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Fe</w:t>
            </w:r>
          </w:p>
          <w:p w14:paraId="0B2B722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55,8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71F9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27</w:t>
            </w:r>
          </w:p>
          <w:p w14:paraId="1E14443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Co</w:t>
            </w:r>
          </w:p>
          <w:p w14:paraId="0A88DF3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58,9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7615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28</w:t>
            </w:r>
          </w:p>
          <w:p w14:paraId="2A8F5C0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Ni</w:t>
            </w:r>
          </w:p>
          <w:p w14:paraId="58CAE65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58,7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46BD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29</w:t>
            </w:r>
          </w:p>
          <w:p w14:paraId="0DDA83E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Cu</w:t>
            </w:r>
          </w:p>
          <w:p w14:paraId="130227F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63,5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4887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30</w:t>
            </w:r>
          </w:p>
          <w:p w14:paraId="12B45DF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Zn</w:t>
            </w:r>
            <w:proofErr w:type="spellEnd"/>
          </w:p>
          <w:p w14:paraId="2C8524D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65,4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AE4409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31</w:t>
            </w:r>
          </w:p>
          <w:p w14:paraId="718E1EC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Ga</w:t>
            </w:r>
            <w:proofErr w:type="spellEnd"/>
          </w:p>
          <w:p w14:paraId="743F3D7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69,7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5C63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32</w:t>
            </w:r>
          </w:p>
          <w:p w14:paraId="7932DB1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Ge</w:t>
            </w:r>
          </w:p>
          <w:p w14:paraId="2F0AEAE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72,6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25D9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33</w:t>
            </w:r>
          </w:p>
          <w:p w14:paraId="172D09C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As</w:t>
            </w:r>
          </w:p>
          <w:p w14:paraId="35DCD94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74,9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9602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34</w:t>
            </w:r>
          </w:p>
          <w:p w14:paraId="553A715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Se</w:t>
            </w:r>
          </w:p>
          <w:p w14:paraId="3E1AE0D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79,0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131F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35</w:t>
            </w:r>
          </w:p>
          <w:p w14:paraId="0257772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Br</w:t>
            </w:r>
          </w:p>
          <w:p w14:paraId="7081D3A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79,9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A17D0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36</w:t>
            </w:r>
          </w:p>
          <w:p w14:paraId="3146010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Kr</w:t>
            </w:r>
            <w:proofErr w:type="spellEnd"/>
          </w:p>
          <w:p w14:paraId="65A17B8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83,8</w:t>
            </w:r>
          </w:p>
        </w:tc>
      </w:tr>
      <w:tr w:rsidR="00F52044" w:rsidRPr="00F52044" w14:paraId="1CBB7DD5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7A46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37</w:t>
            </w:r>
          </w:p>
          <w:p w14:paraId="5CBB8FE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Rb</w:t>
            </w:r>
            <w:proofErr w:type="spellEnd"/>
          </w:p>
          <w:p w14:paraId="228BCA5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85,5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7DE1B0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38</w:t>
            </w:r>
          </w:p>
          <w:p w14:paraId="4EC0014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Sr</w:t>
            </w:r>
            <w:proofErr w:type="spellEnd"/>
          </w:p>
          <w:p w14:paraId="36FE1F4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87,6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02540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39</w:t>
            </w:r>
          </w:p>
          <w:p w14:paraId="4A5FB3E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Y</w:t>
            </w:r>
          </w:p>
          <w:p w14:paraId="54860A7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88,9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54D98F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40</w:t>
            </w:r>
          </w:p>
          <w:p w14:paraId="7CF1BB4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Zr</w:t>
            </w:r>
            <w:proofErr w:type="spellEnd"/>
          </w:p>
          <w:p w14:paraId="60AA8F8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91,2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A51D85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41</w:t>
            </w:r>
          </w:p>
          <w:p w14:paraId="00E512F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Nb</w:t>
            </w:r>
            <w:proofErr w:type="spellEnd"/>
          </w:p>
          <w:p w14:paraId="6F16532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92,9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0871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42</w:t>
            </w:r>
          </w:p>
          <w:p w14:paraId="4BCC2C4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Mo</w:t>
            </w:r>
          </w:p>
          <w:p w14:paraId="72CBFB0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95,9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A4E2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43</w:t>
            </w:r>
          </w:p>
          <w:p w14:paraId="0746005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Tc</w:t>
            </w:r>
          </w:p>
          <w:p w14:paraId="238719D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(99)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61A1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44</w:t>
            </w:r>
          </w:p>
          <w:p w14:paraId="4C54339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Ru</w:t>
            </w:r>
            <w:proofErr w:type="spellEnd"/>
          </w:p>
          <w:p w14:paraId="554CAB2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101,1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FF6C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45</w:t>
            </w:r>
          </w:p>
          <w:p w14:paraId="0BBBF05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Rh</w:t>
            </w:r>
          </w:p>
          <w:p w14:paraId="43FEFEC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102,9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22B8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46</w:t>
            </w:r>
          </w:p>
          <w:p w14:paraId="24CDD70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Pd</w:t>
            </w:r>
            <w:proofErr w:type="spellEnd"/>
          </w:p>
          <w:p w14:paraId="07C0003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106,4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D5066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47</w:t>
            </w:r>
          </w:p>
          <w:p w14:paraId="6664C2F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Ag</w:t>
            </w:r>
            <w:proofErr w:type="spellEnd"/>
          </w:p>
          <w:p w14:paraId="4298544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107,9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5D36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48</w:t>
            </w:r>
          </w:p>
          <w:p w14:paraId="53EBE55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Cd</w:t>
            </w:r>
            <w:proofErr w:type="spellEnd"/>
          </w:p>
          <w:p w14:paraId="1BC9388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112,4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8A86A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49</w:t>
            </w:r>
          </w:p>
          <w:p w14:paraId="0A5CBF4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In</w:t>
            </w:r>
          </w:p>
          <w:p w14:paraId="23232EB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114,8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3B1C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50</w:t>
            </w:r>
          </w:p>
          <w:p w14:paraId="4987882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Sn</w:t>
            </w:r>
            <w:proofErr w:type="spellEnd"/>
          </w:p>
          <w:p w14:paraId="6F7EA20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118,7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B7F7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51</w:t>
            </w:r>
          </w:p>
          <w:p w14:paraId="01F5379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Sb</w:t>
            </w:r>
            <w:proofErr w:type="spellEnd"/>
          </w:p>
          <w:p w14:paraId="376198E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121,8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2DC7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52</w:t>
            </w:r>
          </w:p>
          <w:p w14:paraId="58407AD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Te</w:t>
            </w:r>
            <w:proofErr w:type="spellEnd"/>
          </w:p>
          <w:p w14:paraId="3CB5CAD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127,6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2BB0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53</w:t>
            </w:r>
          </w:p>
          <w:p w14:paraId="263D9BC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I</w:t>
            </w:r>
          </w:p>
          <w:p w14:paraId="248D65B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126,9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F845AE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54</w:t>
            </w:r>
          </w:p>
          <w:p w14:paraId="73A00A9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Xe</w:t>
            </w:r>
            <w:proofErr w:type="spellEnd"/>
          </w:p>
          <w:p w14:paraId="5DC2FEF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131,3</w:t>
            </w:r>
          </w:p>
        </w:tc>
      </w:tr>
      <w:tr w:rsidR="00F52044" w:rsidRPr="00F52044" w14:paraId="083CAAC7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707C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55</w:t>
            </w:r>
          </w:p>
          <w:p w14:paraId="57524E5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Cs</w:t>
            </w:r>
            <w:proofErr w:type="spellEnd"/>
          </w:p>
          <w:p w14:paraId="0B94FCF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132,9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B82AA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56</w:t>
            </w:r>
          </w:p>
          <w:p w14:paraId="4D49FE1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Ba</w:t>
            </w:r>
          </w:p>
          <w:p w14:paraId="2AA6CBF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137,3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ECBC3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6"/>
              </w:rPr>
              <w:t>*</w:t>
            </w:r>
            <w:r w:rsidRPr="00F52044">
              <w:rPr>
                <w:rFonts w:ascii="Calibri" w:eastAsia="Calibri" w:hAnsi="Calibri" w:cs="Times New Roman"/>
                <w:b/>
                <w:sz w:val="26"/>
              </w:rPr>
              <w:t>57</w:t>
            </w:r>
          </w:p>
          <w:p w14:paraId="23FD8E3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La</w:t>
            </w:r>
          </w:p>
          <w:p w14:paraId="514637C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138,9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DD614E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72</w:t>
            </w:r>
          </w:p>
          <w:p w14:paraId="68EB917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Hf</w:t>
            </w:r>
            <w:proofErr w:type="spellEnd"/>
          </w:p>
          <w:p w14:paraId="303875F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178,5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113837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73</w:t>
            </w:r>
          </w:p>
          <w:p w14:paraId="64A73F2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18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Ta</w:t>
            </w:r>
          </w:p>
          <w:p w14:paraId="7F2F7E1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180,9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05D88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74</w:t>
            </w:r>
          </w:p>
          <w:p w14:paraId="6750A3A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W</w:t>
            </w:r>
          </w:p>
          <w:p w14:paraId="1BA3647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183,9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1C31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75</w:t>
            </w:r>
          </w:p>
          <w:p w14:paraId="69B5C9A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Re</w:t>
            </w:r>
          </w:p>
          <w:p w14:paraId="7E06016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186,2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FCDC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76</w:t>
            </w:r>
          </w:p>
          <w:p w14:paraId="2736996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Os</w:t>
            </w:r>
          </w:p>
          <w:p w14:paraId="74A8924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190,2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1C4E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77</w:t>
            </w:r>
          </w:p>
          <w:p w14:paraId="18EAC00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Ir</w:t>
            </w:r>
          </w:p>
          <w:p w14:paraId="00D5DA0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192,2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96D2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78</w:t>
            </w:r>
          </w:p>
          <w:p w14:paraId="157E00C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Pt</w:t>
            </w:r>
          </w:p>
          <w:p w14:paraId="1DF0EF2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195,1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3A25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79</w:t>
            </w:r>
          </w:p>
          <w:p w14:paraId="6F47CCC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Au</w:t>
            </w:r>
          </w:p>
          <w:p w14:paraId="3087659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197,0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19C1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80</w:t>
            </w:r>
          </w:p>
          <w:p w14:paraId="36DDDB5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Hg</w:t>
            </w:r>
            <w:proofErr w:type="spellEnd"/>
          </w:p>
          <w:p w14:paraId="7834B9A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200,6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C2163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81</w:t>
            </w:r>
          </w:p>
          <w:p w14:paraId="45DB868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Tl</w:t>
            </w:r>
            <w:proofErr w:type="spellEnd"/>
          </w:p>
          <w:p w14:paraId="11C4287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204,4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0D45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82</w:t>
            </w:r>
          </w:p>
          <w:p w14:paraId="10EDE9A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Pb</w:t>
            </w:r>
            <w:proofErr w:type="spellEnd"/>
          </w:p>
          <w:p w14:paraId="1229E81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207,2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A73B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83</w:t>
            </w:r>
          </w:p>
          <w:p w14:paraId="47F5B20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Bi</w:t>
            </w:r>
          </w:p>
          <w:p w14:paraId="37BCB20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209,0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79D4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84</w:t>
            </w:r>
          </w:p>
          <w:p w14:paraId="082A612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Po</w:t>
            </w:r>
          </w:p>
          <w:p w14:paraId="5CDCCD6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(210)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1053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85</w:t>
            </w:r>
          </w:p>
          <w:p w14:paraId="10F2FC0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At</w:t>
            </w:r>
          </w:p>
          <w:p w14:paraId="54BB96F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(210)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9AAC2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86</w:t>
            </w:r>
          </w:p>
          <w:p w14:paraId="37CB907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Rn</w:t>
            </w:r>
          </w:p>
          <w:p w14:paraId="1771EA7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(222)</w:t>
            </w:r>
          </w:p>
        </w:tc>
      </w:tr>
      <w:tr w:rsidR="00F52044" w:rsidRPr="00F52044" w14:paraId="2B92FB92" w14:textId="77777777" w:rsidTr="00B47CCD">
        <w:trPr>
          <w:cantSplit/>
        </w:trPr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05C1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87</w:t>
            </w:r>
          </w:p>
          <w:p w14:paraId="63891F3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sz w:val="30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Fr</w:t>
            </w:r>
          </w:p>
          <w:p w14:paraId="1E7E6FE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(223)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398716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88</w:t>
            </w:r>
          </w:p>
          <w:p w14:paraId="3A43268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Ra</w:t>
            </w:r>
          </w:p>
          <w:p w14:paraId="3D29E62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(226)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70441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6"/>
                <w:lang w:val="en-GB"/>
              </w:rPr>
              <w:t>**</w:t>
            </w: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89</w:t>
            </w:r>
          </w:p>
          <w:p w14:paraId="6CF0BD8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Ac</w:t>
            </w:r>
          </w:p>
          <w:p w14:paraId="6AA302E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(227)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0AB47B7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8F0781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C3CD71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515408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2B5AA3A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F4571F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36312BC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76A3DF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61D865E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5C93C3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417A46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2A0BEE5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26C4874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C85B32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03710F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</w:p>
        </w:tc>
      </w:tr>
    </w:tbl>
    <w:p w14:paraId="40C9E515" w14:textId="77777777" w:rsidR="00F52044" w:rsidRPr="00F52044" w:rsidRDefault="00F52044" w:rsidP="00F52044">
      <w:pPr>
        <w:rPr>
          <w:rFonts w:ascii="Calibri" w:eastAsia="Calibri" w:hAnsi="Calibri" w:cs="Times New Roman"/>
          <w:lang w:val="en-GB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F52044" w:rsidRPr="00F52044" w14:paraId="0A0A376F" w14:textId="77777777" w:rsidTr="00B47CCD">
        <w:trPr>
          <w:cantSplit/>
        </w:trPr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C6636B1" w14:textId="77777777" w:rsidR="00F52044" w:rsidRPr="00F52044" w:rsidRDefault="00F52044" w:rsidP="00F52044">
            <w:pPr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184CD289" w14:textId="77777777" w:rsidR="00F52044" w:rsidRPr="00F52044" w:rsidRDefault="00F52044" w:rsidP="00F52044">
            <w:pPr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6358804" w14:textId="77777777" w:rsidR="00F52044" w:rsidRPr="00F52044" w:rsidRDefault="00F52044" w:rsidP="00F52044">
            <w:pPr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EAFEEC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lang w:val="en-GB"/>
              </w:rPr>
              <w:t>*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7FC4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58</w:t>
            </w:r>
          </w:p>
          <w:p w14:paraId="1646A55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Ce</w:t>
            </w:r>
          </w:p>
          <w:p w14:paraId="2F4190C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140,1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C3FD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59</w:t>
            </w:r>
          </w:p>
          <w:p w14:paraId="4B0B011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Pr</w:t>
            </w:r>
            <w:proofErr w:type="spellEnd"/>
          </w:p>
          <w:p w14:paraId="00368AB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140,9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4FB0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60</w:t>
            </w:r>
          </w:p>
          <w:p w14:paraId="6DCF263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Nd</w:t>
            </w:r>
          </w:p>
          <w:p w14:paraId="3EFAF39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144,2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EA97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61</w:t>
            </w:r>
          </w:p>
          <w:p w14:paraId="1697FF0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Pm</w:t>
            </w:r>
            <w:proofErr w:type="spellEnd"/>
          </w:p>
          <w:p w14:paraId="601F0C8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(145)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15DB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62</w:t>
            </w:r>
          </w:p>
          <w:p w14:paraId="5AE5A6F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</w:rPr>
              <w:t>Sm</w:t>
            </w:r>
            <w:proofErr w:type="spellEnd"/>
          </w:p>
          <w:p w14:paraId="374388B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sz w:val="18"/>
              </w:rPr>
              <w:t>150,4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050F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63</w:t>
            </w:r>
          </w:p>
          <w:p w14:paraId="1C8EB29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</w:rPr>
              <w:t>Eu</w:t>
            </w:r>
          </w:p>
          <w:p w14:paraId="2966917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152,0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8568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64</w:t>
            </w:r>
          </w:p>
          <w:p w14:paraId="124D5FE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Gd</w:t>
            </w:r>
            <w:proofErr w:type="spellEnd"/>
          </w:p>
          <w:p w14:paraId="3D63E97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157,3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16DC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65</w:t>
            </w:r>
          </w:p>
          <w:p w14:paraId="7ADE21F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Tb</w:t>
            </w:r>
          </w:p>
          <w:p w14:paraId="36C91DE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158,9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CEA6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66</w:t>
            </w:r>
          </w:p>
          <w:p w14:paraId="250A4AB1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Dy</w:t>
            </w:r>
            <w:proofErr w:type="spellEnd"/>
          </w:p>
          <w:p w14:paraId="16E01BC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162,5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672F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67</w:t>
            </w:r>
          </w:p>
          <w:p w14:paraId="5CC5471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Ho</w:t>
            </w:r>
            <w:proofErr w:type="spellEnd"/>
          </w:p>
          <w:p w14:paraId="17463E7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164,9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80D2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68</w:t>
            </w:r>
          </w:p>
          <w:p w14:paraId="077DD03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Er</w:t>
            </w:r>
          </w:p>
          <w:p w14:paraId="00AA6ED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167,3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A9D7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69</w:t>
            </w:r>
          </w:p>
          <w:p w14:paraId="0627F85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Tm</w:t>
            </w:r>
          </w:p>
          <w:p w14:paraId="466FB8C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168,9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F7F5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70</w:t>
            </w:r>
          </w:p>
          <w:p w14:paraId="3895302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Yb</w:t>
            </w:r>
            <w:proofErr w:type="spellEnd"/>
          </w:p>
          <w:p w14:paraId="4E662D0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173,0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B2B7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71</w:t>
            </w:r>
          </w:p>
          <w:p w14:paraId="331FECC5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Lu</w:t>
            </w:r>
          </w:p>
          <w:p w14:paraId="6ACB084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175,0</w:t>
            </w:r>
          </w:p>
        </w:tc>
      </w:tr>
      <w:tr w:rsidR="00F52044" w:rsidRPr="00F52044" w14:paraId="4EC3549C" w14:textId="77777777" w:rsidTr="00B47CCD">
        <w:trPr>
          <w:cantSplit/>
        </w:trPr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4FD5F7C" w14:textId="77777777" w:rsidR="00F52044" w:rsidRPr="00F52044" w:rsidRDefault="00F52044" w:rsidP="00F52044">
            <w:pPr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474500CC" w14:textId="77777777" w:rsidR="00F52044" w:rsidRPr="00F52044" w:rsidRDefault="00F52044" w:rsidP="00F52044">
            <w:pPr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3D3C6967" w14:textId="77777777" w:rsidR="00F52044" w:rsidRPr="00F52044" w:rsidRDefault="00F52044" w:rsidP="00F52044">
            <w:pPr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</w:tcPr>
          <w:p w14:paraId="51A45F5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lang w:val="en-GB"/>
              </w:rPr>
              <w:t>**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AA56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90</w:t>
            </w:r>
          </w:p>
          <w:p w14:paraId="29D7887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Th</w:t>
            </w:r>
            <w:proofErr w:type="spellEnd"/>
          </w:p>
          <w:p w14:paraId="4C9A9A8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(232)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77626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91</w:t>
            </w:r>
          </w:p>
          <w:p w14:paraId="1EEC7DB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Pa</w:t>
            </w:r>
          </w:p>
          <w:p w14:paraId="71A00DF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(231)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42B2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92</w:t>
            </w:r>
          </w:p>
          <w:p w14:paraId="66372A3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U</w:t>
            </w:r>
          </w:p>
          <w:p w14:paraId="6D5C482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fi-FI"/>
              </w:rPr>
              <w:t>238,0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9639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93</w:t>
            </w:r>
          </w:p>
          <w:p w14:paraId="027DE30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Np</w:t>
            </w:r>
            <w:proofErr w:type="spellEnd"/>
          </w:p>
          <w:p w14:paraId="327B819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fi-FI"/>
              </w:rPr>
              <w:t>(237)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6ABD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94</w:t>
            </w:r>
          </w:p>
          <w:p w14:paraId="319A190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fi-FI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fi-FI"/>
              </w:rPr>
              <w:t>Pu</w:t>
            </w:r>
            <w:proofErr w:type="spellEnd"/>
          </w:p>
          <w:p w14:paraId="7FBE68B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fi-FI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fi-FI"/>
              </w:rPr>
              <w:t>(242)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54D5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95</w:t>
            </w:r>
          </w:p>
          <w:p w14:paraId="1A35CADE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Am</w:t>
            </w:r>
          </w:p>
          <w:p w14:paraId="1CB4779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(243)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BFC7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96</w:t>
            </w:r>
          </w:p>
          <w:p w14:paraId="2DF17F08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Cm</w:t>
            </w:r>
          </w:p>
          <w:p w14:paraId="24A31DEA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(247)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F62D7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97</w:t>
            </w:r>
          </w:p>
          <w:p w14:paraId="693F9AD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Bk</w:t>
            </w:r>
            <w:proofErr w:type="spellEnd"/>
          </w:p>
          <w:p w14:paraId="4824D212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(247)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BE8CF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98</w:t>
            </w:r>
          </w:p>
          <w:p w14:paraId="433F391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Cf</w:t>
            </w:r>
          </w:p>
          <w:p w14:paraId="6B7E3D2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(249)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C456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99</w:t>
            </w:r>
          </w:p>
          <w:p w14:paraId="3CFE4FD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Es</w:t>
            </w:r>
          </w:p>
          <w:p w14:paraId="0348B38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(254)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C418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100</w:t>
            </w:r>
          </w:p>
          <w:p w14:paraId="32097DDB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de-DE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de-DE"/>
              </w:rPr>
              <w:t>Fm</w:t>
            </w:r>
            <w:proofErr w:type="spellEnd"/>
          </w:p>
          <w:p w14:paraId="312E077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de-DE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de-DE"/>
              </w:rPr>
              <w:t>(253)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01519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101</w:t>
            </w:r>
          </w:p>
          <w:p w14:paraId="28964FE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Md</w:t>
            </w:r>
            <w:proofErr w:type="spellEnd"/>
          </w:p>
          <w:p w14:paraId="29831E84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(256)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6752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102</w:t>
            </w:r>
          </w:p>
          <w:p w14:paraId="123888A0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No</w:t>
            </w:r>
          </w:p>
          <w:p w14:paraId="1DDE0B7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(256)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B7813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103</w:t>
            </w:r>
          </w:p>
          <w:p w14:paraId="37EA5D8D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b/>
                <w:sz w:val="26"/>
                <w:lang w:val="en-GB"/>
              </w:rPr>
            </w:pPr>
            <w:proofErr w:type="spellStart"/>
            <w:r w:rsidRPr="00F52044">
              <w:rPr>
                <w:rFonts w:ascii="Calibri" w:eastAsia="Calibri" w:hAnsi="Calibri" w:cs="Times New Roman"/>
                <w:b/>
                <w:sz w:val="26"/>
                <w:lang w:val="en-GB"/>
              </w:rPr>
              <w:t>Lr</w:t>
            </w:r>
            <w:proofErr w:type="spellEnd"/>
          </w:p>
          <w:p w14:paraId="3513AC3C" w14:textId="77777777" w:rsidR="00F52044" w:rsidRPr="00F52044" w:rsidRDefault="00F52044" w:rsidP="00F52044">
            <w:pPr>
              <w:jc w:val="right"/>
              <w:rPr>
                <w:rFonts w:ascii="Calibri" w:eastAsia="Calibri" w:hAnsi="Calibri" w:cs="Times New Roman"/>
                <w:lang w:val="en-GB"/>
              </w:rPr>
            </w:pPr>
            <w:r w:rsidRPr="00F52044">
              <w:rPr>
                <w:rFonts w:ascii="Calibri" w:eastAsia="Calibri" w:hAnsi="Calibri" w:cs="Times New Roman"/>
                <w:sz w:val="18"/>
                <w:lang w:val="en-GB"/>
              </w:rPr>
              <w:t>(257)</w:t>
            </w:r>
          </w:p>
        </w:tc>
      </w:tr>
    </w:tbl>
    <w:p w14:paraId="3691C435" w14:textId="77777777" w:rsidR="00F52044" w:rsidRPr="00F52044" w:rsidRDefault="00F52044" w:rsidP="00F52044">
      <w:pPr>
        <w:tabs>
          <w:tab w:val="left" w:pos="2835"/>
          <w:tab w:val="left" w:pos="4253"/>
        </w:tabs>
        <w:rPr>
          <w:rFonts w:ascii="Calibri" w:eastAsia="Calibri" w:hAnsi="Calibri" w:cs="Times New Roman"/>
        </w:rPr>
      </w:pPr>
    </w:p>
    <w:p w14:paraId="1120EF70" w14:textId="77777777" w:rsidR="00F52044" w:rsidRPr="00F52044" w:rsidRDefault="00F52044" w:rsidP="00F52044">
      <w:pPr>
        <w:tabs>
          <w:tab w:val="left" w:pos="2835"/>
          <w:tab w:val="left" w:pos="4253"/>
        </w:tabs>
        <w:rPr>
          <w:rFonts w:ascii="Calibri" w:eastAsia="Calibri" w:hAnsi="Calibri" w:cs="Times New Roman"/>
        </w:rPr>
      </w:pPr>
    </w:p>
    <w:p w14:paraId="378E486C" w14:textId="77777777" w:rsidR="00F52044" w:rsidRPr="00F52044" w:rsidRDefault="00F52044" w:rsidP="00F52044">
      <w:pPr>
        <w:tabs>
          <w:tab w:val="left" w:pos="2835"/>
          <w:tab w:val="left" w:pos="4253"/>
        </w:tabs>
        <w:rPr>
          <w:rFonts w:ascii="Calibri" w:eastAsia="Calibri" w:hAnsi="Calibri" w:cs="Times New Roman"/>
        </w:rPr>
      </w:pPr>
    </w:p>
    <w:p w14:paraId="687D1B91" w14:textId="77777777" w:rsidR="00F52044" w:rsidRPr="00F52044" w:rsidRDefault="00F52044" w:rsidP="00F52044">
      <w:pPr>
        <w:tabs>
          <w:tab w:val="left" w:pos="2835"/>
          <w:tab w:val="left" w:pos="4253"/>
        </w:tabs>
        <w:rPr>
          <w:rFonts w:ascii="Times New Roman" w:eastAsia="Calibri" w:hAnsi="Times New Roman" w:cs="Times New Roman"/>
          <w:sz w:val="24"/>
          <w:szCs w:val="24"/>
        </w:rPr>
      </w:pPr>
      <w:r w:rsidRPr="00F52044">
        <w:rPr>
          <w:rFonts w:ascii="Times New Roman" w:eastAsia="Calibri" w:hAnsi="Times New Roman" w:cs="Times New Roman"/>
          <w:sz w:val="24"/>
          <w:szCs w:val="24"/>
        </w:rPr>
        <w:t>Gasernas allmänna tillståndslag...................</w:t>
      </w:r>
      <w:r w:rsidRPr="00F52044">
        <w:rPr>
          <w:rFonts w:ascii="Times New Roman" w:eastAsia="Calibri" w:hAnsi="Times New Roman" w:cs="Times New Roman"/>
          <w:sz w:val="24"/>
          <w:szCs w:val="24"/>
        </w:rPr>
        <w:tab/>
      </w:r>
      <w:r w:rsidRPr="00F52044">
        <w:rPr>
          <w:rFonts w:ascii="Times New Roman" w:eastAsia="Calibri" w:hAnsi="Times New Roman" w:cs="Times New Roman"/>
          <w:sz w:val="24"/>
          <w:szCs w:val="24"/>
        </w:rPr>
        <w:object w:dxaOrig="1400" w:dyaOrig="280" w14:anchorId="6F97059C">
          <v:shape id="_x0000_i1044" type="#_x0000_t75" style="width:69.75pt;height:14.25pt" o:ole="">
            <v:imagedata r:id="rId15" o:title=""/>
          </v:shape>
          <o:OLEObject Type="Embed" ProgID="Equation" ShapeID="_x0000_i1044" DrawAspect="Content" ObjectID="_1763271274" r:id="rId16"/>
        </w:object>
      </w:r>
    </w:p>
    <w:p w14:paraId="22977CB1" w14:textId="77777777" w:rsidR="00F52044" w:rsidRPr="00F52044" w:rsidRDefault="00F52044" w:rsidP="00F52044">
      <w:pPr>
        <w:tabs>
          <w:tab w:val="left" w:pos="4253"/>
        </w:tabs>
        <w:rPr>
          <w:rFonts w:ascii="Times New Roman" w:eastAsia="Calibri" w:hAnsi="Times New Roman" w:cs="Times New Roman"/>
          <w:sz w:val="24"/>
          <w:szCs w:val="24"/>
        </w:rPr>
      </w:pPr>
      <w:r w:rsidRPr="00F52044">
        <w:rPr>
          <w:rFonts w:ascii="Times New Roman" w:eastAsia="Calibri" w:hAnsi="Times New Roman" w:cs="Times New Roman"/>
          <w:sz w:val="24"/>
          <w:szCs w:val="24"/>
        </w:rPr>
        <w:t>Allmänna gaskonstanten..............................</w:t>
      </w:r>
      <w:r w:rsidRPr="00F52044">
        <w:rPr>
          <w:rFonts w:ascii="Times New Roman" w:eastAsia="Calibri" w:hAnsi="Times New Roman" w:cs="Times New Roman"/>
          <w:sz w:val="24"/>
          <w:szCs w:val="24"/>
        </w:rPr>
        <w:tab/>
      </w:r>
      <w:r w:rsidRPr="00F52044">
        <w:rPr>
          <w:rFonts w:ascii="Times New Roman" w:eastAsia="Calibri" w:hAnsi="Times New Roman" w:cs="Times New Roman"/>
          <w:sz w:val="24"/>
          <w:szCs w:val="24"/>
        </w:rPr>
        <w:object w:dxaOrig="2320" w:dyaOrig="320" w14:anchorId="0FBF1A6D">
          <v:shape id="_x0000_i1045" type="#_x0000_t75" style="width:116.25pt;height:15.75pt" o:ole="">
            <v:imagedata r:id="rId17" o:title=""/>
          </v:shape>
          <o:OLEObject Type="Embed" ProgID="Equation" ShapeID="_x0000_i1045" DrawAspect="Content" ObjectID="_1763271275" r:id="rId18"/>
        </w:object>
      </w:r>
    </w:p>
    <w:p w14:paraId="2897652C" w14:textId="77777777" w:rsidR="00F52044" w:rsidRPr="00F52044" w:rsidRDefault="00F52044" w:rsidP="00F52044">
      <w:pPr>
        <w:tabs>
          <w:tab w:val="left" w:pos="4253"/>
        </w:tabs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52044">
        <w:rPr>
          <w:rFonts w:ascii="Times New Roman" w:eastAsia="Calibri" w:hAnsi="Times New Roman" w:cs="Times New Roman"/>
          <w:sz w:val="24"/>
          <w:szCs w:val="24"/>
        </w:rPr>
        <w:t>Avogadros</w:t>
      </w:r>
      <w:proofErr w:type="spellEnd"/>
      <w:r w:rsidRPr="00F52044">
        <w:rPr>
          <w:rFonts w:ascii="Times New Roman" w:eastAsia="Calibri" w:hAnsi="Times New Roman" w:cs="Times New Roman"/>
          <w:sz w:val="24"/>
          <w:szCs w:val="24"/>
        </w:rPr>
        <w:t xml:space="preserve"> konstant....................................</w:t>
      </w:r>
      <w:r w:rsidRPr="00F52044">
        <w:rPr>
          <w:rFonts w:ascii="Times New Roman" w:eastAsia="Calibri" w:hAnsi="Times New Roman" w:cs="Times New Roman"/>
          <w:sz w:val="24"/>
          <w:szCs w:val="24"/>
        </w:rPr>
        <w:tab/>
      </w:r>
      <w:r w:rsidRPr="00F52044">
        <w:rPr>
          <w:rFonts w:ascii="Times New Roman" w:eastAsia="Calibri" w:hAnsi="Times New Roman" w:cs="Times New Roman"/>
          <w:sz w:val="24"/>
          <w:szCs w:val="24"/>
        </w:rPr>
        <w:object w:dxaOrig="2320" w:dyaOrig="320" w14:anchorId="316578AD">
          <v:shape id="_x0000_i1046" type="#_x0000_t75" style="width:116.25pt;height:15.75pt" o:ole="">
            <v:imagedata r:id="rId19" o:title=""/>
          </v:shape>
          <o:OLEObject Type="Embed" ProgID="Equation" ShapeID="_x0000_i1046" DrawAspect="Content" ObjectID="_1763271276" r:id="rId20"/>
        </w:object>
      </w:r>
    </w:p>
    <w:p w14:paraId="53111EC7" w14:textId="77777777" w:rsidR="00F52044" w:rsidRPr="00F52044" w:rsidRDefault="00F52044" w:rsidP="00F52044">
      <w:pPr>
        <w:tabs>
          <w:tab w:val="left" w:pos="4253"/>
        </w:tabs>
        <w:rPr>
          <w:rFonts w:ascii="Times New Roman" w:eastAsia="Calibri" w:hAnsi="Times New Roman" w:cs="Times New Roman"/>
          <w:sz w:val="24"/>
          <w:szCs w:val="24"/>
        </w:rPr>
      </w:pPr>
    </w:p>
    <w:p w14:paraId="52D6914F" w14:textId="77777777" w:rsidR="00F52044" w:rsidRPr="00F52044" w:rsidRDefault="00F52044" w:rsidP="00F52044">
      <w:pPr>
        <w:tabs>
          <w:tab w:val="left" w:pos="4253"/>
        </w:tabs>
        <w:rPr>
          <w:rFonts w:ascii="Calibri" w:eastAsia="Calibri" w:hAnsi="Calibri" w:cs="Times New Roman"/>
        </w:rPr>
      </w:pPr>
    </w:p>
    <w:p w14:paraId="0C915573" w14:textId="77777777" w:rsidR="00F52044" w:rsidRPr="00F52044" w:rsidRDefault="00F52044" w:rsidP="00F52044">
      <w:pPr>
        <w:tabs>
          <w:tab w:val="left" w:pos="4253"/>
        </w:tabs>
        <w:rPr>
          <w:rFonts w:ascii="Times New Roman" w:eastAsia="Calibri" w:hAnsi="Times New Roman" w:cs="Times New Roman"/>
          <w:sz w:val="24"/>
          <w:szCs w:val="24"/>
        </w:rPr>
      </w:pPr>
      <w:r w:rsidRPr="00F52044">
        <w:rPr>
          <w:rFonts w:ascii="Times New Roman" w:eastAsia="Calibri" w:hAnsi="Times New Roman" w:cs="Times New Roman"/>
          <w:sz w:val="24"/>
          <w:szCs w:val="24"/>
        </w:rPr>
        <w:t>Den elektrokemiska spänningsserien:</w:t>
      </w:r>
    </w:p>
    <w:p w14:paraId="3E87D6C6" w14:textId="77777777" w:rsidR="00F52044" w:rsidRPr="00F52044" w:rsidRDefault="00F52044" w:rsidP="00F52044">
      <w:pPr>
        <w:tabs>
          <w:tab w:val="left" w:pos="4253"/>
        </w:tabs>
        <w:rPr>
          <w:rFonts w:ascii="Times New Roman" w:eastAsia="Calibri" w:hAnsi="Times New Roman" w:cs="Times New Roman"/>
          <w:sz w:val="24"/>
          <w:szCs w:val="24"/>
        </w:rPr>
      </w:pPr>
    </w:p>
    <w:p w14:paraId="7CAFBB2C" w14:textId="7C473408" w:rsidR="00F52044" w:rsidRDefault="00F52044" w:rsidP="00F52044">
      <w:pPr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  <w:r w:rsidRPr="00F52044">
        <w:rPr>
          <w:rFonts w:ascii="Times New Roman" w:eastAsia="Calibri" w:hAnsi="Times New Roman" w:cs="Times New Roman"/>
          <w:sz w:val="24"/>
          <w:szCs w:val="24"/>
        </w:rPr>
        <w:t>...K,...Ba,...Ca,...Na,...Mg,...Al,…Mn,...Zn,...Fe,...Ni,...Sn,...Pb,...H,...Cu,...Hg,...Ag</w:t>
      </w:r>
      <w:r w:rsidRPr="00F52044">
        <w:rPr>
          <w:rFonts w:ascii="Calibri" w:eastAsia="Calibri" w:hAnsi="Calibri" w:cs="Times New Roman"/>
          <w:sz w:val="28"/>
        </w:rPr>
        <w:t>,...</w:t>
      </w:r>
      <w:r w:rsidRPr="00F52044">
        <w:rPr>
          <w:rFonts w:ascii="Times New Roman" w:eastAsia="Calibri" w:hAnsi="Times New Roman" w:cs="Times New Roman"/>
          <w:sz w:val="24"/>
          <w:szCs w:val="24"/>
        </w:rPr>
        <w:t>Pt,..Au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br w:type="page"/>
      </w:r>
    </w:p>
    <w:p w14:paraId="69B34D97" w14:textId="77BF3060" w:rsidR="00F24398" w:rsidRPr="00F52044" w:rsidRDefault="00064390" w:rsidP="009B1FD0">
      <w:pPr>
        <w:spacing w:after="240"/>
        <w:rPr>
          <w:rFonts w:ascii="Times New Roman" w:eastAsia="Times New Roman" w:hAnsi="Times New Roman" w:cs="Times New Roman"/>
          <w:sz w:val="28"/>
          <w:szCs w:val="28"/>
          <w:lang w:eastAsia="sv-SE"/>
        </w:rPr>
      </w:pPr>
      <w:r w:rsidRPr="00F52044">
        <w:rPr>
          <w:rFonts w:ascii="Times New Roman" w:eastAsia="Times New Roman" w:hAnsi="Times New Roman" w:cs="Times New Roman"/>
          <w:b/>
          <w:sz w:val="28"/>
          <w:szCs w:val="28"/>
          <w:lang w:eastAsia="sv-SE"/>
        </w:rPr>
        <w:lastRenderedPageBreak/>
        <w:t>Lösningsförslag</w:t>
      </w:r>
    </w:p>
    <w:p w14:paraId="1EB48335" w14:textId="77777777" w:rsidR="00F24398" w:rsidRDefault="00F24398" w:rsidP="00017C7C">
      <w:pPr>
        <w:rPr>
          <w:rFonts w:ascii="Times New Roman" w:hAnsi="Times New Roman" w:cs="Times New Roman"/>
          <w:b/>
          <w:sz w:val="24"/>
          <w:szCs w:val="24"/>
        </w:rPr>
      </w:pPr>
    </w:p>
    <w:p w14:paraId="0E1A4A92" w14:textId="77777777" w:rsidR="00F24398" w:rsidRDefault="00F24398" w:rsidP="00F24398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v-SE"/>
        </w:rPr>
        <w:drawing>
          <wp:inline distT="0" distB="0" distL="0" distR="0" wp14:anchorId="2F770E55" wp14:editId="056DA05C">
            <wp:extent cx="535781" cy="457200"/>
            <wp:effectExtent l="0" t="0" r="0" b="0"/>
            <wp:docPr id="4" name="Picture 4" descr="https://study.com/cimages/multimages/16/ammonia89547991458087628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udy.com/cimages/multimages/16/ammonia8954799145808762897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96" cy="491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B6D00" w14:textId="77777777" w:rsidR="00F24398" w:rsidRDefault="00F24398" w:rsidP="00F243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81680D" w14:textId="77777777" w:rsidR="00F24398" w:rsidRDefault="006B468A" w:rsidP="00F24398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180" w:dyaOrig="279" w14:anchorId="0FDA0EB1">
          <v:shape id="_x0000_i1027" type="#_x0000_t75" alt="" style="width:9pt;height:14.25pt;mso-width-percent:0;mso-height-percent:0;mso-width-percent:0;mso-height-percent:0" o:ole="">
            <v:imagedata r:id="rId22" o:title=""/>
          </v:shape>
          <o:OLEObject Type="Embed" ProgID="Equation.DSMT4" ShapeID="_x0000_i1027" DrawAspect="Content" ObjectID="_1763271277" r:id="rId23"/>
        </w:object>
      </w:r>
      <w:r w:rsidRPr="006B468A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3980" w:dyaOrig="360" w14:anchorId="5DB42AB3">
          <v:shape id="_x0000_i1028" type="#_x0000_t75" alt="" style="width:199.5pt;height:18pt;mso-width-percent:0;mso-height-percent:0;mso-width-percent:0;mso-height-percent:0" o:ole="">
            <v:imagedata r:id="rId24" o:title=""/>
          </v:shape>
          <o:OLEObject Type="Embed" ProgID="Equation.DSMT4" ShapeID="_x0000_i1028" DrawAspect="Content" ObjectID="_1763271278" r:id="rId25"/>
        </w:object>
      </w:r>
    </w:p>
    <w:p w14:paraId="27818667" w14:textId="77777777" w:rsidR="0018767C" w:rsidRPr="0018767C" w:rsidRDefault="0018767C" w:rsidP="0018767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F0DE26E" w14:textId="77777777" w:rsidR="0018767C" w:rsidRDefault="0018767C" w:rsidP="00F24398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</w:p>
    <w:p w14:paraId="42B4549A" w14:textId="77777777" w:rsidR="00231CF4" w:rsidRDefault="006B468A" w:rsidP="0018767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26"/>
          <w:sz w:val="24"/>
          <w:szCs w:val="24"/>
        </w:rPr>
        <w:object w:dxaOrig="4340" w:dyaOrig="5760" w14:anchorId="7AF9F372">
          <v:shape id="_x0000_i1029" type="#_x0000_t75" alt="" style="width:216.75pt;height:4in;mso-width-percent:0;mso-height-percent:0;mso-width-percent:0;mso-height-percent:0" o:ole="">
            <v:imagedata r:id="rId26" o:title=""/>
          </v:shape>
          <o:OLEObject Type="Embed" ProgID="Equation.DSMT4" ShapeID="_x0000_i1029" DrawAspect="Content" ObjectID="_1763271279" r:id="rId27"/>
        </w:object>
      </w:r>
    </w:p>
    <w:p w14:paraId="1B1E6C18" w14:textId="77777777" w:rsidR="00825D85" w:rsidRDefault="00825D85" w:rsidP="0018767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8838C2" w14:textId="14D0E197" w:rsidR="004D1AD6" w:rsidRDefault="006B468A" w:rsidP="000A0D74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4840" w:dyaOrig="360" w14:anchorId="0AB2936F">
          <v:shape id="_x0000_i1030" type="#_x0000_t75" alt="" style="width:242.25pt;height:18pt;mso-width-percent:0;mso-height-percent:0;mso-width-percent:0;mso-height-percent:0" o:ole="">
            <v:imagedata r:id="rId28" o:title=""/>
          </v:shape>
          <o:OLEObject Type="Embed" ProgID="Equation.DSMT4" ShapeID="_x0000_i1030" DrawAspect="Content" ObjectID="_1763271280" r:id="rId29"/>
        </w:object>
      </w:r>
    </w:p>
    <w:p w14:paraId="2C6B232A" w14:textId="2AD06E4F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19249814" w14:textId="2BEB06C4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726F5C53" w14:textId="3535D52A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6D3F6D38" w14:textId="354DE9B1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090AF7F5" w14:textId="04D71E84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4BBA5D62" w14:textId="479D519E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7950EC24" w14:textId="308027CD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3F83ADBA" w14:textId="39AC92A3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2C82376E" w14:textId="1A9543FD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6B5E1042" w14:textId="12A29B88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03356516" w14:textId="3273A4B5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19827193" w14:textId="3C4BD943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44DAB668" w14:textId="1594902C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7F6B9A08" w14:textId="5E0131FF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6EE7DEAC" w14:textId="505660EC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1CD12211" w14:textId="1E14A1F9" w:rsidR="00F52044" w:rsidRDefault="00F52044" w:rsidP="00F52044">
      <w:pPr>
        <w:rPr>
          <w:rFonts w:ascii="Times New Roman" w:hAnsi="Times New Roman" w:cs="Times New Roman"/>
          <w:sz w:val="24"/>
          <w:szCs w:val="24"/>
        </w:rPr>
      </w:pPr>
    </w:p>
    <w:p w14:paraId="0DF62EAA" w14:textId="609265DB" w:rsidR="004D1AD6" w:rsidRDefault="004D1AD6" w:rsidP="004D1AD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868EE79" w14:textId="77777777" w:rsidR="004D1AD6" w:rsidRDefault="004D1AD6" w:rsidP="004D1AD6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</w:p>
    <w:p w14:paraId="2C917312" w14:textId="77777777" w:rsidR="004D1AD6" w:rsidRDefault="006B468A" w:rsidP="004D1AD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28"/>
          <w:sz w:val="24"/>
          <w:szCs w:val="24"/>
        </w:rPr>
        <w:object w:dxaOrig="5319" w:dyaOrig="5800" w14:anchorId="0590EB46">
          <v:shape id="_x0000_i1031" type="#_x0000_t75" alt="" style="width:266.25pt;height:290.25pt;mso-width-percent:0;mso-height-percent:0;mso-width-percent:0;mso-height-percent:0" o:ole="">
            <v:imagedata r:id="rId30" o:title=""/>
          </v:shape>
          <o:OLEObject Type="Embed" ProgID="Equation.DSMT4" ShapeID="_x0000_i1031" DrawAspect="Content" ObjectID="_1763271281" r:id="rId31"/>
        </w:object>
      </w:r>
    </w:p>
    <w:p w14:paraId="62F84E95" w14:textId="77777777" w:rsidR="004D1AD6" w:rsidRPr="002930DC" w:rsidRDefault="004D1AD6" w:rsidP="004D1AD6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EB8A2F" w14:textId="77777777" w:rsidR="004D1AD6" w:rsidRPr="002930DC" w:rsidRDefault="004D1AD6" w:rsidP="004D1AD6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212808" w14:textId="21D52915" w:rsidR="004D1AD6" w:rsidRPr="002930DC" w:rsidRDefault="004D1AD6" w:rsidP="00FC565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8099798" w14:textId="1908DAF6" w:rsidR="00921622" w:rsidRPr="002930DC" w:rsidRDefault="006B468A" w:rsidP="00FC565A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468A">
        <w:rPr>
          <w:rFonts w:ascii="Times New Roman" w:hAnsi="Times New Roman" w:cs="Times New Roman"/>
          <w:noProof/>
          <w:color w:val="000000" w:themeColor="text1"/>
          <w:position w:val="-16"/>
          <w:sz w:val="24"/>
          <w:szCs w:val="24"/>
        </w:rPr>
        <w:object w:dxaOrig="6800" w:dyaOrig="4959" w14:anchorId="03C4DC8C">
          <v:shape id="_x0000_i1032" type="#_x0000_t75" alt="" style="width:339.75pt;height:248.25pt;mso-width-percent:0;mso-height-percent:0;mso-width-percent:0;mso-height-percent:0" o:ole="">
            <v:imagedata r:id="rId32" o:title=""/>
          </v:shape>
          <o:OLEObject Type="Embed" ProgID="Equation.DSMT4" ShapeID="_x0000_i1032" DrawAspect="Content" ObjectID="_1763271282" r:id="rId33"/>
        </w:object>
      </w:r>
    </w:p>
    <w:p w14:paraId="63097024" w14:textId="11923A04" w:rsidR="00825D85" w:rsidRPr="00921622" w:rsidRDefault="00825D85" w:rsidP="00FC56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C2011AE" w14:textId="77777777" w:rsidR="00651BEA" w:rsidRPr="00651BEA" w:rsidRDefault="00651BEA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534308" w14:textId="77777777" w:rsidR="00921622" w:rsidRDefault="00921622" w:rsidP="00921622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270 kJ avges till omgivningen.</w:t>
      </w:r>
    </w:p>
    <w:p w14:paraId="163F8FCE" w14:textId="77777777" w:rsidR="004D1AD6" w:rsidRDefault="004D1AD6" w:rsidP="004D1AD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7C9C18" w14:textId="77777777" w:rsidR="004D1AD6" w:rsidRDefault="004D1AD6" w:rsidP="004D1AD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A7CF86C" w14:textId="77777777" w:rsidR="004D1AD6" w:rsidRDefault="004D1AD6" w:rsidP="004D1AD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7530772" w14:textId="77777777" w:rsidR="00921622" w:rsidRPr="00921622" w:rsidRDefault="00921622" w:rsidP="0092162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75193CE" w14:textId="77777777" w:rsidR="00825D85" w:rsidRDefault="00825D85" w:rsidP="00825D85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Lösning 1:</w:t>
      </w:r>
    </w:p>
    <w:p w14:paraId="1FA01530" w14:textId="77777777" w:rsidR="00825D85" w:rsidRDefault="006B468A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84"/>
          <w:sz w:val="24"/>
          <w:szCs w:val="24"/>
        </w:rPr>
        <w:object w:dxaOrig="2020" w:dyaOrig="1860" w14:anchorId="6EDC53C8">
          <v:shape id="_x0000_i1033" type="#_x0000_t75" alt="" style="width:100.5pt;height:93pt;mso-width-percent:0;mso-height-percent:0;mso-width-percent:0;mso-height-percent:0" o:ole="">
            <v:imagedata r:id="rId34" o:title=""/>
          </v:shape>
          <o:OLEObject Type="Embed" ProgID="Equation.DSMT4" ShapeID="_x0000_i1033" DrawAspect="Content" ObjectID="_1763271283" r:id="rId35"/>
        </w:object>
      </w:r>
    </w:p>
    <w:p w14:paraId="5B5993A0" w14:textId="77777777" w:rsidR="00825D85" w:rsidRDefault="00825D85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6813C04" w14:textId="77777777" w:rsidR="00825D85" w:rsidRDefault="00825D85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Lösning 2:</w:t>
      </w:r>
    </w:p>
    <w:p w14:paraId="76E82597" w14:textId="77777777" w:rsidR="00651BEA" w:rsidRDefault="006B468A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84"/>
          <w:sz w:val="24"/>
          <w:szCs w:val="24"/>
        </w:rPr>
        <w:object w:dxaOrig="2060" w:dyaOrig="1860" w14:anchorId="121FC290">
          <v:shape id="_x0000_i1034" type="#_x0000_t75" alt="" style="width:103.5pt;height:93pt;mso-width-percent:0;mso-height-percent:0;mso-width-percent:0;mso-height-percent:0" o:ole="">
            <v:imagedata r:id="rId36" o:title=""/>
          </v:shape>
          <o:OLEObject Type="Embed" ProgID="Equation.DSMT4" ShapeID="_x0000_i1034" DrawAspect="Content" ObjectID="_1763271284" r:id="rId37"/>
        </w:object>
      </w:r>
    </w:p>
    <w:p w14:paraId="42F6FE47" w14:textId="77777777" w:rsidR="00825D85" w:rsidRDefault="00825D85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85BD57" w14:textId="77777777" w:rsidR="00825D85" w:rsidRDefault="00825D85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 lösning:</w:t>
      </w:r>
    </w:p>
    <w:p w14:paraId="5DBD7A63" w14:textId="77777777" w:rsidR="00825D85" w:rsidRDefault="006B468A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186"/>
          <w:sz w:val="24"/>
          <w:szCs w:val="24"/>
        </w:rPr>
        <w:object w:dxaOrig="3200" w:dyaOrig="3840" w14:anchorId="2F72FC49">
          <v:shape id="_x0000_i1035" type="#_x0000_t75" alt="" style="width:159.75pt;height:192pt;mso-width-percent:0;mso-height-percent:0;mso-width-percent:0;mso-height-percent:0" o:ole="">
            <v:imagedata r:id="rId38" o:title=""/>
          </v:shape>
          <o:OLEObject Type="Embed" ProgID="Equation.DSMT4" ShapeID="_x0000_i1035" DrawAspect="Content" ObjectID="_1763271285" r:id="rId39"/>
        </w:object>
      </w:r>
    </w:p>
    <w:p w14:paraId="490D0241" w14:textId="77777777" w:rsidR="00825D85" w:rsidRDefault="00825D85" w:rsidP="00825D8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1C4CBC" w14:textId="77777777" w:rsidR="000D0F1E" w:rsidRDefault="000D0F1E" w:rsidP="000D0F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och C</w:t>
      </w:r>
    </w:p>
    <w:p w14:paraId="3FB888F6" w14:textId="6B5A7A5E" w:rsidR="00651BEA" w:rsidRDefault="00651BEA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155300" w14:textId="121DDB61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75CA71" w14:textId="27E41F5A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93926A" w14:textId="3964DABA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D27F2E6" w14:textId="309E5FE3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D14488" w14:textId="653EF0AB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AA3B31A" w14:textId="351AC443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E813AE" w14:textId="0847F625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BBAAD8D" w14:textId="53A0D855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98141D" w14:textId="51487134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2BBB78" w14:textId="1FC3D3CC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A0ED7C" w14:textId="56C3869C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6100356" w14:textId="4F5CCCF6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2FE796" w14:textId="66D446BF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8AB04BF" w14:textId="53E1FAC9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5EE456" w14:textId="77777777" w:rsidR="00F52044" w:rsidRDefault="00F52044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56B15D8" w14:textId="77777777" w:rsidR="0043704A" w:rsidRPr="00651BEA" w:rsidRDefault="0043704A" w:rsidP="0043704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</w:p>
    <w:p w14:paraId="1831B618" w14:textId="77777777" w:rsidR="00651BEA" w:rsidRDefault="006B468A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40"/>
          <w:sz w:val="24"/>
          <w:szCs w:val="24"/>
        </w:rPr>
        <w:object w:dxaOrig="3400" w:dyaOrig="999" w14:anchorId="2C16398D">
          <v:shape id="_x0000_i1036" type="#_x0000_t75" alt="" style="width:169.5pt;height:50.25pt;mso-width-percent:0;mso-height-percent:0;mso-width-percent:0;mso-height-percent:0" o:ole="">
            <v:imagedata r:id="rId40" o:title=""/>
          </v:shape>
          <o:OLEObject Type="Embed" ProgID="Equation.DSMT4" ShapeID="_x0000_i1036" DrawAspect="Content" ObjectID="_1763271286" r:id="rId41"/>
        </w:object>
      </w:r>
    </w:p>
    <w:p w14:paraId="46237A27" w14:textId="77777777" w:rsidR="0043704A" w:rsidRDefault="0043704A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Bindningar som bryts:</w:t>
      </w:r>
    </w:p>
    <w:p w14:paraId="5A12164A" w14:textId="77777777" w:rsidR="0043704A" w:rsidRDefault="0043704A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mol C-H: 4 mol gånger 413 kJ/mol, dvs </w:t>
      </w:r>
      <w:r w:rsidR="00391867">
        <w:rPr>
          <w:rFonts w:ascii="Times New Roman" w:hAnsi="Times New Roman" w:cs="Times New Roman"/>
          <w:sz w:val="24"/>
          <w:szCs w:val="24"/>
        </w:rPr>
        <w:t>1652 kJ</w:t>
      </w:r>
    </w:p>
    <w:p w14:paraId="02EDF2D9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mol O=O: 2 mol gånger 498 kJ/mol, dvs 996 kJ</w:t>
      </w:r>
    </w:p>
    <w:p w14:paraId="7D8A19C3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Totalt blir det 2648 kJ</w:t>
      </w:r>
    </w:p>
    <w:p w14:paraId="360B511E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33BF71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Bindningar som bildas:</w:t>
      </w:r>
    </w:p>
    <w:p w14:paraId="3B444032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mol C=O: 2 mol gånger 805 kJ/mol, dvs 1610 kJ</w:t>
      </w:r>
    </w:p>
    <w:p w14:paraId="445F989A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mol O-H: 4 mol gånger 464 kJ/mol, dvs 1856 kJ</w:t>
      </w:r>
    </w:p>
    <w:p w14:paraId="226E2F01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Totalt blir det 3466 kJ.</w:t>
      </w:r>
    </w:p>
    <w:p w14:paraId="780DF1C8" w14:textId="77777777" w:rsidR="00391867" w:rsidRDefault="00391867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A017D3E" w14:textId="77777777" w:rsidR="00391867" w:rsidRDefault="006B468A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420" w:dyaOrig="260" w14:anchorId="294C58E7">
          <v:shape id="_x0000_i1037" type="#_x0000_t75" alt="" style="width:21pt;height:12.75pt;mso-width-percent:0;mso-height-percent:0;mso-width-percent:0;mso-height-percent:0" o:ole="">
            <v:imagedata r:id="rId42" o:title=""/>
          </v:shape>
          <o:OLEObject Type="Embed" ProgID="Equation.DSMT4" ShapeID="_x0000_i1037" DrawAspect="Content" ObjectID="_1763271287" r:id="rId43"/>
        </w:object>
      </w:r>
      <w:r w:rsidR="00391867">
        <w:rPr>
          <w:rFonts w:ascii="Times New Roman" w:hAnsi="Times New Roman" w:cs="Times New Roman"/>
          <w:sz w:val="24"/>
          <w:szCs w:val="24"/>
        </w:rPr>
        <w:t xml:space="preserve"> = Tillförd energi – Avgiven energi</w:t>
      </w:r>
    </w:p>
    <w:p w14:paraId="362E8978" w14:textId="77777777" w:rsidR="00391867" w:rsidRDefault="006B468A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620" w:dyaOrig="260" w14:anchorId="6346D859">
          <v:shape id="_x0000_i1038" type="#_x0000_t75" alt="" style="width:31.5pt;height:12.75pt;mso-width-percent:0;mso-height-percent:0;mso-width-percent:0;mso-height-percent:0" o:ole="">
            <v:imagedata r:id="rId44" o:title=""/>
          </v:shape>
          <o:OLEObject Type="Embed" ProgID="Equation.DSMT4" ShapeID="_x0000_i1038" DrawAspect="Content" ObjectID="_1763271288" r:id="rId45"/>
        </w:object>
      </w:r>
      <w:r w:rsidR="00C465B9">
        <w:rPr>
          <w:rFonts w:ascii="Times New Roman" w:hAnsi="Times New Roman" w:cs="Times New Roman"/>
          <w:sz w:val="24"/>
          <w:szCs w:val="24"/>
        </w:rPr>
        <w:t>(2648 – 3466) = - 818 kJ</w:t>
      </w:r>
    </w:p>
    <w:p w14:paraId="325C812F" w14:textId="77777777" w:rsidR="00C465B9" w:rsidRDefault="00C465B9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1D4B195" w14:textId="77777777" w:rsidR="00C465B9" w:rsidRDefault="00C465B9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Svar: </w:t>
      </w:r>
      <w:r w:rsidR="006B468A" w:rsidRPr="006B468A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620" w:dyaOrig="260" w14:anchorId="35B2C99D">
          <v:shape id="_x0000_i1039" type="#_x0000_t75" alt="" style="width:31.5pt;height:12.75pt;mso-width-percent:0;mso-height-percent:0;mso-width-percent:0;mso-height-percent:0" o:ole="">
            <v:imagedata r:id="rId46" o:title=""/>
          </v:shape>
          <o:OLEObject Type="Embed" ProgID="Equation.DSMT4" ShapeID="_x0000_i1039" DrawAspect="Content" ObjectID="_1763271289" r:id="rId47"/>
        </w:object>
      </w:r>
      <w:r>
        <w:rPr>
          <w:rFonts w:ascii="Times New Roman" w:hAnsi="Times New Roman" w:cs="Times New Roman"/>
          <w:sz w:val="24"/>
          <w:szCs w:val="24"/>
        </w:rPr>
        <w:t>- 818 kJ</w:t>
      </w:r>
    </w:p>
    <w:p w14:paraId="77AD5BDF" w14:textId="77777777" w:rsidR="00C465B9" w:rsidRDefault="00C465B9" w:rsidP="0043704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AA636F" w14:textId="77777777" w:rsidR="00651BEA" w:rsidRPr="00651BEA" w:rsidRDefault="00651BEA" w:rsidP="00651B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3B5890B" w14:textId="45515A35" w:rsidR="000D0F1E" w:rsidRPr="000D0F1E" w:rsidRDefault="000D0F1E" w:rsidP="00651BE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v-SE"/>
        </w:rPr>
        <w:t>a.</w:t>
      </w:r>
      <w:r w:rsidR="002519FD">
        <w:rPr>
          <w:noProof/>
          <w:lang w:eastAsia="sv-SE"/>
        </w:rPr>
        <w:tab/>
      </w:r>
      <w:r w:rsidR="00641C7E" w:rsidRPr="00641C7E">
        <w:rPr>
          <w:noProof/>
          <w:lang w:eastAsia="sv-SE"/>
        </w:rPr>
        <w:t xml:space="preserve"> </w:t>
      </w:r>
      <w:r w:rsidR="002519FD" w:rsidRPr="002519FD">
        <w:rPr>
          <w:noProof/>
          <w:lang w:eastAsia="sv-SE"/>
        </w:rPr>
        <w:drawing>
          <wp:inline distT="0" distB="0" distL="0" distR="0" wp14:anchorId="2609F17E" wp14:editId="668238F3">
            <wp:extent cx="698500" cy="190500"/>
            <wp:effectExtent l="0" t="0" r="0" b="0"/>
            <wp:docPr id="30286805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68056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73E2A" w14:textId="386205FF" w:rsidR="000D0F1E" w:rsidRPr="000D0F1E" w:rsidRDefault="000D0F1E" w:rsidP="000D0F1E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BF8C2EC" w14:textId="77777777" w:rsidR="000D0F1E" w:rsidRDefault="000D0F1E" w:rsidP="000D0F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15AC6A1" w14:textId="77777777" w:rsidR="00B17DBF" w:rsidRDefault="00B17DBF" w:rsidP="000D0F1E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0D0F1E">
        <w:rPr>
          <w:rFonts w:ascii="Times New Roman" w:hAnsi="Times New Roman" w:cs="Times New Roman"/>
          <w:sz w:val="24"/>
          <w:szCs w:val="24"/>
        </w:rPr>
        <w:t>2-brompentan och 3-brompentan</w:t>
      </w:r>
    </w:p>
    <w:p w14:paraId="5282E1BC" w14:textId="77777777" w:rsidR="000D0F1E" w:rsidRDefault="000D0F1E" w:rsidP="000D0F1E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21ABB92" w14:textId="77777777" w:rsidR="002A61A2" w:rsidRDefault="000D0F1E" w:rsidP="000D0F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A, E, B, C, D</w:t>
      </w:r>
    </w:p>
    <w:p w14:paraId="569A9473" w14:textId="77777777" w:rsidR="00957900" w:rsidRPr="00957900" w:rsidRDefault="00957900" w:rsidP="0095790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33DD367" w14:textId="77777777" w:rsidR="00957900" w:rsidRDefault="00BF08F9" w:rsidP="000D0F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–III</w:t>
      </w:r>
      <w:r>
        <w:rPr>
          <w:rFonts w:ascii="Times New Roman" w:hAnsi="Times New Roman" w:cs="Times New Roman"/>
          <w:sz w:val="24"/>
          <w:szCs w:val="24"/>
        </w:rPr>
        <w:tab/>
        <w:t>b. +V</w:t>
      </w:r>
      <w:r>
        <w:rPr>
          <w:rFonts w:ascii="Times New Roman" w:hAnsi="Times New Roman" w:cs="Times New Roman"/>
          <w:sz w:val="24"/>
          <w:szCs w:val="24"/>
        </w:rPr>
        <w:tab/>
        <w:t>c. 0</w:t>
      </w:r>
    </w:p>
    <w:p w14:paraId="75E3D5CE" w14:textId="77777777" w:rsidR="00BF08F9" w:rsidRPr="00BF08F9" w:rsidRDefault="00BF08F9" w:rsidP="00BF08F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08E334E" w14:textId="77777777" w:rsidR="000D0F1E" w:rsidRDefault="000D0F1E" w:rsidP="000D0F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Vätebindningar</w:t>
      </w:r>
      <w:r>
        <w:rPr>
          <w:rFonts w:ascii="Times New Roman" w:hAnsi="Times New Roman" w:cs="Times New Roman"/>
          <w:sz w:val="24"/>
          <w:szCs w:val="24"/>
        </w:rPr>
        <w:tab/>
        <w:t xml:space="preserve">b. van </w:t>
      </w:r>
      <w:proofErr w:type="spell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Waalsbindningar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c. Jonbindningar</w:t>
      </w:r>
    </w:p>
    <w:p w14:paraId="2A52FE4B" w14:textId="77777777" w:rsidR="000D0F1E" w:rsidRPr="000D0F1E" w:rsidRDefault="000D0F1E" w:rsidP="000D0F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F25D9C" w14:textId="77777777" w:rsidR="000D0F1E" w:rsidRPr="000D0F1E" w:rsidRDefault="000D0F1E" w:rsidP="000D0F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 och D</w:t>
      </w:r>
    </w:p>
    <w:p w14:paraId="4EBB5E19" w14:textId="77777777" w:rsidR="000D0F1E" w:rsidRPr="008D32F6" w:rsidRDefault="000D0F1E" w:rsidP="008D32F6">
      <w:pPr>
        <w:rPr>
          <w:rFonts w:ascii="Times New Roman" w:hAnsi="Times New Roman" w:cs="Times New Roman"/>
          <w:sz w:val="24"/>
          <w:szCs w:val="24"/>
        </w:rPr>
      </w:pPr>
    </w:p>
    <w:p w14:paraId="5BA95059" w14:textId="77777777" w:rsidR="000D0F1E" w:rsidRPr="008D32F6" w:rsidRDefault="000D0F1E" w:rsidP="008D32F6">
      <w:pPr>
        <w:rPr>
          <w:rFonts w:ascii="Times New Roman" w:hAnsi="Times New Roman" w:cs="Times New Roman"/>
          <w:sz w:val="24"/>
          <w:szCs w:val="24"/>
        </w:rPr>
      </w:pPr>
    </w:p>
    <w:p w14:paraId="097C505C" w14:textId="77777777" w:rsidR="00076FB0" w:rsidRDefault="006B468A" w:rsidP="00076FB0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4080" w:dyaOrig="380" w14:anchorId="5B9FADA5">
          <v:shape id="_x0000_i1040" type="#_x0000_t75" alt="" style="width:204pt;height:19.5pt;mso-width-percent:0;mso-height-percent:0;mso-width-percent:0;mso-height-percent:0" o:ole="">
            <v:imagedata r:id="rId49" o:title=""/>
          </v:shape>
          <o:OLEObject Type="Embed" ProgID="Equation.DSMT4" ShapeID="_x0000_i1040" DrawAspect="Content" ObjectID="_1763271290" r:id="rId50"/>
        </w:object>
      </w:r>
    </w:p>
    <w:p w14:paraId="01238DBA" w14:textId="77777777" w:rsidR="00076FB0" w:rsidRDefault="00076FB0" w:rsidP="00076FB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00C3CE" w14:textId="77777777" w:rsidR="00076FB0" w:rsidRDefault="00076FB0" w:rsidP="00076FB0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molekyler av alkoholer binder en OH-grupp till en annan OH-grupp i grannmolekylen – detta med vätebindningar.</w:t>
      </w:r>
    </w:p>
    <w:p w14:paraId="54648842" w14:textId="58F3BA23" w:rsidR="00076FB0" w:rsidRDefault="00076FB0" w:rsidP="00076FB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Molekyler av glycerol och propanol innehåller båda tre kol. Glycerol har tre OH-grupper per molekyl när propanol endast har en. Med tre OH-grupper per molekyl uppstår </w:t>
      </w:r>
      <w:r w:rsidRPr="00FC3147">
        <w:rPr>
          <w:rFonts w:ascii="Times New Roman" w:hAnsi="Times New Roman" w:cs="Times New Roman"/>
          <w:b/>
          <w:bCs/>
          <w:sz w:val="24"/>
          <w:szCs w:val="24"/>
        </w:rPr>
        <w:t>fler vätebindningar</w:t>
      </w:r>
      <w:r>
        <w:rPr>
          <w:rFonts w:ascii="Times New Roman" w:hAnsi="Times New Roman" w:cs="Times New Roman"/>
          <w:sz w:val="24"/>
          <w:szCs w:val="24"/>
        </w:rPr>
        <w:t xml:space="preserve"> mellan molekylerna jämfört med om bara en OH-grupp finns per molekyl. Fler vätebindningar mellan molekylerna är </w:t>
      </w:r>
      <w:r w:rsidR="008D32F6">
        <w:rPr>
          <w:rFonts w:ascii="Times New Roman" w:hAnsi="Times New Roman" w:cs="Times New Roman"/>
          <w:sz w:val="24"/>
          <w:szCs w:val="24"/>
        </w:rPr>
        <w:t>kräver mer energi för</w:t>
      </w:r>
      <w:r>
        <w:rPr>
          <w:rFonts w:ascii="Times New Roman" w:hAnsi="Times New Roman" w:cs="Times New Roman"/>
          <w:sz w:val="24"/>
          <w:szCs w:val="24"/>
        </w:rPr>
        <w:t xml:space="preserve"> att bryta</w:t>
      </w:r>
      <w:r w:rsidR="008D32F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och därav den högre kokpunkten för glycerol.</w:t>
      </w:r>
    </w:p>
    <w:p w14:paraId="2FCC29CA" w14:textId="77777777" w:rsidR="00076FB0" w:rsidRDefault="00076FB0" w:rsidP="00076FB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6BEDBE" w14:textId="77777777" w:rsidR="00076FB0" w:rsidRDefault="006B468A" w:rsidP="00076FB0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6"/>
          <w:sz w:val="24"/>
          <w:szCs w:val="24"/>
        </w:rPr>
        <w:object w:dxaOrig="1740" w:dyaOrig="320" w14:anchorId="4968C94A">
          <v:shape id="_x0000_i1041" type="#_x0000_t75" alt="" style="width:87pt;height:15.75pt;mso-width-percent:0;mso-height-percent:0;mso-width-percent:0;mso-height-percent:0" o:ole="">
            <v:imagedata r:id="rId51" o:title=""/>
          </v:shape>
          <o:OLEObject Type="Embed" ProgID="Equation.DSMT4" ShapeID="_x0000_i1041" DrawAspect="Content" ObjectID="_1763271291" r:id="rId52"/>
        </w:object>
      </w:r>
    </w:p>
    <w:p w14:paraId="358C772D" w14:textId="77777777" w:rsidR="00B17DBF" w:rsidRPr="00BF08F9" w:rsidRDefault="00B17DBF" w:rsidP="00BF08F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8C4DB6D" w14:textId="23A6DFB8" w:rsidR="00E42ED7" w:rsidRDefault="005C1335" w:rsidP="005C1335">
      <w:pPr>
        <w:pStyle w:val="ListParagraph"/>
        <w:keepNext/>
        <w:keepLines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</w:p>
    <w:p w14:paraId="24E44BD2" w14:textId="69AD338B" w:rsidR="005C1335" w:rsidRDefault="006B468A" w:rsidP="005C1335">
      <w:pPr>
        <w:pStyle w:val="ListParagraph"/>
        <w:keepNext/>
        <w:keepLines/>
        <w:rPr>
          <w:rFonts w:ascii="Times New Roman" w:hAnsi="Times New Roman" w:cs="Times New Roman"/>
          <w:noProof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192"/>
          <w:sz w:val="24"/>
          <w:szCs w:val="24"/>
        </w:rPr>
        <w:object w:dxaOrig="5600" w:dyaOrig="9080" w14:anchorId="35E6BADC">
          <v:shape id="_x0000_i1042" type="#_x0000_t75" alt="" style="width:279.75pt;height:456.75pt;mso-width-percent:0;mso-height-percent:0;mso-width-percent:0;mso-height-percent:0" o:ole="">
            <v:imagedata r:id="rId53" o:title=""/>
          </v:shape>
          <o:OLEObject Type="Embed" ProgID="Equation.DSMT4" ShapeID="_x0000_i1042" DrawAspect="Content" ObjectID="_1763271292" r:id="rId54"/>
        </w:object>
      </w:r>
    </w:p>
    <w:p w14:paraId="0633B00A" w14:textId="77777777" w:rsidR="005C1335" w:rsidRDefault="005C1335" w:rsidP="005C1335">
      <w:pPr>
        <w:pStyle w:val="ListParagraph"/>
        <w:keepNext/>
        <w:keepLines/>
        <w:rPr>
          <w:rFonts w:ascii="Times New Roman" w:hAnsi="Times New Roman" w:cs="Times New Roman"/>
          <w:noProof/>
          <w:sz w:val="24"/>
          <w:szCs w:val="24"/>
        </w:rPr>
      </w:pPr>
    </w:p>
    <w:p w14:paraId="644D83F3" w14:textId="77777777" w:rsidR="005C1335" w:rsidRPr="005C1335" w:rsidRDefault="005C1335" w:rsidP="005C1335">
      <w:pPr>
        <w:pStyle w:val="ListParagraph"/>
        <w:keepNext/>
        <w:keepLines/>
        <w:rPr>
          <w:rFonts w:ascii="Times New Roman" w:hAnsi="Times New Roman" w:cs="Times New Roman"/>
          <w:sz w:val="24"/>
          <w:szCs w:val="24"/>
        </w:rPr>
      </w:pPr>
    </w:p>
    <w:p w14:paraId="2D7D38ED" w14:textId="22F0D189" w:rsidR="005C1335" w:rsidRDefault="005C13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A34146" w14:textId="77777777" w:rsidR="0070768B" w:rsidRPr="005C1335" w:rsidRDefault="0070768B" w:rsidP="005C1335">
      <w:pPr>
        <w:pStyle w:val="ListParagraph"/>
        <w:keepNext/>
        <w:keepLines/>
        <w:widowControl w:val="0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</w:p>
    <w:p w14:paraId="431FCF69" w14:textId="77777777" w:rsidR="00BF08F9" w:rsidRDefault="006B468A" w:rsidP="005C1335">
      <w:pPr>
        <w:pStyle w:val="ListParagraph"/>
        <w:keepNext/>
        <w:keepLines/>
        <w:widowControl w:val="0"/>
        <w:rPr>
          <w:rFonts w:ascii="Times New Roman" w:hAnsi="Times New Roman" w:cs="Times New Roman"/>
          <w:sz w:val="24"/>
          <w:szCs w:val="24"/>
        </w:rPr>
      </w:pPr>
      <w:r w:rsidRPr="006B468A">
        <w:rPr>
          <w:rFonts w:ascii="Times New Roman" w:hAnsi="Times New Roman" w:cs="Times New Roman"/>
          <w:noProof/>
          <w:position w:val="-188"/>
          <w:sz w:val="24"/>
          <w:szCs w:val="24"/>
        </w:rPr>
        <w:object w:dxaOrig="6860" w:dyaOrig="9620" w14:anchorId="261A3C4A">
          <v:shape id="_x0000_i1043" type="#_x0000_t75" alt="" style="width:343.5pt;height:480.75pt;mso-width-percent:0;mso-height-percent:0;mso-width-percent:0;mso-height-percent:0" o:ole="">
            <v:imagedata r:id="rId55" o:title=""/>
          </v:shape>
          <o:OLEObject Type="Embed" ProgID="Equation.DSMT4" ShapeID="_x0000_i1043" DrawAspect="Content" ObjectID="_1763271293" r:id="rId56"/>
        </w:object>
      </w:r>
    </w:p>
    <w:p w14:paraId="3664B833" w14:textId="77777777" w:rsidR="0070768B" w:rsidRPr="00BF08F9" w:rsidRDefault="0070768B" w:rsidP="00BF08F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FB5A30" w14:textId="55641F97" w:rsidR="00BF08F9" w:rsidRDefault="00076FB0" w:rsidP="000D0F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nya pH-värdet blir 3,8</w:t>
      </w:r>
      <w:r w:rsidR="0040280B">
        <w:rPr>
          <w:rFonts w:ascii="Times New Roman" w:hAnsi="Times New Roman" w:cs="Times New Roman"/>
          <w:sz w:val="24"/>
          <w:szCs w:val="24"/>
        </w:rPr>
        <w:t>0</w:t>
      </w:r>
    </w:p>
    <w:p w14:paraId="55BFBF39" w14:textId="77777777" w:rsidR="0070768B" w:rsidRDefault="0070768B" w:rsidP="0070768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F579811" w14:textId="6A8AA34E" w:rsidR="008C2E96" w:rsidRPr="005C1335" w:rsidRDefault="000A32A9" w:rsidP="008C2E96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Fjorton väteatomer</w:t>
      </w:r>
      <w:r w:rsidR="001D3FBA">
        <w:rPr>
          <w:rFonts w:ascii="Times New Roman" w:hAnsi="Times New Roman" w:cs="Times New Roman"/>
          <w:sz w:val="24"/>
          <w:szCs w:val="24"/>
        </w:rPr>
        <w:t>.</w:t>
      </w:r>
    </w:p>
    <w:p w14:paraId="1E719720" w14:textId="77777777" w:rsidR="008C2E96" w:rsidRDefault="008C2E96" w:rsidP="008C2E96">
      <w:pPr>
        <w:rPr>
          <w:rFonts w:ascii="Times New Roman" w:hAnsi="Times New Roman" w:cs="Times New Roman"/>
          <w:sz w:val="24"/>
          <w:szCs w:val="24"/>
        </w:rPr>
      </w:pPr>
    </w:p>
    <w:p w14:paraId="01F08860" w14:textId="27B1BCC7" w:rsidR="00935323" w:rsidRPr="00AE4F26" w:rsidRDefault="00AE4F26" w:rsidP="007E6E7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E4F26">
        <w:rPr>
          <w:rFonts w:ascii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 wp14:anchorId="5C836BA3" wp14:editId="38C53F75">
            <wp:extent cx="2705100" cy="990600"/>
            <wp:effectExtent l="0" t="0" r="0" b="0"/>
            <wp:docPr id="881878335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878335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C8493" w14:textId="77777777" w:rsidR="00935323" w:rsidRDefault="00935323" w:rsidP="0070768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66A9A4" w14:textId="77777777" w:rsidR="00882998" w:rsidRDefault="00882998" w:rsidP="00076FB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7849AA4" w14:textId="77777777" w:rsidR="004151FC" w:rsidRPr="004151FC" w:rsidRDefault="004151FC" w:rsidP="00451A78">
      <w:pPr>
        <w:pStyle w:val="ListParagraph"/>
        <w:keepNext/>
        <w:keepLines/>
        <w:numPr>
          <w:ilvl w:val="0"/>
          <w:numId w:val="25"/>
        </w:numPr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6E9DFAC4" w14:textId="77777777" w:rsidR="004151FC" w:rsidRPr="00DC667B" w:rsidRDefault="004151FC" w:rsidP="004151FC">
      <w:pPr>
        <w:pStyle w:val="ListParagraph"/>
        <w:keepNext/>
        <w:keepLines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(NH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3(g)</w:t>
      </w:r>
      <w:r w:rsidRPr="00DC667B">
        <w:rPr>
          <w:rFonts w:ascii="Times New Roman" w:hAnsi="Times New Roman" w:cs="Times New Roman"/>
          <w:sz w:val="24"/>
          <w:szCs w:val="24"/>
        </w:rPr>
        <w:t>) = -46,1 kJ/mol</w:t>
      </w:r>
    </w:p>
    <w:p w14:paraId="3DAA10F6" w14:textId="77777777" w:rsidR="004151FC" w:rsidRPr="00DC667B" w:rsidRDefault="004151FC" w:rsidP="004151FC">
      <w:pPr>
        <w:pStyle w:val="ListParagraph"/>
        <w:keepNext/>
        <w:keepLines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667B">
        <w:rPr>
          <w:rFonts w:ascii="Times New Roman" w:hAnsi="Times New Roman" w:cs="Times New Roman"/>
          <w:sz w:val="24"/>
          <w:szCs w:val="24"/>
        </w:rPr>
        <w:t>O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2(l)</w:t>
      </w:r>
      <w:r w:rsidRPr="00DC667B">
        <w:rPr>
          <w:rFonts w:ascii="Times New Roman" w:hAnsi="Times New Roman" w:cs="Times New Roman"/>
          <w:sz w:val="24"/>
          <w:szCs w:val="24"/>
        </w:rPr>
        <w:t>) = -188 kJ/mol</w:t>
      </w:r>
    </w:p>
    <w:p w14:paraId="40598C9A" w14:textId="77777777" w:rsidR="004151FC" w:rsidRPr="00DC667B" w:rsidRDefault="004151FC" w:rsidP="004151FC">
      <w:pPr>
        <w:pStyle w:val="ListParagraph"/>
        <w:keepNext/>
        <w:keepLines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667B">
        <w:rPr>
          <w:rFonts w:ascii="Times New Roman" w:hAnsi="Times New Roman" w:cs="Times New Roman"/>
          <w:sz w:val="24"/>
          <w:szCs w:val="24"/>
        </w:rPr>
        <w:t>O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(</w:t>
      </w:r>
      <w:r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DC667B">
        <w:rPr>
          <w:rFonts w:ascii="Times New Roman" w:hAnsi="Times New Roman" w:cs="Times New Roman"/>
          <w:sz w:val="24"/>
          <w:szCs w:val="24"/>
        </w:rPr>
        <w:t>) = -2</w:t>
      </w:r>
      <w:r>
        <w:rPr>
          <w:rFonts w:ascii="Times New Roman" w:hAnsi="Times New Roman" w:cs="Times New Roman"/>
          <w:sz w:val="24"/>
          <w:szCs w:val="24"/>
        </w:rPr>
        <w:t>42</w:t>
      </w:r>
      <w:r w:rsidRPr="00DC667B">
        <w:rPr>
          <w:rFonts w:ascii="Times New Roman" w:hAnsi="Times New Roman" w:cs="Times New Roman"/>
          <w:sz w:val="24"/>
          <w:szCs w:val="24"/>
        </w:rPr>
        <w:t xml:space="preserve"> kJ/mol</w:t>
      </w:r>
    </w:p>
    <w:p w14:paraId="4673C49D" w14:textId="77777777" w:rsidR="004151FC" w:rsidRPr="00DC667B" w:rsidRDefault="004151FC" w:rsidP="004151FC">
      <w:pPr>
        <w:pStyle w:val="ListParagraph"/>
        <w:keepNext/>
        <w:keepLines/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Genomsnittlig bindningsstyrka för en generell N-H bindning BE(N-H) = 388 kJ/mol</w:t>
      </w:r>
    </w:p>
    <w:p w14:paraId="2EEDC3B5" w14:textId="2FDDA97C" w:rsidR="004151FC" w:rsidRDefault="004151FC" w:rsidP="004151FC">
      <w:pPr>
        <w:pStyle w:val="ListParagraph"/>
        <w:keepNext/>
        <w:keepLines/>
        <w:tabs>
          <w:tab w:val="left" w:pos="142"/>
          <w:tab w:val="left" w:pos="709"/>
        </w:tabs>
      </w:pPr>
    </w:p>
    <w:p w14:paraId="66B85996" w14:textId="352D8901" w:rsidR="00E30F3F" w:rsidRDefault="00E30F3F" w:rsidP="004151FC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C667B">
        <w:rPr>
          <w:rFonts w:ascii="Times New Roman" w:hAnsi="Times New Roman" w:cs="Times New Roman"/>
          <w:sz w:val="24"/>
          <w:szCs w:val="24"/>
        </w:rPr>
        <w:t xml:space="preserve">= </w:t>
      </w:r>
      <w:r w:rsidRPr="00EC4E22">
        <w:sym w:font="Symbol" w:char="F0E5"/>
      </w: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 xml:space="preserve">(Produkter) - </w:t>
      </w:r>
      <w:r w:rsidRPr="00EC4E22">
        <w:sym w:font="Symbol" w:char="F0E5"/>
      </w: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Reaktanter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DE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614687" w14:textId="53C26409" w:rsidR="00451A78" w:rsidRDefault="004151FC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-387 + 280</w:t>
      </w:r>
    </w:p>
    <w:p w14:paraId="308DB8E1" w14:textId="0D1B449A" w:rsidR="00E30F3F" w:rsidRDefault="00E30F3F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r w:rsidRPr="00E30F3F">
        <w:rPr>
          <w:rFonts w:ascii="Times New Roman" w:hAnsi="Times New Roman" w:cs="Times New Roman"/>
          <w:sz w:val="24"/>
          <w:szCs w:val="24"/>
        </w:rPr>
        <w:t xml:space="preserve">H = </w:t>
      </w:r>
      <w:r w:rsidRPr="00EC4E22">
        <w:sym w:font="Symbol" w:char="F044"/>
      </w:r>
      <w:proofErr w:type="spellStart"/>
      <w:r w:rsidRPr="00E30F3F">
        <w:rPr>
          <w:rFonts w:ascii="Times New Roman" w:hAnsi="Times New Roman" w:cs="Times New Roman"/>
          <w:sz w:val="24"/>
          <w:szCs w:val="24"/>
        </w:rPr>
        <w:t>H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E30F3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E30F3F">
        <w:rPr>
          <w:rFonts w:ascii="Times New Roman" w:hAnsi="Times New Roman" w:cs="Times New Roman"/>
          <w:sz w:val="24"/>
          <w:szCs w:val="24"/>
        </w:rPr>
        <w:t>(N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30F3F">
        <w:rPr>
          <w:rFonts w:ascii="Times New Roman" w:hAnsi="Times New Roman" w:cs="Times New Roman"/>
          <w:sz w:val="24"/>
          <w:szCs w:val="24"/>
        </w:rPr>
        <w:t>H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r w:rsidR="004151F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E30F3F">
        <w:rPr>
          <w:rFonts w:ascii="Times New Roman" w:hAnsi="Times New Roman" w:cs="Times New Roman"/>
          <w:sz w:val="24"/>
          <w:szCs w:val="24"/>
        </w:rPr>
        <w:t xml:space="preserve">) + 2 </w:t>
      </w:r>
      <w:r w:rsidRPr="00EC4E22">
        <w:sym w:font="Symbol" w:char="F044"/>
      </w:r>
      <w:proofErr w:type="spellStart"/>
      <w:r w:rsidRPr="00E30F3F">
        <w:rPr>
          <w:rFonts w:ascii="Times New Roman" w:hAnsi="Times New Roman" w:cs="Times New Roman"/>
          <w:sz w:val="24"/>
          <w:szCs w:val="24"/>
        </w:rPr>
        <w:t>H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E30F3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E30F3F">
        <w:rPr>
          <w:rFonts w:ascii="Times New Roman" w:hAnsi="Times New Roman" w:cs="Times New Roman"/>
          <w:sz w:val="24"/>
          <w:szCs w:val="24"/>
        </w:rPr>
        <w:t>(H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30F3F">
        <w:rPr>
          <w:rFonts w:ascii="Times New Roman" w:hAnsi="Times New Roman" w:cs="Times New Roman"/>
          <w:sz w:val="24"/>
          <w:szCs w:val="24"/>
        </w:rPr>
        <w:t>O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(</w:t>
      </w:r>
      <w:r w:rsidR="004151F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E30F3F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E30F3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30F3F">
        <w:rPr>
          <w:rFonts w:ascii="Times New Roman" w:hAnsi="Times New Roman" w:cs="Times New Roman"/>
          <w:sz w:val="24"/>
          <w:szCs w:val="24"/>
        </w:rPr>
        <w:t xml:space="preserve">( </w:t>
      </w:r>
      <w:r w:rsidR="00EF1D59">
        <w:rPr>
          <w:rFonts w:ascii="Times New Roman" w:hAnsi="Times New Roman" w:cs="Times New Roman"/>
          <w:sz w:val="24"/>
          <w:szCs w:val="24"/>
        </w:rPr>
        <w:t xml:space="preserve">2 </w:t>
      </w: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(NH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3(g)</w:t>
      </w:r>
      <w:r w:rsidRPr="00DC667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 w:rsidRPr="00EC4E22">
        <w:sym w:font="Symbol" w:char="F044"/>
      </w:r>
      <w:proofErr w:type="spellStart"/>
      <w:r w:rsidRPr="00DC667B">
        <w:rPr>
          <w:rFonts w:ascii="Times New Roman" w:hAnsi="Times New Roman" w:cs="Times New Roman"/>
          <w:sz w:val="24"/>
          <w:szCs w:val="24"/>
        </w:rPr>
        <w:t>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DC667B">
        <w:rPr>
          <w:rFonts w:ascii="Times New Roman" w:hAnsi="Times New Roman" w:cs="Times New Roman"/>
          <w:sz w:val="24"/>
          <w:szCs w:val="24"/>
        </w:rPr>
        <w:t>(H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667B">
        <w:rPr>
          <w:rFonts w:ascii="Times New Roman" w:hAnsi="Times New Roman" w:cs="Times New Roman"/>
          <w:sz w:val="24"/>
          <w:szCs w:val="24"/>
        </w:rPr>
        <w:t>O</w:t>
      </w:r>
      <w:r w:rsidRPr="00DC667B">
        <w:rPr>
          <w:rFonts w:ascii="Times New Roman" w:hAnsi="Times New Roman" w:cs="Times New Roman"/>
          <w:sz w:val="24"/>
          <w:szCs w:val="24"/>
          <w:vertAlign w:val="subscript"/>
        </w:rPr>
        <w:t>2(l)</w:t>
      </w:r>
      <w:r w:rsidRPr="00DC667B">
        <w:rPr>
          <w:rFonts w:ascii="Times New Roman" w:hAnsi="Times New Roman" w:cs="Times New Roman"/>
          <w:sz w:val="24"/>
          <w:szCs w:val="24"/>
        </w:rPr>
        <w:t>)</w:t>
      </w:r>
      <w:r w:rsidR="00703CA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sym w:font="Symbol" w:char="F0DE"/>
      </w:r>
    </w:p>
    <w:p w14:paraId="01D5A2DF" w14:textId="77777777" w:rsidR="00451A78" w:rsidRDefault="00451A78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4821184C" w14:textId="3F758AEE" w:rsidR="00E30F3F" w:rsidRPr="00EF1D59" w:rsidRDefault="00E30F3F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F1D59">
        <w:rPr>
          <w:rFonts w:ascii="Times New Roman" w:hAnsi="Times New Roman" w:cs="Times New Roman"/>
          <w:sz w:val="24"/>
          <w:szCs w:val="24"/>
        </w:rPr>
        <w:sym w:font="Symbol" w:char="F044"/>
      </w:r>
      <w:proofErr w:type="spellStart"/>
      <w:r w:rsidRPr="00EF1D59">
        <w:rPr>
          <w:rFonts w:ascii="Times New Roman" w:hAnsi="Times New Roman" w:cs="Times New Roman"/>
          <w:sz w:val="24"/>
          <w:szCs w:val="24"/>
        </w:rPr>
        <w:t>H</w:t>
      </w:r>
      <w:r w:rsidRPr="00EF1D59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EF1D5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EF1D59">
        <w:rPr>
          <w:rFonts w:ascii="Times New Roman" w:hAnsi="Times New Roman" w:cs="Times New Roman"/>
          <w:sz w:val="24"/>
          <w:szCs w:val="24"/>
        </w:rPr>
        <w:t>(N</w:t>
      </w:r>
      <w:r w:rsidRPr="00EF1D5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F1D59">
        <w:rPr>
          <w:rFonts w:ascii="Times New Roman" w:hAnsi="Times New Roman" w:cs="Times New Roman"/>
          <w:sz w:val="24"/>
          <w:szCs w:val="24"/>
        </w:rPr>
        <w:t>H</w:t>
      </w:r>
      <w:r w:rsidRPr="00EF1D59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r w:rsidR="004151F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EF1D59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EF1D59">
        <w:rPr>
          <w:rFonts w:ascii="Times New Roman" w:hAnsi="Times New Roman" w:cs="Times New Roman"/>
          <w:sz w:val="24"/>
          <w:szCs w:val="24"/>
        </w:rPr>
        <w:t>) = -</w:t>
      </w:r>
      <w:r w:rsidRPr="00EF1D59">
        <w:rPr>
          <w:rFonts w:ascii="Times New Roman" w:hAnsi="Times New Roman" w:cs="Times New Roman"/>
          <w:sz w:val="24"/>
          <w:szCs w:val="24"/>
        </w:rPr>
        <w:sym w:font="Symbol" w:char="F044"/>
      </w:r>
      <w:r w:rsidRPr="00EF1D59">
        <w:rPr>
          <w:rFonts w:ascii="Times New Roman" w:hAnsi="Times New Roman" w:cs="Times New Roman"/>
          <w:sz w:val="24"/>
          <w:szCs w:val="24"/>
        </w:rPr>
        <w:t xml:space="preserve">H + </w:t>
      </w:r>
      <w:r w:rsidR="005A2645" w:rsidRPr="00E30F3F">
        <w:rPr>
          <w:rFonts w:ascii="Times New Roman" w:hAnsi="Times New Roman" w:cs="Times New Roman"/>
          <w:sz w:val="24"/>
          <w:szCs w:val="24"/>
        </w:rPr>
        <w:t xml:space="preserve">2 </w:t>
      </w:r>
      <w:r w:rsidR="005A2645" w:rsidRPr="00EC4E22">
        <w:sym w:font="Symbol" w:char="F044"/>
      </w:r>
      <w:proofErr w:type="spellStart"/>
      <w:r w:rsidR="005A2645" w:rsidRPr="00E30F3F">
        <w:rPr>
          <w:rFonts w:ascii="Times New Roman" w:hAnsi="Times New Roman" w:cs="Times New Roman"/>
          <w:sz w:val="24"/>
          <w:szCs w:val="24"/>
        </w:rPr>
        <w:t>H</w:t>
      </w:r>
      <w:r w:rsidR="005A2645" w:rsidRPr="00E30F3F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="005A2645" w:rsidRPr="00E30F3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="005A2645" w:rsidRPr="00E30F3F">
        <w:rPr>
          <w:rFonts w:ascii="Times New Roman" w:hAnsi="Times New Roman" w:cs="Times New Roman"/>
          <w:sz w:val="24"/>
          <w:szCs w:val="24"/>
        </w:rPr>
        <w:t>(H</w:t>
      </w:r>
      <w:r w:rsidR="005A2645" w:rsidRPr="00E30F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A2645" w:rsidRPr="00E30F3F">
        <w:rPr>
          <w:rFonts w:ascii="Times New Roman" w:hAnsi="Times New Roman" w:cs="Times New Roman"/>
          <w:sz w:val="24"/>
          <w:szCs w:val="24"/>
        </w:rPr>
        <w:t>O</w:t>
      </w:r>
      <w:r w:rsidR="005A2645" w:rsidRPr="00E30F3F">
        <w:rPr>
          <w:rFonts w:ascii="Times New Roman" w:hAnsi="Times New Roman" w:cs="Times New Roman"/>
          <w:sz w:val="24"/>
          <w:szCs w:val="24"/>
          <w:vertAlign w:val="subscript"/>
        </w:rPr>
        <w:t>(</w:t>
      </w:r>
      <w:r w:rsidR="005A2645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="005A2645" w:rsidRPr="00E30F3F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="005A2645" w:rsidRPr="00E30F3F">
        <w:rPr>
          <w:rFonts w:ascii="Times New Roman" w:hAnsi="Times New Roman" w:cs="Times New Roman"/>
          <w:sz w:val="24"/>
          <w:szCs w:val="24"/>
        </w:rPr>
        <w:t xml:space="preserve">) </w:t>
      </w:r>
      <w:r w:rsidR="005A2645">
        <w:rPr>
          <w:rFonts w:ascii="Times New Roman" w:hAnsi="Times New Roman" w:cs="Times New Roman"/>
          <w:sz w:val="24"/>
          <w:szCs w:val="24"/>
        </w:rPr>
        <w:t>- 2</w:t>
      </w:r>
      <w:r w:rsidR="005A2645" w:rsidRPr="00EC4E22">
        <w:sym w:font="Symbol" w:char="F044"/>
      </w:r>
      <w:proofErr w:type="spellStart"/>
      <w:r w:rsidR="005A2645" w:rsidRPr="00DC667B">
        <w:rPr>
          <w:rFonts w:ascii="Times New Roman" w:hAnsi="Times New Roman" w:cs="Times New Roman"/>
          <w:sz w:val="24"/>
          <w:szCs w:val="24"/>
        </w:rPr>
        <w:t>H</w:t>
      </w:r>
      <w:r w:rsidR="005A2645"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="005A2645"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="005A2645" w:rsidRPr="00DC667B">
        <w:rPr>
          <w:rFonts w:ascii="Times New Roman" w:hAnsi="Times New Roman" w:cs="Times New Roman"/>
          <w:sz w:val="24"/>
          <w:szCs w:val="24"/>
        </w:rPr>
        <w:t>(NH</w:t>
      </w:r>
      <w:r w:rsidR="005A2645" w:rsidRPr="00DC667B">
        <w:rPr>
          <w:rFonts w:ascii="Times New Roman" w:hAnsi="Times New Roman" w:cs="Times New Roman"/>
          <w:sz w:val="24"/>
          <w:szCs w:val="24"/>
          <w:vertAlign w:val="subscript"/>
        </w:rPr>
        <w:t>3(g)</w:t>
      </w:r>
      <w:r w:rsidR="005A2645" w:rsidRPr="00DC667B">
        <w:rPr>
          <w:rFonts w:ascii="Times New Roman" w:hAnsi="Times New Roman" w:cs="Times New Roman"/>
          <w:sz w:val="24"/>
          <w:szCs w:val="24"/>
        </w:rPr>
        <w:t>)</w:t>
      </w:r>
      <w:r w:rsidR="005A2645">
        <w:rPr>
          <w:rFonts w:ascii="Times New Roman" w:hAnsi="Times New Roman" w:cs="Times New Roman"/>
          <w:sz w:val="24"/>
          <w:szCs w:val="24"/>
        </w:rPr>
        <w:t xml:space="preserve"> - </w:t>
      </w:r>
      <w:r w:rsidR="005A2645" w:rsidRPr="00EC4E22">
        <w:sym w:font="Symbol" w:char="F044"/>
      </w:r>
      <w:proofErr w:type="spellStart"/>
      <w:r w:rsidR="005A2645" w:rsidRPr="00DC667B">
        <w:rPr>
          <w:rFonts w:ascii="Times New Roman" w:hAnsi="Times New Roman" w:cs="Times New Roman"/>
          <w:sz w:val="24"/>
          <w:szCs w:val="24"/>
        </w:rPr>
        <w:t>H</w:t>
      </w:r>
      <w:r w:rsidR="005A2645" w:rsidRPr="00DC667B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="005A2645" w:rsidRPr="00DC667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="005A2645" w:rsidRPr="00DC667B">
        <w:rPr>
          <w:rFonts w:ascii="Times New Roman" w:hAnsi="Times New Roman" w:cs="Times New Roman"/>
          <w:sz w:val="24"/>
          <w:szCs w:val="24"/>
        </w:rPr>
        <w:t>(H</w:t>
      </w:r>
      <w:r w:rsidR="005A2645" w:rsidRPr="00DC66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A2645" w:rsidRPr="00DC667B">
        <w:rPr>
          <w:rFonts w:ascii="Times New Roman" w:hAnsi="Times New Roman" w:cs="Times New Roman"/>
          <w:sz w:val="24"/>
          <w:szCs w:val="24"/>
        </w:rPr>
        <w:t>O</w:t>
      </w:r>
      <w:r w:rsidR="005A2645" w:rsidRPr="00DC667B">
        <w:rPr>
          <w:rFonts w:ascii="Times New Roman" w:hAnsi="Times New Roman" w:cs="Times New Roman"/>
          <w:sz w:val="24"/>
          <w:szCs w:val="24"/>
          <w:vertAlign w:val="subscript"/>
        </w:rPr>
        <w:t>2(l)</w:t>
      </w:r>
      <w:r w:rsidR="005A2645" w:rsidRPr="00DC667B">
        <w:rPr>
          <w:rFonts w:ascii="Times New Roman" w:hAnsi="Times New Roman" w:cs="Times New Roman"/>
          <w:sz w:val="24"/>
          <w:szCs w:val="24"/>
        </w:rPr>
        <w:t>)</w:t>
      </w:r>
      <w:r w:rsidR="005A2645">
        <w:rPr>
          <w:rFonts w:ascii="Times New Roman" w:hAnsi="Times New Roman" w:cs="Times New Roman"/>
          <w:sz w:val="24"/>
          <w:szCs w:val="24"/>
        </w:rPr>
        <w:t xml:space="preserve">) </w:t>
      </w:r>
      <w:r w:rsidRPr="00EF1D59">
        <w:rPr>
          <w:rFonts w:ascii="Times New Roman" w:hAnsi="Times New Roman" w:cs="Times New Roman"/>
          <w:sz w:val="24"/>
          <w:szCs w:val="24"/>
        </w:rPr>
        <w:t xml:space="preserve">     </w:t>
      </w:r>
      <w:r w:rsidRPr="00EF1D59">
        <w:rPr>
          <w:rFonts w:ascii="Times New Roman" w:hAnsi="Times New Roman" w:cs="Times New Roman"/>
          <w:sz w:val="24"/>
          <w:szCs w:val="24"/>
        </w:rPr>
        <w:sym w:font="Symbol" w:char="F0DE"/>
      </w:r>
    </w:p>
    <w:p w14:paraId="7E6BE975" w14:textId="77777777" w:rsidR="00E30F3F" w:rsidRDefault="00E30F3F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1676098D" w14:textId="41044C86" w:rsidR="00E30F3F" w:rsidRPr="00451A78" w:rsidRDefault="00E30F3F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451A78">
        <w:rPr>
          <w:rFonts w:ascii="Times New Roman" w:hAnsi="Times New Roman" w:cs="Times New Roman"/>
          <w:sz w:val="24"/>
          <w:szCs w:val="24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451A78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451A78">
        <w:rPr>
          <w:rFonts w:ascii="Times New Roman" w:hAnsi="Times New Roman" w:cs="Times New Roman"/>
          <w:sz w:val="24"/>
          <w:szCs w:val="24"/>
        </w:rPr>
        <w:t>(N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51A78">
        <w:rPr>
          <w:rFonts w:ascii="Times New Roman" w:hAnsi="Times New Roman" w:cs="Times New Roman"/>
          <w:sz w:val="24"/>
          <w:szCs w:val="24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r w:rsidR="004151F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51A78">
        <w:rPr>
          <w:rFonts w:ascii="Times New Roman" w:hAnsi="Times New Roman" w:cs="Times New Roman"/>
          <w:sz w:val="24"/>
          <w:szCs w:val="24"/>
        </w:rPr>
        <w:t xml:space="preserve">) = </w:t>
      </w:r>
      <w:r w:rsidR="004151FC">
        <w:rPr>
          <w:rFonts w:ascii="Times New Roman" w:hAnsi="Times New Roman" w:cs="Times New Roman"/>
          <w:sz w:val="24"/>
          <w:szCs w:val="24"/>
        </w:rPr>
        <w:t>107</w:t>
      </w:r>
      <w:r w:rsidRPr="00451A78">
        <w:rPr>
          <w:rFonts w:ascii="Times New Roman" w:hAnsi="Times New Roman" w:cs="Times New Roman"/>
          <w:sz w:val="24"/>
          <w:szCs w:val="24"/>
        </w:rPr>
        <w:t xml:space="preserve"> + </w:t>
      </w:r>
      <w:r w:rsidR="00703CA4">
        <w:rPr>
          <w:rFonts w:ascii="Times New Roman" w:hAnsi="Times New Roman" w:cs="Times New Roman"/>
          <w:sz w:val="24"/>
          <w:szCs w:val="24"/>
        </w:rPr>
        <w:t>2</w:t>
      </w:r>
      <w:r w:rsidR="005A2645">
        <w:rPr>
          <w:rFonts w:ascii="Times New Roman" w:hAnsi="Times New Roman" w:cs="Times New Roman"/>
          <w:sz w:val="24"/>
          <w:szCs w:val="24"/>
        </w:rPr>
        <w:t>(-242) - 2</w:t>
      </w:r>
      <w:r w:rsidRPr="00451A78">
        <w:rPr>
          <w:rFonts w:ascii="Times New Roman" w:hAnsi="Times New Roman" w:cs="Times New Roman"/>
          <w:sz w:val="24"/>
          <w:szCs w:val="24"/>
        </w:rPr>
        <w:t xml:space="preserve">(-46,1) </w:t>
      </w:r>
      <w:r w:rsidR="005A2645">
        <w:rPr>
          <w:rFonts w:ascii="Times New Roman" w:hAnsi="Times New Roman" w:cs="Times New Roman"/>
          <w:sz w:val="24"/>
          <w:szCs w:val="24"/>
        </w:rPr>
        <w:t>-</w:t>
      </w:r>
      <w:r w:rsidRPr="00451A78">
        <w:rPr>
          <w:rFonts w:ascii="Times New Roman" w:hAnsi="Times New Roman" w:cs="Times New Roman"/>
          <w:sz w:val="24"/>
          <w:szCs w:val="24"/>
        </w:rPr>
        <w:t xml:space="preserve"> </w:t>
      </w:r>
      <w:r w:rsidRPr="00451A78">
        <w:t>(</w:t>
      </w:r>
      <w:r w:rsidRPr="00451A78">
        <w:rPr>
          <w:rFonts w:ascii="Times New Roman" w:hAnsi="Times New Roman" w:cs="Times New Roman"/>
          <w:sz w:val="24"/>
          <w:szCs w:val="24"/>
        </w:rPr>
        <w:t>-188)-</w:t>
      </w:r>
      <w:r w:rsidRPr="00451A78">
        <w:t xml:space="preserve">    </w:t>
      </w:r>
      <w:r w:rsidRPr="00451A7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sym w:font="Symbol" w:char="F0DE"/>
      </w:r>
    </w:p>
    <w:p w14:paraId="1849A57E" w14:textId="77777777" w:rsidR="00E30F3F" w:rsidRPr="00451A78" w:rsidRDefault="00E30F3F" w:rsidP="00451A78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78F2C10D" w14:textId="6BAF3D92" w:rsidR="00E30F3F" w:rsidRPr="004151FC" w:rsidRDefault="00E30F3F" w:rsidP="004151FC">
      <w:pPr>
        <w:pStyle w:val="ListParagraph"/>
        <w:keepNext/>
        <w:keepLines/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EC4E22">
        <w:sym w:font="Symbol" w:char="F044"/>
      </w:r>
      <w:proofErr w:type="spellStart"/>
      <w:r w:rsidRPr="00451A78">
        <w:rPr>
          <w:rFonts w:ascii="Times New Roman" w:hAnsi="Times New Roman" w:cs="Times New Roman"/>
          <w:sz w:val="24"/>
          <w:szCs w:val="24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451A78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451A78">
        <w:rPr>
          <w:rFonts w:ascii="Times New Roman" w:hAnsi="Times New Roman" w:cs="Times New Roman"/>
          <w:sz w:val="24"/>
          <w:szCs w:val="24"/>
        </w:rPr>
        <w:t>(N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51A78">
        <w:rPr>
          <w:rFonts w:ascii="Times New Roman" w:hAnsi="Times New Roman" w:cs="Times New Roman"/>
          <w:sz w:val="24"/>
          <w:szCs w:val="24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r w:rsidR="004151F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51A78">
        <w:rPr>
          <w:rFonts w:ascii="Times New Roman" w:hAnsi="Times New Roman" w:cs="Times New Roman"/>
          <w:sz w:val="24"/>
          <w:szCs w:val="24"/>
        </w:rPr>
        <w:t>) =</w:t>
      </w:r>
      <w:r w:rsidR="004151FC">
        <w:rPr>
          <w:rFonts w:ascii="Times New Roman" w:hAnsi="Times New Roman" w:cs="Times New Roman"/>
          <w:sz w:val="24"/>
          <w:szCs w:val="24"/>
        </w:rPr>
        <w:t xml:space="preserve"> </w:t>
      </w:r>
      <w:r w:rsidR="004151FC" w:rsidRPr="004151FC">
        <w:rPr>
          <w:rFonts w:ascii="Times New Roman" w:hAnsi="Times New Roman" w:cs="Times New Roman"/>
          <w:sz w:val="24"/>
          <w:szCs w:val="24"/>
        </w:rPr>
        <w:t>97.</w:t>
      </w:r>
      <w:r w:rsidR="004151FC">
        <w:rPr>
          <w:rFonts w:ascii="Times New Roman" w:hAnsi="Times New Roman" w:cs="Times New Roman"/>
          <w:sz w:val="24"/>
          <w:szCs w:val="24"/>
        </w:rPr>
        <w:t>0</w:t>
      </w:r>
      <w:r w:rsidR="004151FC" w:rsidRPr="004151FC">
        <w:rPr>
          <w:rFonts w:ascii="Times New Roman" w:hAnsi="Times New Roman" w:cs="Times New Roman"/>
          <w:sz w:val="24"/>
          <w:szCs w:val="24"/>
        </w:rPr>
        <w:t xml:space="preserve"> </w:t>
      </w:r>
      <w:r w:rsidR="00451A78" w:rsidRPr="00451A78">
        <w:rPr>
          <w:rFonts w:ascii="Times New Roman" w:hAnsi="Times New Roman" w:cs="Times New Roman"/>
          <w:sz w:val="24"/>
          <w:szCs w:val="24"/>
        </w:rPr>
        <w:t>kJ/mol</w:t>
      </w:r>
    </w:p>
    <w:p w14:paraId="529AB415" w14:textId="77777777" w:rsidR="00A04477" w:rsidRPr="004151FC" w:rsidRDefault="00A04477" w:rsidP="00451A78">
      <w:pPr>
        <w:pStyle w:val="ListParagraph"/>
        <w:keepNext/>
        <w:keepLines/>
        <w:rPr>
          <w:rFonts w:ascii="Times New Roman" w:hAnsi="Times New Roman" w:cs="Times New Roman"/>
          <w:sz w:val="24"/>
          <w:szCs w:val="24"/>
        </w:rPr>
      </w:pPr>
    </w:p>
    <w:p w14:paraId="4E8D58A1" w14:textId="2D726A1C" w:rsidR="005D3CC5" w:rsidRPr="004151FC" w:rsidRDefault="00451A78" w:rsidP="00451A78">
      <w:pPr>
        <w:pStyle w:val="ListParagraph"/>
        <w:ind w:firstLine="584"/>
        <w:rPr>
          <w:rFonts w:ascii="Times New Roman" w:hAnsi="Times New Roman" w:cs="Times New Roman"/>
          <w:sz w:val="24"/>
          <w:szCs w:val="24"/>
        </w:rPr>
      </w:pPr>
      <w:r w:rsidRPr="004151FC">
        <w:rPr>
          <w:rFonts w:ascii="Times New Roman" w:hAnsi="Times New Roman" w:cs="Times New Roman"/>
          <w:sz w:val="24"/>
          <w:szCs w:val="24"/>
        </w:rPr>
        <w:t>N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2(g)</w:t>
      </w:r>
      <w:r w:rsidRPr="004151FC">
        <w:rPr>
          <w:rFonts w:ascii="Times New Roman" w:hAnsi="Times New Roman" w:cs="Times New Roman"/>
          <w:sz w:val="24"/>
          <w:szCs w:val="24"/>
        </w:rPr>
        <w:t xml:space="preserve"> + 2H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2(g)</w:t>
      </w:r>
      <w:r w:rsidRPr="004151FC">
        <w:rPr>
          <w:rFonts w:ascii="Times New Roman" w:hAnsi="Times New Roman" w:cs="Times New Roman"/>
          <w:sz w:val="24"/>
          <w:szCs w:val="24"/>
        </w:rPr>
        <w:t xml:space="preserve"> </w:t>
      </w:r>
      <w:r>
        <w:sym w:font="Symbol" w:char="F0AE"/>
      </w:r>
      <w:r w:rsidRPr="004151FC">
        <w:rPr>
          <w:rFonts w:ascii="Times New Roman" w:hAnsi="Times New Roman" w:cs="Times New Roman"/>
          <w:sz w:val="24"/>
          <w:szCs w:val="24"/>
        </w:rPr>
        <w:t xml:space="preserve"> N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51FC">
        <w:rPr>
          <w:rFonts w:ascii="Times New Roman" w:hAnsi="Times New Roman" w:cs="Times New Roman"/>
          <w:sz w:val="24"/>
          <w:szCs w:val="24"/>
        </w:rPr>
        <w:t>H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4(l)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EC4E22">
        <w:sym w:font="Symbol" w:char="F044"/>
      </w:r>
      <w:proofErr w:type="spellStart"/>
      <w:r w:rsidRPr="004151FC">
        <w:rPr>
          <w:rFonts w:ascii="Times New Roman" w:hAnsi="Times New Roman" w:cs="Times New Roman"/>
          <w:sz w:val="24"/>
          <w:szCs w:val="24"/>
        </w:rPr>
        <w:t>H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4151FC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 w:rsidRPr="004151FC">
        <w:rPr>
          <w:rFonts w:ascii="Times New Roman" w:hAnsi="Times New Roman" w:cs="Times New Roman"/>
          <w:sz w:val="24"/>
          <w:szCs w:val="24"/>
        </w:rPr>
        <w:t>(N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51FC">
        <w:rPr>
          <w:rFonts w:ascii="Times New Roman" w:hAnsi="Times New Roman" w:cs="Times New Roman"/>
          <w:sz w:val="24"/>
          <w:szCs w:val="24"/>
        </w:rPr>
        <w:t>H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r w:rsidR="004151F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4151FC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151FC">
        <w:rPr>
          <w:rFonts w:ascii="Times New Roman" w:hAnsi="Times New Roman" w:cs="Times New Roman"/>
          <w:sz w:val="24"/>
          <w:szCs w:val="24"/>
        </w:rPr>
        <w:t>) =</w:t>
      </w:r>
      <w:r w:rsidR="004151FC">
        <w:rPr>
          <w:rFonts w:ascii="Times New Roman" w:hAnsi="Times New Roman" w:cs="Times New Roman"/>
          <w:sz w:val="24"/>
          <w:szCs w:val="24"/>
        </w:rPr>
        <w:t xml:space="preserve"> </w:t>
      </w:r>
      <w:r w:rsidR="004151FC" w:rsidRPr="004151FC">
        <w:rPr>
          <w:rFonts w:ascii="Times New Roman" w:hAnsi="Times New Roman" w:cs="Times New Roman"/>
          <w:sz w:val="24"/>
          <w:szCs w:val="24"/>
        </w:rPr>
        <w:t>9</w:t>
      </w:r>
      <w:r w:rsidR="005A2645">
        <w:rPr>
          <w:rFonts w:ascii="Times New Roman" w:hAnsi="Times New Roman" w:cs="Times New Roman"/>
          <w:sz w:val="24"/>
          <w:szCs w:val="24"/>
        </w:rPr>
        <w:t>6</w:t>
      </w:r>
      <w:r w:rsidR="004151FC" w:rsidRPr="004151FC">
        <w:rPr>
          <w:rFonts w:ascii="Times New Roman" w:hAnsi="Times New Roman" w:cs="Times New Roman"/>
          <w:sz w:val="24"/>
          <w:szCs w:val="24"/>
        </w:rPr>
        <w:t>.</w:t>
      </w:r>
      <w:r w:rsidR="005A2645">
        <w:rPr>
          <w:rFonts w:ascii="Times New Roman" w:hAnsi="Times New Roman" w:cs="Times New Roman"/>
          <w:sz w:val="24"/>
          <w:szCs w:val="24"/>
        </w:rPr>
        <w:t>8</w:t>
      </w:r>
      <w:r w:rsidRPr="004151FC">
        <w:rPr>
          <w:rFonts w:ascii="Times New Roman" w:hAnsi="Times New Roman" w:cs="Times New Roman"/>
          <w:sz w:val="24"/>
          <w:szCs w:val="24"/>
        </w:rPr>
        <w:t xml:space="preserve"> kJ/mol</w:t>
      </w:r>
    </w:p>
    <w:p w14:paraId="0F84D0D3" w14:textId="77777777" w:rsidR="005C1335" w:rsidRPr="004151FC" w:rsidRDefault="005C1335" w:rsidP="005D3CC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F2805F" w14:textId="2A8EDD83" w:rsidR="005C1335" w:rsidRPr="00451A78" w:rsidRDefault="00451A78" w:rsidP="005D3CC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51A78">
        <w:rPr>
          <w:rFonts w:ascii="Times New Roman" w:hAnsi="Times New Roman" w:cs="Times New Roman"/>
          <w:sz w:val="24"/>
          <w:szCs w:val="24"/>
        </w:rPr>
        <w:sym w:font="Symbol" w:char="F044"/>
      </w:r>
      <w:r w:rsidRPr="00451A78">
        <w:rPr>
          <w:rFonts w:ascii="Times New Roman" w:hAnsi="Times New Roman" w:cs="Times New Roman"/>
          <w:sz w:val="24"/>
          <w:szCs w:val="24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51A78">
        <w:rPr>
          <w:rFonts w:ascii="Times New Roman" w:hAnsi="Times New Roman" w:cs="Times New Roman"/>
          <w:sz w:val="24"/>
          <w:szCs w:val="24"/>
        </w:rPr>
        <w:t xml:space="preserve">= </w:t>
      </w:r>
      <w:r w:rsidRPr="00451A78">
        <w:rPr>
          <w:rFonts w:ascii="Times New Roman" w:hAnsi="Times New Roman" w:cs="Times New Roman"/>
          <w:sz w:val="24"/>
          <w:szCs w:val="24"/>
        </w:rPr>
        <w:sym w:font="Symbol" w:char="F0E5"/>
      </w:r>
      <w:r w:rsidRPr="00451A78">
        <w:rPr>
          <w:rFonts w:ascii="Times New Roman" w:hAnsi="Times New Roman" w:cs="Times New Roman"/>
          <w:sz w:val="24"/>
          <w:szCs w:val="24"/>
        </w:rPr>
        <w:t xml:space="preserve">BE(brutna bindningar) - </w:t>
      </w:r>
      <w:r w:rsidRPr="00451A78">
        <w:rPr>
          <w:rFonts w:ascii="Times New Roman" w:hAnsi="Times New Roman" w:cs="Times New Roman"/>
          <w:sz w:val="24"/>
          <w:szCs w:val="24"/>
        </w:rPr>
        <w:sym w:font="Symbol" w:char="F0E5"/>
      </w:r>
      <w:r w:rsidRPr="00451A78">
        <w:rPr>
          <w:rFonts w:ascii="Times New Roman" w:hAnsi="Times New Roman" w:cs="Times New Roman"/>
          <w:sz w:val="24"/>
          <w:szCs w:val="24"/>
        </w:rPr>
        <w:t>BE(skapade bindningar)</w:t>
      </w:r>
      <w:r w:rsidRPr="00451A78">
        <w:t xml:space="preserve">  </w:t>
      </w:r>
      <w:r w:rsidRPr="00451A7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sym w:font="Symbol" w:char="F0DE"/>
      </w:r>
    </w:p>
    <w:p w14:paraId="183A64F1" w14:textId="77777777" w:rsidR="00451A78" w:rsidRDefault="00451A78" w:rsidP="005D3CC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45B9EF" w14:textId="78F1914F" w:rsidR="005C1335" w:rsidRPr="00031BD9" w:rsidRDefault="00451A78" w:rsidP="005D3CC5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r w:rsidRPr="00EC4E22">
        <w:sym w:font="Symbol" w:char="F044"/>
      </w:r>
      <w:proofErr w:type="spellStart"/>
      <w:proofErr w:type="gramStart"/>
      <w:r w:rsidRPr="00451A7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451A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51A78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451A7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4(</w:t>
      </w:r>
      <w:r w:rsidR="004151F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g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)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>) = BE(N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>) + 2BE(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 BE(N-N) – 4BE(N-H)</w:t>
      </w:r>
      <w:r w:rsidRPr="00451A78">
        <w:rPr>
          <w:lang w:val="en-US"/>
        </w:rPr>
        <w:t xml:space="preserve">  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sym w:font="Symbol" w:char="F0DE"/>
      </w:r>
    </w:p>
    <w:p w14:paraId="4B12B27C" w14:textId="77777777" w:rsidR="00451A78" w:rsidRPr="00031BD9" w:rsidRDefault="00451A78" w:rsidP="005D3CC5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0D8E90F2" w14:textId="0FAD0DB1" w:rsidR="00451A78" w:rsidRPr="00451A78" w:rsidRDefault="00451A78" w:rsidP="00451A78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BE(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N-N)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 xml:space="preserve"> = BE(N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>) + 2BE(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- 4BE(N-H)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5A2645" w:rsidRPr="00EC4E22">
        <w:sym w:font="Symbol" w:char="F044"/>
      </w:r>
      <w:proofErr w:type="spellStart"/>
      <w:r w:rsidR="005A2645" w:rsidRPr="00451A7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5A2645"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="005A2645" w:rsidRPr="00451A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="005A2645" w:rsidRPr="00451A78">
        <w:rPr>
          <w:rFonts w:ascii="Times New Roman" w:hAnsi="Times New Roman" w:cs="Times New Roman"/>
          <w:sz w:val="24"/>
          <w:szCs w:val="24"/>
          <w:lang w:val="en-US"/>
        </w:rPr>
        <w:t>(N</w:t>
      </w:r>
      <w:r w:rsidR="005A2645"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5A2645" w:rsidRPr="00451A7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5A2645"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4(</w:t>
      </w:r>
      <w:r w:rsidR="005A264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g</w:t>
      </w:r>
      <w:r w:rsidR="005A2645" w:rsidRPr="00451A7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)</w:t>
      </w:r>
      <w:r w:rsidR="005A2645" w:rsidRPr="00451A7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51A78">
        <w:rPr>
          <w:lang w:val="en-US"/>
        </w:rPr>
        <w:t xml:space="preserve">  </w:t>
      </w:r>
      <w:r w:rsidRPr="00451A78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sym w:font="Symbol" w:char="F0DE"/>
      </w:r>
    </w:p>
    <w:p w14:paraId="21D08A1A" w14:textId="77777777" w:rsidR="00451A78" w:rsidRDefault="00451A78" w:rsidP="00451A78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321F9194" w14:textId="3D547152" w:rsidR="00451A78" w:rsidRDefault="00451A78" w:rsidP="00451A78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BE(N-N) = </w:t>
      </w:r>
      <w:r w:rsidR="00DA7000">
        <w:rPr>
          <w:rFonts w:ascii="Times New Roman" w:hAnsi="Times New Roman" w:cs="Times New Roman"/>
          <w:sz w:val="24"/>
          <w:szCs w:val="24"/>
          <w:lang w:val="en-US"/>
        </w:rPr>
        <w:t>945 + 2·436 – 4·3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>88</w:t>
      </w:r>
      <w:r w:rsidR="00DA70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3CA4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DA70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>96.8</w:t>
      </w:r>
      <w:r w:rsidR="00DA7000">
        <w:rPr>
          <w:rFonts w:ascii="Times New Roman" w:hAnsi="Times New Roman" w:cs="Times New Roman"/>
          <w:sz w:val="24"/>
          <w:szCs w:val="24"/>
          <w:lang w:val="en-US"/>
        </w:rPr>
        <w:t xml:space="preserve"> = 1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>68</w:t>
      </w:r>
      <w:r w:rsidR="00DA700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DA7000">
        <w:rPr>
          <w:rFonts w:ascii="Times New Roman" w:hAnsi="Times New Roman" w:cs="Times New Roman"/>
          <w:sz w:val="24"/>
          <w:szCs w:val="24"/>
          <w:lang w:val="en-US"/>
        </w:rPr>
        <w:t xml:space="preserve"> kJ/mol</w:t>
      </w:r>
      <w:r w:rsidR="004D2E37">
        <w:rPr>
          <w:rFonts w:ascii="Times New Roman" w:hAnsi="Times New Roman" w:cs="Times New Roman"/>
          <w:sz w:val="24"/>
          <w:szCs w:val="24"/>
          <w:lang w:val="en-US"/>
        </w:rPr>
        <w:t xml:space="preserve"> ≈ </w:t>
      </w:r>
      <w:r w:rsidR="005A2645">
        <w:rPr>
          <w:rFonts w:ascii="Times New Roman" w:hAnsi="Times New Roman" w:cs="Times New Roman"/>
          <w:sz w:val="24"/>
          <w:szCs w:val="24"/>
          <w:lang w:val="en-US"/>
        </w:rPr>
        <w:t>168</w:t>
      </w:r>
      <w:r w:rsidR="004D2E37">
        <w:rPr>
          <w:rFonts w:ascii="Times New Roman" w:hAnsi="Times New Roman" w:cs="Times New Roman"/>
          <w:sz w:val="24"/>
          <w:szCs w:val="24"/>
          <w:lang w:val="en-US"/>
        </w:rPr>
        <w:t xml:space="preserve"> kJ/mol</w:t>
      </w:r>
    </w:p>
    <w:p w14:paraId="21B0466E" w14:textId="77777777" w:rsidR="004D2E37" w:rsidRDefault="004D2E37" w:rsidP="00451A78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3D5ABEAF" w14:textId="77777777" w:rsidR="004D2E37" w:rsidRDefault="004D2E37" w:rsidP="00451A7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2E37">
        <w:rPr>
          <w:rFonts w:ascii="Times New Roman" w:hAnsi="Times New Roman" w:cs="Times New Roman"/>
          <w:sz w:val="24"/>
          <w:szCs w:val="24"/>
          <w:u w:val="single"/>
        </w:rPr>
        <w:t>Svar:</w:t>
      </w:r>
      <w:r w:rsidRPr="004D2E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E37">
        <w:rPr>
          <w:rFonts w:ascii="Times New Roman" w:hAnsi="Times New Roman" w:cs="Times New Roman"/>
          <w:sz w:val="24"/>
          <w:szCs w:val="24"/>
        </w:rPr>
        <w:t>Bindningstyrkan</w:t>
      </w:r>
      <w:proofErr w:type="spellEnd"/>
      <w:r w:rsidRPr="004D2E37">
        <w:rPr>
          <w:rFonts w:ascii="Times New Roman" w:hAnsi="Times New Roman" w:cs="Times New Roman"/>
          <w:sz w:val="24"/>
          <w:szCs w:val="24"/>
        </w:rPr>
        <w:t xml:space="preserve"> mellan kväveatomerna </w:t>
      </w:r>
      <w:r>
        <w:rPr>
          <w:rFonts w:ascii="Times New Roman" w:hAnsi="Times New Roman" w:cs="Times New Roman"/>
          <w:sz w:val="24"/>
          <w:szCs w:val="24"/>
        </w:rPr>
        <w:t>i hydrazin uppskattas till</w:t>
      </w:r>
    </w:p>
    <w:p w14:paraId="1FFC675B" w14:textId="53DC2210" w:rsidR="004D2E37" w:rsidRPr="004D2E37" w:rsidRDefault="004D2E37" w:rsidP="00451A7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BE(N-N) = </w:t>
      </w:r>
      <w:r w:rsidR="005A2645">
        <w:rPr>
          <w:rFonts w:ascii="Times New Roman" w:hAnsi="Times New Roman" w:cs="Times New Roman"/>
          <w:sz w:val="24"/>
          <w:szCs w:val="24"/>
        </w:rPr>
        <w:t>168</w:t>
      </w:r>
      <w:r>
        <w:rPr>
          <w:rFonts w:ascii="Times New Roman" w:hAnsi="Times New Roman" w:cs="Times New Roman"/>
          <w:sz w:val="24"/>
          <w:szCs w:val="24"/>
        </w:rPr>
        <w:t xml:space="preserve"> kJ/mol.</w:t>
      </w:r>
    </w:p>
    <w:p w14:paraId="58480F6B" w14:textId="77777777" w:rsidR="004D2E37" w:rsidRPr="004D2E37" w:rsidRDefault="004D2E37" w:rsidP="00451A7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038C948" w14:textId="77777777" w:rsidR="00451A78" w:rsidRPr="004D2E37" w:rsidRDefault="00451A78" w:rsidP="005D3CC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349C69D" w14:textId="77777777" w:rsidR="005C1335" w:rsidRPr="004D2E37" w:rsidRDefault="005C1335">
      <w:pPr>
        <w:rPr>
          <w:rFonts w:ascii="Times New Roman" w:hAnsi="Times New Roman" w:cs="Times New Roman"/>
          <w:b/>
          <w:sz w:val="24"/>
          <w:szCs w:val="24"/>
        </w:rPr>
      </w:pPr>
      <w:r w:rsidRPr="004D2E3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F8E0A15" w14:textId="3AFAD1A7" w:rsidR="005D3CC5" w:rsidRDefault="005D3CC5" w:rsidP="005D3CC5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Rättningsmall</w:t>
      </w:r>
    </w:p>
    <w:p w14:paraId="27258931" w14:textId="77777777" w:rsidR="005D3CC5" w:rsidRDefault="005D3CC5" w:rsidP="005D3CC5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60CF42A" w14:textId="77777777" w:rsidR="005D3CC5" w:rsidRPr="004321DB" w:rsidRDefault="005D3CC5" w:rsidP="005D3CC5">
      <w:pPr>
        <w:tabs>
          <w:tab w:val="left" w:pos="1134"/>
        </w:tabs>
        <w:rPr>
          <w:rFonts w:ascii="Times New Roman" w:hAnsi="Times New Roman"/>
          <w:sz w:val="24"/>
          <w:szCs w:val="24"/>
        </w:rPr>
      </w:pPr>
      <w:r w:rsidRPr="004321DB">
        <w:rPr>
          <w:rFonts w:ascii="Times New Roman" w:hAnsi="Times New Roman"/>
          <w:sz w:val="24"/>
          <w:szCs w:val="24"/>
        </w:rPr>
        <w:t>Allmänt:</w:t>
      </w:r>
    </w:p>
    <w:p w14:paraId="19FFE785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Felaktigt/saknat bokstavssamband 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74679A">
        <w:rPr>
          <w:rFonts w:ascii="Symbol" w:hAnsi="Symbol"/>
          <w:sz w:val="24"/>
          <w:szCs w:val="24"/>
          <w:lang w:eastAsia="sv-SE"/>
        </w:rPr>
        <w:t>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>1p/gång</w:t>
      </w:r>
    </w:p>
    <w:p w14:paraId="0961A140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Fel antal värdesiffror i svaret </w:t>
      </w:r>
    </w:p>
    <w:p w14:paraId="0173D61E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4321DB">
        <w:rPr>
          <w:rFonts w:ascii="Times New Roman" w:hAnsi="Times New Roman"/>
          <w:color w:val="000000" w:themeColor="text1"/>
          <w:sz w:val="24"/>
          <w:szCs w:val="24"/>
        </w:rPr>
        <w:t>(utanför i</w:t>
      </w:r>
      <w:r>
        <w:rPr>
          <w:rFonts w:ascii="Times New Roman" w:hAnsi="Times New Roman"/>
          <w:color w:val="000000" w:themeColor="text1"/>
          <w:sz w:val="24"/>
          <w:szCs w:val="24"/>
        </w:rPr>
        <w:t>ntervallet +/- en värdesiffra)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74679A">
        <w:rPr>
          <w:rFonts w:ascii="Symbol" w:hAnsi="Symbol"/>
          <w:sz w:val="24"/>
          <w:szCs w:val="24"/>
          <w:lang w:eastAsia="sv-SE"/>
        </w:rPr>
        <w:t>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>1p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första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 gången</w:t>
      </w:r>
    </w:p>
    <w:p w14:paraId="53E9E369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4321DB">
        <w:rPr>
          <w:rFonts w:ascii="Times New Roman" w:hAnsi="Times New Roman"/>
          <w:color w:val="000000" w:themeColor="text1"/>
          <w:sz w:val="24"/>
          <w:szCs w:val="24"/>
        </w:rPr>
        <w:t>Delsvar</w:t>
      </w:r>
      <w:proofErr w:type="spellEnd"/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 för mycket avrundat, vilket leder till fel värde i svaret 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74679A">
        <w:rPr>
          <w:rFonts w:ascii="Symbol" w:hAnsi="Symbol"/>
          <w:sz w:val="24"/>
          <w:szCs w:val="24"/>
          <w:lang w:eastAsia="sv-SE"/>
        </w:rPr>
        <w:t></w:t>
      </w:r>
      <w:r>
        <w:rPr>
          <w:rFonts w:ascii="Times New Roman" w:hAnsi="Times New Roman"/>
          <w:color w:val="000000" w:themeColor="text1"/>
          <w:sz w:val="24"/>
          <w:szCs w:val="24"/>
        </w:rPr>
        <w:t>1p/gång</w:t>
      </w:r>
    </w:p>
    <w:p w14:paraId="4EC61AEC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Avrundningsfel 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74679A">
        <w:rPr>
          <w:rFonts w:ascii="Symbol" w:hAnsi="Symbol"/>
          <w:sz w:val="24"/>
          <w:szCs w:val="24"/>
          <w:lang w:eastAsia="sv-SE"/>
        </w:rPr>
        <w:t>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>1p/gång</w:t>
      </w:r>
    </w:p>
    <w:p w14:paraId="2103A4A1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Felaktig/utebliven enhet i svaret 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74679A">
        <w:rPr>
          <w:rFonts w:ascii="Symbol" w:hAnsi="Symbol"/>
          <w:sz w:val="24"/>
          <w:szCs w:val="24"/>
          <w:lang w:eastAsia="sv-SE"/>
        </w:rPr>
        <w:t>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>1p/gång</w:t>
      </w:r>
    </w:p>
    <w:p w14:paraId="23CF869D" w14:textId="77777777" w:rsidR="005D3CC5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4321DB">
        <w:rPr>
          <w:rFonts w:ascii="Times New Roman" w:hAnsi="Times New Roman"/>
          <w:color w:val="000000" w:themeColor="text1"/>
          <w:sz w:val="24"/>
          <w:szCs w:val="24"/>
        </w:rPr>
        <w:t xml:space="preserve">Felaktigt/ej visat substansmängdsförhållande 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74679A">
        <w:rPr>
          <w:rFonts w:ascii="Symbol" w:hAnsi="Symbol"/>
          <w:sz w:val="24"/>
          <w:szCs w:val="24"/>
          <w:lang w:eastAsia="sv-SE"/>
        </w:rPr>
        <w:t></w:t>
      </w:r>
      <w:r w:rsidRPr="004321DB">
        <w:rPr>
          <w:rFonts w:ascii="Times New Roman" w:hAnsi="Times New Roman"/>
          <w:color w:val="000000" w:themeColor="text1"/>
          <w:sz w:val="24"/>
          <w:szCs w:val="24"/>
        </w:rPr>
        <w:t>1p/gång</w:t>
      </w:r>
    </w:p>
    <w:p w14:paraId="6B6BEB81" w14:textId="77777777" w:rsidR="005D3CC5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14:paraId="2636B617" w14:textId="77777777" w:rsidR="005D3CC5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Uppgiftsspecifika kommentarer:</w:t>
      </w:r>
    </w:p>
    <w:p w14:paraId="1BF45E82" w14:textId="77777777" w:rsidR="00926B8E" w:rsidRDefault="00926B8E" w:rsidP="00926B8E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Fungerar med såväl streck som parvisa prickar.</w:t>
      </w:r>
    </w:p>
    <w:p w14:paraId="08DA6604" w14:textId="77777777" w:rsidR="00926B8E" w:rsidRDefault="00926B8E" w:rsidP="00926B8E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Någon koefficient felaktig men alla formler rätt.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-1p.</w:t>
      </w:r>
    </w:p>
    <w:p w14:paraId="3D885130" w14:textId="77777777" w:rsidR="00926B8E" w:rsidRDefault="00926B8E" w:rsidP="00926B8E">
      <w:pPr>
        <w:pStyle w:val="ListParagraph"/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Någon formel felaktig (O istället för O2, exempelvis…)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-2p</w:t>
      </w:r>
    </w:p>
    <w:p w14:paraId="319F7EF2" w14:textId="77777777" w:rsidR="00926B8E" w:rsidRDefault="00926B8E" w:rsidP="00926B8E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Om b) är rätt utifrån ett felaktigt svar i a) dras inget poäng i b).</w:t>
      </w:r>
    </w:p>
    <w:p w14:paraId="4ED5E1F4" w14:textId="77777777" w:rsidR="00641C7E" w:rsidRDefault="00641C7E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Aggregationsformer viktiga så att fällning framgår, annars 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7E4A37E3" w14:textId="77777777" w:rsidR="00B13D83" w:rsidRDefault="00B13D83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Fel syra/bas, i övrigt korrekt</w:t>
      </w:r>
    </w:p>
    <w:p w14:paraId="004EEF0A" w14:textId="77777777" w:rsidR="00B13D83" w:rsidRDefault="00B13D83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Svarar inte med heltal för x, i övrigt korrekt.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6F34F193" w14:textId="77777777" w:rsidR="00B13D83" w:rsidRDefault="00B13D83" w:rsidP="00B13D83">
      <w:pPr>
        <w:pStyle w:val="ListParagraph"/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Provar ett antal heltalsvärden och styrker med beräkningar att 7 är rätt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OK</w:t>
      </w:r>
    </w:p>
    <w:p w14:paraId="5D249547" w14:textId="77777777" w:rsidR="00926B8E" w:rsidRPr="00B13D83" w:rsidRDefault="00B13D83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 poäng för värdet, 1 poäng för ”avges”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</w:p>
    <w:p w14:paraId="5F7FBD33" w14:textId="77777777" w:rsidR="006C2019" w:rsidRPr="00B13D83" w:rsidRDefault="00B13D83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Felaktig beteckning för kopparsulfat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-0p</w:t>
      </w:r>
    </w:p>
    <w:p w14:paraId="428A49C2" w14:textId="77777777" w:rsidR="00087346" w:rsidRPr="00B13D83" w:rsidRDefault="00B13D83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Varje enskilt fel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4E3C7776" w14:textId="77777777" w:rsidR="00087346" w:rsidRDefault="0008734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Använder ”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Hproduketer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Hreaktanter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” fel, men allt korrekt beräknat.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00BFB77F" w14:textId="77777777" w:rsidR="00087346" w:rsidRDefault="00087346" w:rsidP="00087346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Varje fel vid namn eller strukturformel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55EF3D81" w14:textId="77777777" w:rsidR="00087346" w:rsidRPr="00087346" w:rsidRDefault="00B13D83" w:rsidP="00087346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Varje enskilt fel</w:t>
      </w:r>
      <w:r w:rsidR="00087346" w:rsidRPr="00087346">
        <w:rPr>
          <w:rFonts w:ascii="Times New Roman" w:hAnsi="Times New Roman"/>
          <w:color w:val="000000" w:themeColor="text1"/>
          <w:sz w:val="24"/>
          <w:szCs w:val="24"/>
        </w:rPr>
        <w:tab/>
      </w:r>
      <w:r w:rsidR="00087346" w:rsidRPr="00087346"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56176ACF" w14:textId="77777777" w:rsidR="00087346" w:rsidRDefault="00B13D83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Varje enskilt fel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5B69708C" w14:textId="77777777" w:rsidR="00087346" w:rsidRDefault="00B13D83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Varje enskilt fel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770F9388" w14:textId="77777777" w:rsidR="00B13D83" w:rsidRDefault="00B13D83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Varje enskilt fel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2B9BBF18" w14:textId="77777777" w:rsidR="00B13D83" w:rsidRDefault="00B13D83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Redoxbalansering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ko</w:t>
      </w:r>
      <w:r w:rsidR="00DE20B6">
        <w:rPr>
          <w:rFonts w:ascii="Times New Roman" w:hAnsi="Times New Roman"/>
          <w:color w:val="000000" w:themeColor="text1"/>
          <w:sz w:val="24"/>
          <w:szCs w:val="24"/>
        </w:rPr>
        <w:t>rrekt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+1p</w:t>
      </w:r>
    </w:p>
    <w:p w14:paraId="10FECAC5" w14:textId="77777777" w:rsidR="00087346" w:rsidRPr="00B13D83" w:rsidRDefault="00B13D83" w:rsidP="00B13D83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För </w:t>
      </w:r>
      <w:r w:rsidR="00087346" w:rsidRPr="00B13D83">
        <w:rPr>
          <w:rFonts w:ascii="Times New Roman" w:hAnsi="Times New Roman"/>
          <w:color w:val="000000" w:themeColor="text1"/>
          <w:sz w:val="24"/>
          <w:szCs w:val="24"/>
        </w:rPr>
        <w:t>poäng krävs ”vätebindningar”.</w:t>
      </w:r>
    </w:p>
    <w:p w14:paraId="19B5B33F" w14:textId="77777777" w:rsidR="00087346" w:rsidRDefault="00DE20B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</w:t>
      </w:r>
    </w:p>
    <w:p w14:paraId="6AAA3CE5" w14:textId="77777777" w:rsidR="00087346" w:rsidRDefault="00DE20B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Korrekt massa aluminium, därefter fel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+1p</w:t>
      </w:r>
    </w:p>
    <w:p w14:paraId="1FEF0232" w14:textId="77777777" w:rsidR="00087346" w:rsidRDefault="0008734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Rätt, men tydlig motivering kring begränsande reaktant saknas/felaktig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>-1p</w:t>
      </w:r>
    </w:p>
    <w:p w14:paraId="2F340C4F" w14:textId="77777777" w:rsidR="00087346" w:rsidRDefault="0008734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–</w:t>
      </w:r>
    </w:p>
    <w:p w14:paraId="7AC90BDC" w14:textId="77777777" w:rsidR="00087346" w:rsidRDefault="00DE20B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</w:t>
      </w:r>
    </w:p>
    <w:p w14:paraId="0DD8FCF9" w14:textId="77777777" w:rsidR="00087346" w:rsidRDefault="00DE20B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–</w:t>
      </w:r>
    </w:p>
    <w:p w14:paraId="586D8E48" w14:textId="77777777" w:rsidR="00DE20B6" w:rsidRPr="00926B8E" w:rsidRDefault="00DE20B6" w:rsidP="006C2019">
      <w:pPr>
        <w:pStyle w:val="ListParagraph"/>
        <w:numPr>
          <w:ilvl w:val="0"/>
          <w:numId w:val="26"/>
        </w:num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 poäng per korrekt strukturformel.</w:t>
      </w:r>
    </w:p>
    <w:p w14:paraId="7DF85856" w14:textId="77777777" w:rsidR="005D3CC5" w:rsidRPr="004321DB" w:rsidRDefault="005D3CC5" w:rsidP="005D3CC5">
      <w:pPr>
        <w:tabs>
          <w:tab w:val="left" w:pos="6663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14:paraId="3B61E8EF" w14:textId="77777777" w:rsidR="005D3CC5" w:rsidRPr="005D3CC5" w:rsidRDefault="005D3CC5" w:rsidP="005D3CC5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5D3CC5" w:rsidRPr="005D3CC5">
      <w:headerReference w:type="even" r:id="rId58"/>
      <w:headerReference w:type="default" r:id="rId59"/>
      <w:footerReference w:type="even" r:id="rId60"/>
      <w:footerReference w:type="default" r:id="rId61"/>
      <w:headerReference w:type="first" r:id="rId62"/>
      <w:footerReference w:type="first" r:id="rId6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352A8" w14:textId="77777777" w:rsidR="002C1AF6" w:rsidRDefault="002C1AF6" w:rsidP="00AB37AC">
      <w:r>
        <w:separator/>
      </w:r>
    </w:p>
  </w:endnote>
  <w:endnote w:type="continuationSeparator" w:id="0">
    <w:p w14:paraId="1CB32B23" w14:textId="77777777" w:rsidR="002C1AF6" w:rsidRDefault="002C1AF6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9BDC4" w14:textId="77777777"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70FC76" w14:textId="77777777"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FCA40" w14:textId="77777777"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40274E" w14:textId="77777777" w:rsidR="002C1AF6" w:rsidRDefault="002C1AF6" w:rsidP="00AB37AC">
      <w:r>
        <w:separator/>
      </w:r>
    </w:p>
  </w:footnote>
  <w:footnote w:type="continuationSeparator" w:id="0">
    <w:p w14:paraId="4A7EA0BE" w14:textId="77777777" w:rsidR="002C1AF6" w:rsidRDefault="002C1AF6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2661A" w14:textId="77777777"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FB921A" w14:textId="77777777"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995ECF" w14:textId="77777777"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3063A97"/>
    <w:multiLevelType w:val="hybridMultilevel"/>
    <w:tmpl w:val="AE94179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C7EF1"/>
    <w:multiLevelType w:val="hybridMultilevel"/>
    <w:tmpl w:val="9AA40810"/>
    <w:lvl w:ilvl="0" w:tplc="6AE8B9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5496124"/>
    <w:multiLevelType w:val="hybridMultilevel"/>
    <w:tmpl w:val="1D36E6BA"/>
    <w:lvl w:ilvl="0" w:tplc="9C3060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9BB6EBB"/>
    <w:multiLevelType w:val="hybridMultilevel"/>
    <w:tmpl w:val="4BF44E96"/>
    <w:lvl w:ilvl="0" w:tplc="C8BC70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9F47FCD"/>
    <w:multiLevelType w:val="hybridMultilevel"/>
    <w:tmpl w:val="7E96A6D6"/>
    <w:lvl w:ilvl="0" w:tplc="D99E0B3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BDA4CA3"/>
    <w:multiLevelType w:val="multilevel"/>
    <w:tmpl w:val="93CC65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9F0DB5"/>
    <w:multiLevelType w:val="multilevel"/>
    <w:tmpl w:val="37423822"/>
    <w:lvl w:ilvl="0">
      <w:start w:val="18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344A74"/>
    <w:multiLevelType w:val="hybridMultilevel"/>
    <w:tmpl w:val="41DC10E6"/>
    <w:lvl w:ilvl="0" w:tplc="F26224C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3B311A6"/>
    <w:multiLevelType w:val="hybridMultilevel"/>
    <w:tmpl w:val="B3DA6446"/>
    <w:lvl w:ilvl="0" w:tplc="6D7A6330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369823E8"/>
    <w:multiLevelType w:val="multilevel"/>
    <w:tmpl w:val="62B4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8903C50"/>
    <w:multiLevelType w:val="hybridMultilevel"/>
    <w:tmpl w:val="0398252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40483F6D"/>
    <w:multiLevelType w:val="hybridMultilevel"/>
    <w:tmpl w:val="580E7BB2"/>
    <w:lvl w:ilvl="0" w:tplc="377E597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5493E38"/>
    <w:multiLevelType w:val="multilevel"/>
    <w:tmpl w:val="38C2E22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62559B"/>
    <w:multiLevelType w:val="multilevel"/>
    <w:tmpl w:val="B86E046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DF4B24"/>
    <w:multiLevelType w:val="hybridMultilevel"/>
    <w:tmpl w:val="1A2C685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1E4E54"/>
    <w:multiLevelType w:val="hybridMultilevel"/>
    <w:tmpl w:val="37587B9A"/>
    <w:lvl w:ilvl="0" w:tplc="A0BE0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28D78FB"/>
    <w:multiLevelType w:val="hybridMultilevel"/>
    <w:tmpl w:val="704A1FE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1A381C"/>
    <w:multiLevelType w:val="multilevel"/>
    <w:tmpl w:val="7FA44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6E7695"/>
    <w:multiLevelType w:val="hybridMultilevel"/>
    <w:tmpl w:val="5D5875E4"/>
    <w:lvl w:ilvl="0" w:tplc="0D586152">
      <w:start w:val="1"/>
      <w:numFmt w:val="upp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9F170F0"/>
    <w:multiLevelType w:val="hybridMultilevel"/>
    <w:tmpl w:val="058C34E4"/>
    <w:lvl w:ilvl="0" w:tplc="27040C3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0"/>
  </w:num>
  <w:num w:numId="4">
    <w:abstractNumId w:val="16"/>
  </w:num>
  <w:num w:numId="5">
    <w:abstractNumId w:val="3"/>
  </w:num>
  <w:num w:numId="6">
    <w:abstractNumId w:val="2"/>
  </w:num>
  <w:num w:numId="7">
    <w:abstractNumId w:val="4"/>
  </w:num>
  <w:num w:numId="8">
    <w:abstractNumId w:val="13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</w:num>
  <w:num w:numId="11">
    <w:abstractNumId w:val="19"/>
  </w:num>
  <w:num w:numId="12">
    <w:abstractNumId w:val="14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17"/>
  </w:num>
  <w:num w:numId="14">
    <w:abstractNumId w:val="10"/>
  </w:num>
  <w:num w:numId="15">
    <w:abstractNumId w:val="22"/>
  </w:num>
  <w:num w:numId="16">
    <w:abstractNumId w:val="21"/>
  </w:num>
  <w:num w:numId="17">
    <w:abstractNumId w:val="11"/>
  </w:num>
  <w:num w:numId="18">
    <w:abstractNumId w:val="23"/>
  </w:num>
  <w:num w:numId="19">
    <w:abstractNumId w:val="26"/>
  </w:num>
  <w:num w:numId="20">
    <w:abstractNumId w:val="18"/>
  </w:num>
  <w:num w:numId="21">
    <w:abstractNumId w:val="12"/>
  </w:num>
  <w:num w:numId="22">
    <w:abstractNumId w:val="28"/>
  </w:num>
  <w:num w:numId="23">
    <w:abstractNumId w:val="9"/>
  </w:num>
  <w:num w:numId="24">
    <w:abstractNumId w:val="8"/>
  </w:num>
  <w:num w:numId="25">
    <w:abstractNumId w:val="25"/>
  </w:num>
  <w:num w:numId="26">
    <w:abstractNumId w:val="5"/>
  </w:num>
  <w:num w:numId="27">
    <w:abstractNumId w:val="6"/>
  </w:num>
  <w:num w:numId="28">
    <w:abstractNumId w:val="20"/>
  </w:num>
  <w:num w:numId="29">
    <w:abstractNumId w:val="7"/>
  </w:num>
  <w:num w:numId="30">
    <w:abstractNumId w:val="27"/>
  </w:num>
  <w:num w:numId="31">
    <w:abstractNumId w:val="15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7CD"/>
    <w:rsid w:val="00017C7C"/>
    <w:rsid w:val="00031BD9"/>
    <w:rsid w:val="00037A26"/>
    <w:rsid w:val="00063805"/>
    <w:rsid w:val="00064390"/>
    <w:rsid w:val="00066A5B"/>
    <w:rsid w:val="00076FB0"/>
    <w:rsid w:val="00087346"/>
    <w:rsid w:val="000A0D74"/>
    <w:rsid w:val="000A32A9"/>
    <w:rsid w:val="000B4D37"/>
    <w:rsid w:val="000D0F1E"/>
    <w:rsid w:val="000D38EC"/>
    <w:rsid w:val="000D3A9A"/>
    <w:rsid w:val="000E0B56"/>
    <w:rsid w:val="000F0D78"/>
    <w:rsid w:val="000F144F"/>
    <w:rsid w:val="001412DC"/>
    <w:rsid w:val="00144AD7"/>
    <w:rsid w:val="00155B7B"/>
    <w:rsid w:val="001621F9"/>
    <w:rsid w:val="00162BF4"/>
    <w:rsid w:val="00163ED2"/>
    <w:rsid w:val="00165994"/>
    <w:rsid w:val="001741B3"/>
    <w:rsid w:val="00175584"/>
    <w:rsid w:val="00175E92"/>
    <w:rsid w:val="0018642A"/>
    <w:rsid w:val="0018767C"/>
    <w:rsid w:val="001907DF"/>
    <w:rsid w:val="001B708A"/>
    <w:rsid w:val="001C16E0"/>
    <w:rsid w:val="001C2CF9"/>
    <w:rsid w:val="001D3FBA"/>
    <w:rsid w:val="001D6278"/>
    <w:rsid w:val="001F3547"/>
    <w:rsid w:val="00213C03"/>
    <w:rsid w:val="00216905"/>
    <w:rsid w:val="00231CF4"/>
    <w:rsid w:val="00240E53"/>
    <w:rsid w:val="0024576B"/>
    <w:rsid w:val="002519FD"/>
    <w:rsid w:val="00256B6C"/>
    <w:rsid w:val="002930DC"/>
    <w:rsid w:val="002A115A"/>
    <w:rsid w:val="002A2711"/>
    <w:rsid w:val="002A61A2"/>
    <w:rsid w:val="002C1AF6"/>
    <w:rsid w:val="002D33A6"/>
    <w:rsid w:val="002E395D"/>
    <w:rsid w:val="002E47D4"/>
    <w:rsid w:val="00310604"/>
    <w:rsid w:val="0034004A"/>
    <w:rsid w:val="00353DCB"/>
    <w:rsid w:val="0036226D"/>
    <w:rsid w:val="00381D39"/>
    <w:rsid w:val="00383258"/>
    <w:rsid w:val="00391867"/>
    <w:rsid w:val="003A221F"/>
    <w:rsid w:val="003B154D"/>
    <w:rsid w:val="003B3B85"/>
    <w:rsid w:val="003B55F6"/>
    <w:rsid w:val="003C3F17"/>
    <w:rsid w:val="003D5E50"/>
    <w:rsid w:val="003E5FC5"/>
    <w:rsid w:val="0040280B"/>
    <w:rsid w:val="004151FC"/>
    <w:rsid w:val="004317CD"/>
    <w:rsid w:val="0043704A"/>
    <w:rsid w:val="00451A78"/>
    <w:rsid w:val="00484AB4"/>
    <w:rsid w:val="00490A59"/>
    <w:rsid w:val="004A3440"/>
    <w:rsid w:val="004B3394"/>
    <w:rsid w:val="004B7321"/>
    <w:rsid w:val="004C206E"/>
    <w:rsid w:val="004D1AD6"/>
    <w:rsid w:val="004D2E37"/>
    <w:rsid w:val="004D64FC"/>
    <w:rsid w:val="004F6016"/>
    <w:rsid w:val="004F684C"/>
    <w:rsid w:val="00516DE4"/>
    <w:rsid w:val="00522646"/>
    <w:rsid w:val="0052330B"/>
    <w:rsid w:val="00523FF5"/>
    <w:rsid w:val="00547786"/>
    <w:rsid w:val="00547E65"/>
    <w:rsid w:val="00562FA2"/>
    <w:rsid w:val="00565A06"/>
    <w:rsid w:val="00572EB7"/>
    <w:rsid w:val="005731E4"/>
    <w:rsid w:val="0057553D"/>
    <w:rsid w:val="00576C15"/>
    <w:rsid w:val="005A245B"/>
    <w:rsid w:val="005A2645"/>
    <w:rsid w:val="005B1AEF"/>
    <w:rsid w:val="005C1335"/>
    <w:rsid w:val="005D2B02"/>
    <w:rsid w:val="005D3CC5"/>
    <w:rsid w:val="005E3B83"/>
    <w:rsid w:val="00611DEC"/>
    <w:rsid w:val="00621F52"/>
    <w:rsid w:val="00641C7E"/>
    <w:rsid w:val="006461DA"/>
    <w:rsid w:val="00651BEA"/>
    <w:rsid w:val="0065406C"/>
    <w:rsid w:val="00656316"/>
    <w:rsid w:val="006574CC"/>
    <w:rsid w:val="006625D6"/>
    <w:rsid w:val="00684CD9"/>
    <w:rsid w:val="006A3D0B"/>
    <w:rsid w:val="006A3F66"/>
    <w:rsid w:val="006B0E74"/>
    <w:rsid w:val="006B468A"/>
    <w:rsid w:val="006C2019"/>
    <w:rsid w:val="006C3154"/>
    <w:rsid w:val="006C6A18"/>
    <w:rsid w:val="006E68E2"/>
    <w:rsid w:val="006F225E"/>
    <w:rsid w:val="00703CA4"/>
    <w:rsid w:val="0070768B"/>
    <w:rsid w:val="00707C3B"/>
    <w:rsid w:val="00722255"/>
    <w:rsid w:val="007523A9"/>
    <w:rsid w:val="00753F1D"/>
    <w:rsid w:val="007710CE"/>
    <w:rsid w:val="007720F7"/>
    <w:rsid w:val="00774F9C"/>
    <w:rsid w:val="00777531"/>
    <w:rsid w:val="007835A7"/>
    <w:rsid w:val="00792464"/>
    <w:rsid w:val="007A48D9"/>
    <w:rsid w:val="007C7830"/>
    <w:rsid w:val="007D0976"/>
    <w:rsid w:val="007F3C19"/>
    <w:rsid w:val="00804BC5"/>
    <w:rsid w:val="00816B78"/>
    <w:rsid w:val="00825507"/>
    <w:rsid w:val="00825D85"/>
    <w:rsid w:val="00852737"/>
    <w:rsid w:val="00863257"/>
    <w:rsid w:val="00873303"/>
    <w:rsid w:val="008815CA"/>
    <w:rsid w:val="008822FA"/>
    <w:rsid w:val="00882998"/>
    <w:rsid w:val="008A1277"/>
    <w:rsid w:val="008A4461"/>
    <w:rsid w:val="008B2FF7"/>
    <w:rsid w:val="008C2E96"/>
    <w:rsid w:val="008D32F6"/>
    <w:rsid w:val="008E4593"/>
    <w:rsid w:val="00907D16"/>
    <w:rsid w:val="00921622"/>
    <w:rsid w:val="00921F41"/>
    <w:rsid w:val="00922FFA"/>
    <w:rsid w:val="00923193"/>
    <w:rsid w:val="00926B8E"/>
    <w:rsid w:val="00935323"/>
    <w:rsid w:val="009361E7"/>
    <w:rsid w:val="0093738D"/>
    <w:rsid w:val="00940580"/>
    <w:rsid w:val="00953A2C"/>
    <w:rsid w:val="00956EA3"/>
    <w:rsid w:val="00957900"/>
    <w:rsid w:val="00971912"/>
    <w:rsid w:val="00981197"/>
    <w:rsid w:val="009A3428"/>
    <w:rsid w:val="009A59C3"/>
    <w:rsid w:val="009B1FD0"/>
    <w:rsid w:val="009C4FCF"/>
    <w:rsid w:val="00A04477"/>
    <w:rsid w:val="00A11983"/>
    <w:rsid w:val="00A37248"/>
    <w:rsid w:val="00A506FD"/>
    <w:rsid w:val="00A51B7E"/>
    <w:rsid w:val="00A63855"/>
    <w:rsid w:val="00A77340"/>
    <w:rsid w:val="00A81509"/>
    <w:rsid w:val="00A82BA7"/>
    <w:rsid w:val="00A83295"/>
    <w:rsid w:val="00A833EA"/>
    <w:rsid w:val="00AA3946"/>
    <w:rsid w:val="00AB37AC"/>
    <w:rsid w:val="00AB3A86"/>
    <w:rsid w:val="00AD5B1E"/>
    <w:rsid w:val="00AE4F26"/>
    <w:rsid w:val="00AF0371"/>
    <w:rsid w:val="00AF1583"/>
    <w:rsid w:val="00B02309"/>
    <w:rsid w:val="00B13D83"/>
    <w:rsid w:val="00B17DBF"/>
    <w:rsid w:val="00B3353F"/>
    <w:rsid w:val="00B411DA"/>
    <w:rsid w:val="00B5121A"/>
    <w:rsid w:val="00B652BF"/>
    <w:rsid w:val="00B83BE3"/>
    <w:rsid w:val="00B90528"/>
    <w:rsid w:val="00B9157D"/>
    <w:rsid w:val="00BA2436"/>
    <w:rsid w:val="00BB12EB"/>
    <w:rsid w:val="00BC64D7"/>
    <w:rsid w:val="00BC7DF3"/>
    <w:rsid w:val="00BD10EE"/>
    <w:rsid w:val="00BF08F9"/>
    <w:rsid w:val="00C06690"/>
    <w:rsid w:val="00C134B9"/>
    <w:rsid w:val="00C20538"/>
    <w:rsid w:val="00C3190D"/>
    <w:rsid w:val="00C32500"/>
    <w:rsid w:val="00C33F81"/>
    <w:rsid w:val="00C465B9"/>
    <w:rsid w:val="00C46B7C"/>
    <w:rsid w:val="00C46F6A"/>
    <w:rsid w:val="00C52E85"/>
    <w:rsid w:val="00C532F6"/>
    <w:rsid w:val="00C65034"/>
    <w:rsid w:val="00C7426C"/>
    <w:rsid w:val="00C8556A"/>
    <w:rsid w:val="00C87FA2"/>
    <w:rsid w:val="00CA1BC5"/>
    <w:rsid w:val="00CA303B"/>
    <w:rsid w:val="00CA554B"/>
    <w:rsid w:val="00CC3E1B"/>
    <w:rsid w:val="00CE2EFE"/>
    <w:rsid w:val="00D2245B"/>
    <w:rsid w:val="00D46F24"/>
    <w:rsid w:val="00D77C75"/>
    <w:rsid w:val="00DA3733"/>
    <w:rsid w:val="00DA7000"/>
    <w:rsid w:val="00DC667B"/>
    <w:rsid w:val="00DD7AC6"/>
    <w:rsid w:val="00DE20B6"/>
    <w:rsid w:val="00DF0D9A"/>
    <w:rsid w:val="00E30F3F"/>
    <w:rsid w:val="00E42ED7"/>
    <w:rsid w:val="00E60C4A"/>
    <w:rsid w:val="00E827BA"/>
    <w:rsid w:val="00EB07F4"/>
    <w:rsid w:val="00EB3B2E"/>
    <w:rsid w:val="00EC29CF"/>
    <w:rsid w:val="00EC4E22"/>
    <w:rsid w:val="00EF1D59"/>
    <w:rsid w:val="00EF1D64"/>
    <w:rsid w:val="00EF202F"/>
    <w:rsid w:val="00EF4847"/>
    <w:rsid w:val="00F24398"/>
    <w:rsid w:val="00F34B72"/>
    <w:rsid w:val="00F44CF9"/>
    <w:rsid w:val="00F52044"/>
    <w:rsid w:val="00F57388"/>
    <w:rsid w:val="00F94E56"/>
    <w:rsid w:val="00FA2711"/>
    <w:rsid w:val="00FB440C"/>
    <w:rsid w:val="00FC3147"/>
    <w:rsid w:val="00FC565A"/>
    <w:rsid w:val="00FC5FBC"/>
    <w:rsid w:val="00FE3A70"/>
    <w:rsid w:val="00FF2AB2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379F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NormalWeb">
    <w:name w:val="Normal (Web)"/>
    <w:basedOn w:val="Normal"/>
    <w:uiPriority w:val="99"/>
    <w:semiHidden/>
    <w:unhideWhenUsed/>
    <w:rsid w:val="005233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Strong">
    <w:name w:val="Strong"/>
    <w:basedOn w:val="DefaultParagraphFont"/>
    <w:uiPriority w:val="22"/>
    <w:qFormat/>
    <w:rsid w:val="0052330B"/>
    <w:rPr>
      <w:b/>
      <w:bCs/>
    </w:rPr>
  </w:style>
  <w:style w:type="paragraph" w:styleId="ListParagraph">
    <w:name w:val="List Paragraph"/>
    <w:basedOn w:val="Normal"/>
    <w:uiPriority w:val="34"/>
    <w:qFormat/>
    <w:rsid w:val="0056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43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3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4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oleObject" Target="embeddings/oleObject4.bin"/><Relationship Id="rId26" Type="http://schemas.openxmlformats.org/officeDocument/2006/relationships/image" Target="media/image13.wmf"/><Relationship Id="rId39" Type="http://schemas.openxmlformats.org/officeDocument/2006/relationships/oleObject" Target="embeddings/oleObject14.bin"/><Relationship Id="rId21" Type="http://schemas.openxmlformats.org/officeDocument/2006/relationships/image" Target="media/image10.png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8.bin"/><Relationship Id="rId50" Type="http://schemas.openxmlformats.org/officeDocument/2006/relationships/oleObject" Target="embeddings/oleObject19.bin"/><Relationship Id="rId55" Type="http://schemas.openxmlformats.org/officeDocument/2006/relationships/image" Target="media/image28.wmf"/><Relationship Id="rId63" Type="http://schemas.openxmlformats.org/officeDocument/2006/relationships/footer" Target="footer3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9.bin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1.bin"/><Relationship Id="rId62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7.bin"/><Relationship Id="rId53" Type="http://schemas.openxmlformats.org/officeDocument/2006/relationships/image" Target="media/image27.wmf"/><Relationship Id="rId58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oleObject" Target="embeddings/oleObject6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image" Target="media/image25.wmf"/><Relationship Id="rId57" Type="http://schemas.openxmlformats.org/officeDocument/2006/relationships/image" Target="media/image29.emf"/><Relationship Id="rId61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image" Target="media/image9.wmf"/><Relationship Id="rId31" Type="http://schemas.openxmlformats.org/officeDocument/2006/relationships/oleObject" Target="embeddings/oleObject10.bin"/><Relationship Id="rId44" Type="http://schemas.openxmlformats.org/officeDocument/2006/relationships/image" Target="media/image22.wmf"/><Relationship Id="rId52" Type="http://schemas.openxmlformats.org/officeDocument/2006/relationships/oleObject" Target="embeddings/oleObject20.bin"/><Relationship Id="rId60" Type="http://schemas.openxmlformats.org/officeDocument/2006/relationships/footer" Target="footer1.xm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emf"/><Relationship Id="rId22" Type="http://schemas.openxmlformats.org/officeDocument/2006/relationships/image" Target="media/image11.wmf"/><Relationship Id="rId27" Type="http://schemas.openxmlformats.org/officeDocument/2006/relationships/oleObject" Target="embeddings/oleObject8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48" Type="http://schemas.openxmlformats.org/officeDocument/2006/relationships/image" Target="media/image24.emf"/><Relationship Id="rId56" Type="http://schemas.openxmlformats.org/officeDocument/2006/relationships/oleObject" Target="embeddings/oleObject22.bin"/><Relationship Id="rId64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image" Target="media/image26.wmf"/><Relationship Id="rId3" Type="http://schemas.openxmlformats.org/officeDocument/2006/relationships/settings" Target="settings.xml"/><Relationship Id="rId12" Type="http://schemas.openxmlformats.org/officeDocument/2006/relationships/image" Target="media/image4.emf"/><Relationship Id="rId17" Type="http://schemas.openxmlformats.org/officeDocument/2006/relationships/image" Target="media/image8.wm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1957</Words>
  <Characters>10377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2023-12-05T07:45:00Z</dcterms:created>
  <dcterms:modified xsi:type="dcterms:W3CDTF">2023-12-05T07:45:00Z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