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930"/>
        <w:gridCol w:w="6354"/>
      </w:tblGrid>
      <w:tr w:rsidR="00C56C2E" w:rsidRPr="00D712B2" w14:paraId="2D439C6F" w14:textId="77777777" w:rsidTr="00C23BB1">
        <w:tc>
          <w:tcPr>
            <w:tcW w:w="2930" w:type="dxa"/>
          </w:tcPr>
          <w:p w14:paraId="6962ECC9" w14:textId="7123B92C" w:rsidR="00C56C2E" w:rsidRPr="006311B6" w:rsidRDefault="00D44CF2" w:rsidP="00C23BB1">
            <w:pPr>
              <w:tabs>
                <w:tab w:val="left" w:pos="6520"/>
              </w:tabs>
              <w:rPr>
                <w:rFonts w:ascii="Calibri" w:hAnsi="Calibri"/>
                <w:sz w:val="28"/>
                <w:szCs w:val="28"/>
              </w:rPr>
            </w:pPr>
            <w:r>
              <w:br w:type="page"/>
            </w:r>
            <w:r w:rsidR="00C56C2E" w:rsidRPr="006311B6">
              <w:rPr>
                <w:rFonts w:ascii="Calibri" w:hAnsi="Calibri"/>
                <w:sz w:val="28"/>
                <w:szCs w:val="28"/>
              </w:rPr>
              <w:t>Kursnummer:</w:t>
            </w:r>
          </w:p>
        </w:tc>
        <w:tc>
          <w:tcPr>
            <w:tcW w:w="6354" w:type="dxa"/>
          </w:tcPr>
          <w:p w14:paraId="1322CE56" w14:textId="77777777" w:rsidR="00C56C2E" w:rsidRPr="006311B6" w:rsidRDefault="00C56C2E" w:rsidP="00C23BB1">
            <w:pPr>
              <w:tabs>
                <w:tab w:val="left" w:pos="6520"/>
              </w:tabs>
              <w:rPr>
                <w:rFonts w:ascii="Calibri" w:hAnsi="Calibri"/>
                <w:sz w:val="28"/>
                <w:szCs w:val="28"/>
              </w:rPr>
            </w:pPr>
            <w:r w:rsidRPr="006311B6">
              <w:rPr>
                <w:rFonts w:ascii="Calibri" w:hAnsi="Calibri"/>
                <w:sz w:val="28"/>
                <w:szCs w:val="28"/>
              </w:rPr>
              <w:t>HF0021</w:t>
            </w:r>
          </w:p>
          <w:p w14:paraId="395281A0" w14:textId="77777777" w:rsidR="00C56C2E" w:rsidRPr="006311B6" w:rsidRDefault="00C56C2E" w:rsidP="00C23BB1">
            <w:pPr>
              <w:tabs>
                <w:tab w:val="left" w:pos="6520"/>
              </w:tabs>
              <w:rPr>
                <w:rFonts w:ascii="Calibri" w:hAnsi="Calibri"/>
                <w:sz w:val="28"/>
                <w:szCs w:val="28"/>
              </w:rPr>
            </w:pPr>
            <w:r w:rsidRPr="006311B6">
              <w:rPr>
                <w:rFonts w:ascii="Calibri" w:hAnsi="Calibri"/>
                <w:sz w:val="28"/>
                <w:szCs w:val="28"/>
              </w:rPr>
              <w:t>Matematik för basår I</w:t>
            </w:r>
          </w:p>
        </w:tc>
      </w:tr>
      <w:tr w:rsidR="00C56C2E" w:rsidRPr="00D712B2" w14:paraId="02A7D0DF" w14:textId="77777777" w:rsidTr="00C23BB1">
        <w:tc>
          <w:tcPr>
            <w:tcW w:w="2930" w:type="dxa"/>
          </w:tcPr>
          <w:p w14:paraId="15D528D7" w14:textId="77777777" w:rsidR="00C56C2E" w:rsidRPr="006311B6" w:rsidRDefault="00C56C2E" w:rsidP="00C23BB1">
            <w:pPr>
              <w:tabs>
                <w:tab w:val="left" w:pos="6520"/>
              </w:tabs>
              <w:rPr>
                <w:rFonts w:ascii="Calibri" w:hAnsi="Calibri"/>
                <w:sz w:val="28"/>
                <w:szCs w:val="28"/>
              </w:rPr>
            </w:pPr>
            <w:r w:rsidRPr="006311B6">
              <w:rPr>
                <w:rFonts w:ascii="Calibri" w:hAnsi="Calibri"/>
                <w:sz w:val="28"/>
                <w:szCs w:val="28"/>
              </w:rPr>
              <w:t>Moment:</w:t>
            </w:r>
          </w:p>
        </w:tc>
        <w:tc>
          <w:tcPr>
            <w:tcW w:w="6354" w:type="dxa"/>
          </w:tcPr>
          <w:p w14:paraId="2D8C83C4" w14:textId="77777777" w:rsidR="00C56C2E" w:rsidRPr="006311B6" w:rsidRDefault="00C56C2E" w:rsidP="00C23BB1">
            <w:pPr>
              <w:tabs>
                <w:tab w:val="left" w:pos="6520"/>
              </w:tabs>
              <w:rPr>
                <w:rFonts w:ascii="Calibri" w:hAnsi="Calibri"/>
                <w:sz w:val="28"/>
                <w:szCs w:val="28"/>
              </w:rPr>
            </w:pPr>
            <w:r w:rsidRPr="006311B6">
              <w:rPr>
                <w:rFonts w:ascii="Calibri" w:hAnsi="Calibri"/>
                <w:sz w:val="28"/>
                <w:szCs w:val="28"/>
              </w:rPr>
              <w:t>KS1</w:t>
            </w:r>
          </w:p>
        </w:tc>
      </w:tr>
      <w:tr w:rsidR="00C56C2E" w:rsidRPr="00D712B2" w14:paraId="1F556D20" w14:textId="77777777" w:rsidTr="00C23BB1">
        <w:tc>
          <w:tcPr>
            <w:tcW w:w="2930" w:type="dxa"/>
          </w:tcPr>
          <w:p w14:paraId="7B04A63E" w14:textId="77777777" w:rsidR="00C56C2E" w:rsidRPr="006311B6" w:rsidRDefault="00C56C2E" w:rsidP="00C23BB1">
            <w:pPr>
              <w:tabs>
                <w:tab w:val="left" w:pos="6520"/>
              </w:tabs>
              <w:rPr>
                <w:rFonts w:ascii="Calibri" w:hAnsi="Calibri"/>
                <w:sz w:val="28"/>
                <w:szCs w:val="28"/>
              </w:rPr>
            </w:pPr>
            <w:r w:rsidRPr="006311B6">
              <w:rPr>
                <w:rFonts w:ascii="Calibri" w:hAnsi="Calibri"/>
                <w:sz w:val="28"/>
                <w:szCs w:val="28"/>
              </w:rPr>
              <w:t>Program:</w:t>
            </w:r>
          </w:p>
        </w:tc>
        <w:tc>
          <w:tcPr>
            <w:tcW w:w="6354" w:type="dxa"/>
          </w:tcPr>
          <w:p w14:paraId="7C6A914F" w14:textId="77777777" w:rsidR="00C56C2E" w:rsidRPr="006311B6" w:rsidRDefault="00C56C2E" w:rsidP="00C23BB1">
            <w:pPr>
              <w:tabs>
                <w:tab w:val="left" w:pos="6520"/>
              </w:tabs>
              <w:rPr>
                <w:rFonts w:ascii="Calibri" w:hAnsi="Calibri"/>
                <w:sz w:val="28"/>
                <w:szCs w:val="28"/>
              </w:rPr>
            </w:pPr>
            <w:r w:rsidRPr="006311B6">
              <w:rPr>
                <w:rFonts w:ascii="Calibri" w:hAnsi="Calibri"/>
                <w:sz w:val="28"/>
                <w:szCs w:val="28"/>
              </w:rPr>
              <w:t xml:space="preserve">Tekniskt basår </w:t>
            </w:r>
          </w:p>
        </w:tc>
      </w:tr>
      <w:tr w:rsidR="00C56C2E" w:rsidRPr="00D712B2" w14:paraId="50F1735C" w14:textId="77777777" w:rsidTr="00C23BB1">
        <w:tc>
          <w:tcPr>
            <w:tcW w:w="2930" w:type="dxa"/>
          </w:tcPr>
          <w:p w14:paraId="2B482DFB" w14:textId="77777777" w:rsidR="00C56C2E" w:rsidRPr="006311B6" w:rsidRDefault="00C56C2E" w:rsidP="00C23BB1">
            <w:pPr>
              <w:tabs>
                <w:tab w:val="left" w:pos="6520"/>
              </w:tabs>
              <w:rPr>
                <w:rFonts w:ascii="Calibri" w:hAnsi="Calibri"/>
                <w:sz w:val="28"/>
                <w:szCs w:val="28"/>
              </w:rPr>
            </w:pPr>
            <w:r w:rsidRPr="006311B6">
              <w:rPr>
                <w:rFonts w:ascii="Calibri" w:hAnsi="Calibri"/>
                <w:sz w:val="28"/>
                <w:szCs w:val="28"/>
              </w:rPr>
              <w:t>Rättande lärare:</w:t>
            </w:r>
          </w:p>
        </w:tc>
        <w:tc>
          <w:tcPr>
            <w:tcW w:w="6354" w:type="dxa"/>
          </w:tcPr>
          <w:p w14:paraId="0B18C95C" w14:textId="75D47CC1" w:rsidR="00C56C2E" w:rsidRPr="006311B6" w:rsidRDefault="00C56C2E" w:rsidP="00C23BB1">
            <w:pPr>
              <w:tabs>
                <w:tab w:val="left" w:pos="6520"/>
              </w:tabs>
              <w:rPr>
                <w:rFonts w:ascii="Calibri" w:hAnsi="Calibri"/>
                <w:sz w:val="28"/>
                <w:szCs w:val="28"/>
              </w:rPr>
            </w:pPr>
            <w:r>
              <w:rPr>
                <w:rFonts w:ascii="Calibri" w:hAnsi="Calibri"/>
                <w:sz w:val="28"/>
                <w:szCs w:val="28"/>
              </w:rPr>
              <w:t xml:space="preserve">Staffan </w:t>
            </w:r>
            <w:proofErr w:type="spellStart"/>
            <w:r>
              <w:rPr>
                <w:rFonts w:ascii="Calibri" w:hAnsi="Calibri"/>
                <w:sz w:val="28"/>
                <w:szCs w:val="28"/>
              </w:rPr>
              <w:t>Linnaeus</w:t>
            </w:r>
            <w:proofErr w:type="spellEnd"/>
            <w:r>
              <w:rPr>
                <w:rFonts w:ascii="Calibri" w:hAnsi="Calibri"/>
                <w:sz w:val="28"/>
                <w:szCs w:val="28"/>
              </w:rPr>
              <w:t>, Elias Said &amp; Jonas Stenholm</w:t>
            </w:r>
          </w:p>
        </w:tc>
      </w:tr>
      <w:tr w:rsidR="00C56C2E" w:rsidRPr="00D712B2" w14:paraId="711DADC1" w14:textId="77777777" w:rsidTr="00C23BB1">
        <w:tc>
          <w:tcPr>
            <w:tcW w:w="2930" w:type="dxa"/>
          </w:tcPr>
          <w:p w14:paraId="59E37F51" w14:textId="77777777" w:rsidR="00C56C2E" w:rsidRPr="006311B6" w:rsidRDefault="00C56C2E" w:rsidP="00C23BB1">
            <w:pPr>
              <w:tabs>
                <w:tab w:val="left" w:pos="6520"/>
              </w:tabs>
              <w:rPr>
                <w:rFonts w:ascii="Calibri" w:hAnsi="Calibri"/>
                <w:sz w:val="28"/>
                <w:szCs w:val="28"/>
              </w:rPr>
            </w:pPr>
            <w:r w:rsidRPr="006311B6">
              <w:rPr>
                <w:rFonts w:ascii="Calibri" w:hAnsi="Calibri"/>
                <w:sz w:val="28"/>
                <w:szCs w:val="28"/>
              </w:rPr>
              <w:t>Examinator:</w:t>
            </w:r>
          </w:p>
        </w:tc>
        <w:tc>
          <w:tcPr>
            <w:tcW w:w="6354" w:type="dxa"/>
          </w:tcPr>
          <w:p w14:paraId="079819AD" w14:textId="77777777" w:rsidR="00C56C2E" w:rsidRPr="006311B6" w:rsidRDefault="00C56C2E" w:rsidP="00C23BB1">
            <w:pPr>
              <w:tabs>
                <w:tab w:val="left" w:pos="6520"/>
              </w:tabs>
              <w:rPr>
                <w:rFonts w:ascii="Calibri" w:hAnsi="Calibri"/>
                <w:sz w:val="28"/>
                <w:szCs w:val="28"/>
              </w:rPr>
            </w:pPr>
            <w:r w:rsidRPr="006311B6">
              <w:rPr>
                <w:rFonts w:ascii="Calibri" w:hAnsi="Calibri"/>
                <w:sz w:val="28"/>
                <w:szCs w:val="28"/>
              </w:rPr>
              <w:t>Niclas Hjelm</w:t>
            </w:r>
            <w:r>
              <w:rPr>
                <w:rFonts w:ascii="Calibri" w:hAnsi="Calibri"/>
                <w:sz w:val="28"/>
                <w:szCs w:val="28"/>
              </w:rPr>
              <w:t>, 08-790 48 57</w:t>
            </w:r>
          </w:p>
        </w:tc>
      </w:tr>
      <w:tr w:rsidR="00C56C2E" w:rsidRPr="00D712B2" w14:paraId="2B63B180" w14:textId="77777777" w:rsidTr="00C23BB1">
        <w:tc>
          <w:tcPr>
            <w:tcW w:w="2930" w:type="dxa"/>
          </w:tcPr>
          <w:p w14:paraId="1A9FAFE4" w14:textId="77777777" w:rsidR="00C56C2E" w:rsidRPr="006311B6" w:rsidRDefault="00C56C2E" w:rsidP="00C23BB1">
            <w:pPr>
              <w:tabs>
                <w:tab w:val="left" w:pos="6520"/>
              </w:tabs>
              <w:rPr>
                <w:rFonts w:ascii="Calibri" w:hAnsi="Calibri"/>
                <w:sz w:val="28"/>
                <w:szCs w:val="28"/>
              </w:rPr>
            </w:pPr>
            <w:r w:rsidRPr="006311B6">
              <w:rPr>
                <w:rFonts w:ascii="Calibri" w:hAnsi="Calibri"/>
                <w:sz w:val="28"/>
                <w:szCs w:val="28"/>
              </w:rPr>
              <w:t>Datum:</w:t>
            </w:r>
          </w:p>
          <w:p w14:paraId="7B2B6B28" w14:textId="77777777" w:rsidR="00C56C2E" w:rsidRPr="006311B6" w:rsidRDefault="00C56C2E" w:rsidP="00C23BB1">
            <w:pPr>
              <w:tabs>
                <w:tab w:val="left" w:pos="6520"/>
              </w:tabs>
              <w:rPr>
                <w:rFonts w:ascii="Calibri" w:hAnsi="Calibri"/>
                <w:sz w:val="28"/>
                <w:szCs w:val="28"/>
              </w:rPr>
            </w:pPr>
            <w:r w:rsidRPr="006311B6">
              <w:rPr>
                <w:rFonts w:ascii="Calibri" w:hAnsi="Calibri"/>
                <w:sz w:val="28"/>
                <w:szCs w:val="28"/>
              </w:rPr>
              <w:t>Tid:</w:t>
            </w:r>
          </w:p>
        </w:tc>
        <w:tc>
          <w:tcPr>
            <w:tcW w:w="6354" w:type="dxa"/>
          </w:tcPr>
          <w:p w14:paraId="4BBAD99D" w14:textId="296235D4" w:rsidR="00C56C2E" w:rsidRDefault="00C56C2E" w:rsidP="00C23BB1">
            <w:pPr>
              <w:tabs>
                <w:tab w:val="left" w:pos="6520"/>
              </w:tabs>
              <w:rPr>
                <w:rFonts w:ascii="Calibri" w:hAnsi="Calibri"/>
                <w:sz w:val="28"/>
                <w:szCs w:val="28"/>
              </w:rPr>
            </w:pPr>
            <w:r>
              <w:rPr>
                <w:rFonts w:ascii="Calibri" w:hAnsi="Calibri"/>
                <w:sz w:val="28"/>
                <w:szCs w:val="28"/>
              </w:rPr>
              <w:t>2025-01</w:t>
            </w:r>
            <w:r>
              <w:rPr>
                <w:rFonts w:ascii="Calibri" w:hAnsi="Calibri"/>
                <w:sz w:val="28"/>
                <w:szCs w:val="28"/>
              </w:rPr>
              <w:t>-2</w:t>
            </w:r>
            <w:r>
              <w:rPr>
                <w:rFonts w:ascii="Calibri" w:hAnsi="Calibri"/>
                <w:sz w:val="28"/>
                <w:szCs w:val="28"/>
              </w:rPr>
              <w:t>0</w:t>
            </w:r>
          </w:p>
          <w:p w14:paraId="5A3B2E15" w14:textId="4D59CA3D" w:rsidR="00C56C2E" w:rsidRPr="006311B6" w:rsidRDefault="00C56C2E" w:rsidP="00C23BB1">
            <w:pPr>
              <w:tabs>
                <w:tab w:val="left" w:pos="6520"/>
              </w:tabs>
              <w:rPr>
                <w:rFonts w:ascii="Calibri" w:hAnsi="Calibri"/>
                <w:sz w:val="28"/>
                <w:szCs w:val="28"/>
              </w:rPr>
            </w:pPr>
            <w:r>
              <w:rPr>
                <w:rFonts w:ascii="Calibri" w:hAnsi="Calibri"/>
                <w:sz w:val="28"/>
                <w:szCs w:val="28"/>
              </w:rPr>
              <w:t>17:15-19</w:t>
            </w:r>
            <w:r>
              <w:rPr>
                <w:rFonts w:ascii="Calibri" w:hAnsi="Calibri"/>
                <w:sz w:val="28"/>
                <w:szCs w:val="28"/>
              </w:rPr>
              <w:t>:00</w:t>
            </w:r>
          </w:p>
        </w:tc>
      </w:tr>
      <w:tr w:rsidR="00C56C2E" w:rsidRPr="00D712B2" w14:paraId="38191EBC" w14:textId="77777777" w:rsidTr="00C23BB1">
        <w:tc>
          <w:tcPr>
            <w:tcW w:w="2930" w:type="dxa"/>
          </w:tcPr>
          <w:p w14:paraId="2A9D351F" w14:textId="77777777" w:rsidR="00C56C2E" w:rsidRPr="006311B6" w:rsidRDefault="00C56C2E" w:rsidP="00C23BB1">
            <w:pPr>
              <w:tabs>
                <w:tab w:val="left" w:pos="6520"/>
              </w:tabs>
              <w:rPr>
                <w:rFonts w:ascii="Calibri" w:hAnsi="Calibri"/>
                <w:sz w:val="28"/>
                <w:szCs w:val="28"/>
              </w:rPr>
            </w:pPr>
            <w:r w:rsidRPr="006311B6">
              <w:rPr>
                <w:rFonts w:ascii="Calibri" w:hAnsi="Calibri"/>
                <w:sz w:val="28"/>
                <w:szCs w:val="28"/>
              </w:rPr>
              <w:t>Hjälpmedel:</w:t>
            </w:r>
          </w:p>
        </w:tc>
        <w:tc>
          <w:tcPr>
            <w:tcW w:w="6354" w:type="dxa"/>
          </w:tcPr>
          <w:p w14:paraId="6C0BB3E3" w14:textId="77777777" w:rsidR="00C56C2E" w:rsidRPr="006311B6" w:rsidRDefault="00C56C2E" w:rsidP="00C23BB1">
            <w:pPr>
              <w:pStyle w:val="paragraph"/>
              <w:spacing w:before="0" w:beforeAutospacing="0" w:after="0" w:afterAutospacing="0"/>
              <w:textAlignment w:val="baseline"/>
              <w:rPr>
                <w:rFonts w:ascii="Calibri" w:hAnsi="Calibri" w:cs="Calibri"/>
                <w:sz w:val="28"/>
                <w:szCs w:val="28"/>
              </w:rPr>
            </w:pPr>
            <w:r w:rsidRPr="006311B6">
              <w:rPr>
                <w:rFonts w:ascii="Calibri" w:hAnsi="Calibri"/>
                <w:sz w:val="28"/>
                <w:szCs w:val="28"/>
              </w:rPr>
              <w:t xml:space="preserve"> </w:t>
            </w:r>
            <w:r w:rsidRPr="006311B6">
              <w:rPr>
                <w:rStyle w:val="normaltextrun"/>
                <w:rFonts w:ascii="Calibri" w:hAnsi="Calibri" w:cs="Calibri"/>
                <w:sz w:val="28"/>
                <w:szCs w:val="28"/>
              </w:rPr>
              <w:t>Basårsgodkänd räknare:</w:t>
            </w:r>
            <w:r w:rsidRPr="006311B6">
              <w:rPr>
                <w:rStyle w:val="eop"/>
                <w:rFonts w:ascii="Calibri" w:eastAsiaTheme="majorEastAsia" w:hAnsi="Calibri" w:cs="Calibri"/>
                <w:sz w:val="28"/>
                <w:szCs w:val="28"/>
              </w:rPr>
              <w:t> </w:t>
            </w:r>
          </w:p>
          <w:p w14:paraId="1800EC33" w14:textId="77777777" w:rsidR="00C56C2E" w:rsidRPr="00322ADE" w:rsidRDefault="00C56C2E" w:rsidP="00C23BB1">
            <w:pPr>
              <w:pStyle w:val="paragraph"/>
              <w:numPr>
                <w:ilvl w:val="0"/>
                <w:numId w:val="19"/>
              </w:numPr>
              <w:spacing w:before="0" w:beforeAutospacing="0" w:after="0" w:afterAutospacing="0"/>
              <w:ind w:left="360" w:firstLine="0"/>
              <w:textAlignment w:val="baseline"/>
              <w:rPr>
                <w:rStyle w:val="normaltextrun"/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  <w:lang w:val="en-US"/>
              </w:rPr>
              <w:t>CASIO FX-85CW</w:t>
            </w:r>
            <w:r w:rsidRPr="00322ADE">
              <w:rPr>
                <w:rStyle w:val="normaltextrun"/>
                <w:rFonts w:ascii="Calibri" w:hAnsi="Calibri" w:cs="Calibri"/>
                <w:sz w:val="20"/>
                <w:szCs w:val="20"/>
              </w:rPr>
              <w:t xml:space="preserve"> </w:t>
            </w:r>
          </w:p>
          <w:p w14:paraId="7672272F" w14:textId="77777777" w:rsidR="00C56C2E" w:rsidRPr="00E5572D" w:rsidRDefault="00C56C2E" w:rsidP="00C23BB1">
            <w:pPr>
              <w:pStyle w:val="paragraph"/>
              <w:numPr>
                <w:ilvl w:val="0"/>
                <w:numId w:val="19"/>
              </w:numPr>
              <w:spacing w:before="0" w:beforeAutospacing="0" w:after="0" w:afterAutospacing="0"/>
              <w:ind w:left="360" w:firstLine="0"/>
              <w:textAlignment w:val="baseline"/>
              <w:rPr>
                <w:rStyle w:val="eop"/>
                <w:rFonts w:ascii="Calibri" w:hAnsi="Calibri" w:cs="Calibri"/>
                <w:sz w:val="20"/>
                <w:szCs w:val="20"/>
              </w:rPr>
            </w:pPr>
            <w:r>
              <w:rPr>
                <w:rStyle w:val="normaltextrun"/>
                <w:rFonts w:ascii="Calibri" w:hAnsi="Calibri" w:cs="Calibri"/>
                <w:sz w:val="20"/>
                <w:szCs w:val="20"/>
              </w:rPr>
              <w:t>CASIO FX-82CW</w:t>
            </w:r>
            <w:r w:rsidRPr="006311B6">
              <w:rPr>
                <w:rStyle w:val="normaltextrun"/>
                <w:rFonts w:ascii="Calibri" w:hAnsi="Calibri" w:cs="Calibri"/>
                <w:sz w:val="20"/>
                <w:szCs w:val="20"/>
              </w:rPr>
              <w:t>    </w:t>
            </w:r>
            <w:r w:rsidRPr="006311B6">
              <w:rPr>
                <w:rStyle w:val="eop"/>
                <w:rFonts w:ascii="Calibri" w:eastAsiaTheme="majorEastAsia" w:hAnsi="Calibri" w:cs="Calibri"/>
                <w:sz w:val="20"/>
                <w:szCs w:val="20"/>
              </w:rPr>
              <w:t> </w:t>
            </w:r>
          </w:p>
          <w:p w14:paraId="14561AEE" w14:textId="77777777" w:rsidR="00C56C2E" w:rsidRPr="006311B6" w:rsidRDefault="00C56C2E" w:rsidP="00C23BB1">
            <w:pPr>
              <w:pStyle w:val="paragraph"/>
              <w:numPr>
                <w:ilvl w:val="0"/>
                <w:numId w:val="19"/>
              </w:numPr>
              <w:spacing w:before="0" w:beforeAutospacing="0" w:after="0" w:afterAutospacing="0"/>
              <w:ind w:left="360" w:firstLine="0"/>
              <w:textAlignment w:val="baseline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CASIO FX-82EX</w:t>
            </w:r>
          </w:p>
          <w:p w14:paraId="4653E2D2" w14:textId="77777777" w:rsidR="00C56C2E" w:rsidRPr="004D472C" w:rsidRDefault="00C56C2E" w:rsidP="00C23BB1">
            <w:pPr>
              <w:pStyle w:val="paragraph"/>
              <w:numPr>
                <w:ilvl w:val="0"/>
                <w:numId w:val="19"/>
              </w:numPr>
              <w:spacing w:before="0" w:beforeAutospacing="0" w:after="0" w:afterAutospacing="0"/>
              <w:ind w:left="360" w:firstLine="0"/>
              <w:textAlignment w:val="baseline"/>
              <w:rPr>
                <w:rStyle w:val="eop"/>
                <w:rFonts w:ascii="Calibri" w:hAnsi="Calibri" w:cs="Calibri"/>
                <w:sz w:val="20"/>
                <w:szCs w:val="20"/>
              </w:rPr>
            </w:pPr>
            <w:r w:rsidRPr="006311B6">
              <w:rPr>
                <w:rStyle w:val="normaltextrun"/>
                <w:rFonts w:ascii="Calibri" w:hAnsi="Calibri" w:cs="Calibri"/>
                <w:sz w:val="20"/>
                <w:szCs w:val="20"/>
              </w:rPr>
              <w:t>CASIO FX-82ES PLUS </w:t>
            </w:r>
            <w:r w:rsidRPr="006311B6">
              <w:rPr>
                <w:rStyle w:val="eop"/>
                <w:rFonts w:ascii="Calibri" w:eastAsiaTheme="majorEastAsia" w:hAnsi="Calibri" w:cs="Calibri"/>
                <w:sz w:val="20"/>
                <w:szCs w:val="20"/>
              </w:rPr>
              <w:t> </w:t>
            </w:r>
          </w:p>
          <w:p w14:paraId="1B315B46" w14:textId="77777777" w:rsidR="00C56C2E" w:rsidRDefault="00C56C2E" w:rsidP="00C23BB1">
            <w:pPr>
              <w:pStyle w:val="paragraph"/>
              <w:numPr>
                <w:ilvl w:val="0"/>
                <w:numId w:val="19"/>
              </w:numPr>
              <w:spacing w:before="0" w:beforeAutospacing="0" w:after="0" w:afterAutospacing="0"/>
              <w:ind w:left="360" w:firstLine="0"/>
              <w:textAlignment w:val="baseline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CASIO FX-85EX</w:t>
            </w:r>
          </w:p>
          <w:p w14:paraId="4F873CC2" w14:textId="77777777" w:rsidR="00C56C2E" w:rsidRPr="004D472C" w:rsidRDefault="00C56C2E" w:rsidP="00C23BB1">
            <w:pPr>
              <w:pStyle w:val="paragraph"/>
              <w:numPr>
                <w:ilvl w:val="0"/>
                <w:numId w:val="19"/>
              </w:numPr>
              <w:spacing w:before="0" w:beforeAutospacing="0" w:after="0" w:afterAutospacing="0"/>
              <w:ind w:left="360" w:firstLine="0"/>
              <w:textAlignment w:val="baseline"/>
              <w:rPr>
                <w:rFonts w:ascii="Calibri" w:hAnsi="Calibri" w:cs="Calibri"/>
                <w:sz w:val="20"/>
                <w:szCs w:val="20"/>
              </w:rPr>
            </w:pPr>
            <w:r w:rsidRPr="004D472C">
              <w:rPr>
                <w:rFonts w:ascii="Calibri" w:hAnsi="Calibri" w:cs="Calibri"/>
                <w:sz w:val="20"/>
                <w:szCs w:val="20"/>
              </w:rPr>
              <w:t>S</w:t>
            </w:r>
            <w:r>
              <w:rPr>
                <w:rFonts w:ascii="Calibri" w:hAnsi="Calibri" w:cs="Calibri"/>
                <w:sz w:val="20"/>
                <w:szCs w:val="20"/>
              </w:rPr>
              <w:t>HARP EL-W531TL</w:t>
            </w:r>
            <w:r w:rsidRPr="004D472C">
              <w:rPr>
                <w:rFonts w:ascii="Calibri" w:hAnsi="Calibri" w:cs="Calibri"/>
                <w:sz w:val="20"/>
                <w:szCs w:val="20"/>
              </w:rPr>
              <w:t> </w:t>
            </w:r>
            <w:r w:rsidRPr="004D472C">
              <w:rPr>
                <w:rFonts w:ascii="Calibri" w:hAnsi="Calibri" w:cs="Calibri"/>
                <w:sz w:val="20"/>
                <w:szCs w:val="20"/>
              </w:rPr>
              <w:tab/>
            </w:r>
          </w:p>
          <w:p w14:paraId="1232BE63" w14:textId="77777777" w:rsidR="00C56C2E" w:rsidRPr="006311B6" w:rsidRDefault="00C56C2E" w:rsidP="00C23BB1">
            <w:pPr>
              <w:pStyle w:val="paragraph"/>
              <w:numPr>
                <w:ilvl w:val="0"/>
                <w:numId w:val="19"/>
              </w:numPr>
              <w:spacing w:before="0" w:beforeAutospacing="0" w:after="0" w:afterAutospacing="0"/>
              <w:ind w:left="360" w:firstLine="0"/>
              <w:textAlignment w:val="baseline"/>
              <w:rPr>
                <w:rFonts w:ascii="Calibri" w:hAnsi="Calibri" w:cs="Calibri"/>
                <w:sz w:val="20"/>
                <w:szCs w:val="20"/>
              </w:rPr>
            </w:pPr>
            <w:r w:rsidRPr="006311B6">
              <w:rPr>
                <w:rStyle w:val="normaltextrun"/>
                <w:rFonts w:ascii="Calibri" w:hAnsi="Calibri" w:cs="Calibri"/>
                <w:sz w:val="20"/>
                <w:szCs w:val="20"/>
              </w:rPr>
              <w:t>SHARP EL-W531TH</w:t>
            </w:r>
            <w:r w:rsidRPr="006311B6">
              <w:rPr>
                <w:rStyle w:val="eop"/>
                <w:rFonts w:ascii="Calibri" w:eastAsiaTheme="majorEastAsia" w:hAnsi="Calibri" w:cs="Calibri"/>
                <w:sz w:val="20"/>
                <w:szCs w:val="20"/>
              </w:rPr>
              <w:t> </w:t>
            </w:r>
          </w:p>
          <w:p w14:paraId="3FBEA29F" w14:textId="77777777" w:rsidR="00C56C2E" w:rsidRPr="006311B6" w:rsidRDefault="00C56C2E" w:rsidP="00C23BB1">
            <w:pPr>
              <w:pStyle w:val="paragraph"/>
              <w:numPr>
                <w:ilvl w:val="0"/>
                <w:numId w:val="19"/>
              </w:numPr>
              <w:spacing w:before="0" w:beforeAutospacing="0" w:after="0" w:afterAutospacing="0"/>
              <w:ind w:left="360" w:firstLine="0"/>
              <w:textAlignment w:val="baseline"/>
              <w:rPr>
                <w:rFonts w:ascii="Calibri" w:hAnsi="Calibri" w:cs="Calibri"/>
                <w:sz w:val="20"/>
                <w:szCs w:val="20"/>
              </w:rPr>
            </w:pPr>
            <w:r w:rsidRPr="006311B6">
              <w:rPr>
                <w:rStyle w:val="normaltextrun"/>
                <w:rFonts w:ascii="Calibri" w:hAnsi="Calibri" w:cs="Calibri"/>
                <w:sz w:val="20"/>
                <w:szCs w:val="20"/>
              </w:rPr>
              <w:t>SHARP EL-W531TG </w:t>
            </w:r>
            <w:r w:rsidRPr="006311B6">
              <w:rPr>
                <w:rStyle w:val="eop"/>
                <w:rFonts w:ascii="Calibri" w:eastAsiaTheme="majorEastAsia" w:hAnsi="Calibri" w:cs="Calibri"/>
                <w:sz w:val="20"/>
                <w:szCs w:val="20"/>
              </w:rPr>
              <w:t> </w:t>
            </w:r>
          </w:p>
          <w:p w14:paraId="0F71929E" w14:textId="77777777" w:rsidR="00C56C2E" w:rsidRPr="006311B6" w:rsidRDefault="00C56C2E" w:rsidP="00C23BB1">
            <w:pPr>
              <w:pStyle w:val="paragraph"/>
              <w:numPr>
                <w:ilvl w:val="0"/>
                <w:numId w:val="19"/>
              </w:numPr>
              <w:spacing w:before="0" w:beforeAutospacing="0" w:after="0" w:afterAutospacing="0"/>
              <w:ind w:left="360" w:firstLine="0"/>
              <w:textAlignment w:val="baseline"/>
              <w:rPr>
                <w:rFonts w:ascii="Calibri" w:hAnsi="Calibri" w:cs="Calibri"/>
                <w:sz w:val="20"/>
                <w:szCs w:val="20"/>
              </w:rPr>
            </w:pPr>
            <w:r w:rsidRPr="006311B6">
              <w:rPr>
                <w:rStyle w:val="normaltextrun"/>
                <w:rFonts w:ascii="Calibri" w:hAnsi="Calibri" w:cs="Calibri"/>
                <w:sz w:val="20"/>
                <w:szCs w:val="20"/>
              </w:rPr>
              <w:t xml:space="preserve">Texas Instruments TI-30XB </w:t>
            </w:r>
            <w:proofErr w:type="spellStart"/>
            <w:r w:rsidRPr="006311B6">
              <w:rPr>
                <w:rStyle w:val="spellingerror"/>
                <w:rFonts w:ascii="Calibri" w:eastAsiaTheme="majorEastAsia" w:hAnsi="Calibri" w:cs="Calibri"/>
                <w:sz w:val="20"/>
                <w:szCs w:val="20"/>
              </w:rPr>
              <w:t>MultiView</w:t>
            </w:r>
            <w:proofErr w:type="spellEnd"/>
            <w:r w:rsidRPr="006311B6">
              <w:rPr>
                <w:rStyle w:val="normaltextrun"/>
                <w:rFonts w:ascii="Calibri" w:hAnsi="Calibri" w:cs="Calibri"/>
                <w:sz w:val="20"/>
                <w:szCs w:val="20"/>
              </w:rPr>
              <w:t> </w:t>
            </w:r>
            <w:r w:rsidRPr="006311B6">
              <w:rPr>
                <w:rStyle w:val="eop"/>
                <w:rFonts w:ascii="Calibri" w:eastAsiaTheme="majorEastAsia" w:hAnsi="Calibri" w:cs="Calibri"/>
                <w:sz w:val="20"/>
                <w:szCs w:val="20"/>
              </w:rPr>
              <w:t> </w:t>
            </w:r>
          </w:p>
          <w:p w14:paraId="13127D9C" w14:textId="77777777" w:rsidR="00C56C2E" w:rsidRPr="006311B6" w:rsidRDefault="00C56C2E" w:rsidP="00C23BB1">
            <w:pPr>
              <w:pStyle w:val="paragraph"/>
              <w:numPr>
                <w:ilvl w:val="0"/>
                <w:numId w:val="19"/>
              </w:numPr>
              <w:spacing w:before="0" w:beforeAutospacing="0" w:after="0" w:afterAutospacing="0"/>
              <w:ind w:left="360" w:firstLine="0"/>
              <w:textAlignment w:val="baseline"/>
              <w:rPr>
                <w:rFonts w:ascii="Calibri" w:hAnsi="Calibri" w:cs="Calibri"/>
                <w:sz w:val="20"/>
                <w:szCs w:val="20"/>
              </w:rPr>
            </w:pPr>
            <w:r w:rsidRPr="006311B6">
              <w:rPr>
                <w:rStyle w:val="normaltextrun"/>
                <w:rFonts w:ascii="Calibri" w:hAnsi="Calibri" w:cs="Calibri"/>
                <w:sz w:val="20"/>
                <w:szCs w:val="20"/>
              </w:rPr>
              <w:t xml:space="preserve">Texas Instruments TI-30XS </w:t>
            </w:r>
            <w:proofErr w:type="spellStart"/>
            <w:r w:rsidRPr="006311B6">
              <w:rPr>
                <w:rStyle w:val="spellingerror"/>
                <w:rFonts w:ascii="Calibri" w:eastAsiaTheme="majorEastAsia" w:hAnsi="Calibri" w:cs="Calibri"/>
                <w:sz w:val="20"/>
                <w:szCs w:val="20"/>
              </w:rPr>
              <w:t>MultiView</w:t>
            </w:r>
            <w:proofErr w:type="spellEnd"/>
            <w:r w:rsidRPr="006311B6">
              <w:rPr>
                <w:rStyle w:val="eop"/>
                <w:rFonts w:ascii="Calibri" w:eastAsiaTheme="majorEastAsia" w:hAnsi="Calibri" w:cs="Calibri"/>
                <w:sz w:val="20"/>
                <w:szCs w:val="20"/>
              </w:rPr>
              <w:t> </w:t>
            </w:r>
          </w:p>
          <w:p w14:paraId="476984B7" w14:textId="77777777" w:rsidR="00C56C2E" w:rsidRPr="006311B6" w:rsidRDefault="00C56C2E" w:rsidP="00C23BB1">
            <w:pPr>
              <w:pStyle w:val="paragraph"/>
              <w:spacing w:before="0" w:beforeAutospacing="0" w:after="0" w:afterAutospacing="0"/>
              <w:textAlignment w:val="baseline"/>
              <w:rPr>
                <w:rFonts w:ascii="Calibri" w:hAnsi="Calibri" w:cs="Calibri"/>
                <w:sz w:val="28"/>
                <w:szCs w:val="28"/>
              </w:rPr>
            </w:pPr>
            <w:r w:rsidRPr="006311B6">
              <w:rPr>
                <w:rStyle w:val="normaltextrun"/>
                <w:rFonts w:ascii="Calibri" w:hAnsi="Calibri" w:cs="Calibri"/>
                <w:sz w:val="28"/>
                <w:szCs w:val="28"/>
              </w:rPr>
              <w:t>Formler och Tabeller, Natur och Kultur:</w:t>
            </w:r>
            <w:r w:rsidRPr="006311B6">
              <w:rPr>
                <w:rStyle w:val="eop"/>
                <w:rFonts w:ascii="Calibri" w:eastAsiaTheme="majorEastAsia" w:hAnsi="Calibri" w:cs="Calibri"/>
                <w:sz w:val="28"/>
                <w:szCs w:val="28"/>
              </w:rPr>
              <w:t> </w:t>
            </w:r>
          </w:p>
          <w:p w14:paraId="36153F6A" w14:textId="77777777" w:rsidR="00C56C2E" w:rsidRPr="006311B6" w:rsidRDefault="00C56C2E" w:rsidP="00C23BB1">
            <w:pPr>
              <w:pStyle w:val="paragraph"/>
              <w:numPr>
                <w:ilvl w:val="0"/>
                <w:numId w:val="20"/>
              </w:numPr>
              <w:spacing w:before="0" w:beforeAutospacing="0" w:after="0" w:afterAutospacing="0"/>
              <w:ind w:left="360" w:firstLine="0"/>
              <w:textAlignment w:val="baseline"/>
              <w:rPr>
                <w:rFonts w:ascii="Calibri" w:hAnsi="Calibri" w:cs="Calibri"/>
                <w:sz w:val="20"/>
                <w:szCs w:val="20"/>
              </w:rPr>
            </w:pPr>
            <w:r w:rsidRPr="006311B6">
              <w:rPr>
                <w:rStyle w:val="normaltextrun"/>
                <w:rFonts w:ascii="Calibri" w:hAnsi="Calibri" w:cs="Calibri"/>
                <w:sz w:val="20"/>
                <w:szCs w:val="20"/>
              </w:rPr>
              <w:t>I</w:t>
            </w:r>
            <w:r>
              <w:rPr>
                <w:rStyle w:val="normaltextrun"/>
                <w:rFonts w:ascii="Calibri" w:hAnsi="Calibri" w:cs="Calibri"/>
                <w:sz w:val="20"/>
                <w:szCs w:val="20"/>
              </w:rPr>
              <w:t>SBN 978-91-27-45720-1</w:t>
            </w:r>
            <w:r w:rsidRPr="006311B6">
              <w:rPr>
                <w:rStyle w:val="eop"/>
                <w:rFonts w:ascii="Calibri" w:eastAsiaTheme="majorEastAsia" w:hAnsi="Calibri" w:cs="Calibri"/>
                <w:sz w:val="20"/>
                <w:szCs w:val="20"/>
              </w:rPr>
              <w:t> </w:t>
            </w:r>
          </w:p>
          <w:p w14:paraId="682EA4AA" w14:textId="77777777" w:rsidR="00C56C2E" w:rsidRPr="006311B6" w:rsidRDefault="00C56C2E" w:rsidP="00C23BB1">
            <w:pPr>
              <w:pStyle w:val="paragraph"/>
              <w:numPr>
                <w:ilvl w:val="0"/>
                <w:numId w:val="20"/>
              </w:numPr>
              <w:spacing w:before="0" w:beforeAutospacing="0" w:after="0" w:afterAutospacing="0"/>
              <w:ind w:left="360" w:firstLine="0"/>
              <w:textAlignment w:val="baseline"/>
              <w:rPr>
                <w:rFonts w:ascii="Calibri" w:hAnsi="Calibri" w:cs="Calibri"/>
                <w:sz w:val="20"/>
                <w:szCs w:val="20"/>
              </w:rPr>
            </w:pPr>
            <w:r w:rsidRPr="006311B6">
              <w:rPr>
                <w:rStyle w:val="normaltextrun"/>
                <w:rFonts w:ascii="Calibri" w:hAnsi="Calibri" w:cs="Calibri"/>
                <w:sz w:val="20"/>
                <w:szCs w:val="20"/>
              </w:rPr>
              <w:t>ISBN 978-91-27-42245-2</w:t>
            </w:r>
            <w:r w:rsidRPr="006311B6">
              <w:rPr>
                <w:rStyle w:val="eop"/>
                <w:rFonts w:ascii="Calibri" w:eastAsiaTheme="majorEastAsia" w:hAnsi="Calibri" w:cs="Calibri"/>
                <w:sz w:val="20"/>
                <w:szCs w:val="20"/>
              </w:rPr>
              <w:t> </w:t>
            </w:r>
          </w:p>
          <w:p w14:paraId="607001D2" w14:textId="77777777" w:rsidR="00C56C2E" w:rsidRPr="006311B6" w:rsidRDefault="00C56C2E" w:rsidP="00C23BB1">
            <w:pPr>
              <w:pStyle w:val="paragraph"/>
              <w:numPr>
                <w:ilvl w:val="0"/>
                <w:numId w:val="20"/>
              </w:numPr>
              <w:spacing w:before="0" w:beforeAutospacing="0" w:after="0" w:afterAutospacing="0"/>
              <w:ind w:left="360" w:firstLine="0"/>
              <w:textAlignment w:val="baseline"/>
              <w:rPr>
                <w:rFonts w:ascii="Calibri" w:hAnsi="Calibri" w:cs="Calibri"/>
                <w:sz w:val="20"/>
                <w:szCs w:val="20"/>
              </w:rPr>
            </w:pPr>
            <w:r w:rsidRPr="006311B6">
              <w:rPr>
                <w:rStyle w:val="normaltextrun"/>
                <w:rFonts w:ascii="Calibri" w:hAnsi="Calibri" w:cs="Calibri"/>
                <w:sz w:val="20"/>
                <w:szCs w:val="20"/>
              </w:rPr>
              <w:t>ISBN 978-91-27-</w:t>
            </w:r>
            <w:r>
              <w:rPr>
                <w:rStyle w:val="normaltextrun"/>
                <w:rFonts w:ascii="Calibri" w:hAnsi="Calibri" w:cs="Calibri"/>
                <w:sz w:val="20"/>
                <w:szCs w:val="20"/>
              </w:rPr>
              <w:t xml:space="preserve">72279-8 eller </w:t>
            </w:r>
            <w:r w:rsidRPr="006311B6">
              <w:rPr>
                <w:rStyle w:val="eop"/>
                <w:rFonts w:ascii="Calibri" w:eastAsiaTheme="majorEastAsia" w:hAnsi="Calibri" w:cs="Calibri"/>
                <w:sz w:val="20"/>
                <w:szCs w:val="20"/>
              </w:rPr>
              <w:t> </w:t>
            </w:r>
            <w:r w:rsidRPr="006311B6">
              <w:rPr>
                <w:rStyle w:val="normaltextrun"/>
                <w:rFonts w:ascii="Calibri" w:hAnsi="Calibri" w:cs="Calibri"/>
                <w:sz w:val="20"/>
                <w:szCs w:val="20"/>
              </w:rPr>
              <w:t>ISBN 978-91-27-</w:t>
            </w:r>
            <w:r>
              <w:rPr>
                <w:rStyle w:val="normaltextrun"/>
                <w:rFonts w:ascii="Calibri" w:hAnsi="Calibri" w:cs="Calibri"/>
                <w:sz w:val="20"/>
                <w:szCs w:val="20"/>
              </w:rPr>
              <w:t>72279-1</w:t>
            </w:r>
          </w:p>
          <w:p w14:paraId="4402BCFD" w14:textId="77777777" w:rsidR="00C56C2E" w:rsidRPr="006311B6" w:rsidRDefault="00C56C2E" w:rsidP="00C23BB1">
            <w:pPr>
              <w:pStyle w:val="paragraph"/>
              <w:spacing w:before="0" w:beforeAutospacing="0" w:after="0" w:afterAutospacing="0"/>
              <w:textAlignment w:val="baseline"/>
              <w:rPr>
                <w:rFonts w:ascii="&amp;quot" w:hAnsi="&amp;quot"/>
                <w:sz w:val="28"/>
                <w:szCs w:val="28"/>
              </w:rPr>
            </w:pPr>
            <w:r w:rsidRPr="006311B6">
              <w:rPr>
                <w:rStyle w:val="normaltextrun"/>
                <w:rFonts w:ascii="Calibri" w:hAnsi="Calibri" w:cs="Calibri"/>
                <w:sz w:val="28"/>
                <w:szCs w:val="28"/>
              </w:rPr>
              <w:t>Linjal, passare, gradskiva.</w:t>
            </w:r>
            <w:r w:rsidRPr="006311B6">
              <w:rPr>
                <w:rStyle w:val="eop"/>
                <w:rFonts w:ascii="&amp;quot" w:eastAsiaTheme="majorEastAsia" w:hAnsi="&amp;quot"/>
                <w:sz w:val="28"/>
                <w:szCs w:val="28"/>
              </w:rPr>
              <w:t> </w:t>
            </w:r>
          </w:p>
        </w:tc>
      </w:tr>
      <w:tr w:rsidR="00C56C2E" w:rsidRPr="00D712B2" w14:paraId="2C402B55" w14:textId="77777777" w:rsidTr="00C23BB1">
        <w:tc>
          <w:tcPr>
            <w:tcW w:w="2930" w:type="dxa"/>
          </w:tcPr>
          <w:p w14:paraId="36BCF08F" w14:textId="77777777" w:rsidR="00C56C2E" w:rsidRPr="006311B6" w:rsidRDefault="00C56C2E" w:rsidP="00C23BB1">
            <w:pPr>
              <w:tabs>
                <w:tab w:val="left" w:pos="6520"/>
              </w:tabs>
              <w:rPr>
                <w:rFonts w:ascii="Calibri" w:hAnsi="Calibri"/>
                <w:sz w:val="28"/>
                <w:szCs w:val="28"/>
              </w:rPr>
            </w:pPr>
            <w:r w:rsidRPr="006311B6">
              <w:rPr>
                <w:rFonts w:ascii="Calibri" w:hAnsi="Calibri"/>
                <w:sz w:val="28"/>
                <w:szCs w:val="28"/>
              </w:rPr>
              <w:t>Omfattning och betygsgränser:</w:t>
            </w:r>
          </w:p>
        </w:tc>
        <w:tc>
          <w:tcPr>
            <w:tcW w:w="6354" w:type="dxa"/>
          </w:tcPr>
          <w:p w14:paraId="096564C3" w14:textId="77777777" w:rsidR="00C56C2E" w:rsidRPr="006311B6" w:rsidRDefault="00C56C2E" w:rsidP="00C23BB1">
            <w:pPr>
              <w:tabs>
                <w:tab w:val="left" w:pos="6520"/>
              </w:tabs>
              <w:spacing w:after="240"/>
              <w:rPr>
                <w:rFonts w:ascii="Calibri" w:hAnsi="Calibri"/>
                <w:sz w:val="28"/>
                <w:szCs w:val="28"/>
              </w:rPr>
            </w:pPr>
            <w:r w:rsidRPr="006311B6">
              <w:rPr>
                <w:rFonts w:ascii="Calibri" w:hAnsi="Calibri"/>
                <w:sz w:val="28"/>
                <w:szCs w:val="28"/>
              </w:rPr>
              <w:t xml:space="preserve">För godkänd kontrollskrivning krävs 6 poäng av 10 möjliga. Godkänd kontrollskrivning innebär att 2 poäng på </w:t>
            </w:r>
            <w:r w:rsidRPr="006311B6">
              <w:rPr>
                <w:rFonts w:ascii="Calibri" w:hAnsi="Calibri"/>
                <w:sz w:val="28"/>
                <w:szCs w:val="28"/>
                <w:u w:val="single"/>
              </w:rPr>
              <w:t>ordinarie tentamen</w:t>
            </w:r>
            <w:r w:rsidRPr="006311B6">
              <w:rPr>
                <w:rFonts w:ascii="Calibri" w:hAnsi="Calibri"/>
                <w:sz w:val="28"/>
                <w:szCs w:val="28"/>
              </w:rPr>
              <w:t xml:space="preserve"> får tillgodoräknas.</w:t>
            </w:r>
          </w:p>
          <w:p w14:paraId="11D732E8" w14:textId="77777777" w:rsidR="00C56C2E" w:rsidRPr="000C3193" w:rsidRDefault="00C56C2E" w:rsidP="00C23BB1">
            <w:pPr>
              <w:tabs>
                <w:tab w:val="left" w:pos="6520"/>
              </w:tabs>
              <w:rPr>
                <w:rFonts w:ascii="Calibri" w:hAnsi="Calibri" w:cs="Calibri"/>
                <w:sz w:val="28"/>
                <w:szCs w:val="28"/>
              </w:rPr>
            </w:pPr>
            <w:r w:rsidRPr="000C3193">
              <w:rPr>
                <w:rStyle w:val="normaltextrun"/>
                <w:rFonts w:ascii="Calibri" w:hAnsi="Calibri" w:cs="Calibri"/>
                <w:color w:val="000000"/>
                <w:sz w:val="28"/>
                <w:szCs w:val="28"/>
              </w:rPr>
              <w:t xml:space="preserve">Till </w:t>
            </w:r>
            <w:r w:rsidRPr="000C3193">
              <w:rPr>
                <w:rStyle w:val="normaltextrun"/>
                <w:rFonts w:ascii="Calibri" w:hAnsi="Calibri" w:cs="Calibri"/>
                <w:sz w:val="28"/>
                <w:szCs w:val="28"/>
              </w:rPr>
              <w:t>samtliga uppgifter krävs fullständiga lösningar, om inte annat anges. Lösningarna skall vara tydliga och lätta att följa.</w:t>
            </w:r>
            <w:r w:rsidRPr="000C3193">
              <w:rPr>
                <w:rStyle w:val="eop"/>
                <w:rFonts w:ascii="Calibri" w:eastAsiaTheme="majorEastAsia" w:hAnsi="Calibri" w:cs="Calibri"/>
                <w:sz w:val="28"/>
                <w:szCs w:val="28"/>
              </w:rPr>
              <w:t> </w:t>
            </w:r>
            <w:r w:rsidRPr="000C3193">
              <w:rPr>
                <w:rStyle w:val="normaltextrun"/>
                <w:rFonts w:ascii="Calibri" w:hAnsi="Calibri" w:cs="Calibri"/>
                <w:sz w:val="28"/>
                <w:szCs w:val="28"/>
              </w:rPr>
              <w:t>Införda beteckningar skall definieras. </w:t>
            </w:r>
            <w:r w:rsidRPr="000C3193">
              <w:rPr>
                <w:rStyle w:val="eop"/>
                <w:rFonts w:ascii="Calibri" w:eastAsiaTheme="majorEastAsia" w:hAnsi="Calibri" w:cs="Calibri"/>
                <w:sz w:val="28"/>
                <w:szCs w:val="28"/>
              </w:rPr>
              <w:t> </w:t>
            </w:r>
          </w:p>
          <w:p w14:paraId="07C8AC40" w14:textId="77777777" w:rsidR="00C56C2E" w:rsidRPr="000C3193" w:rsidRDefault="00C56C2E" w:rsidP="00C23BB1">
            <w:pPr>
              <w:pStyle w:val="paragraph"/>
              <w:spacing w:before="0" w:beforeAutospacing="0" w:after="0" w:afterAutospacing="0"/>
              <w:textAlignment w:val="baseline"/>
              <w:rPr>
                <w:rFonts w:ascii="Calibri" w:hAnsi="Calibri" w:cs="Calibri"/>
                <w:sz w:val="28"/>
                <w:szCs w:val="28"/>
              </w:rPr>
            </w:pPr>
            <w:r w:rsidRPr="000C3193">
              <w:rPr>
                <w:rStyle w:val="normaltextrun"/>
                <w:rFonts w:ascii="Calibri" w:hAnsi="Calibri" w:cs="Calibri"/>
                <w:sz w:val="28"/>
                <w:szCs w:val="28"/>
              </w:rPr>
              <w:t>Uppställda samband skall motiveras.</w:t>
            </w:r>
            <w:r w:rsidRPr="000C3193">
              <w:rPr>
                <w:rStyle w:val="eop"/>
                <w:rFonts w:ascii="Calibri" w:eastAsiaTheme="majorEastAsia" w:hAnsi="Calibri" w:cs="Calibri"/>
                <w:sz w:val="28"/>
                <w:szCs w:val="28"/>
              </w:rPr>
              <w:t> </w:t>
            </w:r>
          </w:p>
          <w:p w14:paraId="3884CF0B" w14:textId="77777777" w:rsidR="00C56C2E" w:rsidRPr="000C3193" w:rsidRDefault="00C56C2E" w:rsidP="00C23BB1">
            <w:pPr>
              <w:pStyle w:val="paragraph"/>
              <w:spacing w:before="0" w:beforeAutospacing="0" w:after="0" w:afterAutospacing="0"/>
              <w:textAlignment w:val="baseline"/>
              <w:rPr>
                <w:rFonts w:ascii="Calibri" w:hAnsi="Calibri" w:cs="Calibri"/>
                <w:sz w:val="28"/>
                <w:szCs w:val="28"/>
              </w:rPr>
            </w:pPr>
            <w:r w:rsidRPr="000C3193">
              <w:rPr>
                <w:rStyle w:val="eop"/>
                <w:rFonts w:ascii="Calibri" w:eastAsiaTheme="majorEastAsia" w:hAnsi="Calibri" w:cs="Calibri"/>
                <w:sz w:val="28"/>
                <w:szCs w:val="28"/>
              </w:rPr>
              <w:t> </w:t>
            </w:r>
          </w:p>
          <w:p w14:paraId="5A07B0E3" w14:textId="77777777" w:rsidR="00C56C2E" w:rsidRPr="000C3193" w:rsidRDefault="00C56C2E" w:rsidP="00C23BB1">
            <w:pPr>
              <w:pStyle w:val="paragraph"/>
              <w:spacing w:before="0" w:beforeAutospacing="0" w:after="0" w:afterAutospacing="0"/>
              <w:textAlignment w:val="baseline"/>
              <w:rPr>
                <w:rFonts w:ascii="Calibri" w:hAnsi="Calibri" w:cs="Calibri"/>
                <w:sz w:val="28"/>
                <w:szCs w:val="28"/>
              </w:rPr>
            </w:pPr>
            <w:r w:rsidRPr="000C3193">
              <w:rPr>
                <w:rStyle w:val="normaltextrun"/>
                <w:rFonts w:ascii="Calibri" w:hAnsi="Calibri" w:cs="Calibri"/>
                <w:sz w:val="28"/>
                <w:szCs w:val="28"/>
              </w:rPr>
              <w:t>Svaret ska framgå tydligt och vara förenklat så långt som möjligt. Svara med enhet och lämplig avrundning på tillämpade uppgifter. Svara exakt på övriga uppgifter, om inte annat anges.</w:t>
            </w:r>
            <w:r w:rsidRPr="000C3193">
              <w:rPr>
                <w:rStyle w:val="eop"/>
                <w:rFonts w:ascii="Calibri" w:eastAsiaTheme="majorEastAsia" w:hAnsi="Calibri" w:cs="Calibri"/>
                <w:sz w:val="28"/>
                <w:szCs w:val="28"/>
              </w:rPr>
              <w:t> </w:t>
            </w:r>
          </w:p>
          <w:p w14:paraId="7419D0C6" w14:textId="77777777" w:rsidR="00C56C2E" w:rsidRPr="000C3193" w:rsidRDefault="00C56C2E" w:rsidP="00C23BB1">
            <w:pPr>
              <w:pStyle w:val="paragraph"/>
              <w:spacing w:before="0" w:beforeAutospacing="0" w:after="0" w:afterAutospacing="0"/>
              <w:textAlignment w:val="baseline"/>
              <w:rPr>
                <w:rFonts w:ascii="Calibri" w:hAnsi="Calibri" w:cs="Calibri"/>
                <w:sz w:val="28"/>
                <w:szCs w:val="28"/>
              </w:rPr>
            </w:pPr>
            <w:r w:rsidRPr="000C3193">
              <w:rPr>
                <w:rStyle w:val="eop"/>
                <w:rFonts w:ascii="Calibri" w:eastAsiaTheme="majorEastAsia" w:hAnsi="Calibri" w:cs="Calibri"/>
                <w:sz w:val="28"/>
                <w:szCs w:val="28"/>
              </w:rPr>
              <w:t> </w:t>
            </w:r>
          </w:p>
          <w:p w14:paraId="1D6B33BE" w14:textId="77777777" w:rsidR="00C56C2E" w:rsidRPr="000C3193" w:rsidRDefault="00C56C2E" w:rsidP="00C23BB1">
            <w:pPr>
              <w:pStyle w:val="paragraph"/>
              <w:spacing w:before="0" w:beforeAutospacing="0" w:after="0" w:afterAutospacing="0"/>
              <w:textAlignment w:val="baseline"/>
              <w:rPr>
                <w:rFonts w:ascii="Calibri" w:hAnsi="Calibri" w:cs="Calibri"/>
                <w:sz w:val="28"/>
                <w:szCs w:val="28"/>
              </w:rPr>
            </w:pPr>
            <w:r w:rsidRPr="000C3193">
              <w:rPr>
                <w:rStyle w:val="normaltextrun"/>
                <w:rFonts w:ascii="Calibri" w:hAnsi="Calibri" w:cs="Calibri"/>
                <w:sz w:val="28"/>
                <w:szCs w:val="28"/>
              </w:rPr>
              <w:t>Mätning i figur ger 0 poäng, om inte annat anges.</w:t>
            </w:r>
            <w:r w:rsidRPr="000C3193">
              <w:rPr>
                <w:rStyle w:val="eop"/>
                <w:rFonts w:ascii="Calibri" w:eastAsiaTheme="majorEastAsia" w:hAnsi="Calibri" w:cs="Calibri"/>
                <w:sz w:val="28"/>
                <w:szCs w:val="28"/>
              </w:rPr>
              <w:t> </w:t>
            </w:r>
          </w:p>
          <w:p w14:paraId="34ACC495" w14:textId="77777777" w:rsidR="00C56C2E" w:rsidRPr="000C3193" w:rsidRDefault="00C56C2E" w:rsidP="00C23BB1">
            <w:pPr>
              <w:pStyle w:val="paragraph"/>
              <w:spacing w:before="0" w:beforeAutospacing="0" w:after="0" w:afterAutospacing="0"/>
              <w:textAlignment w:val="baseline"/>
              <w:rPr>
                <w:rFonts w:ascii="Calibri" w:hAnsi="Calibri" w:cs="Calibri"/>
                <w:sz w:val="28"/>
                <w:szCs w:val="28"/>
              </w:rPr>
            </w:pPr>
            <w:r w:rsidRPr="000C3193">
              <w:rPr>
                <w:rStyle w:val="normaltextrun"/>
                <w:rFonts w:ascii="Calibri" w:hAnsi="Calibri" w:cs="Calibri"/>
                <w:sz w:val="28"/>
                <w:szCs w:val="28"/>
              </w:rPr>
              <w:t>Lösningar ska baseras på generella metoder. Lösning baserad på testning godtas inte.</w:t>
            </w:r>
            <w:r w:rsidRPr="000C3193">
              <w:rPr>
                <w:rStyle w:val="eop"/>
                <w:rFonts w:ascii="Calibri" w:eastAsiaTheme="majorEastAsia" w:hAnsi="Calibri" w:cs="Calibri"/>
                <w:sz w:val="28"/>
                <w:szCs w:val="28"/>
              </w:rPr>
              <w:t> </w:t>
            </w:r>
          </w:p>
          <w:p w14:paraId="62FE69AF" w14:textId="77777777" w:rsidR="00C56C2E" w:rsidRPr="000C3193" w:rsidRDefault="00C56C2E" w:rsidP="00C23BB1">
            <w:pPr>
              <w:pStyle w:val="paragraph"/>
              <w:spacing w:before="0" w:beforeAutospacing="0" w:after="0" w:afterAutospacing="0"/>
              <w:textAlignment w:val="baseline"/>
              <w:rPr>
                <w:rFonts w:ascii="Calibri" w:hAnsi="Calibri" w:cs="Calibri"/>
                <w:sz w:val="28"/>
                <w:szCs w:val="28"/>
              </w:rPr>
            </w:pPr>
            <w:r w:rsidRPr="000C3193">
              <w:rPr>
                <w:rStyle w:val="normaltextrun"/>
                <w:rFonts w:ascii="Calibri" w:hAnsi="Calibri" w:cs="Calibri"/>
                <w:sz w:val="28"/>
                <w:szCs w:val="28"/>
              </w:rPr>
              <w:t>Använd helst blyertspenna! Undvik röda pennor.</w:t>
            </w:r>
            <w:r w:rsidRPr="000C3193">
              <w:rPr>
                <w:rStyle w:val="eop"/>
                <w:rFonts w:ascii="Calibri" w:eastAsiaTheme="majorEastAsia" w:hAnsi="Calibri" w:cs="Calibri"/>
                <w:sz w:val="28"/>
                <w:szCs w:val="28"/>
              </w:rPr>
              <w:t> </w:t>
            </w:r>
          </w:p>
          <w:p w14:paraId="55294B72" w14:textId="77777777" w:rsidR="00C56C2E" w:rsidRPr="006311B6" w:rsidRDefault="00C56C2E" w:rsidP="00C23BB1">
            <w:pPr>
              <w:pStyle w:val="paragraph"/>
              <w:spacing w:before="0" w:beforeAutospacing="0" w:after="0" w:afterAutospacing="0"/>
              <w:textAlignment w:val="baseline"/>
              <w:rPr>
                <w:rFonts w:ascii="&amp;quot" w:hAnsi="&amp;quot"/>
                <w:sz w:val="28"/>
                <w:szCs w:val="28"/>
              </w:rPr>
            </w:pPr>
            <w:r w:rsidRPr="000C3193">
              <w:rPr>
                <w:rStyle w:val="normaltextrun"/>
                <w:rFonts w:ascii="Calibri" w:hAnsi="Calibri" w:cs="Calibri"/>
                <w:sz w:val="28"/>
                <w:szCs w:val="28"/>
              </w:rPr>
              <w:t>Ange ditt personnummer på varje papper.</w:t>
            </w:r>
            <w:r w:rsidRPr="006311B6">
              <w:rPr>
                <w:rStyle w:val="eop"/>
                <w:rFonts w:ascii="&amp;quot" w:eastAsiaTheme="majorEastAsia" w:hAnsi="&amp;quot"/>
                <w:sz w:val="28"/>
                <w:szCs w:val="28"/>
              </w:rPr>
              <w:t> </w:t>
            </w:r>
          </w:p>
        </w:tc>
      </w:tr>
    </w:tbl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9"/>
        <w:gridCol w:w="8013"/>
        <w:gridCol w:w="630"/>
      </w:tblGrid>
      <w:tr w:rsidR="00DF79DD" w:rsidRPr="002A6019" w14:paraId="5EED1AF8" w14:textId="77777777" w:rsidTr="00251020">
        <w:tc>
          <w:tcPr>
            <w:tcW w:w="419" w:type="dxa"/>
          </w:tcPr>
          <w:p w14:paraId="5C734ACC" w14:textId="77777777" w:rsidR="00DF79DD" w:rsidRPr="00612D07" w:rsidRDefault="00F533CF" w:rsidP="00F533CF">
            <w:r>
              <w:lastRenderedPageBreak/>
              <w:br w:type="page"/>
            </w:r>
            <w:r w:rsidR="00DF79DD" w:rsidRPr="00612D07">
              <w:t>1.</w:t>
            </w:r>
          </w:p>
        </w:tc>
        <w:tc>
          <w:tcPr>
            <w:tcW w:w="8013" w:type="dxa"/>
          </w:tcPr>
          <w:p w14:paraId="789782DE" w14:textId="77777777" w:rsidR="002A6019" w:rsidRDefault="00366FA7" w:rsidP="004D065B">
            <w:r w:rsidRPr="00612D07">
              <w:t xml:space="preserve">Förenkla uttrycket </w:t>
            </w:r>
            <m:oMath>
              <m:r>
                <w:rPr>
                  <w:rFonts w:ascii="Cambria Math"/>
                </w:rPr>
                <m:t>(x+5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/>
                    </w:rPr>
                    <m:t>)</m:t>
                  </m:r>
                </m:e>
                <m:sup>
                  <m:r>
                    <w:rPr>
                      <w:rFonts w:ascii="Cambria Math"/>
                    </w:rPr>
                    <m:t>2</m:t>
                  </m:r>
                </m:sup>
              </m:sSup>
              <m:r>
                <w:rPr>
                  <w:rFonts w:ascii="Cambria Math"/>
                </w:rPr>
                <m:t>-</m:t>
              </m:r>
              <m:r>
                <w:rPr>
                  <w:rFonts w:ascii="Cambria Math"/>
                </w:rPr>
                <m:t>10x</m:t>
              </m:r>
              <m:r>
                <w:rPr>
                  <w:rFonts w:ascii="Cambria Math"/>
                </w:rPr>
                <m:t>-</m:t>
              </m:r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/>
                    </w:rPr>
                    <m:t>x+3</m:t>
                  </m:r>
                </m:e>
              </m:d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/>
                    </w:rPr>
                    <m:t>x</m:t>
                  </m:r>
                  <m:r>
                    <w:rPr>
                      <w:rFonts w:ascii="Cambria Math"/>
                    </w:rPr>
                    <m:t>-</m:t>
                  </m:r>
                  <m:r>
                    <w:rPr>
                      <w:rFonts w:ascii="Cambria Math"/>
                    </w:rPr>
                    <m:t>3</m:t>
                  </m:r>
                </m:e>
              </m:d>
              <m:r>
                <w:rPr>
                  <w:rFonts w:ascii="Cambria Math"/>
                </w:rPr>
                <m:t>+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/>
                    </w:rPr>
                    <m:t>x</m:t>
                  </m:r>
                </m:e>
                <m:sup>
                  <m:r>
                    <w:rPr>
                      <w:rFonts w:ascii="Cambria Math"/>
                    </w:rPr>
                    <m:t>5</m:t>
                  </m:r>
                </m:sup>
              </m:sSup>
              <m:r>
                <w:rPr>
                  <w:rFonts w:ascii="Cambria Math" w:hAnsi="Cambria Math"/>
                </w:rPr>
                <m:t>∙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/>
                    </w:rPr>
                    <m:t>x</m:t>
                  </m:r>
                </m:e>
                <m:sup>
                  <m:r>
                    <w:rPr>
                      <w:rFonts w:ascii="Cambria Math"/>
                    </w:rPr>
                    <m:t>4</m:t>
                  </m:r>
                </m:sup>
              </m:sSup>
              <m:r>
                <w:rPr>
                  <w:rFonts w:ascii="Cambria Math" w:hAnsi="Cambria Math"/>
                </w:rPr>
                <m:t>-9</m:t>
              </m:r>
            </m:oMath>
            <w:r w:rsidRPr="00612D07">
              <w:t xml:space="preserve"> så långt som möjligt.</w:t>
            </w:r>
          </w:p>
          <w:p w14:paraId="4E094E8C" w14:textId="72606F37" w:rsidR="003F791C" w:rsidRPr="00612D07" w:rsidRDefault="003F791C" w:rsidP="004D065B"/>
        </w:tc>
        <w:tc>
          <w:tcPr>
            <w:tcW w:w="630" w:type="dxa"/>
          </w:tcPr>
          <w:p w14:paraId="561733EA" w14:textId="77777777" w:rsidR="00DF79DD" w:rsidRDefault="005E74EC" w:rsidP="00F533CF">
            <w:pPr>
              <w:rPr>
                <w:b/>
              </w:rPr>
            </w:pPr>
            <w:r>
              <w:rPr>
                <w:b/>
              </w:rPr>
              <w:t>(</w:t>
            </w:r>
            <w:r w:rsidRPr="00AE2C0C">
              <w:rPr>
                <w:b/>
              </w:rPr>
              <w:t>2</w:t>
            </w:r>
            <w:r w:rsidR="00366FA7" w:rsidRPr="00AE2C0C">
              <w:rPr>
                <w:b/>
              </w:rPr>
              <w:t>p</w:t>
            </w:r>
            <w:r w:rsidR="00366FA7" w:rsidRPr="00612D07">
              <w:rPr>
                <w:b/>
              </w:rPr>
              <w:t>)</w:t>
            </w:r>
          </w:p>
          <w:p w14:paraId="532F76CB" w14:textId="77777777" w:rsidR="00365DE5" w:rsidRPr="00612D07" w:rsidRDefault="00365DE5" w:rsidP="00F533CF">
            <w:pPr>
              <w:rPr>
                <w:b/>
              </w:rPr>
            </w:pPr>
          </w:p>
        </w:tc>
      </w:tr>
      <w:tr w:rsidR="00F533CF" w:rsidRPr="002A6019" w14:paraId="250C00A2" w14:textId="77777777" w:rsidTr="00251020">
        <w:tc>
          <w:tcPr>
            <w:tcW w:w="419" w:type="dxa"/>
          </w:tcPr>
          <w:p w14:paraId="49307209" w14:textId="77777777" w:rsidR="00F533CF" w:rsidRPr="00612D07" w:rsidRDefault="00DF79DD" w:rsidP="00F533CF">
            <w:r w:rsidRPr="00612D07">
              <w:t>2</w:t>
            </w:r>
            <w:r w:rsidR="00F533CF" w:rsidRPr="00612D07">
              <w:t>.</w:t>
            </w:r>
          </w:p>
        </w:tc>
        <w:tc>
          <w:tcPr>
            <w:tcW w:w="8013" w:type="dxa"/>
          </w:tcPr>
          <w:p w14:paraId="3FE7E87F" w14:textId="77777777" w:rsidR="003F791C" w:rsidRDefault="00370C1A" w:rsidP="00370C1A">
            <w:r>
              <w:t xml:space="preserve">Förenkla uttrycket </w:t>
            </w:r>
            <m:oMath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2</m:t>
                      </m:r>
                    </m:sup>
                  </m:sSup>
                  <m:r>
                    <w:rPr>
                      <w:rFonts w:ascii="Cambria Math" w:hAnsi="Cambria Math"/>
                    </w:rPr>
                    <m:t>-4</m:t>
                  </m:r>
                </m:num>
                <m:den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2</m:t>
                      </m:r>
                    </m:sup>
                  </m:sSup>
                  <m:r>
                    <w:rPr>
                      <w:rFonts w:ascii="Cambria Math" w:hAnsi="Cambria Math"/>
                    </w:rPr>
                    <m:t>-4x+4</m:t>
                  </m:r>
                </m:den>
              </m:f>
            </m:oMath>
            <w:r>
              <w:t xml:space="preserve"> så långt som möjligt.</w:t>
            </w:r>
          </w:p>
          <w:p w14:paraId="6293AA38" w14:textId="259E2B17" w:rsidR="00370C1A" w:rsidRPr="003D1465" w:rsidRDefault="00370C1A" w:rsidP="00370C1A"/>
        </w:tc>
        <w:tc>
          <w:tcPr>
            <w:tcW w:w="630" w:type="dxa"/>
          </w:tcPr>
          <w:p w14:paraId="55F61636" w14:textId="77777777" w:rsidR="00F533CF" w:rsidRDefault="00365DE5" w:rsidP="00F533CF">
            <w:pPr>
              <w:rPr>
                <w:b/>
              </w:rPr>
            </w:pPr>
            <w:r>
              <w:rPr>
                <w:b/>
              </w:rPr>
              <w:t>(</w:t>
            </w:r>
            <w:r w:rsidRPr="00AE2C0C">
              <w:rPr>
                <w:b/>
              </w:rPr>
              <w:t>2p</w:t>
            </w:r>
            <w:r>
              <w:rPr>
                <w:b/>
              </w:rPr>
              <w:t>)</w:t>
            </w:r>
          </w:p>
          <w:p w14:paraId="5CBEF6B9" w14:textId="77777777" w:rsidR="00365DE5" w:rsidRPr="00612D07" w:rsidRDefault="00365DE5" w:rsidP="00F533CF">
            <w:pPr>
              <w:rPr>
                <w:b/>
              </w:rPr>
            </w:pPr>
          </w:p>
        </w:tc>
      </w:tr>
      <w:tr w:rsidR="00F533CF" w:rsidRPr="002A6019" w14:paraId="23AD49A8" w14:textId="77777777" w:rsidTr="00251020">
        <w:tc>
          <w:tcPr>
            <w:tcW w:w="419" w:type="dxa"/>
          </w:tcPr>
          <w:p w14:paraId="58811021" w14:textId="77777777" w:rsidR="00F533CF" w:rsidRPr="00612D07" w:rsidRDefault="00DF79DD" w:rsidP="00F533CF">
            <w:r w:rsidRPr="00612D07">
              <w:t>3</w:t>
            </w:r>
            <w:r w:rsidR="00F533CF" w:rsidRPr="00612D07">
              <w:t>.</w:t>
            </w:r>
          </w:p>
        </w:tc>
        <w:tc>
          <w:tcPr>
            <w:tcW w:w="8013" w:type="dxa"/>
          </w:tcPr>
          <w:p w14:paraId="3121797C" w14:textId="77777777" w:rsidR="006C695D" w:rsidRDefault="00625B70" w:rsidP="003C333D">
            <w:r w:rsidRPr="003C333D">
              <w:t xml:space="preserve">Lös ut </w:t>
            </w:r>
            <w:r w:rsidR="00A22AF4">
              <w:t>d</w:t>
            </w:r>
            <w:r w:rsidR="003C333D" w:rsidRPr="003C333D">
              <w:t xml:space="preserve"> ur formeln</w:t>
            </w:r>
            <w:r w:rsidR="00A22AF4">
              <w:t xml:space="preserve"> </w:t>
            </w:r>
            <m:oMath>
              <m:r>
                <w:rPr>
                  <w:rFonts w:ascii="Cambria Math" w:hAnsi="Cambria Math"/>
                </w:rPr>
                <m:t>c=</m:t>
              </m:r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a</m:t>
                  </m:r>
                </m:num>
                <m:den>
                  <m:r>
                    <w:rPr>
                      <w:rFonts w:ascii="Cambria Math" w:hAnsi="Cambria Math"/>
                    </w:rPr>
                    <m:t>d</m:t>
                  </m:r>
                </m:den>
              </m:f>
              <m:r>
                <w:rPr>
                  <w:rFonts w:ascii="Cambria Math" w:hAnsi="Cambria Math"/>
                </w:rPr>
                <m:t>-</m:t>
              </m:r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b</m:t>
                  </m:r>
                </m:num>
                <m:den>
                  <m:r>
                    <w:rPr>
                      <w:rFonts w:ascii="Cambria Math" w:hAnsi="Cambria Math"/>
                    </w:rPr>
                    <m:t>2d</m:t>
                  </m:r>
                </m:den>
              </m:f>
            </m:oMath>
          </w:p>
          <w:p w14:paraId="6A54B48D" w14:textId="025FD2AA" w:rsidR="003F791C" w:rsidRPr="00612D07" w:rsidRDefault="003F791C" w:rsidP="003C333D"/>
        </w:tc>
        <w:tc>
          <w:tcPr>
            <w:tcW w:w="630" w:type="dxa"/>
          </w:tcPr>
          <w:p w14:paraId="4E9F7B02" w14:textId="77777777" w:rsidR="00F533CF" w:rsidRDefault="00612D07" w:rsidP="00F533CF">
            <w:pPr>
              <w:rPr>
                <w:b/>
              </w:rPr>
            </w:pPr>
            <w:r w:rsidRPr="00612D07">
              <w:rPr>
                <w:b/>
              </w:rPr>
              <w:t>(</w:t>
            </w:r>
            <w:r w:rsidRPr="00AE2C0C">
              <w:rPr>
                <w:b/>
              </w:rPr>
              <w:t>2p</w:t>
            </w:r>
            <w:r w:rsidRPr="00612D07">
              <w:rPr>
                <w:b/>
              </w:rPr>
              <w:t>)</w:t>
            </w:r>
          </w:p>
          <w:p w14:paraId="573EEA3F" w14:textId="77777777" w:rsidR="00365DE5" w:rsidRPr="00612D07" w:rsidRDefault="00365DE5" w:rsidP="00F533CF">
            <w:pPr>
              <w:rPr>
                <w:b/>
              </w:rPr>
            </w:pPr>
          </w:p>
        </w:tc>
      </w:tr>
      <w:tr w:rsidR="00DF79DD" w:rsidRPr="002A6019" w14:paraId="712FF509" w14:textId="77777777" w:rsidTr="00251020">
        <w:tc>
          <w:tcPr>
            <w:tcW w:w="419" w:type="dxa"/>
          </w:tcPr>
          <w:p w14:paraId="49EF728B" w14:textId="77777777" w:rsidR="00DF79DD" w:rsidRPr="00612D07" w:rsidRDefault="00DF79DD" w:rsidP="00F533CF">
            <w:r w:rsidRPr="00612D07">
              <w:t>4.</w:t>
            </w:r>
          </w:p>
        </w:tc>
        <w:tc>
          <w:tcPr>
            <w:tcW w:w="8013" w:type="dxa"/>
          </w:tcPr>
          <w:p w14:paraId="2C26F6B5" w14:textId="16CB057B" w:rsidR="00E424BD" w:rsidRDefault="009D3182" w:rsidP="008C7B91">
            <w:r>
              <w:t xml:space="preserve">Lös olikheten </w:t>
            </w:r>
            <m:oMath>
              <m:r>
                <w:rPr>
                  <w:rFonts w:ascii="Cambria Math" w:hAnsi="Cambria Math"/>
                </w:rPr>
                <m:t>x+7≥-3(4x+2)</m:t>
              </m:r>
            </m:oMath>
          </w:p>
          <w:p w14:paraId="020A2766" w14:textId="6C3E4697" w:rsidR="003F791C" w:rsidRPr="00612D07" w:rsidRDefault="003F791C" w:rsidP="008C7B91"/>
        </w:tc>
        <w:tc>
          <w:tcPr>
            <w:tcW w:w="630" w:type="dxa"/>
          </w:tcPr>
          <w:p w14:paraId="5A9632EB" w14:textId="77777777" w:rsidR="00DF79DD" w:rsidRDefault="00D80A02" w:rsidP="00F533CF">
            <w:pPr>
              <w:rPr>
                <w:b/>
              </w:rPr>
            </w:pPr>
            <w:r>
              <w:rPr>
                <w:b/>
              </w:rPr>
              <w:t>(</w:t>
            </w:r>
            <w:r w:rsidRPr="00AE2C0C">
              <w:rPr>
                <w:b/>
              </w:rPr>
              <w:t>2p</w:t>
            </w:r>
            <w:r>
              <w:rPr>
                <w:b/>
              </w:rPr>
              <w:t>)</w:t>
            </w:r>
          </w:p>
          <w:p w14:paraId="4F2C4A6C" w14:textId="77777777" w:rsidR="00365DE5" w:rsidRPr="00612D07" w:rsidRDefault="00365DE5" w:rsidP="00F533CF">
            <w:pPr>
              <w:rPr>
                <w:b/>
              </w:rPr>
            </w:pPr>
          </w:p>
        </w:tc>
      </w:tr>
      <w:tr w:rsidR="00FC4E44" w:rsidRPr="002A6019" w14:paraId="11B19C5B" w14:textId="77777777" w:rsidTr="00251020">
        <w:tc>
          <w:tcPr>
            <w:tcW w:w="419" w:type="dxa"/>
          </w:tcPr>
          <w:p w14:paraId="57D8585F" w14:textId="77777777" w:rsidR="00FC4E44" w:rsidRPr="00612D07" w:rsidRDefault="00FC4E44" w:rsidP="00FC4E44">
            <w:r w:rsidRPr="00612D07">
              <w:t>5.</w:t>
            </w:r>
          </w:p>
        </w:tc>
        <w:tc>
          <w:tcPr>
            <w:tcW w:w="8013" w:type="dxa"/>
          </w:tcPr>
          <w:p w14:paraId="63950AA0" w14:textId="77777777" w:rsidR="00444C74" w:rsidRDefault="003C053F" w:rsidP="005E0B87">
            <w:r>
              <w:t xml:space="preserve">Triangeln </w:t>
            </w:r>
            <w:r w:rsidRPr="00AE2C0C">
              <w:rPr>
                <w:i/>
                <w:iCs/>
              </w:rPr>
              <w:t>ABC</w:t>
            </w:r>
            <w:r>
              <w:t xml:space="preserve"> har hörnet </w:t>
            </w:r>
            <w:r w:rsidRPr="00AE2C0C">
              <w:rPr>
                <w:i/>
                <w:iCs/>
              </w:rPr>
              <w:t>A</w:t>
            </w:r>
            <w:r>
              <w:t xml:space="preserve"> i origo, hörnet </w:t>
            </w:r>
            <w:r w:rsidRPr="00AE2C0C">
              <w:rPr>
                <w:i/>
                <w:iCs/>
              </w:rPr>
              <w:t>B</w:t>
            </w:r>
            <w:r>
              <w:t xml:space="preserve"> på den positiva x-axeln och hörnet </w:t>
            </w:r>
            <w:r w:rsidRPr="00AE2C0C">
              <w:rPr>
                <w:i/>
                <w:iCs/>
              </w:rPr>
              <w:t>C</w:t>
            </w:r>
            <w:r>
              <w:t xml:space="preserve"> i den första kvadranten. Hörnen </w:t>
            </w:r>
            <w:r w:rsidRPr="00AE2C0C">
              <w:rPr>
                <w:i/>
                <w:iCs/>
              </w:rPr>
              <w:t>B</w:t>
            </w:r>
            <w:r>
              <w:t xml:space="preserve"> och </w:t>
            </w:r>
            <w:r w:rsidRPr="00AE2C0C">
              <w:rPr>
                <w:i/>
                <w:iCs/>
              </w:rPr>
              <w:t>C</w:t>
            </w:r>
            <w:r>
              <w:t xml:space="preserve"> ligger på den räta linjen </w:t>
            </w:r>
          </w:p>
          <w:p w14:paraId="05029254" w14:textId="48619B71" w:rsidR="00AF7620" w:rsidRDefault="003C053F" w:rsidP="005E0B87">
            <m:oMath>
              <m:r>
                <w:rPr>
                  <w:rFonts w:ascii="Cambria Math" w:hAnsi="Cambria Math"/>
                </w:rPr>
                <m:t>y=-1,5x+12</m:t>
              </m:r>
            </m:oMath>
            <w:r>
              <w:t>. Se figur.</w:t>
            </w:r>
          </w:p>
          <w:p w14:paraId="78EFB2F5" w14:textId="77777777" w:rsidR="003C053F" w:rsidRDefault="003C053F" w:rsidP="005E0B87">
            <w:pPr>
              <w:rPr>
                <w:i/>
              </w:rPr>
            </w:pPr>
          </w:p>
          <w:p w14:paraId="1458921C" w14:textId="658AB53E" w:rsidR="003C053F" w:rsidRDefault="003C053F" w:rsidP="005E0B87">
            <w:pPr>
              <w:rPr>
                <w:i/>
              </w:rPr>
            </w:pPr>
            <w:r>
              <w:rPr>
                <w:noProof/>
              </w:rPr>
              <w:drawing>
                <wp:inline distT="0" distB="0" distL="0" distR="0" wp14:anchorId="1557EF08" wp14:editId="5E1CE1B8">
                  <wp:extent cx="1940400" cy="2293200"/>
                  <wp:effectExtent l="0" t="0" r="3175" b="0"/>
                  <wp:docPr id="82583460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5834600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0400" cy="229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ECF1724" w14:textId="77777777" w:rsidR="003C053F" w:rsidRDefault="003C053F" w:rsidP="005E0B87">
            <w:pPr>
              <w:rPr>
                <w:iCs/>
              </w:rPr>
            </w:pPr>
          </w:p>
          <w:p w14:paraId="12BB614E" w14:textId="54B7F032" w:rsidR="003C053F" w:rsidRPr="003C053F" w:rsidRDefault="003C053F" w:rsidP="005E0B87">
            <w:pPr>
              <w:rPr>
                <w:iCs/>
              </w:rPr>
            </w:pPr>
            <w:r>
              <w:rPr>
                <w:iCs/>
              </w:rPr>
              <w:t>Bestäm koordinate</w:t>
            </w:r>
            <w:r w:rsidR="003F791C">
              <w:rPr>
                <w:iCs/>
              </w:rPr>
              <w:t>r</w:t>
            </w:r>
            <w:r>
              <w:rPr>
                <w:iCs/>
              </w:rPr>
              <w:t>n</w:t>
            </w:r>
            <w:r w:rsidR="003F791C">
              <w:rPr>
                <w:iCs/>
              </w:rPr>
              <w:t>a</w:t>
            </w:r>
            <w:r>
              <w:rPr>
                <w:iCs/>
              </w:rPr>
              <w:t xml:space="preserve"> för punkten </w:t>
            </w:r>
            <w:r w:rsidRPr="00AE2C0C">
              <w:rPr>
                <w:i/>
              </w:rPr>
              <w:t>C</w:t>
            </w:r>
            <w:r>
              <w:rPr>
                <w:iCs/>
              </w:rPr>
              <w:t xml:space="preserve"> om arean för triangeln </w:t>
            </w:r>
            <w:r w:rsidRPr="00AE2C0C">
              <w:rPr>
                <w:i/>
              </w:rPr>
              <w:t>ABC</w:t>
            </w:r>
            <w:r>
              <w:rPr>
                <w:iCs/>
              </w:rPr>
              <w:t xml:space="preserve"> är 36 areaenheter.</w:t>
            </w:r>
          </w:p>
          <w:p w14:paraId="21C32954" w14:textId="22D72E76" w:rsidR="003C053F" w:rsidRPr="003C053F" w:rsidRDefault="003C053F" w:rsidP="005E0B87">
            <w:pPr>
              <w:rPr>
                <w:rFonts w:ascii="Cambria Math" w:hAnsi="Cambria Math"/>
                <w:i/>
              </w:rPr>
            </w:pPr>
          </w:p>
        </w:tc>
        <w:tc>
          <w:tcPr>
            <w:tcW w:w="630" w:type="dxa"/>
          </w:tcPr>
          <w:p w14:paraId="571535CF" w14:textId="77777777" w:rsidR="00FC4E44" w:rsidRDefault="00FC4E44" w:rsidP="00FC4E44">
            <w:pPr>
              <w:rPr>
                <w:b/>
              </w:rPr>
            </w:pPr>
            <w:r>
              <w:rPr>
                <w:b/>
              </w:rPr>
              <w:t>(</w:t>
            </w:r>
            <w:r w:rsidRPr="00AE2C0C">
              <w:rPr>
                <w:b/>
              </w:rPr>
              <w:t>2p</w:t>
            </w:r>
            <w:r>
              <w:rPr>
                <w:b/>
              </w:rPr>
              <w:t>)</w:t>
            </w:r>
          </w:p>
          <w:p w14:paraId="63BE2C2D" w14:textId="77777777" w:rsidR="0028298B" w:rsidRPr="00612D07" w:rsidRDefault="0028298B" w:rsidP="00FC4E44">
            <w:pPr>
              <w:rPr>
                <w:b/>
              </w:rPr>
            </w:pPr>
          </w:p>
        </w:tc>
      </w:tr>
    </w:tbl>
    <w:p w14:paraId="65C81903" w14:textId="77777777" w:rsidR="00C81B91" w:rsidRDefault="00C81B91" w:rsidP="002A6019">
      <w:pPr>
        <w:pStyle w:val="BodyText"/>
      </w:pPr>
    </w:p>
    <w:p w14:paraId="48746CA5" w14:textId="77777777" w:rsidR="00AF7620" w:rsidRDefault="00AF7620">
      <w:r>
        <w:br w:type="page"/>
      </w:r>
    </w:p>
    <w:p w14:paraId="2078C4A7" w14:textId="77777777" w:rsidR="00FF177D" w:rsidRDefault="00C81B91" w:rsidP="00FF177D">
      <w:pPr>
        <w:pStyle w:val="BodyText"/>
        <w:jc w:val="center"/>
        <w:rPr>
          <w:b/>
          <w:sz w:val="32"/>
          <w:szCs w:val="32"/>
        </w:rPr>
      </w:pPr>
      <w:r w:rsidRPr="00C81B91">
        <w:rPr>
          <w:b/>
          <w:sz w:val="32"/>
          <w:szCs w:val="32"/>
        </w:rPr>
        <w:lastRenderedPageBreak/>
        <w:t>Lösningsförslag</w:t>
      </w:r>
    </w:p>
    <w:p w14:paraId="587F520D" w14:textId="2B1E2B30" w:rsidR="00FF177D" w:rsidRPr="00FF177D" w:rsidRDefault="00FF177D" w:rsidP="00FF177D">
      <w:pPr>
        <w:pStyle w:val="BodyText"/>
      </w:pPr>
      <w:r w:rsidRPr="00FF177D">
        <w:t>1.</w:t>
      </w:r>
      <w:r>
        <w:tab/>
      </w:r>
      <m:oMath>
        <m:r>
          <w:rPr>
            <w:rFonts w:ascii="Cambria Math"/>
          </w:rPr>
          <m:t>(x+5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/>
              </w:rPr>
              <m:t>)</m:t>
            </m:r>
          </m:e>
          <m:sup>
            <m:r>
              <w:rPr>
                <w:rFonts w:ascii="Cambria Math"/>
              </w:rPr>
              <m:t>2</m:t>
            </m:r>
          </m:sup>
        </m:sSup>
        <m:r>
          <w:rPr>
            <w:rFonts w:ascii="Cambria Math"/>
          </w:rPr>
          <m:t>-</m:t>
        </m:r>
        <m:r>
          <w:rPr>
            <w:rFonts w:ascii="Cambria Math"/>
          </w:rPr>
          <m:t>10x</m:t>
        </m:r>
        <m:r>
          <w:rPr>
            <w:rFonts w:ascii="Cambria Math"/>
          </w:rPr>
          <m:t>-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/>
              </w:rPr>
              <m:t>x+3</m:t>
            </m:r>
          </m:e>
        </m:d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/>
              </w:rPr>
              <m:t>x</m:t>
            </m:r>
            <m:r>
              <w:rPr>
                <w:rFonts w:ascii="Cambria Math"/>
              </w:rPr>
              <m:t>-</m:t>
            </m:r>
            <m:r>
              <w:rPr>
                <w:rFonts w:ascii="Cambria Math"/>
              </w:rPr>
              <m:t>3</m:t>
            </m:r>
          </m:e>
        </m:d>
        <m:r>
          <w:rPr>
            <w:rFonts w:ascii="Cambria Math"/>
          </w:rPr>
          <m:t>+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/>
              </w:rPr>
              <m:t>x</m:t>
            </m:r>
          </m:e>
          <m:sup>
            <m:r>
              <w:rPr>
                <w:rFonts w:ascii="Cambria Math"/>
              </w:rPr>
              <m:t>5</m:t>
            </m:r>
          </m:sup>
        </m:sSup>
        <m:r>
          <w:rPr>
            <w:rFonts w:ascii="Cambria Math" w:hAnsi="Cambria Math"/>
          </w:rPr>
          <m:t>∙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/>
              </w:rPr>
              <m:t>x</m:t>
            </m:r>
          </m:e>
          <m:sup>
            <m:r>
              <w:rPr>
                <w:rFonts w:ascii="Cambria Math"/>
              </w:rPr>
              <m:t>4</m:t>
            </m:r>
          </m:sup>
        </m:sSup>
        <m:r>
          <w:rPr>
            <w:rFonts w:ascii="Cambria Math" w:hAnsi="Cambria Math"/>
          </w:rPr>
          <m:t>-9=</m:t>
        </m:r>
      </m:oMath>
    </w:p>
    <w:p w14:paraId="066EF2C7" w14:textId="1C8E5705" w:rsidR="00FF177D" w:rsidRPr="00D554F7" w:rsidRDefault="00FF177D" w:rsidP="00FF177D">
      <w:pPr>
        <w:pStyle w:val="BodyText"/>
        <w:ind w:left="720"/>
      </w:pPr>
      <w:r>
        <w:tab/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+10x+25-10x-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-9</m:t>
            </m:r>
          </m:e>
        </m:d>
        <m:r>
          <w:rPr>
            <w:rFonts w:ascii="Cambria Math" w:hAnsi="Cambria Math"/>
          </w:rPr>
          <m:t>+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9</m:t>
            </m:r>
          </m:sup>
        </m:sSup>
        <m:r>
          <w:rPr>
            <w:rFonts w:ascii="Cambria Math" w:hAnsi="Cambria Math"/>
          </w:rPr>
          <m:t>-9=</m:t>
        </m:r>
      </m:oMath>
    </w:p>
    <w:p w14:paraId="6D98700C" w14:textId="77777777" w:rsidR="00FF177D" w:rsidRDefault="00FF177D" w:rsidP="00D554F7">
      <w:pPr>
        <w:pStyle w:val="BodyText"/>
        <w:ind w:left="720"/>
      </w:pPr>
      <w:r>
        <w:tab/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+25-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+9-9+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9</m:t>
            </m:r>
          </m:sup>
        </m:sSup>
        <m:r>
          <w:rPr>
            <w:rFonts w:ascii="Cambria Math" w:hAnsi="Cambria Math"/>
          </w:rPr>
          <m:t>=25+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9</m:t>
            </m:r>
          </m:sup>
        </m:sSup>
      </m:oMath>
    </w:p>
    <w:p w14:paraId="20940A55" w14:textId="63DD7D6F" w:rsidR="00D554F7" w:rsidRPr="00D554F7" w:rsidRDefault="00FF177D" w:rsidP="00FF177D">
      <w:pPr>
        <w:pStyle w:val="BodyText"/>
      </w:pPr>
      <w:r>
        <w:rPr>
          <w:b/>
        </w:rPr>
        <w:t xml:space="preserve">     </w:t>
      </w:r>
      <w:r w:rsidR="009D3F3F" w:rsidRPr="009D3F3F">
        <w:rPr>
          <w:b/>
        </w:rPr>
        <w:t>Svar:</w:t>
      </w:r>
      <w:r w:rsidR="00CD2646">
        <w:t xml:space="preserve">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9</m:t>
            </m:r>
          </m:sup>
        </m:sSup>
        <m:r>
          <w:rPr>
            <w:rFonts w:ascii="Cambria Math" w:hAnsi="Cambria Math"/>
          </w:rPr>
          <m:t>+25</m:t>
        </m:r>
      </m:oMath>
    </w:p>
    <w:p w14:paraId="3465D60D" w14:textId="4A631112" w:rsidR="00D554F7" w:rsidRDefault="00D554F7" w:rsidP="00FF177D">
      <w:pPr>
        <w:pStyle w:val="BodyText"/>
      </w:pPr>
    </w:p>
    <w:p w14:paraId="5592B1BC" w14:textId="6B3E39BF" w:rsidR="00370C1A" w:rsidRPr="00D554F7" w:rsidRDefault="00370C1A" w:rsidP="00FF177D">
      <w:pPr>
        <w:pStyle w:val="BodyText"/>
      </w:pPr>
      <w:r>
        <w:t xml:space="preserve">2. </w:t>
      </w:r>
      <w:r>
        <w:tab/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-4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  <m:r>
              <w:rPr>
                <w:rFonts w:ascii="Cambria Math" w:hAnsi="Cambria Math"/>
              </w:rPr>
              <m:t>-4x+4</m:t>
            </m:r>
          </m:den>
        </m:f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(x+2)(x-2)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(x-2)</m:t>
                </m:r>
              </m:e>
              <m:sup>
                <m:r>
                  <w:rPr>
                    <w:rFonts w:ascii="Cambria Math" w:hAnsi="Cambria Math"/>
                  </w:rPr>
                  <m:t>2</m:t>
                </m:r>
              </m:sup>
            </m:sSup>
          </m:den>
        </m:f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x+2</m:t>
            </m:r>
          </m:num>
          <m:den>
            <m:r>
              <w:rPr>
                <w:rFonts w:ascii="Cambria Math" w:hAnsi="Cambria Math"/>
              </w:rPr>
              <m:t>x-2</m:t>
            </m:r>
          </m:den>
        </m:f>
      </m:oMath>
    </w:p>
    <w:p w14:paraId="57EBA5D5" w14:textId="63D7A223" w:rsidR="006169D7" w:rsidRDefault="00370C1A" w:rsidP="00DD1DEF">
      <w:pPr>
        <w:pStyle w:val="BodyText"/>
      </w:pPr>
      <w:r>
        <w:rPr>
          <w:b/>
        </w:rPr>
        <w:t xml:space="preserve">    </w:t>
      </w:r>
      <w:r w:rsidR="006169D7" w:rsidRPr="006169D7">
        <w:rPr>
          <w:b/>
        </w:rPr>
        <w:t>Svar:</w:t>
      </w:r>
      <w:r w:rsidR="006169D7">
        <w:t xml:space="preserve"> </w:t>
      </w:r>
      <w:r w:rsidR="00DD1DEF">
        <w:t xml:space="preserve"> 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x+2</m:t>
            </m:r>
          </m:num>
          <m:den>
            <m:r>
              <w:rPr>
                <w:rFonts w:ascii="Cambria Math" w:hAnsi="Cambria Math"/>
              </w:rPr>
              <m:t>x-2</m:t>
            </m:r>
          </m:den>
        </m:f>
      </m:oMath>
    </w:p>
    <w:p w14:paraId="6D35F973" w14:textId="77777777" w:rsidR="00F86B47" w:rsidRPr="00DD1DEF" w:rsidRDefault="00F86B47" w:rsidP="003F791C">
      <w:pPr>
        <w:pStyle w:val="BodyText"/>
      </w:pPr>
    </w:p>
    <w:p w14:paraId="79C4F465" w14:textId="7303402E" w:rsidR="00F86B47" w:rsidRPr="00096964" w:rsidRDefault="003F791C" w:rsidP="003F791C">
      <w:pPr>
        <w:pStyle w:val="BodyText"/>
      </w:pPr>
      <w:r>
        <w:t>3.</w:t>
      </w:r>
      <w:r w:rsidR="00096964">
        <w:tab/>
      </w:r>
      <m:oMath>
        <m:r>
          <w:rPr>
            <w:rFonts w:ascii="Cambria Math" w:hAnsi="Cambria Math"/>
          </w:rPr>
          <m:t>c=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a</m:t>
            </m:r>
          </m:num>
          <m:den>
            <m:r>
              <w:rPr>
                <w:rFonts w:ascii="Cambria Math" w:hAnsi="Cambria Math"/>
              </w:rPr>
              <m:t>d</m:t>
            </m:r>
          </m:den>
        </m:f>
        <m:r>
          <w:rPr>
            <w:rFonts w:ascii="Cambria Math" w:hAnsi="Cambria Math"/>
          </w:rPr>
          <m:t>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b</m:t>
            </m:r>
          </m:num>
          <m:den>
            <m:r>
              <w:rPr>
                <w:rFonts w:ascii="Cambria Math" w:hAnsi="Cambria Math"/>
              </w:rPr>
              <m:t>2d</m:t>
            </m:r>
          </m:den>
        </m:f>
      </m:oMath>
    </w:p>
    <w:p w14:paraId="6871497C" w14:textId="3D5CCBB2" w:rsidR="00F86B47" w:rsidRPr="00F86B47" w:rsidRDefault="00096964" w:rsidP="003F791C">
      <w:pPr>
        <w:pStyle w:val="BodyText"/>
      </w:pPr>
      <w:r>
        <w:tab/>
      </w:r>
      <m:oMath>
        <m:r>
          <w:rPr>
            <w:rFonts w:ascii="Cambria Math" w:hAnsi="Cambria Math"/>
          </w:rPr>
          <m:t>c=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2a</m:t>
            </m:r>
          </m:num>
          <m:den>
            <m:r>
              <w:rPr>
                <w:rFonts w:ascii="Cambria Math" w:hAnsi="Cambria Math"/>
              </w:rPr>
              <m:t>2d</m:t>
            </m:r>
          </m:den>
        </m:f>
        <m:r>
          <w:rPr>
            <w:rFonts w:ascii="Cambria Math" w:hAnsi="Cambria Math"/>
          </w:rPr>
          <m:t>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b</m:t>
            </m:r>
          </m:num>
          <m:den>
            <m:r>
              <w:rPr>
                <w:rFonts w:ascii="Cambria Math" w:hAnsi="Cambria Math"/>
              </w:rPr>
              <m:t>2d</m:t>
            </m:r>
          </m:den>
        </m:f>
      </m:oMath>
    </w:p>
    <w:p w14:paraId="2DC5B8C6" w14:textId="3049B7F5" w:rsidR="00F86B47" w:rsidRPr="00F86B47" w:rsidRDefault="00096964" w:rsidP="003F791C">
      <w:pPr>
        <w:pStyle w:val="BodyText"/>
      </w:pPr>
      <w:r>
        <w:tab/>
      </w:r>
      <m:oMath>
        <m:r>
          <w:rPr>
            <w:rFonts w:ascii="Cambria Math" w:hAnsi="Cambria Math"/>
          </w:rPr>
          <m:t>c=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2a-b</m:t>
            </m:r>
          </m:num>
          <m:den>
            <m:r>
              <w:rPr>
                <w:rFonts w:ascii="Cambria Math" w:hAnsi="Cambria Math"/>
              </w:rPr>
              <m:t>2d</m:t>
            </m:r>
          </m:den>
        </m:f>
      </m:oMath>
    </w:p>
    <w:p w14:paraId="5948A4C8" w14:textId="1722FDFC" w:rsidR="00F86B47" w:rsidRPr="00F86B47" w:rsidRDefault="00096964" w:rsidP="003F791C">
      <w:pPr>
        <w:pStyle w:val="BodyText"/>
      </w:pPr>
      <w:r>
        <w:tab/>
      </w:r>
      <m:oMath>
        <m:r>
          <w:rPr>
            <w:rFonts w:ascii="Cambria Math" w:hAnsi="Cambria Math"/>
          </w:rPr>
          <m:t>d=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2a-b</m:t>
            </m:r>
          </m:num>
          <m:den>
            <m:r>
              <w:rPr>
                <w:rFonts w:ascii="Cambria Math" w:hAnsi="Cambria Math"/>
              </w:rPr>
              <m:t>2c</m:t>
            </m:r>
          </m:den>
        </m:f>
      </m:oMath>
    </w:p>
    <w:p w14:paraId="69019554" w14:textId="34C48649" w:rsidR="00F86B47" w:rsidRPr="00F86B47" w:rsidRDefault="003F791C" w:rsidP="003F791C">
      <w:pPr>
        <w:pStyle w:val="BodyText"/>
      </w:pPr>
      <w:r>
        <w:rPr>
          <w:b/>
        </w:rPr>
        <w:t xml:space="preserve">     </w:t>
      </w:r>
      <w:r w:rsidR="006C695D" w:rsidRPr="006E73B1">
        <w:rPr>
          <w:b/>
        </w:rPr>
        <w:t xml:space="preserve">Svar: </w:t>
      </w:r>
      <m:oMath>
        <m:r>
          <w:rPr>
            <w:rFonts w:ascii="Cambria Math" w:hAnsi="Cambria Math"/>
          </w:rPr>
          <m:t>d=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2a-b</m:t>
            </m:r>
          </m:num>
          <m:den>
            <m:r>
              <w:rPr>
                <w:rFonts w:ascii="Cambria Math" w:hAnsi="Cambria Math"/>
              </w:rPr>
              <m:t>2c</m:t>
            </m:r>
          </m:den>
        </m:f>
      </m:oMath>
    </w:p>
    <w:p w14:paraId="32205F90" w14:textId="19328A4D" w:rsidR="007D75FA" w:rsidRDefault="007D75FA"/>
    <w:p w14:paraId="42F05EC6" w14:textId="77777777" w:rsidR="00C44992" w:rsidRDefault="00C44992"/>
    <w:p w14:paraId="3567D77D" w14:textId="57A4338F" w:rsidR="00C61FF2" w:rsidRPr="00A71146" w:rsidRDefault="00FF177D" w:rsidP="00FF177D">
      <w:pPr>
        <w:pStyle w:val="BodyText"/>
      </w:pPr>
      <w:r>
        <w:t xml:space="preserve">4. </w:t>
      </w:r>
      <w:r>
        <w:tab/>
      </w:r>
      <m:oMath>
        <m:r>
          <w:rPr>
            <w:rFonts w:ascii="Cambria Math" w:hAnsi="Cambria Math"/>
          </w:rPr>
          <m:t>x+7≥-3(4x+2)</m:t>
        </m:r>
      </m:oMath>
    </w:p>
    <w:p w14:paraId="32DA7AD0" w14:textId="515AD6A8" w:rsidR="00A71146" w:rsidRPr="00A71146" w:rsidRDefault="00FF177D" w:rsidP="00A71146">
      <w:pPr>
        <w:pStyle w:val="BodyText"/>
      </w:pPr>
      <w:r>
        <w:tab/>
      </w:r>
      <m:oMath>
        <m:r>
          <w:rPr>
            <w:rFonts w:ascii="Cambria Math" w:hAnsi="Cambria Math"/>
          </w:rPr>
          <m:t>x+7≥-12x-6</m:t>
        </m:r>
      </m:oMath>
    </w:p>
    <w:p w14:paraId="0370D68D" w14:textId="24E9BF7A" w:rsidR="00A71146" w:rsidRPr="00A71146" w:rsidRDefault="00FF177D" w:rsidP="00A71146">
      <w:pPr>
        <w:pStyle w:val="BodyText"/>
      </w:pPr>
      <w:r>
        <w:tab/>
      </w:r>
      <m:oMath>
        <m:r>
          <w:rPr>
            <w:rFonts w:ascii="Cambria Math" w:hAnsi="Cambria Math"/>
          </w:rPr>
          <m:t>x+12x≥-6-7</m:t>
        </m:r>
      </m:oMath>
    </w:p>
    <w:p w14:paraId="7ABCE08D" w14:textId="366379FF" w:rsidR="00A71146" w:rsidRPr="00A71146" w:rsidRDefault="00FF177D" w:rsidP="00A71146">
      <w:pPr>
        <w:pStyle w:val="BodyText"/>
      </w:pPr>
      <w:r>
        <w:tab/>
      </w:r>
      <m:oMath>
        <m:r>
          <w:rPr>
            <w:rFonts w:ascii="Cambria Math" w:hAnsi="Cambria Math"/>
          </w:rPr>
          <m:t>13x≥-13</m:t>
        </m:r>
      </m:oMath>
    </w:p>
    <w:p w14:paraId="074CEBE7" w14:textId="214BFAD7" w:rsidR="00A71146" w:rsidRPr="00A71146" w:rsidRDefault="00FF177D" w:rsidP="00A71146">
      <w:pPr>
        <w:pStyle w:val="BodyText"/>
      </w:pPr>
      <w:r>
        <w:tab/>
      </w:r>
      <m:oMath>
        <m:r>
          <w:rPr>
            <w:rFonts w:ascii="Cambria Math" w:hAnsi="Cambria Math"/>
          </w:rPr>
          <m:t>x≥-1</m:t>
        </m:r>
      </m:oMath>
    </w:p>
    <w:p w14:paraId="47BAEE8B" w14:textId="0A83BC90" w:rsidR="00A71146" w:rsidRPr="00A71146" w:rsidRDefault="00FF177D" w:rsidP="00A71146">
      <w:pPr>
        <w:pStyle w:val="BodyText"/>
      </w:pPr>
      <w:r>
        <w:rPr>
          <w:b/>
        </w:rPr>
        <w:t xml:space="preserve">     </w:t>
      </w:r>
      <w:r w:rsidR="0067584D" w:rsidRPr="0067584D">
        <w:rPr>
          <w:b/>
        </w:rPr>
        <w:t>Svar:</w:t>
      </w:r>
      <w:r w:rsidR="0067584D">
        <w:rPr>
          <w:b/>
        </w:rPr>
        <w:t xml:space="preserve"> </w:t>
      </w:r>
      <w:r w:rsidR="00A71146">
        <w:rPr>
          <w:b/>
        </w:rPr>
        <w:t xml:space="preserve"> </w:t>
      </w:r>
      <m:oMath>
        <m:r>
          <w:rPr>
            <w:rFonts w:ascii="Cambria Math" w:hAnsi="Cambria Math"/>
          </w:rPr>
          <m:t>x≥-1</m:t>
        </m:r>
      </m:oMath>
    </w:p>
    <w:p w14:paraId="7B69F14D" w14:textId="77777777" w:rsidR="00C32C2E" w:rsidRDefault="00C32C2E" w:rsidP="00C32C2E">
      <w:pPr>
        <w:pStyle w:val="BodyText"/>
        <w:ind w:left="720"/>
      </w:pPr>
    </w:p>
    <w:p w14:paraId="35F78477" w14:textId="346C738F" w:rsidR="000F05A4" w:rsidRDefault="00C32C2E" w:rsidP="00C32C2E">
      <w:pPr>
        <w:pStyle w:val="BodyText"/>
      </w:pPr>
      <w:r>
        <w:t xml:space="preserve">5. </w:t>
      </w:r>
      <w:r w:rsidR="000F05A4">
        <w:t xml:space="preserve">Triangelns area är </w:t>
      </w:r>
      <m:oMath>
        <m:r>
          <w:rPr>
            <w:rFonts w:ascii="Cambria Math" w:hAnsi="Cambria Math"/>
          </w:rPr>
          <m:t>A=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b∙h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</m:oMath>
      <w:r w:rsidR="000F05A4">
        <w:t xml:space="preserve">  </w:t>
      </w:r>
    </w:p>
    <w:p w14:paraId="51A58C3F" w14:textId="3C797EAE" w:rsidR="00444C74" w:rsidRDefault="00444C74" w:rsidP="00C32C2E">
      <w:pPr>
        <w:pStyle w:val="BodyText"/>
      </w:pPr>
      <w:r>
        <w:t xml:space="preserve">Punkten B </w:t>
      </w:r>
      <w:r w:rsidR="000F05A4">
        <w:t xml:space="preserve">ligger på den räta linjen och </w:t>
      </w:r>
      <w:r>
        <w:t xml:space="preserve">har </w:t>
      </w:r>
      <w:r w:rsidR="000F05A4">
        <w:t>y-k</w:t>
      </w:r>
      <w:r>
        <w:t xml:space="preserve">oordinaten </w:t>
      </w:r>
      <m:oMath>
        <m:r>
          <w:rPr>
            <w:rFonts w:ascii="Cambria Math" w:hAnsi="Cambria Math"/>
          </w:rPr>
          <m:t>0</m:t>
        </m:r>
      </m:oMath>
      <w:r w:rsidR="00C32C2E">
        <w:t>:</w:t>
      </w:r>
    </w:p>
    <w:p w14:paraId="72631525" w14:textId="2E3E85A5" w:rsidR="00444C74" w:rsidRPr="00444C74" w:rsidRDefault="00C32C2E" w:rsidP="00444C74">
      <w:pPr>
        <w:pStyle w:val="BodyText"/>
      </w:pPr>
      <w:r>
        <w:lastRenderedPageBreak/>
        <w:tab/>
      </w:r>
      <m:oMath>
        <m:r>
          <w:rPr>
            <w:rFonts w:ascii="Cambria Math" w:hAnsi="Cambria Math"/>
          </w:rPr>
          <m:t>-1,5x+12=0   ⇒     x=8</m:t>
        </m:r>
      </m:oMath>
    </w:p>
    <w:p w14:paraId="2E93FA78" w14:textId="77777777" w:rsidR="000F05A4" w:rsidRDefault="00444C74" w:rsidP="00444C74">
      <w:pPr>
        <w:pStyle w:val="BodyText"/>
      </w:pPr>
      <w:r>
        <w:t xml:space="preserve">Basen hos triangeln är </w:t>
      </w:r>
      <w:r w:rsidR="000F05A4">
        <w:t xml:space="preserve">alltså </w:t>
      </w:r>
      <w:r>
        <w:t>8 längdenhet</w:t>
      </w:r>
      <w:r w:rsidR="000F05A4">
        <w:t>er.</w:t>
      </w:r>
    </w:p>
    <w:p w14:paraId="7DEE1B0D" w14:textId="4FAE1A15" w:rsidR="00444C74" w:rsidRDefault="000F05A4" w:rsidP="00444C74">
      <w:pPr>
        <w:pStyle w:val="BodyText"/>
      </w:pPr>
      <w:r>
        <w:t xml:space="preserve">Triangelns höjd ges av </w:t>
      </w:r>
      <w:r w:rsidR="00444C74">
        <w:t>punkten C</w:t>
      </w:r>
      <w:r>
        <w:t>:s</w:t>
      </w:r>
      <w:r w:rsidR="00444C74">
        <w:t xml:space="preserve"> </w:t>
      </w:r>
      <w:r>
        <w:t>y-koordinat.</w:t>
      </w:r>
    </w:p>
    <w:p w14:paraId="0CCA4498" w14:textId="43C1B7ED" w:rsidR="00444C74" w:rsidRDefault="00C32C2E" w:rsidP="00444C74">
      <w:pPr>
        <w:pStyle w:val="BodyText"/>
      </w:pPr>
      <w:r>
        <w:tab/>
      </w:r>
      <m:oMath>
        <m:r>
          <w:rPr>
            <w:rFonts w:ascii="Cambria Math" w:hAnsi="Cambria Math"/>
          </w:rPr>
          <m:t>A=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b∙h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r>
          <w:rPr>
            <w:rFonts w:ascii="Cambria Math" w:hAnsi="Cambria Math"/>
          </w:rPr>
          <m:t xml:space="preserve">       A=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8∙</m:t>
            </m:r>
            <m:r>
              <w:rPr>
                <w:rFonts w:ascii="Cambria Math" w:hAnsi="Cambria Math"/>
              </w:rPr>
              <m:t>h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r>
          <w:rPr>
            <w:rFonts w:ascii="Cambria Math" w:hAnsi="Cambria Math"/>
          </w:rPr>
          <m:t>=36</m:t>
        </m:r>
      </m:oMath>
      <w:r w:rsidR="00444C74">
        <w:t xml:space="preserve">  ger </w:t>
      </w:r>
      <m:oMath>
        <m:r>
          <w:rPr>
            <w:rFonts w:ascii="Cambria Math" w:hAnsi="Cambria Math"/>
          </w:rPr>
          <m:t>h=</m:t>
        </m:r>
        <m:r>
          <w:rPr>
            <w:rFonts w:ascii="Cambria Math" w:hAnsi="Cambria Math"/>
          </w:rPr>
          <m:t>9</m:t>
        </m:r>
      </m:oMath>
    </w:p>
    <w:p w14:paraId="01B06636" w14:textId="77777777" w:rsidR="000F05A4" w:rsidRDefault="00444C74" w:rsidP="00444C74">
      <w:pPr>
        <w:pStyle w:val="BodyText"/>
      </w:pPr>
      <w:r>
        <w:t>Punktens C</w:t>
      </w:r>
      <w:r w:rsidR="000F05A4">
        <w:t>:s x-koordinat beräknas:</w:t>
      </w:r>
    </w:p>
    <w:p w14:paraId="18A75855" w14:textId="190A3F6A" w:rsidR="00444C74" w:rsidRDefault="000F05A4" w:rsidP="00444C74">
      <w:pPr>
        <w:pStyle w:val="BodyText"/>
      </w:pPr>
      <w:r>
        <w:tab/>
      </w:r>
      <m:oMath>
        <m:r>
          <w:rPr>
            <w:rFonts w:ascii="Cambria Math" w:hAnsi="Cambria Math"/>
          </w:rPr>
          <m:t>-1,5x+12=9   ⇒     x=2</m:t>
        </m:r>
      </m:oMath>
    </w:p>
    <w:p w14:paraId="2DD18153" w14:textId="589DD6AD" w:rsidR="00C81B91" w:rsidRDefault="00AF7620" w:rsidP="00444C74">
      <w:pPr>
        <w:pStyle w:val="BodyText"/>
      </w:pPr>
      <w:r w:rsidRPr="00AF7620">
        <w:rPr>
          <w:b/>
        </w:rPr>
        <w:t>Svar:</w:t>
      </w:r>
      <w:r w:rsidR="00444C74">
        <w:rPr>
          <w:b/>
        </w:rPr>
        <w:t xml:space="preserve"> </w:t>
      </w:r>
      <w:r w:rsidR="000F05A4">
        <w:rPr>
          <w:bCs/>
        </w:rPr>
        <w:t>Punkten C har koordinaterna</w:t>
      </w:r>
      <w:r w:rsidR="00444C74">
        <w:rPr>
          <w:bCs/>
        </w:rPr>
        <w:t xml:space="preserve"> </w:t>
      </w:r>
      <m:oMath>
        <m:r>
          <w:rPr>
            <w:rFonts w:ascii="Cambria Math" w:hAnsi="Cambria Math"/>
          </w:rPr>
          <m:t>(2, 9)</m:t>
        </m:r>
      </m:oMath>
    </w:p>
    <w:p w14:paraId="595B1BD3" w14:textId="77777777" w:rsidR="00C81B91" w:rsidRDefault="00C81B91">
      <w:r>
        <w:br w:type="page"/>
      </w:r>
    </w:p>
    <w:p w14:paraId="17476338" w14:textId="77777777" w:rsidR="006169D7" w:rsidRPr="005F0816" w:rsidRDefault="006169D7" w:rsidP="005F0816">
      <w:pPr>
        <w:jc w:val="center"/>
        <w:rPr>
          <w:b/>
          <w:sz w:val="32"/>
          <w:szCs w:val="32"/>
        </w:rPr>
      </w:pPr>
      <w:r w:rsidRPr="005F0816">
        <w:rPr>
          <w:b/>
          <w:sz w:val="32"/>
          <w:szCs w:val="32"/>
        </w:rPr>
        <w:lastRenderedPageBreak/>
        <w:t>Rättningsmall</w:t>
      </w:r>
    </w:p>
    <w:p w14:paraId="28B60E99" w14:textId="77777777" w:rsidR="0028220A" w:rsidRDefault="0028220A" w:rsidP="0028220A">
      <w:pPr>
        <w:rPr>
          <w:b/>
          <w:sz w:val="28"/>
          <w:szCs w:val="28"/>
        </w:rPr>
      </w:pPr>
    </w:p>
    <w:p w14:paraId="6B5AC059" w14:textId="77777777" w:rsidR="0028220A" w:rsidRPr="0028220A" w:rsidRDefault="0028220A" w:rsidP="002822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b/>
          <w:color w:val="FF0000"/>
        </w:rPr>
      </w:pPr>
      <w:r w:rsidRPr="0028220A">
        <w:rPr>
          <w:b/>
          <w:color w:val="FF0000"/>
        </w:rPr>
        <w:t xml:space="preserve">Rättningsanvisningen -1p/del används på tentamen som ju är tvådelad. </w:t>
      </w:r>
      <w:r>
        <w:rPr>
          <w:b/>
          <w:color w:val="FF0000"/>
        </w:rPr>
        <w:t>På kontrollskrivningen gäller då</w:t>
      </w:r>
      <w:r w:rsidRPr="0028220A">
        <w:rPr>
          <w:b/>
          <w:color w:val="FF0000"/>
        </w:rPr>
        <w:t xml:space="preserve"> -1p/KS</w:t>
      </w:r>
    </w:p>
    <w:p w14:paraId="1391FC16" w14:textId="77777777" w:rsidR="0028220A" w:rsidRPr="00414DB8" w:rsidRDefault="0028220A" w:rsidP="0028220A">
      <w:pPr>
        <w:rPr>
          <w:b/>
          <w:sz w:val="28"/>
          <w:szCs w:val="28"/>
        </w:rPr>
      </w:pPr>
    </w:p>
    <w:p w14:paraId="6280A53E" w14:textId="77777777" w:rsidR="0028220A" w:rsidRPr="009E6BA6" w:rsidRDefault="0028220A" w:rsidP="0028220A">
      <w:r w:rsidRPr="009E6BA6">
        <w:rPr>
          <w:b/>
        </w:rPr>
        <w:t>Generella riktlinjer för tentamensrättning</w:t>
      </w:r>
    </w:p>
    <w:p w14:paraId="7C501FC6" w14:textId="77777777" w:rsidR="0028220A" w:rsidRPr="0020585A" w:rsidRDefault="0028220A" w:rsidP="0028220A">
      <w:pPr>
        <w:contextualSpacing/>
      </w:pPr>
      <w:r w:rsidRPr="0020585A">
        <w:t xml:space="preserve">A. Varje beräkningsfel </w:t>
      </w:r>
      <w:r>
        <w:tab/>
      </w:r>
      <w:r>
        <w:tab/>
      </w:r>
      <w:r>
        <w:tab/>
      </w:r>
      <w:r>
        <w:tab/>
      </w:r>
      <w:r w:rsidRPr="0020585A">
        <w:t>-1 poäng</w:t>
      </w:r>
    </w:p>
    <w:p w14:paraId="28DFF07C" w14:textId="77777777" w:rsidR="0028220A" w:rsidRPr="004007B4" w:rsidRDefault="0028220A" w:rsidP="0028220A">
      <w:pPr>
        <w:tabs>
          <w:tab w:val="left" w:pos="912"/>
        </w:tabs>
        <w:contextualSpacing/>
        <w:rPr>
          <w:i/>
          <w:sz w:val="22"/>
          <w:szCs w:val="22"/>
        </w:rPr>
      </w:pPr>
      <w:r w:rsidRPr="004007B4">
        <w:rPr>
          <w:i/>
          <w:sz w:val="22"/>
          <w:szCs w:val="22"/>
        </w:rPr>
        <w:tab/>
        <w:t>(Därefter fortsatt rättning enligt nya förutsättningar)</w:t>
      </w:r>
    </w:p>
    <w:p w14:paraId="32197AC6" w14:textId="77777777" w:rsidR="0028220A" w:rsidRPr="0020585A" w:rsidRDefault="0028220A" w:rsidP="0028220A">
      <w:pPr>
        <w:tabs>
          <w:tab w:val="left" w:pos="912"/>
        </w:tabs>
        <w:contextualSpacing/>
      </w:pPr>
      <w:r w:rsidRPr="0020585A">
        <w:t xml:space="preserve">B. Beräkningsfel; </w:t>
      </w:r>
      <w:r>
        <w:t>grova</w:t>
      </w:r>
      <w:r w:rsidRPr="0020585A">
        <w:t xml:space="preserve"> och/eller leder till förenkling </w:t>
      </w:r>
      <w:r>
        <w:tab/>
      </w:r>
      <w:r>
        <w:tab/>
      </w:r>
      <w:r w:rsidRPr="0020585A">
        <w:t xml:space="preserve">-2 poäng eller mer </w:t>
      </w:r>
    </w:p>
    <w:p w14:paraId="1687BA79" w14:textId="77777777" w:rsidR="0028220A" w:rsidRPr="0020585A" w:rsidRDefault="0028220A" w:rsidP="0028220A">
      <w:pPr>
        <w:tabs>
          <w:tab w:val="left" w:pos="912"/>
        </w:tabs>
        <w:contextualSpacing/>
      </w:pPr>
      <w:r w:rsidRPr="0020585A">
        <w:t xml:space="preserve">C. Prövning istället för generell metod </w:t>
      </w:r>
      <w:r>
        <w:tab/>
      </w:r>
      <w:r>
        <w:tab/>
      </w:r>
      <w:r>
        <w:tab/>
      </w:r>
      <w:r w:rsidRPr="0020585A">
        <w:t xml:space="preserve">- samtliga poäng </w:t>
      </w:r>
    </w:p>
    <w:p w14:paraId="700984CD" w14:textId="77777777" w:rsidR="0028220A" w:rsidRPr="0020585A" w:rsidRDefault="0028220A" w:rsidP="0028220A">
      <w:pPr>
        <w:tabs>
          <w:tab w:val="left" w:pos="912"/>
        </w:tabs>
        <w:contextualSpacing/>
      </w:pPr>
      <w:r w:rsidRPr="0020585A">
        <w:t xml:space="preserve">D. Felaktiga antaganden/ansatser </w:t>
      </w:r>
      <w:r>
        <w:tab/>
      </w:r>
      <w:r>
        <w:tab/>
      </w:r>
      <w:r>
        <w:tab/>
      </w:r>
      <w:r w:rsidRPr="0020585A">
        <w:t xml:space="preserve">- samtliga poäng </w:t>
      </w:r>
    </w:p>
    <w:p w14:paraId="3838AC4D" w14:textId="77777777" w:rsidR="0028220A" w:rsidRPr="0020585A" w:rsidRDefault="0028220A" w:rsidP="0028220A">
      <w:pPr>
        <w:tabs>
          <w:tab w:val="left" w:pos="912"/>
        </w:tabs>
        <w:contextualSpacing/>
      </w:pPr>
      <w:r w:rsidRPr="0020585A">
        <w:t xml:space="preserve">E. Antar numeriska värden </w:t>
      </w:r>
      <w:r>
        <w:tab/>
      </w:r>
      <w:r>
        <w:tab/>
      </w:r>
      <w:r>
        <w:tab/>
      </w:r>
      <w:r w:rsidRPr="0020585A">
        <w:t xml:space="preserve">- samtliga poäng </w:t>
      </w:r>
    </w:p>
    <w:p w14:paraId="7136DB50" w14:textId="77777777" w:rsidR="0028220A" w:rsidRPr="0020585A" w:rsidRDefault="0028220A" w:rsidP="0028220A">
      <w:pPr>
        <w:tabs>
          <w:tab w:val="left" w:pos="912"/>
        </w:tabs>
        <w:contextualSpacing/>
      </w:pPr>
      <w:r w:rsidRPr="0020585A">
        <w:t xml:space="preserve">F. Lösning svår att följa och/eller Svaret framgår inte tydligt </w:t>
      </w:r>
      <w:r>
        <w:tab/>
      </w:r>
      <w:r w:rsidRPr="0020585A">
        <w:t xml:space="preserve">-1 poäng eller mer </w:t>
      </w:r>
    </w:p>
    <w:p w14:paraId="608887FE" w14:textId="77777777" w:rsidR="0028220A" w:rsidRPr="0020585A" w:rsidRDefault="0028220A" w:rsidP="0028220A">
      <w:pPr>
        <w:tabs>
          <w:tab w:val="left" w:pos="912"/>
        </w:tabs>
        <w:contextualSpacing/>
        <w:rPr>
          <w:i/>
        </w:rPr>
      </w:pPr>
      <w:r>
        <w:rPr>
          <w:i/>
        </w:rPr>
        <w:tab/>
      </w:r>
      <w:r w:rsidRPr="004007B4">
        <w:rPr>
          <w:i/>
          <w:sz w:val="22"/>
        </w:rPr>
        <w:t xml:space="preserve">(Vid flera svar väljs det minst gynnsamma. Svara antingen avrundat eller exakt, se nedan.) </w:t>
      </w:r>
    </w:p>
    <w:p w14:paraId="70D605E5" w14:textId="77777777" w:rsidR="0028220A" w:rsidRPr="0020585A" w:rsidRDefault="0028220A" w:rsidP="0028220A">
      <w:pPr>
        <w:tabs>
          <w:tab w:val="left" w:pos="912"/>
        </w:tabs>
        <w:contextualSpacing/>
      </w:pPr>
      <w:r w:rsidRPr="0020585A">
        <w:t xml:space="preserve">G. Matematiska symboler används felaktigt/saknas </w:t>
      </w:r>
      <w:r>
        <w:tab/>
      </w:r>
      <w:r>
        <w:tab/>
      </w:r>
      <w:r w:rsidRPr="0020585A">
        <w:t>-1</w:t>
      </w:r>
      <w:r>
        <w:t xml:space="preserve"> </w:t>
      </w:r>
      <w:r w:rsidRPr="0020585A">
        <w:t xml:space="preserve">poäng eller mer </w:t>
      </w:r>
    </w:p>
    <w:p w14:paraId="5DAD0E3D" w14:textId="77777777" w:rsidR="0028220A" w:rsidRPr="0020585A" w:rsidRDefault="0028220A" w:rsidP="0028220A">
      <w:pPr>
        <w:tabs>
          <w:tab w:val="left" w:pos="912"/>
        </w:tabs>
        <w:contextualSpacing/>
      </w:pPr>
      <w:r>
        <w:tab/>
        <w:t>G1.</w:t>
      </w:r>
      <w:r w:rsidRPr="0020585A">
        <w:t xml:space="preserve"> Om ’=’ saknas (t.ex. ’=&gt;’ används istället) </w:t>
      </w:r>
      <w:r>
        <w:tab/>
      </w:r>
      <w:r w:rsidRPr="0020585A">
        <w:t>-1 poäng/</w:t>
      </w:r>
      <w:r>
        <w:t>del</w:t>
      </w:r>
      <w:r w:rsidRPr="0020585A">
        <w:t xml:space="preserve"> </w:t>
      </w:r>
    </w:p>
    <w:p w14:paraId="5308114D" w14:textId="77777777" w:rsidR="0028220A" w:rsidRPr="0020585A" w:rsidRDefault="0028220A" w:rsidP="0028220A">
      <w:pPr>
        <w:tabs>
          <w:tab w:val="left" w:pos="912"/>
        </w:tabs>
        <w:contextualSpacing/>
      </w:pPr>
      <w:r>
        <w:t xml:space="preserve">        </w:t>
      </w:r>
      <w:r>
        <w:tab/>
        <w:t xml:space="preserve">G2. </w:t>
      </w:r>
      <w:r w:rsidRPr="0020585A">
        <w:t xml:space="preserve">Om ’=’ används felaktigt (t.ex. istället för ’=&gt;’) </w:t>
      </w:r>
      <w:r>
        <w:tab/>
      </w:r>
      <w:r w:rsidRPr="0020585A">
        <w:t>-1 poäng/</w:t>
      </w:r>
      <w:r>
        <w:t>del</w:t>
      </w:r>
      <w:r w:rsidRPr="0020585A">
        <w:t xml:space="preserve"> </w:t>
      </w:r>
    </w:p>
    <w:p w14:paraId="778C9A53" w14:textId="77777777" w:rsidR="0028220A" w:rsidRPr="0020585A" w:rsidRDefault="0028220A" w:rsidP="0028220A">
      <w:pPr>
        <w:contextualSpacing/>
        <w:rPr>
          <w:u w:val="single"/>
        </w:rPr>
      </w:pPr>
      <w:r w:rsidRPr="0020585A">
        <w:rPr>
          <w:u w:val="single"/>
        </w:rPr>
        <w:t xml:space="preserve">Teoretiska uppgifter: </w:t>
      </w:r>
    </w:p>
    <w:p w14:paraId="68095CCF" w14:textId="77777777" w:rsidR="0028220A" w:rsidRPr="0020585A" w:rsidRDefault="0028220A" w:rsidP="0028220A">
      <w:pPr>
        <w:contextualSpacing/>
      </w:pPr>
      <w:r w:rsidRPr="0020585A">
        <w:t xml:space="preserve">H. Avrundat svar </w:t>
      </w:r>
      <w:r>
        <w:tab/>
      </w:r>
      <w:r>
        <w:tab/>
      </w:r>
      <w:r>
        <w:tab/>
      </w:r>
      <w:r>
        <w:tab/>
      </w:r>
      <w:r w:rsidRPr="0020585A">
        <w:t>-1 poäng/</w:t>
      </w:r>
      <w:r>
        <w:t>del</w:t>
      </w:r>
      <w:r w:rsidRPr="0020585A">
        <w:t xml:space="preserve"> </w:t>
      </w:r>
    </w:p>
    <w:p w14:paraId="4A3A5860" w14:textId="77777777" w:rsidR="0028220A" w:rsidRPr="0020585A" w:rsidRDefault="0028220A" w:rsidP="0028220A">
      <w:pPr>
        <w:contextualSpacing/>
        <w:rPr>
          <w:u w:val="single"/>
        </w:rPr>
      </w:pPr>
      <w:r w:rsidRPr="0020585A">
        <w:rPr>
          <w:u w:val="single"/>
        </w:rPr>
        <w:t xml:space="preserve">Tillämpade uppgifter: </w:t>
      </w:r>
    </w:p>
    <w:p w14:paraId="3B5D3949" w14:textId="77777777" w:rsidR="0028220A" w:rsidRPr="0020585A" w:rsidRDefault="0028220A" w:rsidP="0028220A">
      <w:pPr>
        <w:contextualSpacing/>
      </w:pPr>
      <w:r w:rsidRPr="0020585A">
        <w:t xml:space="preserve">I. Enhet saknas/fel </w:t>
      </w:r>
      <w:r>
        <w:tab/>
      </w:r>
      <w:r>
        <w:tab/>
      </w:r>
      <w:r>
        <w:tab/>
      </w:r>
      <w:r>
        <w:tab/>
      </w:r>
      <w:r w:rsidRPr="0020585A">
        <w:t>-1 poäng/</w:t>
      </w:r>
      <w:r>
        <w:t>del</w:t>
      </w:r>
      <w:r w:rsidRPr="0020585A">
        <w:t xml:space="preserve"> </w:t>
      </w:r>
    </w:p>
    <w:p w14:paraId="026B7A44" w14:textId="77777777" w:rsidR="0028220A" w:rsidRPr="0020585A" w:rsidRDefault="0028220A" w:rsidP="0028220A">
      <w:pPr>
        <w:contextualSpacing/>
      </w:pPr>
      <w:r w:rsidRPr="0020585A">
        <w:t xml:space="preserve">J. Avrundningar i delberäkningar som ger fel svar </w:t>
      </w:r>
      <w:r>
        <w:tab/>
      </w:r>
      <w:r>
        <w:tab/>
      </w:r>
      <w:r w:rsidRPr="0020585A">
        <w:t>-1 poäng/</w:t>
      </w:r>
      <w:r>
        <w:t>del</w:t>
      </w:r>
      <w:r w:rsidRPr="0020585A">
        <w:t xml:space="preserve"> </w:t>
      </w:r>
    </w:p>
    <w:p w14:paraId="703E46E3" w14:textId="77777777" w:rsidR="0028220A" w:rsidRPr="0020585A" w:rsidRDefault="0028220A" w:rsidP="0028220A">
      <w:pPr>
        <w:contextualSpacing/>
      </w:pPr>
      <w:r w:rsidRPr="0020585A">
        <w:t xml:space="preserve">K. Svar med felaktigt antal värdesiffror ( ±1 värdesiffra ok) </w:t>
      </w:r>
      <w:r>
        <w:tab/>
      </w:r>
      <w:r w:rsidRPr="0020585A">
        <w:t>-1 poäng/</w:t>
      </w:r>
      <w:r>
        <w:t>del</w:t>
      </w:r>
      <w:r w:rsidRPr="0020585A">
        <w:t xml:space="preserve"> </w:t>
      </w:r>
    </w:p>
    <w:p w14:paraId="2032578C" w14:textId="77777777" w:rsidR="0028220A" w:rsidRPr="0020585A" w:rsidRDefault="0028220A" w:rsidP="0028220A">
      <w:pPr>
        <w:contextualSpacing/>
      </w:pPr>
      <w:r w:rsidRPr="0020585A">
        <w:t xml:space="preserve">L. Andra avrundningsfel </w:t>
      </w:r>
      <w:r>
        <w:tab/>
      </w:r>
      <w:r>
        <w:tab/>
      </w:r>
      <w:r>
        <w:tab/>
      </w:r>
      <w:r>
        <w:tab/>
      </w:r>
      <w:r w:rsidRPr="0020585A">
        <w:t>-1 poäng/</w:t>
      </w:r>
      <w:r>
        <w:t>del</w:t>
      </w:r>
      <w:r w:rsidRPr="0020585A">
        <w:t xml:space="preserve"> </w:t>
      </w:r>
    </w:p>
    <w:p w14:paraId="4655619D" w14:textId="77777777" w:rsidR="0028220A" w:rsidRPr="00B91578" w:rsidRDefault="0028220A" w:rsidP="0028220A">
      <w:pPr>
        <w:contextualSpacing/>
      </w:pPr>
      <w:r w:rsidRPr="00B91578">
        <w:t xml:space="preserve">M. Exakt svar </w:t>
      </w:r>
      <w:r w:rsidRPr="00B91578">
        <w:tab/>
      </w:r>
      <w:r w:rsidRPr="00B91578">
        <w:tab/>
      </w:r>
      <w:r w:rsidRPr="00B91578">
        <w:tab/>
      </w:r>
      <w:r w:rsidRPr="00B91578">
        <w:tab/>
        <w:t>-1 poäng/</w:t>
      </w:r>
      <w:r>
        <w:t>del</w:t>
      </w:r>
      <w:r w:rsidRPr="00B91578">
        <w:t xml:space="preserve"> </w:t>
      </w:r>
    </w:p>
    <w:p w14:paraId="548E9003" w14:textId="77777777" w:rsidR="005F0816" w:rsidRDefault="005F0816"/>
    <w:p w14:paraId="7C37A3F8" w14:textId="77777777" w:rsidR="003D1465" w:rsidRDefault="003D1465"/>
    <w:p w14:paraId="7D9A5BF9" w14:textId="77777777" w:rsidR="003D1465" w:rsidRDefault="003D1465"/>
    <w:p w14:paraId="25C75B77" w14:textId="48487A95" w:rsidR="009D3F3F" w:rsidRDefault="006169D7">
      <w:r>
        <w:t>1</w:t>
      </w:r>
      <w:r w:rsidR="005F0816">
        <w:t>.</w:t>
      </w:r>
      <w:r w:rsidR="009D3F3F">
        <w:t xml:space="preserve"> Felaktigt använd </w:t>
      </w:r>
      <w:proofErr w:type="spellStart"/>
      <w:r w:rsidR="00557AE2">
        <w:t>kvadrerings</w:t>
      </w:r>
      <w:r w:rsidR="009D3F3F">
        <w:t>regel</w:t>
      </w:r>
      <w:proofErr w:type="spellEnd"/>
      <w:r w:rsidR="0048589E">
        <w:t xml:space="preserve"> eller konjugatregel</w:t>
      </w:r>
      <w:r w:rsidR="009D3F3F">
        <w:t xml:space="preserve"> </w:t>
      </w:r>
      <w:r w:rsidR="009D3F3F">
        <w:tab/>
      </w:r>
      <w:r w:rsidR="009D3F3F">
        <w:tab/>
        <w:t xml:space="preserve">               -2p</w:t>
      </w:r>
    </w:p>
    <w:p w14:paraId="6C0CAF62" w14:textId="3C334AD8" w:rsidR="009D3F3F" w:rsidRDefault="00D44CF2">
      <w:r>
        <w:t xml:space="preserve">    </w:t>
      </w:r>
      <w:r w:rsidR="00C44992">
        <w:t xml:space="preserve">Teckenfel </w:t>
      </w:r>
      <w:r w:rsidR="00C44992">
        <w:tab/>
      </w:r>
      <w:r w:rsidR="00C44992">
        <w:tab/>
      </w:r>
      <w:r w:rsidR="00C44992">
        <w:tab/>
      </w:r>
      <w:r w:rsidR="00C44992">
        <w:tab/>
      </w:r>
      <w:r w:rsidR="00C44992">
        <w:tab/>
      </w:r>
      <w:r w:rsidR="00C44992">
        <w:tab/>
        <w:t xml:space="preserve">      -1p/gång</w:t>
      </w:r>
    </w:p>
    <w:p w14:paraId="3EBFA847" w14:textId="77777777" w:rsidR="00C44992" w:rsidRDefault="009D3F3F" w:rsidP="00C44992">
      <w:r>
        <w:tab/>
      </w:r>
      <w:r>
        <w:tab/>
      </w:r>
    </w:p>
    <w:p w14:paraId="5C1C14BF" w14:textId="77777777" w:rsidR="00C44992" w:rsidRDefault="00C44992" w:rsidP="00C44992">
      <w:r>
        <w:t xml:space="preserve">2. Felaktigt använd </w:t>
      </w:r>
      <w:proofErr w:type="spellStart"/>
      <w:r>
        <w:t>kvadreringsregel</w:t>
      </w:r>
      <w:proofErr w:type="spellEnd"/>
      <w:r>
        <w:t xml:space="preserve"> eller konjugatregel </w:t>
      </w:r>
      <w:r>
        <w:tab/>
      </w:r>
      <w:r>
        <w:tab/>
        <w:t xml:space="preserve">               -2p</w:t>
      </w:r>
    </w:p>
    <w:p w14:paraId="4FAE0096" w14:textId="429D8A59" w:rsidR="006E73B1" w:rsidRDefault="00C44992" w:rsidP="006E73B1">
      <w:r>
        <w:t xml:space="preserve">    Påstår att 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x+2</m:t>
            </m:r>
          </m:num>
          <m:den>
            <m:r>
              <w:rPr>
                <w:rFonts w:ascii="Cambria Math" w:hAnsi="Cambria Math"/>
              </w:rPr>
              <m:t>x-2</m:t>
            </m:r>
          </m:den>
        </m:f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2</m:t>
            </m:r>
          </m:num>
          <m:den>
            <m:r>
              <w:rPr>
                <w:rFonts w:ascii="Cambria Math" w:hAnsi="Cambria Math"/>
              </w:rPr>
              <m:t>-2</m:t>
            </m:r>
          </m:den>
        </m:f>
        <m:r>
          <w:rPr>
            <w:rFonts w:ascii="Cambria Math" w:hAnsi="Cambria Math"/>
          </w:rPr>
          <m:t xml:space="preserve"> </m:t>
        </m:r>
      </m:oMath>
      <w:r>
        <w:t xml:space="preserve">  eller liknande </w:t>
      </w:r>
      <w:r>
        <w:tab/>
      </w:r>
      <w:r>
        <w:tab/>
      </w:r>
      <w:r>
        <w:tab/>
      </w:r>
      <w:r>
        <w:tab/>
        <w:t xml:space="preserve">               -2p</w:t>
      </w:r>
    </w:p>
    <w:p w14:paraId="615959F3" w14:textId="77777777" w:rsidR="005E0A0E" w:rsidRDefault="005E0A0E"/>
    <w:p w14:paraId="3BDCA8DA" w14:textId="09CAE88F" w:rsidR="006C695D" w:rsidRDefault="005E0A0E">
      <w:r>
        <w:t xml:space="preserve">3. </w:t>
      </w:r>
      <w:r w:rsidR="00096964">
        <w:t xml:space="preserve">Påstår att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2a-b</m:t>
            </m:r>
          </m:num>
          <m:den>
            <m:r>
              <w:rPr>
                <w:rFonts w:ascii="Cambria Math" w:hAnsi="Cambria Math"/>
              </w:rPr>
              <m:t>2d</m:t>
            </m:r>
          </m:den>
        </m:f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a-b</m:t>
            </m:r>
          </m:num>
          <m:den>
            <m:r>
              <w:rPr>
                <w:rFonts w:ascii="Cambria Math" w:hAnsi="Cambria Math"/>
              </w:rPr>
              <m:t>d</m:t>
            </m:r>
          </m:den>
        </m:f>
        <m:r>
          <w:rPr>
            <w:rFonts w:ascii="Cambria Math" w:hAnsi="Cambria Math"/>
          </w:rPr>
          <m:t xml:space="preserve"> </m:t>
        </m:r>
      </m:oMath>
      <w:r w:rsidR="00096964">
        <w:t>eller liknande</w:t>
      </w:r>
      <w:r w:rsidR="003C333D">
        <w:t xml:space="preserve">              </w:t>
      </w:r>
      <w:r w:rsidR="00096964">
        <w:tab/>
      </w:r>
      <w:r w:rsidR="00096964">
        <w:tab/>
      </w:r>
      <w:r w:rsidR="00096964">
        <w:tab/>
        <w:t xml:space="preserve">               </w:t>
      </w:r>
      <w:r w:rsidR="003C333D">
        <w:t>-2p</w:t>
      </w:r>
    </w:p>
    <w:p w14:paraId="1B468A6A" w14:textId="77777777" w:rsidR="004B172D" w:rsidRDefault="004B172D" w:rsidP="00061FFB"/>
    <w:p w14:paraId="7C38C877" w14:textId="1E876B5A" w:rsidR="00AF7620" w:rsidRDefault="005E0A0E" w:rsidP="00AF7620">
      <w:r>
        <w:t>4</w:t>
      </w:r>
      <w:r w:rsidR="00AF7620">
        <w:t xml:space="preserve">. Multiplicerar eller dividerar ledvis med negativt tal utan att olikheten vänds </w:t>
      </w:r>
      <w:r w:rsidR="00E060D5">
        <w:tab/>
        <w:t xml:space="preserve">               </w:t>
      </w:r>
      <w:r w:rsidR="00096964">
        <w:t>-2</w:t>
      </w:r>
      <w:r w:rsidR="00AF7620">
        <w:t>p</w:t>
      </w:r>
    </w:p>
    <w:p w14:paraId="296F73C5" w14:textId="20188F83" w:rsidR="006C695D" w:rsidRDefault="00402FB3" w:rsidP="00402FB3">
      <w:pPr>
        <w:pStyle w:val="BodyText"/>
      </w:pPr>
      <w:r>
        <w:t xml:space="preserve">    Svarar </w:t>
      </w:r>
      <m:oMath>
        <m:r>
          <w:rPr>
            <w:rFonts w:ascii="Cambria Math" w:hAnsi="Cambria Math"/>
          </w:rPr>
          <m:t>x</m:t>
        </m:r>
        <m:r>
          <w:rPr>
            <w:rFonts w:ascii="Cambria Math" w:hAnsi="Cambria Math"/>
          </w:rPr>
          <m:t>&gt;</m:t>
        </m:r>
        <m:r>
          <w:rPr>
            <w:rFonts w:ascii="Cambria Math" w:hAnsi="Cambria Math"/>
          </w:rPr>
          <m:t>-1</m:t>
        </m:r>
      </m:oMath>
      <w:r>
        <w:tab/>
      </w:r>
      <w:r>
        <w:tab/>
      </w:r>
      <w:r>
        <w:tab/>
      </w:r>
      <w:r>
        <w:tab/>
      </w:r>
      <w:r>
        <w:tab/>
        <w:t xml:space="preserve">               -2p</w:t>
      </w:r>
      <w:r w:rsidR="00E060D5">
        <w:t xml:space="preserve">   </w:t>
      </w:r>
    </w:p>
    <w:p w14:paraId="21C563A0" w14:textId="6A9A058A" w:rsidR="00C32C2E" w:rsidRDefault="00922CDC" w:rsidP="006E73B1">
      <w:r>
        <w:t xml:space="preserve">5. </w:t>
      </w:r>
      <w:r w:rsidR="00C32C2E">
        <w:t xml:space="preserve">Påstår att triangelns area är A=bh </w:t>
      </w:r>
      <w:r w:rsidR="00C32C2E">
        <w:tab/>
      </w:r>
      <w:r w:rsidR="00C32C2E">
        <w:tab/>
      </w:r>
      <w:r w:rsidR="00C32C2E">
        <w:tab/>
      </w:r>
      <w:r w:rsidR="00C32C2E">
        <w:tab/>
        <w:t xml:space="preserve">               -1p</w:t>
      </w:r>
    </w:p>
    <w:p w14:paraId="33B90DD4" w14:textId="50EADD1C" w:rsidR="00CF31A9" w:rsidRDefault="00C32C2E" w:rsidP="006E73B1">
      <w:r>
        <w:t xml:space="preserve">    Övriga f</w:t>
      </w:r>
      <w:r w:rsidR="00662653">
        <w:t>el</w:t>
      </w:r>
      <w:r>
        <w:t>aktiga</w:t>
      </w:r>
      <w:r w:rsidR="005E0B87">
        <w:t xml:space="preserve"> </w:t>
      </w:r>
      <w:r>
        <w:t>uttryck för triangelns area</w:t>
      </w:r>
      <w:r w:rsidR="005E0B87">
        <w:tab/>
      </w:r>
      <w:r w:rsidR="005E0B87">
        <w:tab/>
      </w:r>
      <w:r w:rsidR="005E0B87">
        <w:tab/>
        <w:t xml:space="preserve">              </w:t>
      </w:r>
      <w:r w:rsidR="00370C1A">
        <w:t xml:space="preserve"> </w:t>
      </w:r>
      <w:r w:rsidR="00662653">
        <w:t>-</w:t>
      </w:r>
      <w:r>
        <w:t>2</w:t>
      </w:r>
      <w:r w:rsidR="005E0B87">
        <w:t>p</w:t>
      </w:r>
    </w:p>
    <w:p w14:paraId="47D2D287" w14:textId="5D3160FF" w:rsidR="00FD5384" w:rsidRDefault="00FD5384" w:rsidP="006E73B1">
      <w:r>
        <w:t xml:space="preserve">    Ej svarat med både x- och y-koordinater </w:t>
      </w:r>
      <w:r>
        <w:tab/>
      </w:r>
      <w:r>
        <w:tab/>
        <w:t xml:space="preserve">                                   </w:t>
      </w:r>
      <w:r w:rsidR="00370C1A">
        <w:t xml:space="preserve"> </w:t>
      </w:r>
      <w:r>
        <w:t xml:space="preserve"> -1p</w:t>
      </w:r>
      <w:bookmarkStart w:id="0" w:name="_GoBack"/>
      <w:bookmarkEnd w:id="0"/>
      <w:r>
        <w:t xml:space="preserve"> </w:t>
      </w:r>
      <w:r>
        <w:tab/>
      </w:r>
      <w:r>
        <w:tab/>
      </w:r>
    </w:p>
    <w:sectPr w:rsidR="00FD5384" w:rsidSect="00D44CF2">
      <w:headerReference w:type="first" r:id="rId8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174AC03" w14:textId="77777777" w:rsidR="000D13B2" w:rsidRDefault="000D13B2" w:rsidP="00AB37AC">
      <w:r>
        <w:separator/>
      </w:r>
    </w:p>
  </w:endnote>
  <w:endnote w:type="continuationSeparator" w:id="0">
    <w:p w14:paraId="41F5BA61" w14:textId="77777777" w:rsidR="000D13B2" w:rsidRDefault="000D13B2" w:rsidP="00AB37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&amp;quot">
    <w:altName w:val="MV Boli"/>
    <w:panose1 w:val="00000000000000000000"/>
    <w:charset w:val="00"/>
    <w:family w:val="roman"/>
    <w:notTrueType/>
    <w:pitch w:val="default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7F93E1B" w14:textId="77777777" w:rsidR="000D13B2" w:rsidRDefault="000D13B2" w:rsidP="00AB37AC">
      <w:r>
        <w:separator/>
      </w:r>
    </w:p>
  </w:footnote>
  <w:footnote w:type="continuationSeparator" w:id="0">
    <w:p w14:paraId="3B5496B1" w14:textId="77777777" w:rsidR="000D13B2" w:rsidRDefault="000D13B2" w:rsidP="00AB37A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EADCF25" w14:textId="77777777" w:rsidR="00D44CF2" w:rsidRPr="00D44CF2" w:rsidRDefault="00772C39" w:rsidP="00772C39">
    <w:pPr>
      <w:pStyle w:val="Header"/>
      <w:tabs>
        <w:tab w:val="left" w:pos="855"/>
        <w:tab w:val="center" w:pos="3972"/>
      </w:tabs>
      <w:rPr>
        <w:rFonts w:ascii="Calibri" w:hAnsi="Calibri" w:cs="Calibri"/>
        <w:b/>
        <w:sz w:val="48"/>
        <w:szCs w:val="48"/>
      </w:rPr>
    </w:pPr>
    <w:r>
      <w:rPr>
        <w:rFonts w:ascii="Calibri" w:hAnsi="Calibri" w:cs="Calibri"/>
        <w:b/>
        <w:sz w:val="48"/>
        <w:szCs w:val="48"/>
      </w:rPr>
      <w:tab/>
    </w:r>
    <w:r>
      <w:rPr>
        <w:rFonts w:ascii="Calibri" w:hAnsi="Calibri" w:cs="Calibri"/>
        <w:b/>
        <w:sz w:val="48"/>
        <w:szCs w:val="48"/>
      </w:rPr>
      <w:tab/>
    </w:r>
    <w:r>
      <w:rPr>
        <w:b/>
        <w:bCs/>
        <w:noProof/>
      </w:rPr>
      <w:drawing>
        <wp:anchor distT="0" distB="0" distL="114300" distR="114300" simplePos="0" relativeHeight="251659264" behindDoc="0" locked="0" layoutInCell="1" allowOverlap="0" wp14:anchorId="443CF9D9" wp14:editId="7249C522">
          <wp:simplePos x="0" y="0"/>
          <wp:positionH relativeFrom="margin">
            <wp:posOffset>5158740</wp:posOffset>
          </wp:positionH>
          <wp:positionV relativeFrom="page">
            <wp:posOffset>335280</wp:posOffset>
          </wp:positionV>
          <wp:extent cx="692785" cy="490220"/>
          <wp:effectExtent l="0" t="0" r="0" b="5080"/>
          <wp:wrapSquare wrapText="bothSides"/>
          <wp:docPr id="52" name="Bildobjekt 52" descr="logga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ga" descr="logga.gi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7178"/>
                  <a:stretch>
                    <a:fillRect/>
                  </a:stretch>
                </pic:blipFill>
                <pic:spPr bwMode="auto">
                  <a:xfrm>
                    <a:off x="0" y="0"/>
                    <a:ext cx="692785" cy="4902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44CF2" w:rsidRPr="00D44CF2">
      <w:rPr>
        <w:rFonts w:ascii="Calibri" w:hAnsi="Calibri" w:cs="Calibri"/>
        <w:b/>
        <w:sz w:val="48"/>
        <w:szCs w:val="48"/>
      </w:rPr>
      <w:t>KONTROLLSKRIVNING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E"/>
    <w:multiLevelType w:val="singleLevel"/>
    <w:tmpl w:val="1D48B74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1" w15:restartNumberingAfterBreak="0">
    <w:nsid w:val="FFFFFF7F"/>
    <w:multiLevelType w:val="singleLevel"/>
    <w:tmpl w:val="54C2019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2" w15:restartNumberingAfterBreak="0">
    <w:nsid w:val="FFFFFF82"/>
    <w:multiLevelType w:val="singleLevel"/>
    <w:tmpl w:val="31A8697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3" w15:restartNumberingAfterBreak="0">
    <w:nsid w:val="FFFFFF83"/>
    <w:multiLevelType w:val="singleLevel"/>
    <w:tmpl w:val="6986C584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4" w15:restartNumberingAfterBreak="0">
    <w:nsid w:val="FFFFFF88"/>
    <w:multiLevelType w:val="singleLevel"/>
    <w:tmpl w:val="BA340F8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 w15:restartNumberingAfterBreak="0">
    <w:nsid w:val="013B5E1C"/>
    <w:multiLevelType w:val="multilevel"/>
    <w:tmpl w:val="4CC0E9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0967620B"/>
    <w:multiLevelType w:val="multilevel"/>
    <w:tmpl w:val="31A02B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12736B97"/>
    <w:multiLevelType w:val="hybridMultilevel"/>
    <w:tmpl w:val="80A6C978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60730ED"/>
    <w:multiLevelType w:val="hybridMultilevel"/>
    <w:tmpl w:val="04E8AA32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8272A27"/>
    <w:multiLevelType w:val="hybridMultilevel"/>
    <w:tmpl w:val="5ED69CEA"/>
    <w:lvl w:ilvl="0" w:tplc="E2927C7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3887AD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77EF980">
      <w:start w:val="1"/>
      <w:numFmt w:val="bullet"/>
      <w:pStyle w:val="ListBullet3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55A78E4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808834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AEA26D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00EC93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2D0820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2257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610BF1"/>
    <w:multiLevelType w:val="multilevel"/>
    <w:tmpl w:val="9A4E4CEC"/>
    <w:lvl w:ilvl="0">
      <w:start w:val="1"/>
      <w:numFmt w:val="decimal"/>
      <w:pStyle w:val="KTHNumreradlistaNumreradlista"/>
      <w:lvlText w:val="%1."/>
      <w:lvlJc w:val="left"/>
      <w:pPr>
        <w:ind w:left="360" w:hanging="3"/>
      </w:pPr>
      <w:rPr>
        <w:rFonts w:hint="default"/>
      </w:rPr>
    </w:lvl>
    <w:lvl w:ilvl="1">
      <w:start w:val="1"/>
      <w:numFmt w:val="lowerLetter"/>
      <w:pStyle w:val="KTHNumreradlista2Numreradlista2"/>
      <w:lvlText w:val="%2."/>
      <w:lvlJc w:val="left"/>
      <w:pPr>
        <w:ind w:left="1077" w:firstLine="0"/>
      </w:pPr>
      <w:rPr>
        <w:rFonts w:hint="default"/>
      </w:rPr>
    </w:lvl>
    <w:lvl w:ilvl="2">
      <w:start w:val="1"/>
      <w:numFmt w:val="lowerRoman"/>
      <w:pStyle w:val="KTHNumreradlista3Numreradlista3"/>
      <w:lvlText w:val="%3."/>
      <w:lvlJc w:val="left"/>
      <w:pPr>
        <w:ind w:left="1979" w:firstLine="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1" w15:restartNumberingAfterBreak="0">
    <w:nsid w:val="2FFB5B45"/>
    <w:multiLevelType w:val="hybridMultilevel"/>
    <w:tmpl w:val="703AD270"/>
    <w:lvl w:ilvl="0" w:tplc="CFD01372">
      <w:start w:val="1"/>
      <w:numFmt w:val="decimal"/>
      <w:lvlText w:val="(%1)"/>
      <w:lvlJc w:val="left"/>
      <w:pPr>
        <w:ind w:left="66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380" w:hanging="360"/>
      </w:pPr>
    </w:lvl>
    <w:lvl w:ilvl="2" w:tplc="041D001B" w:tentative="1">
      <w:start w:val="1"/>
      <w:numFmt w:val="lowerRoman"/>
      <w:lvlText w:val="%3."/>
      <w:lvlJc w:val="right"/>
      <w:pPr>
        <w:ind w:left="2100" w:hanging="180"/>
      </w:pPr>
    </w:lvl>
    <w:lvl w:ilvl="3" w:tplc="041D000F" w:tentative="1">
      <w:start w:val="1"/>
      <w:numFmt w:val="decimal"/>
      <w:lvlText w:val="%4."/>
      <w:lvlJc w:val="left"/>
      <w:pPr>
        <w:ind w:left="2820" w:hanging="360"/>
      </w:pPr>
    </w:lvl>
    <w:lvl w:ilvl="4" w:tplc="041D0019" w:tentative="1">
      <w:start w:val="1"/>
      <w:numFmt w:val="lowerLetter"/>
      <w:lvlText w:val="%5."/>
      <w:lvlJc w:val="left"/>
      <w:pPr>
        <w:ind w:left="3540" w:hanging="360"/>
      </w:pPr>
    </w:lvl>
    <w:lvl w:ilvl="5" w:tplc="041D001B" w:tentative="1">
      <w:start w:val="1"/>
      <w:numFmt w:val="lowerRoman"/>
      <w:lvlText w:val="%6."/>
      <w:lvlJc w:val="right"/>
      <w:pPr>
        <w:ind w:left="4260" w:hanging="180"/>
      </w:pPr>
    </w:lvl>
    <w:lvl w:ilvl="6" w:tplc="041D000F" w:tentative="1">
      <w:start w:val="1"/>
      <w:numFmt w:val="decimal"/>
      <w:lvlText w:val="%7."/>
      <w:lvlJc w:val="left"/>
      <w:pPr>
        <w:ind w:left="4980" w:hanging="360"/>
      </w:pPr>
    </w:lvl>
    <w:lvl w:ilvl="7" w:tplc="041D0019" w:tentative="1">
      <w:start w:val="1"/>
      <w:numFmt w:val="lowerLetter"/>
      <w:lvlText w:val="%8."/>
      <w:lvlJc w:val="left"/>
      <w:pPr>
        <w:ind w:left="5700" w:hanging="360"/>
      </w:pPr>
    </w:lvl>
    <w:lvl w:ilvl="8" w:tplc="041D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12" w15:restartNumberingAfterBreak="0">
    <w:nsid w:val="31170A95"/>
    <w:multiLevelType w:val="hybridMultilevel"/>
    <w:tmpl w:val="BF20CADC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485177B"/>
    <w:multiLevelType w:val="multilevel"/>
    <w:tmpl w:val="32C40BC8"/>
    <w:lvl w:ilvl="0">
      <w:start w:val="1"/>
      <w:numFmt w:val="bullet"/>
      <w:pStyle w:val="KTHPunktlistaPunktlista"/>
      <w:lvlText w:val=""/>
      <w:lvlJc w:val="left"/>
      <w:pPr>
        <w:ind w:left="360" w:hanging="3"/>
      </w:pPr>
      <w:rPr>
        <w:rFonts w:ascii="Symbol" w:hAnsi="Symbol" w:hint="default"/>
        <w:color w:val="auto"/>
      </w:rPr>
    </w:lvl>
    <w:lvl w:ilvl="1">
      <w:start w:val="1"/>
      <w:numFmt w:val="bullet"/>
      <w:pStyle w:val="KTHPunktlista2Punktlista2"/>
      <w:lvlText w:val="o"/>
      <w:lvlJc w:val="left"/>
      <w:pPr>
        <w:tabs>
          <w:tab w:val="num" w:pos="1077"/>
        </w:tabs>
        <w:ind w:left="1077" w:firstLine="0"/>
      </w:pPr>
      <w:rPr>
        <w:rFonts w:ascii="Courier New" w:hAnsi="Courier New" w:hint="default"/>
        <w:color w:val="auto"/>
      </w:rPr>
    </w:lvl>
    <w:lvl w:ilvl="2">
      <w:start w:val="1"/>
      <w:numFmt w:val="bullet"/>
      <w:pStyle w:val="KTHPunktlista3Punktlista3"/>
      <w:lvlText w:val=""/>
      <w:lvlJc w:val="left"/>
      <w:pPr>
        <w:ind w:left="1979" w:firstLine="0"/>
      </w:pPr>
      <w:rPr>
        <w:rFonts w:ascii="Wingdings" w:hAnsi="Wingdings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4" w15:restartNumberingAfterBreak="0">
    <w:nsid w:val="39A40E0F"/>
    <w:multiLevelType w:val="multilevel"/>
    <w:tmpl w:val="11EE27CE"/>
    <w:lvl w:ilvl="0">
      <w:start w:val="1"/>
      <w:numFmt w:val="decimal"/>
      <w:pStyle w:val="KTHnRubrik1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KTHnRubrik2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KTHnRubrik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KTHnRubrik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5" w15:restartNumberingAfterBreak="0">
    <w:nsid w:val="4EB95E8E"/>
    <w:multiLevelType w:val="hybridMultilevel"/>
    <w:tmpl w:val="B642ABAC"/>
    <w:lvl w:ilvl="0" w:tplc="041D000F">
      <w:start w:val="1"/>
      <w:numFmt w:val="decimal"/>
      <w:lvlText w:val="%1."/>
      <w:lvlJc w:val="left"/>
      <w:pPr>
        <w:ind w:left="360" w:hanging="360"/>
      </w:pPr>
    </w:lvl>
    <w:lvl w:ilvl="1" w:tplc="041D0019" w:tentative="1">
      <w:start w:val="1"/>
      <w:numFmt w:val="lowerLetter"/>
      <w:lvlText w:val="%2."/>
      <w:lvlJc w:val="left"/>
      <w:pPr>
        <w:ind w:left="1080" w:hanging="360"/>
      </w:pPr>
    </w:lvl>
    <w:lvl w:ilvl="2" w:tplc="041D001B" w:tentative="1">
      <w:start w:val="1"/>
      <w:numFmt w:val="lowerRoman"/>
      <w:lvlText w:val="%3."/>
      <w:lvlJc w:val="right"/>
      <w:pPr>
        <w:ind w:left="1800" w:hanging="180"/>
      </w:pPr>
    </w:lvl>
    <w:lvl w:ilvl="3" w:tplc="041D000F" w:tentative="1">
      <w:start w:val="1"/>
      <w:numFmt w:val="decimal"/>
      <w:lvlText w:val="%4."/>
      <w:lvlJc w:val="left"/>
      <w:pPr>
        <w:ind w:left="2520" w:hanging="360"/>
      </w:pPr>
    </w:lvl>
    <w:lvl w:ilvl="4" w:tplc="041D0019" w:tentative="1">
      <w:start w:val="1"/>
      <w:numFmt w:val="lowerLetter"/>
      <w:lvlText w:val="%5."/>
      <w:lvlJc w:val="left"/>
      <w:pPr>
        <w:ind w:left="3240" w:hanging="360"/>
      </w:pPr>
    </w:lvl>
    <w:lvl w:ilvl="5" w:tplc="041D001B" w:tentative="1">
      <w:start w:val="1"/>
      <w:numFmt w:val="lowerRoman"/>
      <w:lvlText w:val="%6."/>
      <w:lvlJc w:val="right"/>
      <w:pPr>
        <w:ind w:left="3960" w:hanging="180"/>
      </w:pPr>
    </w:lvl>
    <w:lvl w:ilvl="6" w:tplc="041D000F" w:tentative="1">
      <w:start w:val="1"/>
      <w:numFmt w:val="decimal"/>
      <w:lvlText w:val="%7."/>
      <w:lvlJc w:val="left"/>
      <w:pPr>
        <w:ind w:left="4680" w:hanging="360"/>
      </w:pPr>
    </w:lvl>
    <w:lvl w:ilvl="7" w:tplc="041D0019" w:tentative="1">
      <w:start w:val="1"/>
      <w:numFmt w:val="lowerLetter"/>
      <w:lvlText w:val="%8."/>
      <w:lvlJc w:val="left"/>
      <w:pPr>
        <w:ind w:left="5400" w:hanging="360"/>
      </w:pPr>
    </w:lvl>
    <w:lvl w:ilvl="8" w:tplc="041D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581A2C3B"/>
    <w:multiLevelType w:val="hybridMultilevel"/>
    <w:tmpl w:val="235CE26E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26F5097"/>
    <w:multiLevelType w:val="hybridMultilevel"/>
    <w:tmpl w:val="459609BC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B4D14AE"/>
    <w:multiLevelType w:val="hybridMultilevel"/>
    <w:tmpl w:val="2DA8DC40"/>
    <w:lvl w:ilvl="0" w:tplc="E8F49202">
      <w:start w:val="1"/>
      <w:numFmt w:val="bullet"/>
      <w:pStyle w:val="List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1" w:tplc="041D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"/>
  </w:num>
  <w:num w:numId="3">
    <w:abstractNumId w:val="0"/>
  </w:num>
  <w:num w:numId="4">
    <w:abstractNumId w:val="13"/>
  </w:num>
  <w:num w:numId="5">
    <w:abstractNumId w:val="3"/>
  </w:num>
  <w:num w:numId="6">
    <w:abstractNumId w:val="2"/>
  </w:num>
  <w:num w:numId="7">
    <w:abstractNumId w:val="4"/>
  </w:num>
  <w:num w:numId="8">
    <w:abstractNumId w:val="9"/>
  </w:num>
  <w:num w:numId="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8"/>
  </w:num>
  <w:num w:numId="11">
    <w:abstractNumId w:val="14"/>
  </w:num>
  <w:num w:numId="12">
    <w:abstractNumId w:val="10"/>
    <w:lvlOverride w:ilvl="0">
      <w:lvl w:ilvl="0">
        <w:start w:val="1"/>
        <w:numFmt w:val="decimal"/>
        <w:pStyle w:val="KTHNumreradlistaNumreradlista"/>
        <w:lvlText w:val="%1."/>
        <w:lvlJc w:val="left"/>
        <w:pPr>
          <w:ind w:left="360" w:hanging="3"/>
        </w:pPr>
        <w:rPr>
          <w:rFonts w:hint="default"/>
        </w:rPr>
      </w:lvl>
    </w:lvlOverride>
    <w:lvlOverride w:ilvl="1">
      <w:lvl w:ilvl="1">
        <w:start w:val="1"/>
        <w:numFmt w:val="lowerLetter"/>
        <w:pStyle w:val="KTHNumreradlista2Numreradlista2"/>
        <w:lvlText w:val="%2."/>
        <w:lvlJc w:val="left"/>
        <w:pPr>
          <w:tabs>
            <w:tab w:val="num" w:pos="1077"/>
          </w:tabs>
          <w:ind w:left="1077" w:firstLine="0"/>
        </w:pPr>
        <w:rPr>
          <w:rFonts w:hint="default"/>
        </w:rPr>
      </w:lvl>
    </w:lvlOverride>
    <w:lvlOverride w:ilvl="2">
      <w:lvl w:ilvl="2">
        <w:start w:val="1"/>
        <w:numFmt w:val="lowerRoman"/>
        <w:pStyle w:val="KTHNumreradlista3Numreradlista3"/>
        <w:lvlText w:val="%3."/>
        <w:lvlJc w:val="left"/>
        <w:pPr>
          <w:ind w:left="357" w:firstLine="1622"/>
        </w:pPr>
        <w:rPr>
          <w:rFonts w:hint="default"/>
        </w:rPr>
      </w:lvl>
    </w:lvlOverride>
    <w:lvlOverride w:ilvl="3">
      <w:lvl w:ilvl="3">
        <w:start w:val="1"/>
        <w:numFmt w:val="decimal"/>
        <w:lvlText w:val="(%4)"/>
        <w:lvlJc w:val="left"/>
        <w:pPr>
          <w:ind w:left="1440" w:hanging="360"/>
        </w:pPr>
        <w:rPr>
          <w:rFonts w:hint="default"/>
        </w:rPr>
      </w:lvl>
    </w:lvlOverride>
    <w:lvlOverride w:ilvl="4">
      <w:lvl w:ilvl="4">
        <w:start w:val="1"/>
        <w:numFmt w:val="lowerLetter"/>
        <w:lvlText w:val="(%5)"/>
        <w:lvlJc w:val="left"/>
        <w:pPr>
          <w:ind w:left="1800" w:hanging="360"/>
        </w:pPr>
        <w:rPr>
          <w:rFonts w:hint="default"/>
        </w:rPr>
      </w:lvl>
    </w:lvlOverride>
    <w:lvlOverride w:ilvl="5">
      <w:lvl w:ilvl="5">
        <w:start w:val="1"/>
        <w:numFmt w:val="lowerRoman"/>
        <w:lvlText w:val="(%6)"/>
        <w:lvlJc w:val="left"/>
        <w:pPr>
          <w:ind w:left="2160" w:hanging="360"/>
        </w:pPr>
        <w:rPr>
          <w:rFonts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ind w:left="2520" w:hanging="360"/>
        </w:pPr>
        <w:rPr>
          <w:rFonts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ind w:left="2880" w:hanging="360"/>
        </w:pPr>
        <w:rPr>
          <w:rFonts w:hint="default"/>
        </w:rPr>
      </w:lvl>
    </w:lvlOverride>
    <w:lvlOverride w:ilvl="8">
      <w:lvl w:ilvl="8">
        <w:start w:val="1"/>
        <w:numFmt w:val="lowerRoman"/>
        <w:lvlText w:val="%9."/>
        <w:lvlJc w:val="left"/>
        <w:pPr>
          <w:ind w:left="3240" w:hanging="360"/>
        </w:pPr>
        <w:rPr>
          <w:rFonts w:hint="default"/>
        </w:rPr>
      </w:lvl>
    </w:lvlOverride>
  </w:num>
  <w:num w:numId="13">
    <w:abstractNumId w:val="16"/>
  </w:num>
  <w:num w:numId="14">
    <w:abstractNumId w:val="15"/>
  </w:num>
  <w:num w:numId="15">
    <w:abstractNumId w:val="11"/>
  </w:num>
  <w:num w:numId="16">
    <w:abstractNumId w:val="12"/>
  </w:num>
  <w:num w:numId="17">
    <w:abstractNumId w:val="8"/>
  </w:num>
  <w:num w:numId="18">
    <w:abstractNumId w:val="17"/>
  </w:num>
  <w:num w:numId="19">
    <w:abstractNumId w:val="6"/>
  </w:num>
  <w:num w:numId="20">
    <w:abstractNumId w:val="5"/>
  </w:num>
  <w:num w:numId="2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proofState w:spelling="clean" w:grammar="clean"/>
  <w:stylePaneFormatFilter w:val="D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1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33CF"/>
    <w:rsid w:val="00006003"/>
    <w:rsid w:val="00016461"/>
    <w:rsid w:val="0002720C"/>
    <w:rsid w:val="00037A26"/>
    <w:rsid w:val="00043E24"/>
    <w:rsid w:val="00056C83"/>
    <w:rsid w:val="00061FFB"/>
    <w:rsid w:val="00072F6F"/>
    <w:rsid w:val="00081CD5"/>
    <w:rsid w:val="00092028"/>
    <w:rsid w:val="00096964"/>
    <w:rsid w:val="000B1A02"/>
    <w:rsid w:val="000B4D37"/>
    <w:rsid w:val="000B69A7"/>
    <w:rsid w:val="000C104D"/>
    <w:rsid w:val="000D13B2"/>
    <w:rsid w:val="000D5556"/>
    <w:rsid w:val="000D58AB"/>
    <w:rsid w:val="000E0B56"/>
    <w:rsid w:val="000E2260"/>
    <w:rsid w:val="000F05A4"/>
    <w:rsid w:val="000F0D78"/>
    <w:rsid w:val="0010391E"/>
    <w:rsid w:val="00105CA8"/>
    <w:rsid w:val="0011796A"/>
    <w:rsid w:val="00126E8D"/>
    <w:rsid w:val="0014324C"/>
    <w:rsid w:val="00150B53"/>
    <w:rsid w:val="001621F9"/>
    <w:rsid w:val="001741B3"/>
    <w:rsid w:val="0018642A"/>
    <w:rsid w:val="00187C78"/>
    <w:rsid w:val="001C1AF6"/>
    <w:rsid w:val="001F1832"/>
    <w:rsid w:val="001F2F05"/>
    <w:rsid w:val="001F3547"/>
    <w:rsid w:val="00215F33"/>
    <w:rsid w:val="0022088E"/>
    <w:rsid w:val="00236E70"/>
    <w:rsid w:val="00251020"/>
    <w:rsid w:val="00251D22"/>
    <w:rsid w:val="00254EEB"/>
    <w:rsid w:val="00272B1B"/>
    <w:rsid w:val="00276E2A"/>
    <w:rsid w:val="0028220A"/>
    <w:rsid w:val="0028298B"/>
    <w:rsid w:val="00282F85"/>
    <w:rsid w:val="002A115A"/>
    <w:rsid w:val="002A6019"/>
    <w:rsid w:val="002D1CAD"/>
    <w:rsid w:val="002D30A8"/>
    <w:rsid w:val="002E47D4"/>
    <w:rsid w:val="00310604"/>
    <w:rsid w:val="00317A9C"/>
    <w:rsid w:val="00325728"/>
    <w:rsid w:val="00325FF9"/>
    <w:rsid w:val="00330B30"/>
    <w:rsid w:val="00331502"/>
    <w:rsid w:val="00357D3F"/>
    <w:rsid w:val="00365DE5"/>
    <w:rsid w:val="00366FA7"/>
    <w:rsid w:val="00370C1A"/>
    <w:rsid w:val="00383258"/>
    <w:rsid w:val="003A221F"/>
    <w:rsid w:val="003B0700"/>
    <w:rsid w:val="003B4ECC"/>
    <w:rsid w:val="003B55F6"/>
    <w:rsid w:val="003C053F"/>
    <w:rsid w:val="003C333D"/>
    <w:rsid w:val="003D1465"/>
    <w:rsid w:val="003D5E50"/>
    <w:rsid w:val="003E598A"/>
    <w:rsid w:val="003F791C"/>
    <w:rsid w:val="00402FB3"/>
    <w:rsid w:val="00411976"/>
    <w:rsid w:val="0042510A"/>
    <w:rsid w:val="00444C74"/>
    <w:rsid w:val="00474801"/>
    <w:rsid w:val="00475EF9"/>
    <w:rsid w:val="00482527"/>
    <w:rsid w:val="00484AB4"/>
    <w:rsid w:val="0048589E"/>
    <w:rsid w:val="004A3440"/>
    <w:rsid w:val="004A6BB2"/>
    <w:rsid w:val="004A6CBE"/>
    <w:rsid w:val="004B172D"/>
    <w:rsid w:val="004B3394"/>
    <w:rsid w:val="004C2B0C"/>
    <w:rsid w:val="004D065B"/>
    <w:rsid w:val="004E277A"/>
    <w:rsid w:val="004F3D67"/>
    <w:rsid w:val="004F684C"/>
    <w:rsid w:val="005024E0"/>
    <w:rsid w:val="00504127"/>
    <w:rsid w:val="00505E8F"/>
    <w:rsid w:val="0051358A"/>
    <w:rsid w:val="00516DE4"/>
    <w:rsid w:val="00523FF5"/>
    <w:rsid w:val="00524ACA"/>
    <w:rsid w:val="005362C0"/>
    <w:rsid w:val="00547786"/>
    <w:rsid w:val="00547E65"/>
    <w:rsid w:val="00557AE2"/>
    <w:rsid w:val="0057553D"/>
    <w:rsid w:val="005A4B76"/>
    <w:rsid w:val="005E0A0E"/>
    <w:rsid w:val="005E0B87"/>
    <w:rsid w:val="005E74EC"/>
    <w:rsid w:val="005F0816"/>
    <w:rsid w:val="005F38D3"/>
    <w:rsid w:val="00611DEC"/>
    <w:rsid w:val="00612D07"/>
    <w:rsid w:val="006169D7"/>
    <w:rsid w:val="00617B9E"/>
    <w:rsid w:val="00625B70"/>
    <w:rsid w:val="00625ED9"/>
    <w:rsid w:val="006311B6"/>
    <w:rsid w:val="006375E0"/>
    <w:rsid w:val="00641884"/>
    <w:rsid w:val="006428F3"/>
    <w:rsid w:val="00654F0F"/>
    <w:rsid w:val="006574CC"/>
    <w:rsid w:val="00662653"/>
    <w:rsid w:val="006715CF"/>
    <w:rsid w:val="0067584D"/>
    <w:rsid w:val="006916C3"/>
    <w:rsid w:val="00694954"/>
    <w:rsid w:val="006A1C86"/>
    <w:rsid w:val="006B51DC"/>
    <w:rsid w:val="006C2148"/>
    <w:rsid w:val="006C3154"/>
    <w:rsid w:val="006C695D"/>
    <w:rsid w:val="006D75EF"/>
    <w:rsid w:val="006E73B1"/>
    <w:rsid w:val="006E7DC5"/>
    <w:rsid w:val="00726E4F"/>
    <w:rsid w:val="0074708A"/>
    <w:rsid w:val="00772C39"/>
    <w:rsid w:val="007835A7"/>
    <w:rsid w:val="0078363A"/>
    <w:rsid w:val="00792464"/>
    <w:rsid w:val="00792974"/>
    <w:rsid w:val="007A27AA"/>
    <w:rsid w:val="007D0976"/>
    <w:rsid w:val="007D1621"/>
    <w:rsid w:val="007D75FA"/>
    <w:rsid w:val="007F1900"/>
    <w:rsid w:val="007F3C19"/>
    <w:rsid w:val="00825507"/>
    <w:rsid w:val="008256B5"/>
    <w:rsid w:val="008314D6"/>
    <w:rsid w:val="008328AC"/>
    <w:rsid w:val="008465D7"/>
    <w:rsid w:val="00863257"/>
    <w:rsid w:val="008718DA"/>
    <w:rsid w:val="00873303"/>
    <w:rsid w:val="008815CA"/>
    <w:rsid w:val="008822FA"/>
    <w:rsid w:val="00895345"/>
    <w:rsid w:val="008C5F82"/>
    <w:rsid w:val="008C7B91"/>
    <w:rsid w:val="008E0BD7"/>
    <w:rsid w:val="008E4593"/>
    <w:rsid w:val="00902360"/>
    <w:rsid w:val="00914459"/>
    <w:rsid w:val="00921073"/>
    <w:rsid w:val="00922CDC"/>
    <w:rsid w:val="00922E78"/>
    <w:rsid w:val="00922FFA"/>
    <w:rsid w:val="00923193"/>
    <w:rsid w:val="009345D9"/>
    <w:rsid w:val="009361E7"/>
    <w:rsid w:val="009373B6"/>
    <w:rsid w:val="00981197"/>
    <w:rsid w:val="009A3428"/>
    <w:rsid w:val="009A59C3"/>
    <w:rsid w:val="009C79C9"/>
    <w:rsid w:val="009D0485"/>
    <w:rsid w:val="009D3182"/>
    <w:rsid w:val="009D3F3F"/>
    <w:rsid w:val="009F26BF"/>
    <w:rsid w:val="00A037C2"/>
    <w:rsid w:val="00A05470"/>
    <w:rsid w:val="00A22AF4"/>
    <w:rsid w:val="00A37248"/>
    <w:rsid w:val="00A40E55"/>
    <w:rsid w:val="00A506FD"/>
    <w:rsid w:val="00A71146"/>
    <w:rsid w:val="00A77340"/>
    <w:rsid w:val="00A833EA"/>
    <w:rsid w:val="00A910EC"/>
    <w:rsid w:val="00AA15E2"/>
    <w:rsid w:val="00AA35D5"/>
    <w:rsid w:val="00AA3946"/>
    <w:rsid w:val="00AB37AC"/>
    <w:rsid w:val="00AD5B1E"/>
    <w:rsid w:val="00AE2C0C"/>
    <w:rsid w:val="00AF0371"/>
    <w:rsid w:val="00AF15EF"/>
    <w:rsid w:val="00AF7620"/>
    <w:rsid w:val="00B02309"/>
    <w:rsid w:val="00B13AD9"/>
    <w:rsid w:val="00B240C5"/>
    <w:rsid w:val="00B35A35"/>
    <w:rsid w:val="00B411DA"/>
    <w:rsid w:val="00B43AC0"/>
    <w:rsid w:val="00B5121A"/>
    <w:rsid w:val="00B857AC"/>
    <w:rsid w:val="00B87393"/>
    <w:rsid w:val="00B90528"/>
    <w:rsid w:val="00BA6E2A"/>
    <w:rsid w:val="00BB40F6"/>
    <w:rsid w:val="00BC64D7"/>
    <w:rsid w:val="00BC7DF3"/>
    <w:rsid w:val="00BD10EE"/>
    <w:rsid w:val="00BF31D4"/>
    <w:rsid w:val="00C06690"/>
    <w:rsid w:val="00C2239E"/>
    <w:rsid w:val="00C25A26"/>
    <w:rsid w:val="00C32C2E"/>
    <w:rsid w:val="00C33F81"/>
    <w:rsid w:val="00C44992"/>
    <w:rsid w:val="00C46B7C"/>
    <w:rsid w:val="00C4771A"/>
    <w:rsid w:val="00C56C2E"/>
    <w:rsid w:val="00C61FF2"/>
    <w:rsid w:val="00C65034"/>
    <w:rsid w:val="00C81B91"/>
    <w:rsid w:val="00C87FA2"/>
    <w:rsid w:val="00CD2646"/>
    <w:rsid w:val="00CE5879"/>
    <w:rsid w:val="00CF31A9"/>
    <w:rsid w:val="00D1041C"/>
    <w:rsid w:val="00D2245B"/>
    <w:rsid w:val="00D345AC"/>
    <w:rsid w:val="00D44CF2"/>
    <w:rsid w:val="00D546C7"/>
    <w:rsid w:val="00D554F7"/>
    <w:rsid w:val="00D56C0C"/>
    <w:rsid w:val="00D62EB7"/>
    <w:rsid w:val="00D6688D"/>
    <w:rsid w:val="00D72847"/>
    <w:rsid w:val="00D77642"/>
    <w:rsid w:val="00D80A02"/>
    <w:rsid w:val="00D905AB"/>
    <w:rsid w:val="00DD1DEF"/>
    <w:rsid w:val="00DD3677"/>
    <w:rsid w:val="00DF758E"/>
    <w:rsid w:val="00DF79DD"/>
    <w:rsid w:val="00E00EE3"/>
    <w:rsid w:val="00E022B6"/>
    <w:rsid w:val="00E060D5"/>
    <w:rsid w:val="00E102FC"/>
    <w:rsid w:val="00E424BD"/>
    <w:rsid w:val="00E61ABD"/>
    <w:rsid w:val="00E716CD"/>
    <w:rsid w:val="00EA6144"/>
    <w:rsid w:val="00EB07F4"/>
    <w:rsid w:val="00EC5A84"/>
    <w:rsid w:val="00ED04AD"/>
    <w:rsid w:val="00EF1D64"/>
    <w:rsid w:val="00EF36B3"/>
    <w:rsid w:val="00F007D3"/>
    <w:rsid w:val="00F34AB1"/>
    <w:rsid w:val="00F42020"/>
    <w:rsid w:val="00F4222C"/>
    <w:rsid w:val="00F5088D"/>
    <w:rsid w:val="00F50EED"/>
    <w:rsid w:val="00F533CF"/>
    <w:rsid w:val="00F57388"/>
    <w:rsid w:val="00F6511B"/>
    <w:rsid w:val="00F67726"/>
    <w:rsid w:val="00F86B47"/>
    <w:rsid w:val="00F92702"/>
    <w:rsid w:val="00F94E56"/>
    <w:rsid w:val="00FA10EA"/>
    <w:rsid w:val="00FA2711"/>
    <w:rsid w:val="00FB03A9"/>
    <w:rsid w:val="00FC4E44"/>
    <w:rsid w:val="00FC5FBC"/>
    <w:rsid w:val="00FD5384"/>
    <w:rsid w:val="00FE3A70"/>
    <w:rsid w:val="00FF177D"/>
    <w:rsid w:val="00FF326D"/>
    <w:rsid w:val="00FF3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B097C2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sv-SE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3" w:qFormat="1"/>
    <w:lsdException w:name="heading 3" w:uiPriority="3" w:qFormat="1"/>
    <w:lsdException w:name="heading 4" w:uiPriority="3" w:qFormat="1"/>
    <w:lsdException w:name="heading 5" w:semiHidden="1" w:uiPriority="9" w:qFormat="1"/>
    <w:lsdException w:name="heading 6" w:semiHidden="1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/>
    <w:lsdException w:name="toc 2" w:uiPriority="39" w:unhideWhenUsed="1"/>
    <w:lsdException w:name="toc 3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8" w:unhideWhenUsed="1"/>
    <w:lsdException w:name="footer" w:uiPriority="8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uiPriority="7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8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5" w:unhideWhenUsed="1"/>
    <w:lsdException w:name="List Number" w:semiHidden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iPriority="5" w:unhideWhenUsed="1"/>
    <w:lsdException w:name="List Bullet 3" w:uiPriority="5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4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4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8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533CF"/>
    <w:rPr>
      <w:rFonts w:ascii="Times New Roman" w:eastAsia="Times New Roman" w:hAnsi="Times New Roman" w:cs="Times New Roman"/>
      <w:sz w:val="24"/>
      <w:szCs w:val="24"/>
      <w:lang w:eastAsia="sv-SE"/>
    </w:rPr>
  </w:style>
  <w:style w:type="paragraph" w:styleId="Heading1">
    <w:name w:val="heading 1"/>
    <w:aliases w:val="KTH Rubrik 1"/>
    <w:basedOn w:val="Normal"/>
    <w:next w:val="BodyText"/>
    <w:link w:val="Heading1Char"/>
    <w:qFormat/>
    <w:rsid w:val="00923193"/>
    <w:pPr>
      <w:keepNext/>
      <w:keepLines/>
      <w:spacing w:before="240" w:after="240" w:line="280" w:lineRule="atLeast"/>
      <w:outlineLvl w:val="0"/>
    </w:pPr>
    <w:rPr>
      <w:rFonts w:asciiTheme="majorHAnsi" w:eastAsiaTheme="majorEastAsia" w:hAnsiTheme="majorHAnsi" w:cstheme="majorBidi"/>
      <w:b/>
      <w:bCs/>
      <w:szCs w:val="28"/>
    </w:rPr>
  </w:style>
  <w:style w:type="paragraph" w:styleId="Heading2">
    <w:name w:val="heading 2"/>
    <w:aliases w:val="KTH Rubrik 2"/>
    <w:basedOn w:val="Normal"/>
    <w:next w:val="BodyText"/>
    <w:link w:val="Heading2Char"/>
    <w:uiPriority w:val="3"/>
    <w:qFormat/>
    <w:rsid w:val="00923193"/>
    <w:pPr>
      <w:keepNext/>
      <w:keepLines/>
      <w:spacing w:before="240" w:after="80" w:line="260" w:lineRule="atLeast"/>
      <w:outlineLvl w:val="1"/>
    </w:pPr>
    <w:rPr>
      <w:rFonts w:asciiTheme="majorHAnsi" w:eastAsiaTheme="majorEastAsia" w:hAnsiTheme="majorHAnsi" w:cstheme="majorBidi"/>
      <w:b/>
      <w:bCs/>
      <w:szCs w:val="26"/>
    </w:rPr>
  </w:style>
  <w:style w:type="paragraph" w:styleId="Heading3">
    <w:name w:val="heading 3"/>
    <w:aliases w:val="KTH Rubrik 3"/>
    <w:basedOn w:val="Normal"/>
    <w:next w:val="BodyText"/>
    <w:link w:val="Heading3Char"/>
    <w:uiPriority w:val="3"/>
    <w:qFormat/>
    <w:rsid w:val="00923193"/>
    <w:pPr>
      <w:keepNext/>
      <w:keepLines/>
      <w:spacing w:before="240" w:after="60" w:line="260" w:lineRule="atLeast"/>
      <w:outlineLvl w:val="2"/>
    </w:pPr>
    <w:rPr>
      <w:rFonts w:asciiTheme="majorHAnsi" w:eastAsiaTheme="majorEastAsia" w:hAnsiTheme="majorHAnsi" w:cstheme="majorBidi"/>
      <w:bCs/>
    </w:rPr>
  </w:style>
  <w:style w:type="paragraph" w:styleId="Heading4">
    <w:name w:val="heading 4"/>
    <w:aliases w:val="KTH Rubrik 4"/>
    <w:basedOn w:val="Normal"/>
    <w:next w:val="BodyText"/>
    <w:link w:val="Heading4Char"/>
    <w:uiPriority w:val="3"/>
    <w:qFormat/>
    <w:rsid w:val="00923193"/>
    <w:pPr>
      <w:keepNext/>
      <w:keepLines/>
      <w:spacing w:before="240" w:after="40" w:line="260" w:lineRule="atLeast"/>
      <w:outlineLvl w:val="3"/>
    </w:pPr>
    <w:rPr>
      <w:rFonts w:asciiTheme="majorHAnsi" w:eastAsiaTheme="majorEastAsia" w:hAnsiTheme="majorHAnsi" w:cstheme="majorBidi"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611DEC"/>
    <w:pPr>
      <w:keepNext/>
      <w:keepLines/>
      <w:numPr>
        <w:ilvl w:val="4"/>
        <w:numId w:val="11"/>
      </w:numPr>
      <w:spacing w:before="200"/>
      <w:outlineLvl w:val="4"/>
    </w:pPr>
    <w:rPr>
      <w:rFonts w:asciiTheme="majorHAnsi" w:eastAsiaTheme="majorEastAsia" w:hAnsiTheme="majorHAnsi" w:cstheme="majorBidi"/>
      <w:color w:val="0C2952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11DEC"/>
    <w:pPr>
      <w:keepNext/>
      <w:keepLines/>
      <w:numPr>
        <w:ilvl w:val="5"/>
        <w:numId w:val="11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0C2952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611DEC"/>
    <w:pPr>
      <w:keepNext/>
      <w:keepLines/>
      <w:numPr>
        <w:ilvl w:val="6"/>
        <w:numId w:val="11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611DEC"/>
    <w:pPr>
      <w:keepNext/>
      <w:keepLines/>
      <w:numPr>
        <w:ilvl w:val="7"/>
        <w:numId w:val="11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611DEC"/>
    <w:pPr>
      <w:keepNext/>
      <w:keepLines/>
      <w:numPr>
        <w:ilvl w:val="8"/>
        <w:numId w:val="11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aliases w:val="KTH Brödtext"/>
    <w:basedOn w:val="Normal"/>
    <w:link w:val="BodyTextChar"/>
    <w:uiPriority w:val="1"/>
    <w:qFormat/>
    <w:rsid w:val="00C33F81"/>
    <w:pPr>
      <w:spacing w:after="240" w:line="260" w:lineRule="atLeast"/>
    </w:pPr>
  </w:style>
  <w:style w:type="character" w:customStyle="1" w:styleId="BodyTextChar">
    <w:name w:val="Body Text Char"/>
    <w:aliases w:val="KTH Brödtext Char"/>
    <w:basedOn w:val="DefaultParagraphFont"/>
    <w:link w:val="BodyText"/>
    <w:uiPriority w:val="1"/>
    <w:rsid w:val="001741B3"/>
  </w:style>
  <w:style w:type="paragraph" w:styleId="BodyText2">
    <w:name w:val="Body Text 2"/>
    <w:aliases w:val="KTH Brödtext 2"/>
    <w:basedOn w:val="BodyText"/>
    <w:link w:val="BodyText2Char"/>
    <w:uiPriority w:val="4"/>
    <w:rsid w:val="004A3440"/>
    <w:pPr>
      <w:ind w:firstLine="357"/>
    </w:pPr>
  </w:style>
  <w:style w:type="character" w:customStyle="1" w:styleId="BodyText2Char">
    <w:name w:val="Body Text 2 Char"/>
    <w:aliases w:val="KTH Brödtext 2 Char"/>
    <w:basedOn w:val="DefaultParagraphFont"/>
    <w:link w:val="BodyText2"/>
    <w:uiPriority w:val="4"/>
    <w:rsid w:val="004A3440"/>
  </w:style>
  <w:style w:type="character" w:customStyle="1" w:styleId="Heading1Char">
    <w:name w:val="Heading 1 Char"/>
    <w:aliases w:val="KTH Rubrik 1 Char"/>
    <w:basedOn w:val="DefaultParagraphFont"/>
    <w:link w:val="Heading1"/>
    <w:rsid w:val="00923193"/>
    <w:rPr>
      <w:rFonts w:asciiTheme="majorHAnsi" w:eastAsiaTheme="majorEastAsia" w:hAnsiTheme="majorHAnsi" w:cstheme="majorBidi"/>
      <w:b/>
      <w:bCs/>
      <w:sz w:val="24"/>
      <w:szCs w:val="28"/>
    </w:rPr>
  </w:style>
  <w:style w:type="character" w:customStyle="1" w:styleId="Heading2Char">
    <w:name w:val="Heading 2 Char"/>
    <w:aliases w:val="KTH Rubrik 2 Char"/>
    <w:basedOn w:val="DefaultParagraphFont"/>
    <w:link w:val="Heading2"/>
    <w:uiPriority w:val="3"/>
    <w:rsid w:val="00923193"/>
    <w:rPr>
      <w:rFonts w:asciiTheme="majorHAnsi" w:eastAsiaTheme="majorEastAsia" w:hAnsiTheme="majorHAnsi" w:cstheme="majorBidi"/>
      <w:b/>
      <w:bCs/>
      <w:szCs w:val="26"/>
    </w:rPr>
  </w:style>
  <w:style w:type="character" w:customStyle="1" w:styleId="Heading3Char">
    <w:name w:val="Heading 3 Char"/>
    <w:aliases w:val="KTH Rubrik 3 Char"/>
    <w:basedOn w:val="DefaultParagraphFont"/>
    <w:link w:val="Heading3"/>
    <w:uiPriority w:val="3"/>
    <w:rsid w:val="00923193"/>
    <w:rPr>
      <w:rFonts w:asciiTheme="majorHAnsi" w:eastAsiaTheme="majorEastAsia" w:hAnsiTheme="majorHAnsi" w:cstheme="majorBidi"/>
      <w:bCs/>
    </w:rPr>
  </w:style>
  <w:style w:type="character" w:customStyle="1" w:styleId="Heading4Char">
    <w:name w:val="Heading 4 Char"/>
    <w:aliases w:val="KTH Rubrik 4 Char"/>
    <w:basedOn w:val="DefaultParagraphFont"/>
    <w:link w:val="Heading4"/>
    <w:uiPriority w:val="3"/>
    <w:rsid w:val="00923193"/>
    <w:rPr>
      <w:rFonts w:asciiTheme="majorHAnsi" w:eastAsiaTheme="majorEastAsia" w:hAnsiTheme="majorHAnsi" w:cstheme="majorBidi"/>
      <w:bCs/>
      <w:i/>
      <w:iCs/>
    </w:rPr>
  </w:style>
  <w:style w:type="paragraph" w:styleId="Title">
    <w:name w:val="Title"/>
    <w:aliases w:val="KTH Rubrik"/>
    <w:basedOn w:val="Normal"/>
    <w:next w:val="Subtitle"/>
    <w:link w:val="TitleChar"/>
    <w:uiPriority w:val="10"/>
    <w:qFormat/>
    <w:rsid w:val="0057553D"/>
    <w:pPr>
      <w:spacing w:after="480" w:line="600" w:lineRule="atLeast"/>
    </w:pPr>
    <w:rPr>
      <w:rFonts w:asciiTheme="majorHAnsi" w:eastAsiaTheme="majorEastAsia" w:hAnsiTheme="majorHAnsi" w:cstheme="majorBidi"/>
      <w:b/>
      <w:spacing w:val="5"/>
      <w:kern w:val="28"/>
      <w:sz w:val="56"/>
      <w:szCs w:val="52"/>
    </w:rPr>
  </w:style>
  <w:style w:type="character" w:customStyle="1" w:styleId="TitleChar">
    <w:name w:val="Title Char"/>
    <w:aliases w:val="KTH Rubrik Char"/>
    <w:basedOn w:val="DefaultParagraphFont"/>
    <w:link w:val="Title"/>
    <w:uiPriority w:val="10"/>
    <w:rsid w:val="0057553D"/>
    <w:rPr>
      <w:rFonts w:asciiTheme="majorHAnsi" w:eastAsiaTheme="majorEastAsia" w:hAnsiTheme="majorHAnsi" w:cstheme="majorBidi"/>
      <w:b/>
      <w:spacing w:val="5"/>
      <w:kern w:val="28"/>
      <w:sz w:val="56"/>
      <w:szCs w:val="52"/>
    </w:rPr>
  </w:style>
  <w:style w:type="paragraph" w:customStyle="1" w:styleId="KTHTitel">
    <w:name w:val="KTH Titel"/>
    <w:basedOn w:val="Normal"/>
    <w:next w:val="BodyText"/>
    <w:uiPriority w:val="2"/>
    <w:qFormat/>
    <w:rsid w:val="00AD5B1E"/>
    <w:pPr>
      <w:spacing w:after="360" w:line="320" w:lineRule="atLeast"/>
    </w:pPr>
    <w:rPr>
      <w:rFonts w:asciiTheme="majorHAnsi" w:hAnsiTheme="majorHAnsi"/>
      <w:b/>
      <w:sz w:val="28"/>
    </w:rPr>
  </w:style>
  <w:style w:type="paragraph" w:styleId="Subtitle">
    <w:name w:val="Subtitle"/>
    <w:aliases w:val="KTH Underrubrik"/>
    <w:basedOn w:val="Normal"/>
    <w:next w:val="BodyText"/>
    <w:link w:val="SubtitleChar"/>
    <w:uiPriority w:val="1"/>
    <w:rsid w:val="00A77340"/>
    <w:pPr>
      <w:numPr>
        <w:ilvl w:val="1"/>
      </w:numPr>
      <w:spacing w:after="480" w:line="380" w:lineRule="atLeast"/>
    </w:pPr>
    <w:rPr>
      <w:rFonts w:asciiTheme="majorHAnsi" w:eastAsiaTheme="majorEastAsia" w:hAnsiTheme="majorHAnsi" w:cstheme="majorBidi"/>
      <w:iCs/>
      <w:spacing w:val="15"/>
      <w:sz w:val="32"/>
    </w:rPr>
  </w:style>
  <w:style w:type="character" w:customStyle="1" w:styleId="SubtitleChar">
    <w:name w:val="Subtitle Char"/>
    <w:aliases w:val="KTH Underrubrik Char"/>
    <w:basedOn w:val="DefaultParagraphFont"/>
    <w:link w:val="Subtitle"/>
    <w:uiPriority w:val="1"/>
    <w:rsid w:val="00B411DA"/>
    <w:rPr>
      <w:rFonts w:asciiTheme="majorHAnsi" w:eastAsiaTheme="majorEastAsia" w:hAnsiTheme="majorHAnsi" w:cstheme="majorBidi"/>
      <w:iCs/>
      <w:spacing w:val="15"/>
      <w:sz w:val="32"/>
      <w:szCs w:val="24"/>
    </w:rPr>
  </w:style>
  <w:style w:type="paragraph" w:customStyle="1" w:styleId="KTHPunktlistaPunktlista">
    <w:name w:val="KTH Punktlista  (Punktlista)"/>
    <w:basedOn w:val="Normal"/>
    <w:uiPriority w:val="5"/>
    <w:qFormat/>
    <w:rsid w:val="00981197"/>
    <w:pPr>
      <w:numPr>
        <w:numId w:val="4"/>
      </w:numPr>
      <w:spacing w:before="120" w:after="120" w:line="260" w:lineRule="atLeast"/>
      <w:ind w:left="714" w:hanging="357"/>
    </w:pPr>
  </w:style>
  <w:style w:type="paragraph" w:customStyle="1" w:styleId="KTHPunktlista2Punktlista2">
    <w:name w:val="KTH Punktlista 2  (Punktlista 2)"/>
    <w:basedOn w:val="Normal"/>
    <w:uiPriority w:val="5"/>
    <w:rsid w:val="00981197"/>
    <w:pPr>
      <w:numPr>
        <w:ilvl w:val="1"/>
        <w:numId w:val="4"/>
      </w:numPr>
      <w:spacing w:before="80" w:after="80" w:line="260" w:lineRule="atLeast"/>
      <w:ind w:left="1434" w:hanging="357"/>
    </w:pPr>
  </w:style>
  <w:style w:type="paragraph" w:customStyle="1" w:styleId="KTHPunktlista3Punktlista3">
    <w:name w:val="KTH Punktlista 3  (Punktlista 3)"/>
    <w:basedOn w:val="Normal"/>
    <w:uiPriority w:val="5"/>
    <w:rsid w:val="00981197"/>
    <w:pPr>
      <w:numPr>
        <w:ilvl w:val="2"/>
        <w:numId w:val="4"/>
      </w:numPr>
      <w:spacing w:before="40" w:after="40" w:line="260" w:lineRule="atLeast"/>
      <w:ind w:left="2336" w:hanging="357"/>
    </w:pPr>
  </w:style>
  <w:style w:type="paragraph" w:styleId="ListBullet">
    <w:name w:val="List Bullet"/>
    <w:aliases w:val="KTH Punktlista"/>
    <w:basedOn w:val="Normal"/>
    <w:uiPriority w:val="99"/>
    <w:semiHidden/>
    <w:rsid w:val="00922FFA"/>
    <w:pPr>
      <w:numPr>
        <w:numId w:val="10"/>
      </w:numPr>
      <w:contextualSpacing/>
    </w:pPr>
  </w:style>
  <w:style w:type="paragraph" w:styleId="ListBullet2">
    <w:name w:val="List Bullet 2"/>
    <w:aliases w:val="KTH Punktlista 2"/>
    <w:basedOn w:val="Normal"/>
    <w:uiPriority w:val="99"/>
    <w:semiHidden/>
    <w:rsid w:val="003D5E50"/>
    <w:pPr>
      <w:numPr>
        <w:numId w:val="5"/>
      </w:numPr>
      <w:contextualSpacing/>
    </w:pPr>
  </w:style>
  <w:style w:type="paragraph" w:styleId="ListBullet3">
    <w:name w:val="List Bullet 3"/>
    <w:aliases w:val="KTH Punktlista 3"/>
    <w:basedOn w:val="ListBullet"/>
    <w:uiPriority w:val="99"/>
    <w:semiHidden/>
    <w:rsid w:val="00922FFA"/>
    <w:pPr>
      <w:numPr>
        <w:ilvl w:val="2"/>
        <w:numId w:val="8"/>
      </w:numPr>
    </w:pPr>
  </w:style>
  <w:style w:type="paragraph" w:customStyle="1" w:styleId="KTHNumreradlistaNumreradlista">
    <w:name w:val="KTH Numrerad lista  (Numrerad lista)"/>
    <w:basedOn w:val="Normal"/>
    <w:uiPriority w:val="5"/>
    <w:qFormat/>
    <w:rsid w:val="006C3154"/>
    <w:pPr>
      <w:numPr>
        <w:numId w:val="1"/>
      </w:numPr>
      <w:spacing w:before="120" w:after="120" w:line="260" w:lineRule="atLeast"/>
      <w:ind w:left="714" w:hanging="357"/>
    </w:pPr>
  </w:style>
  <w:style w:type="paragraph" w:customStyle="1" w:styleId="KTHNumreradlista2Numreradlista2">
    <w:name w:val="KTH Numrerad lista 2  (Numrerad lista 2)"/>
    <w:basedOn w:val="Normal"/>
    <w:uiPriority w:val="5"/>
    <w:rsid w:val="00383258"/>
    <w:pPr>
      <w:numPr>
        <w:ilvl w:val="1"/>
        <w:numId w:val="1"/>
      </w:numPr>
      <w:spacing w:before="80" w:after="80" w:line="260" w:lineRule="atLeast"/>
      <w:ind w:left="1434" w:hanging="357"/>
    </w:pPr>
  </w:style>
  <w:style w:type="paragraph" w:customStyle="1" w:styleId="KTHNumreradlista3Numreradlista3">
    <w:name w:val="KTH Numrerad lista 3  (Numrerad lista 3)"/>
    <w:basedOn w:val="Normal"/>
    <w:uiPriority w:val="5"/>
    <w:rsid w:val="00383258"/>
    <w:pPr>
      <w:numPr>
        <w:ilvl w:val="2"/>
        <w:numId w:val="1"/>
      </w:numPr>
      <w:spacing w:before="40" w:after="40" w:line="260" w:lineRule="atLeast"/>
      <w:ind w:left="2336" w:hanging="357"/>
    </w:pPr>
  </w:style>
  <w:style w:type="paragraph" w:customStyle="1" w:styleId="KTHnRubrik1">
    <w:name w:val="KTH nRubrik 1"/>
    <w:basedOn w:val="Heading1"/>
    <w:next w:val="BodyText"/>
    <w:uiPriority w:val="6"/>
    <w:qFormat/>
    <w:rsid w:val="00BC7DF3"/>
    <w:pPr>
      <w:numPr>
        <w:numId w:val="11"/>
      </w:numPr>
      <w:ind w:left="431" w:hanging="431"/>
    </w:pPr>
  </w:style>
  <w:style w:type="paragraph" w:customStyle="1" w:styleId="KTHnRubrik2">
    <w:name w:val="KTH nRubrik 2"/>
    <w:basedOn w:val="Heading2"/>
    <w:next w:val="BodyText"/>
    <w:uiPriority w:val="6"/>
    <w:qFormat/>
    <w:rsid w:val="00BC7DF3"/>
    <w:pPr>
      <w:numPr>
        <w:ilvl w:val="1"/>
        <w:numId w:val="11"/>
      </w:numPr>
      <w:ind w:left="578" w:hanging="578"/>
    </w:pPr>
  </w:style>
  <w:style w:type="paragraph" w:customStyle="1" w:styleId="KTHnRubrik3">
    <w:name w:val="KTH nRubrik 3"/>
    <w:basedOn w:val="Heading3"/>
    <w:next w:val="BodyText"/>
    <w:uiPriority w:val="6"/>
    <w:qFormat/>
    <w:rsid w:val="00BC7DF3"/>
    <w:pPr>
      <w:numPr>
        <w:ilvl w:val="2"/>
        <w:numId w:val="11"/>
      </w:numPr>
    </w:pPr>
  </w:style>
  <w:style w:type="paragraph" w:customStyle="1" w:styleId="KTHnRubrik4">
    <w:name w:val="KTH nRubrik 4"/>
    <w:basedOn w:val="Heading4"/>
    <w:next w:val="BodyText"/>
    <w:uiPriority w:val="6"/>
    <w:qFormat/>
    <w:rsid w:val="00BC7DF3"/>
    <w:pPr>
      <w:numPr>
        <w:ilvl w:val="3"/>
        <w:numId w:val="11"/>
      </w:numPr>
      <w:ind w:left="862" w:hanging="862"/>
    </w:pPr>
  </w:style>
  <w:style w:type="character" w:customStyle="1" w:styleId="Heading5Char">
    <w:name w:val="Heading 5 Char"/>
    <w:basedOn w:val="DefaultParagraphFont"/>
    <w:link w:val="Heading5"/>
    <w:uiPriority w:val="9"/>
    <w:semiHidden/>
    <w:rsid w:val="00611DEC"/>
    <w:rPr>
      <w:rFonts w:asciiTheme="majorHAnsi" w:eastAsiaTheme="majorEastAsia" w:hAnsiTheme="majorHAnsi" w:cstheme="majorBidi"/>
      <w:color w:val="0C2952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11DEC"/>
    <w:rPr>
      <w:rFonts w:asciiTheme="majorHAnsi" w:eastAsiaTheme="majorEastAsia" w:hAnsiTheme="majorHAnsi" w:cstheme="majorBidi"/>
      <w:i/>
      <w:iCs/>
      <w:color w:val="0C2952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11DE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11DEC"/>
    <w:rPr>
      <w:rFonts w:asciiTheme="majorHAnsi" w:eastAsiaTheme="majorEastAsia" w:hAnsiTheme="majorHAnsi" w:cstheme="majorBidi"/>
      <w:color w:val="404040" w:themeColor="text1" w:themeTint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11DE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OCHeading">
    <w:name w:val="TOC Heading"/>
    <w:basedOn w:val="KTHTitel"/>
    <w:next w:val="Normal"/>
    <w:uiPriority w:val="38"/>
    <w:rsid w:val="009A3428"/>
    <w:pPr>
      <w:spacing w:before="240" w:after="240"/>
    </w:pPr>
  </w:style>
  <w:style w:type="paragraph" w:styleId="Header">
    <w:name w:val="header"/>
    <w:basedOn w:val="Normal"/>
    <w:link w:val="HeaderChar"/>
    <w:uiPriority w:val="8"/>
    <w:rsid w:val="00547786"/>
    <w:pPr>
      <w:tabs>
        <w:tab w:val="center" w:pos="4536"/>
        <w:tab w:val="right" w:pos="9072"/>
      </w:tabs>
      <w:spacing w:after="20"/>
    </w:pPr>
    <w:rPr>
      <w:rFonts w:asciiTheme="majorHAnsi" w:hAnsiTheme="majorHAnsi"/>
      <w:sz w:val="15"/>
    </w:rPr>
  </w:style>
  <w:style w:type="character" w:customStyle="1" w:styleId="HeaderChar">
    <w:name w:val="Header Char"/>
    <w:basedOn w:val="DefaultParagraphFont"/>
    <w:link w:val="Header"/>
    <w:uiPriority w:val="8"/>
    <w:rsid w:val="00547786"/>
    <w:rPr>
      <w:rFonts w:asciiTheme="majorHAnsi" w:hAnsiTheme="majorHAnsi"/>
      <w:sz w:val="15"/>
    </w:rPr>
  </w:style>
  <w:style w:type="character" w:styleId="PageNumber">
    <w:name w:val="page number"/>
    <w:basedOn w:val="DefaultParagraphFont"/>
    <w:uiPriority w:val="8"/>
    <w:rsid w:val="003A221F"/>
    <w:rPr>
      <w:rFonts w:asciiTheme="majorHAnsi" w:hAnsiTheme="majorHAnsi"/>
      <w:sz w:val="15"/>
    </w:rPr>
  </w:style>
  <w:style w:type="paragraph" w:styleId="Footer">
    <w:name w:val="footer"/>
    <w:basedOn w:val="Normal"/>
    <w:link w:val="FooterChar"/>
    <w:uiPriority w:val="8"/>
    <w:rsid w:val="00C87FA2"/>
    <w:pPr>
      <w:tabs>
        <w:tab w:val="center" w:pos="4536"/>
        <w:tab w:val="right" w:pos="9072"/>
      </w:tabs>
      <w:spacing w:line="210" w:lineRule="atLeast"/>
    </w:pPr>
    <w:rPr>
      <w:rFonts w:asciiTheme="majorHAnsi" w:hAnsiTheme="majorHAnsi"/>
      <w:sz w:val="15"/>
    </w:rPr>
  </w:style>
  <w:style w:type="character" w:customStyle="1" w:styleId="FooterChar">
    <w:name w:val="Footer Char"/>
    <w:basedOn w:val="DefaultParagraphFont"/>
    <w:link w:val="Footer"/>
    <w:uiPriority w:val="8"/>
    <w:rsid w:val="00C87FA2"/>
    <w:rPr>
      <w:rFonts w:asciiTheme="majorHAnsi" w:hAnsiTheme="majorHAnsi"/>
      <w:sz w:val="15"/>
    </w:rPr>
  </w:style>
  <w:style w:type="paragraph" w:customStyle="1" w:styleId="HeaderBold">
    <w:name w:val="HeaderBold"/>
    <w:basedOn w:val="Header"/>
    <w:uiPriority w:val="8"/>
    <w:rsid w:val="00547786"/>
    <w:pPr>
      <w:spacing w:before="20"/>
    </w:pPr>
    <w:rPr>
      <w:b/>
    </w:rPr>
  </w:style>
  <w:style w:type="paragraph" w:styleId="TOC1">
    <w:name w:val="toc 1"/>
    <w:basedOn w:val="Normal"/>
    <w:next w:val="Normal"/>
    <w:uiPriority w:val="39"/>
    <w:rsid w:val="001F3547"/>
    <w:pPr>
      <w:spacing w:after="100"/>
    </w:pPr>
  </w:style>
  <w:style w:type="paragraph" w:styleId="TOC2">
    <w:name w:val="toc 2"/>
    <w:basedOn w:val="Normal"/>
    <w:next w:val="Normal"/>
    <w:uiPriority w:val="39"/>
    <w:rsid w:val="001F3547"/>
    <w:pPr>
      <w:spacing w:after="100"/>
      <w:ind w:left="200"/>
    </w:pPr>
  </w:style>
  <w:style w:type="paragraph" w:styleId="TOC3">
    <w:name w:val="toc 3"/>
    <w:basedOn w:val="Normal"/>
    <w:next w:val="Normal"/>
    <w:uiPriority w:val="39"/>
    <w:rsid w:val="001F3547"/>
    <w:pPr>
      <w:spacing w:after="100"/>
      <w:ind w:left="400"/>
    </w:pPr>
  </w:style>
  <w:style w:type="paragraph" w:styleId="EnvelopeAddress">
    <w:name w:val="envelope address"/>
    <w:basedOn w:val="Normal"/>
    <w:uiPriority w:val="7"/>
    <w:rsid w:val="00873303"/>
    <w:rPr>
      <w:rFonts w:ascii="Arial" w:eastAsia="Georgia" w:hAnsi="Arial" w:cs="Arial"/>
    </w:rPr>
  </w:style>
  <w:style w:type="paragraph" w:customStyle="1" w:styleId="FooterBold">
    <w:name w:val="FooterBold"/>
    <w:basedOn w:val="Footer"/>
    <w:uiPriority w:val="8"/>
    <w:rsid w:val="00C87FA2"/>
    <w:pPr>
      <w:spacing w:line="200" w:lineRule="atLeast"/>
    </w:pPr>
    <w:rPr>
      <w:b/>
    </w:rPr>
  </w:style>
  <w:style w:type="table" w:styleId="TableGrid">
    <w:name w:val="Table Grid"/>
    <w:basedOn w:val="TableNormal"/>
    <w:uiPriority w:val="59"/>
    <w:rsid w:val="00F533C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533CF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3E598A"/>
    <w:pPr>
      <w:spacing w:before="100" w:beforeAutospacing="1" w:after="100" w:afterAutospacing="1"/>
    </w:pPr>
    <w:rPr>
      <w:rFonts w:eastAsiaTheme="minorEastAsia"/>
    </w:rPr>
  </w:style>
  <w:style w:type="character" w:styleId="CommentReference">
    <w:name w:val="annotation reference"/>
    <w:basedOn w:val="DefaultParagraphFont"/>
    <w:uiPriority w:val="99"/>
    <w:semiHidden/>
    <w:unhideWhenUsed/>
    <w:rsid w:val="00726E4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26E4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26E4F"/>
    <w:rPr>
      <w:rFonts w:ascii="Times New Roman" w:eastAsia="Times New Roman" w:hAnsi="Times New Roman" w:cs="Times New Roman"/>
      <w:lang w:eastAsia="sv-S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26E4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26E4F"/>
    <w:rPr>
      <w:rFonts w:ascii="Times New Roman" w:eastAsia="Times New Roman" w:hAnsi="Times New Roman" w:cs="Times New Roman"/>
      <w:b/>
      <w:bCs/>
      <w:lang w:eastAsia="sv-S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26E4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6E4F"/>
    <w:rPr>
      <w:rFonts w:ascii="Tahoma" w:eastAsia="Times New Roman" w:hAnsi="Tahoma" w:cs="Tahoma"/>
      <w:sz w:val="16"/>
      <w:szCs w:val="16"/>
      <w:lang w:eastAsia="sv-SE"/>
    </w:rPr>
  </w:style>
  <w:style w:type="paragraph" w:customStyle="1" w:styleId="paragraph">
    <w:name w:val="paragraph"/>
    <w:basedOn w:val="Normal"/>
    <w:rsid w:val="006311B6"/>
    <w:pPr>
      <w:spacing w:before="100" w:beforeAutospacing="1" w:after="100" w:afterAutospacing="1"/>
    </w:pPr>
  </w:style>
  <w:style w:type="character" w:customStyle="1" w:styleId="normaltextrun">
    <w:name w:val="normaltextrun"/>
    <w:basedOn w:val="DefaultParagraphFont"/>
    <w:rsid w:val="006311B6"/>
  </w:style>
  <w:style w:type="character" w:customStyle="1" w:styleId="eop">
    <w:name w:val="eop"/>
    <w:basedOn w:val="DefaultParagraphFont"/>
    <w:rsid w:val="006311B6"/>
  </w:style>
  <w:style w:type="character" w:customStyle="1" w:styleId="spellingerror">
    <w:name w:val="spellingerror"/>
    <w:basedOn w:val="DefaultParagraphFont"/>
    <w:rsid w:val="006311B6"/>
  </w:style>
  <w:style w:type="character" w:styleId="PlaceholderText">
    <w:name w:val="Placeholder Text"/>
    <w:basedOn w:val="DefaultParagraphFont"/>
    <w:uiPriority w:val="99"/>
    <w:semiHidden/>
    <w:rsid w:val="00D554F7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045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26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51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58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66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1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02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tema">
  <a:themeElements>
    <a:clrScheme name="KTH">
      <a:dk1>
        <a:sysClr val="windowText" lastClr="000000"/>
      </a:dk1>
      <a:lt1>
        <a:sysClr val="window" lastClr="FFFFFF"/>
      </a:lt1>
      <a:dk2>
        <a:srgbClr val="1954A6"/>
      </a:dk2>
      <a:lt2>
        <a:srgbClr val="E3E5E3"/>
      </a:lt2>
      <a:accent1>
        <a:srgbClr val="1954A6"/>
      </a:accent1>
      <a:accent2>
        <a:srgbClr val="24A0D8"/>
      </a:accent2>
      <a:accent3>
        <a:srgbClr val="B0C92B"/>
      </a:accent3>
      <a:accent4>
        <a:srgbClr val="D85497"/>
      </a:accent4>
      <a:accent5>
        <a:srgbClr val="E4363E"/>
      </a:accent5>
      <a:accent6>
        <a:srgbClr val="FAB919"/>
      </a:accent6>
      <a:hlink>
        <a:srgbClr val="0000FF"/>
      </a:hlink>
      <a:folHlink>
        <a:srgbClr val="800080"/>
      </a:folHlink>
    </a:clrScheme>
    <a:fontScheme name="KTH_Word">
      <a:majorFont>
        <a:latin typeface="Arial"/>
        <a:ea typeface=""/>
        <a:cs typeface=""/>
      </a:majorFont>
      <a:minorFont>
        <a:latin typeface="Georgi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lnDef>
      <a:spPr>
        <a:ln>
          <a:headEnd type="triangle"/>
          <a:tailEnd type="triangle"/>
        </a:ln>
      </a:spPr>
      <a:bodyPr/>
      <a:lstStyle/>
      <a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753</Words>
  <Characters>3996</Characters>
  <Application>Microsoft Office Word</Application>
  <DocSecurity>0</DocSecurity>
  <Lines>33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2" baseType="lpstr">
      <vt:lpstr/>
      <vt:lpstr/>
    </vt:vector>
  </TitlesOfParts>
  <LinksUpToDate>false</LinksUpToDate>
  <CharactersWithSpaces>4740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2024-07-18T08:50:00Z</dcterms:created>
  <dcterms:modified xsi:type="dcterms:W3CDTF">2025-01-16T11:44:00Z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